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FF2996" w:rsidRDefault="00654A0E" w:rsidP="00520420">
      <w:pPr>
        <w:pStyle w:val="33Numeros"/>
        <w:rPr>
          <w:rFonts w:ascii="Arial" w:hAnsi="Arial" w:cs="Arial"/>
          <w:sz w:val="20"/>
          <w:szCs w:val="20"/>
        </w:rPr>
      </w:pPr>
      <w:bookmarkStart w:id="0" w:name="_Hlk190867387"/>
      <w:bookmarkEnd w:id="0"/>
      <w:r w:rsidRPr="00FF2996">
        <w:rPr>
          <w:rFonts w:ascii="Arial" w:hAnsi="Arial" w:cs="Arial"/>
          <w:noProof/>
          <w:sz w:val="20"/>
          <w:szCs w:val="20"/>
          <w:lang w:eastAsia="es-MX"/>
        </w:rPr>
        <w:drawing>
          <wp:anchor distT="0" distB="0" distL="114300" distR="114300" simplePos="0" relativeHeight="251650048" behindDoc="1" locked="0" layoutInCell="1" allowOverlap="1" wp14:anchorId="579D4D86" wp14:editId="6EA8A9A3">
            <wp:simplePos x="0" y="0"/>
            <wp:positionH relativeFrom="page">
              <wp:align>left</wp:align>
            </wp:positionH>
            <wp:positionV relativeFrom="paragraph">
              <wp:posOffset>-1481618</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FF2996">
        <w:rPr>
          <w:rFonts w:ascii="Arial" w:hAnsi="Arial" w:cs="Arial"/>
          <w:noProof/>
          <w:sz w:val="20"/>
          <w:szCs w:val="20"/>
          <w:lang w:eastAsia="es-MX"/>
        </w:rPr>
        <w:drawing>
          <wp:anchor distT="0" distB="0" distL="114300" distR="114300" simplePos="0" relativeHeight="251649024" behindDoc="0" locked="0" layoutInCell="1" allowOverlap="1" wp14:anchorId="3AF07207" wp14:editId="0A2CAAFF">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FF2996" w:rsidRDefault="0019395C" w:rsidP="006854B1">
      <w:pPr>
        <w:tabs>
          <w:tab w:val="left" w:pos="2835"/>
          <w:tab w:val="left" w:pos="3686"/>
          <w:tab w:val="center" w:pos="4618"/>
          <w:tab w:val="left" w:pos="5220"/>
        </w:tabs>
        <w:rPr>
          <w:rFonts w:ascii="Arial" w:hAnsi="Arial" w:cs="Arial"/>
        </w:rPr>
      </w:pPr>
      <w:r w:rsidRPr="00FF2996">
        <w:rPr>
          <w:rFonts w:ascii="Arial" w:hAnsi="Arial" w:cs="Arial"/>
        </w:rPr>
        <w:t xml:space="preserve"> </w:t>
      </w:r>
      <w:r w:rsidR="00AD7ECF" w:rsidRPr="00FF2996">
        <w:rPr>
          <w:rFonts w:ascii="Arial" w:hAnsi="Arial" w:cs="Arial"/>
        </w:rPr>
        <w:tab/>
      </w:r>
      <w:r w:rsidR="00AD7ECF" w:rsidRPr="00FF2996">
        <w:rPr>
          <w:rFonts w:ascii="Arial" w:hAnsi="Arial" w:cs="Arial"/>
        </w:rPr>
        <w:tab/>
      </w:r>
    </w:p>
    <w:p w14:paraId="5168E7ED" w14:textId="28A86791" w:rsidR="009F6DDB" w:rsidRPr="00FF2996" w:rsidRDefault="009F6DDB" w:rsidP="009F6DDB">
      <w:pPr>
        <w:rPr>
          <w:rFonts w:ascii="Arial" w:hAnsi="Arial" w:cs="Arial"/>
        </w:rPr>
      </w:pPr>
    </w:p>
    <w:p w14:paraId="40964305" w14:textId="1362AAB4" w:rsidR="009F6DDB" w:rsidRPr="00FF2996" w:rsidRDefault="009F6DDB" w:rsidP="009F6DDB">
      <w:pPr>
        <w:rPr>
          <w:rFonts w:ascii="Arial" w:hAnsi="Arial" w:cs="Arial"/>
        </w:rPr>
      </w:pPr>
    </w:p>
    <w:p w14:paraId="5F95DB13" w14:textId="77777777" w:rsidR="009F6DDB" w:rsidRPr="00FF2996" w:rsidRDefault="009F6DDB" w:rsidP="009F6DDB">
      <w:pPr>
        <w:rPr>
          <w:rFonts w:ascii="Arial" w:hAnsi="Arial" w:cs="Arial"/>
        </w:rPr>
      </w:pPr>
    </w:p>
    <w:p w14:paraId="130253F4" w14:textId="77777777" w:rsidR="009F6DDB" w:rsidRPr="00FF2996" w:rsidRDefault="009F6DDB" w:rsidP="009F6DDB">
      <w:pPr>
        <w:rPr>
          <w:rFonts w:ascii="Arial" w:hAnsi="Arial" w:cs="Arial"/>
        </w:rPr>
      </w:pPr>
    </w:p>
    <w:p w14:paraId="5B5B6845" w14:textId="77777777" w:rsidR="009F6DDB" w:rsidRPr="00FF2996" w:rsidRDefault="009F6DDB" w:rsidP="009F6DDB">
      <w:pPr>
        <w:rPr>
          <w:rFonts w:ascii="Arial" w:hAnsi="Arial" w:cs="Arial"/>
        </w:rPr>
      </w:pPr>
    </w:p>
    <w:p w14:paraId="5CBBF47C" w14:textId="77777777" w:rsidR="009F6DDB" w:rsidRPr="00FF2996" w:rsidRDefault="009F6DDB" w:rsidP="009F6DDB">
      <w:pPr>
        <w:rPr>
          <w:rFonts w:ascii="Arial" w:hAnsi="Arial" w:cs="Arial"/>
        </w:rPr>
      </w:pPr>
    </w:p>
    <w:p w14:paraId="319F1596" w14:textId="77777777" w:rsidR="009F6DDB" w:rsidRPr="00FF2996" w:rsidRDefault="009F6DDB" w:rsidP="009F6DDB">
      <w:pPr>
        <w:rPr>
          <w:rFonts w:ascii="Arial" w:hAnsi="Arial" w:cs="Arial"/>
        </w:rPr>
      </w:pPr>
    </w:p>
    <w:p w14:paraId="3F0BDB7B" w14:textId="77777777" w:rsidR="009F6DDB" w:rsidRPr="00FF2996" w:rsidRDefault="009F6DDB" w:rsidP="009F6DDB">
      <w:pPr>
        <w:rPr>
          <w:rFonts w:ascii="Arial" w:hAnsi="Arial" w:cs="Arial"/>
        </w:rPr>
      </w:pPr>
    </w:p>
    <w:p w14:paraId="44EFDC2B" w14:textId="77777777" w:rsidR="009F6DDB" w:rsidRPr="00FF2996" w:rsidRDefault="00AD7ECF" w:rsidP="007455A8">
      <w:pPr>
        <w:tabs>
          <w:tab w:val="left" w:pos="6324"/>
        </w:tabs>
        <w:rPr>
          <w:rFonts w:ascii="Arial" w:hAnsi="Arial" w:cs="Arial"/>
        </w:rPr>
      </w:pPr>
      <w:r w:rsidRPr="00FF2996">
        <w:rPr>
          <w:rFonts w:ascii="Arial" w:hAnsi="Arial" w:cs="Arial"/>
        </w:rPr>
        <w:tab/>
      </w:r>
    </w:p>
    <w:p w14:paraId="472A8DCA" w14:textId="355AA897" w:rsidR="009F6DDB" w:rsidRDefault="00AD7ECF" w:rsidP="00AD7ECF">
      <w:pPr>
        <w:tabs>
          <w:tab w:val="left" w:pos="7164"/>
        </w:tabs>
        <w:rPr>
          <w:rFonts w:ascii="Arial" w:hAnsi="Arial" w:cs="Arial"/>
        </w:rPr>
      </w:pPr>
      <w:r w:rsidRPr="00FF2996">
        <w:rPr>
          <w:rFonts w:ascii="Arial" w:hAnsi="Arial" w:cs="Arial"/>
        </w:rPr>
        <w:tab/>
      </w:r>
    </w:p>
    <w:p w14:paraId="0673015E" w14:textId="77777777" w:rsidR="00A96548" w:rsidRDefault="00A96548" w:rsidP="00AD7ECF">
      <w:pPr>
        <w:tabs>
          <w:tab w:val="left" w:pos="7164"/>
        </w:tabs>
        <w:rPr>
          <w:rFonts w:ascii="Arial" w:hAnsi="Arial" w:cs="Arial"/>
        </w:rPr>
      </w:pPr>
    </w:p>
    <w:p w14:paraId="2625E9A2" w14:textId="77777777" w:rsidR="00A96548" w:rsidRPr="00FF2996" w:rsidRDefault="00A96548" w:rsidP="00AD7ECF">
      <w:pPr>
        <w:tabs>
          <w:tab w:val="left" w:pos="7164"/>
        </w:tabs>
        <w:rPr>
          <w:rFonts w:ascii="Arial" w:hAnsi="Arial" w:cs="Arial"/>
        </w:rPr>
      </w:pPr>
    </w:p>
    <w:p w14:paraId="468E55F9" w14:textId="77777777" w:rsidR="009F6DDB" w:rsidRPr="00FF2996" w:rsidRDefault="009F6DDB" w:rsidP="009F6DDB">
      <w:pPr>
        <w:rPr>
          <w:rFonts w:ascii="Arial" w:hAnsi="Arial" w:cs="Arial"/>
        </w:rPr>
      </w:pPr>
    </w:p>
    <w:p w14:paraId="5D851842" w14:textId="77777777" w:rsidR="007B27E0" w:rsidRPr="00773AAE" w:rsidRDefault="007B27E0" w:rsidP="007B27E0">
      <w:pPr>
        <w:tabs>
          <w:tab w:val="left" w:pos="7248"/>
        </w:tabs>
        <w:jc w:val="center"/>
        <w:rPr>
          <w:rFonts w:ascii="Arial" w:hAnsi="Arial" w:cs="Arial"/>
          <w:b/>
          <w:smallCaps/>
          <w:sz w:val="28"/>
          <w:szCs w:val="28"/>
        </w:rPr>
      </w:pPr>
    </w:p>
    <w:p w14:paraId="6BEB16A1" w14:textId="59299D4C" w:rsidR="00CC0829" w:rsidRPr="00773AAE" w:rsidRDefault="00773AAE" w:rsidP="00EE5879">
      <w:pPr>
        <w:tabs>
          <w:tab w:val="left" w:pos="7248"/>
        </w:tabs>
        <w:jc w:val="right"/>
        <w:outlineLvl w:val="0"/>
        <w:rPr>
          <w:rFonts w:ascii="Arial" w:hAnsi="Arial" w:cs="Arial"/>
          <w:b/>
          <w:smallCaps/>
          <w:sz w:val="28"/>
          <w:szCs w:val="28"/>
        </w:rPr>
      </w:pPr>
      <w:r w:rsidRPr="00773AAE">
        <w:rPr>
          <w:rFonts w:ascii="Arial" w:hAnsi="Arial" w:cs="Arial"/>
          <w:b/>
          <w:smallCaps/>
          <w:sz w:val="28"/>
          <w:szCs w:val="28"/>
        </w:rPr>
        <w:t>CONVOCATORIA A LA</w:t>
      </w:r>
      <w:r w:rsidR="001F05FC" w:rsidRPr="00773AAE">
        <w:rPr>
          <w:rFonts w:ascii="Arial" w:hAnsi="Arial" w:cs="Arial"/>
          <w:b/>
          <w:smallCaps/>
          <w:sz w:val="28"/>
          <w:szCs w:val="28"/>
        </w:rPr>
        <w:t xml:space="preserve"> LICITACIÓN</w:t>
      </w:r>
    </w:p>
    <w:p w14:paraId="34D0072A" w14:textId="3E730A13" w:rsidR="00CC0829" w:rsidRPr="00773AAE" w:rsidRDefault="00D12DA3" w:rsidP="00EE5879">
      <w:pPr>
        <w:pStyle w:val="Encabezado"/>
        <w:spacing w:line="360" w:lineRule="auto"/>
        <w:jc w:val="right"/>
        <w:outlineLvl w:val="0"/>
        <w:rPr>
          <w:rFonts w:ascii="Arial" w:hAnsi="Arial" w:cs="Arial"/>
          <w:b/>
          <w:smallCaps/>
          <w:sz w:val="28"/>
          <w:szCs w:val="28"/>
        </w:rPr>
      </w:pPr>
      <w:r w:rsidRPr="00773AAE">
        <w:rPr>
          <w:rFonts w:ascii="Arial" w:hAnsi="Arial" w:cs="Arial"/>
          <w:b/>
          <w:smallCaps/>
          <w:sz w:val="28"/>
          <w:szCs w:val="28"/>
        </w:rPr>
        <w:t xml:space="preserve">PÚBLICA </w:t>
      </w:r>
      <w:r w:rsidR="000541D5" w:rsidRPr="00773AAE">
        <w:rPr>
          <w:rFonts w:ascii="Arial" w:hAnsi="Arial" w:cs="Arial"/>
          <w:b/>
          <w:smallCaps/>
          <w:sz w:val="28"/>
          <w:szCs w:val="28"/>
        </w:rPr>
        <w:t>NACIONAL</w:t>
      </w:r>
      <w:r w:rsidR="00B93518" w:rsidRPr="00773AAE">
        <w:rPr>
          <w:rFonts w:ascii="Arial" w:hAnsi="Arial" w:cs="Arial"/>
          <w:b/>
          <w:smallCaps/>
          <w:sz w:val="28"/>
          <w:szCs w:val="28"/>
        </w:rPr>
        <w:t xml:space="preserve"> PRESENCIAL</w:t>
      </w:r>
      <w:r w:rsidR="000541D5" w:rsidRPr="00773AAE">
        <w:rPr>
          <w:rFonts w:ascii="Arial" w:hAnsi="Arial" w:cs="Arial"/>
          <w:b/>
          <w:smallCaps/>
          <w:sz w:val="28"/>
          <w:szCs w:val="28"/>
        </w:rPr>
        <w:t xml:space="preserve"> </w:t>
      </w:r>
    </w:p>
    <w:p w14:paraId="2BAFA6A8" w14:textId="0ED3BD34" w:rsidR="00CC0829" w:rsidRPr="00A96548" w:rsidRDefault="00CC0829" w:rsidP="00EE5879">
      <w:pPr>
        <w:pStyle w:val="Encabezado"/>
        <w:spacing w:line="360" w:lineRule="auto"/>
        <w:jc w:val="right"/>
        <w:outlineLvl w:val="0"/>
        <w:rPr>
          <w:rFonts w:ascii="Arial" w:hAnsi="Arial" w:cs="Arial"/>
          <w:b/>
          <w:smallCaps/>
          <w:color w:val="0070C0"/>
          <w:sz w:val="28"/>
          <w:szCs w:val="28"/>
        </w:rPr>
      </w:pPr>
      <w:r w:rsidRPr="00A96548">
        <w:rPr>
          <w:rFonts w:ascii="Arial" w:hAnsi="Arial" w:cs="Arial"/>
          <w:b/>
          <w:smallCaps/>
          <w:sz w:val="28"/>
          <w:szCs w:val="28"/>
        </w:rPr>
        <w:t xml:space="preserve">No. </w:t>
      </w:r>
      <w:r w:rsidR="00527F59" w:rsidRPr="00A96548">
        <w:rPr>
          <w:rFonts w:ascii="Arial" w:hAnsi="Arial" w:cs="Arial"/>
          <w:b/>
          <w:smallCaps/>
          <w:sz w:val="28"/>
          <w:szCs w:val="28"/>
        </w:rPr>
        <w:t>LP</w:t>
      </w:r>
      <w:r w:rsidRPr="00A96548">
        <w:rPr>
          <w:rFonts w:ascii="Arial" w:hAnsi="Arial" w:cs="Arial"/>
          <w:b/>
          <w:smallCaps/>
          <w:sz w:val="28"/>
          <w:szCs w:val="28"/>
        </w:rPr>
        <w:t>-</w:t>
      </w:r>
      <w:r w:rsidR="00723792" w:rsidRPr="00A96548">
        <w:rPr>
          <w:rFonts w:ascii="Arial" w:hAnsi="Arial" w:cs="Arial"/>
          <w:b/>
          <w:smallCaps/>
          <w:sz w:val="28"/>
          <w:szCs w:val="28"/>
        </w:rPr>
        <w:t>INE</w:t>
      </w:r>
      <w:r w:rsidR="0097491E" w:rsidRPr="00A96548">
        <w:rPr>
          <w:rFonts w:ascii="Arial" w:hAnsi="Arial" w:cs="Arial"/>
          <w:b/>
          <w:smallCaps/>
          <w:sz w:val="28"/>
          <w:szCs w:val="28"/>
        </w:rPr>
        <w:t>-</w:t>
      </w:r>
      <w:r w:rsidR="00F63CFE">
        <w:rPr>
          <w:rFonts w:ascii="Arial" w:hAnsi="Arial" w:cs="Arial"/>
          <w:b/>
          <w:smallCaps/>
          <w:sz w:val="28"/>
          <w:szCs w:val="28"/>
        </w:rPr>
        <w:t>009</w:t>
      </w:r>
      <w:r w:rsidR="0097491E" w:rsidRPr="00A96548">
        <w:rPr>
          <w:rFonts w:ascii="Arial" w:hAnsi="Arial" w:cs="Arial"/>
          <w:b/>
          <w:smallCaps/>
          <w:sz w:val="28"/>
          <w:szCs w:val="28"/>
        </w:rPr>
        <w:t>/</w:t>
      </w:r>
      <w:r w:rsidR="00BA73B9" w:rsidRPr="00A96548">
        <w:rPr>
          <w:rFonts w:ascii="Arial" w:hAnsi="Arial" w:cs="Arial"/>
          <w:b/>
          <w:smallCaps/>
          <w:sz w:val="28"/>
          <w:szCs w:val="28"/>
        </w:rPr>
        <w:t>202</w:t>
      </w:r>
      <w:r w:rsidR="003C1E2A" w:rsidRPr="00A96548">
        <w:rPr>
          <w:rFonts w:ascii="Arial" w:hAnsi="Arial" w:cs="Arial"/>
          <w:b/>
          <w:smallCaps/>
          <w:sz w:val="28"/>
          <w:szCs w:val="28"/>
        </w:rPr>
        <w:t>5</w:t>
      </w:r>
    </w:p>
    <w:p w14:paraId="0C99510D" w14:textId="77777777" w:rsidR="00CC0829" w:rsidRPr="00FF2996" w:rsidRDefault="00CC0829" w:rsidP="00CC0829">
      <w:pPr>
        <w:rPr>
          <w:rFonts w:ascii="Arial" w:hAnsi="Arial" w:cs="Arial"/>
          <w:color w:val="0070C0"/>
        </w:rPr>
      </w:pPr>
    </w:p>
    <w:p w14:paraId="70C72747" w14:textId="77777777" w:rsidR="00CC0829" w:rsidRPr="00FF2996" w:rsidRDefault="00AD7ECF" w:rsidP="009A37CC">
      <w:pPr>
        <w:tabs>
          <w:tab w:val="left" w:pos="6516"/>
          <w:tab w:val="right" w:pos="9237"/>
        </w:tabs>
        <w:rPr>
          <w:rFonts w:ascii="Arial" w:hAnsi="Arial" w:cs="Arial"/>
          <w:color w:val="0070C0"/>
        </w:rPr>
      </w:pPr>
      <w:r w:rsidRPr="00FF2996">
        <w:rPr>
          <w:rFonts w:ascii="Arial" w:hAnsi="Arial" w:cs="Arial"/>
          <w:color w:val="0070C0"/>
        </w:rPr>
        <w:tab/>
      </w:r>
      <w:r w:rsidR="002839B9" w:rsidRPr="00FF2996">
        <w:rPr>
          <w:rFonts w:ascii="Arial" w:hAnsi="Arial" w:cs="Arial"/>
          <w:color w:val="0070C0"/>
        </w:rPr>
        <w:tab/>
      </w:r>
    </w:p>
    <w:p w14:paraId="3FA62612" w14:textId="77777777" w:rsidR="00A96548" w:rsidRDefault="001F05FC" w:rsidP="008B410C">
      <w:pPr>
        <w:tabs>
          <w:tab w:val="left" w:pos="6516"/>
          <w:tab w:val="left" w:pos="7350"/>
        </w:tabs>
        <w:rPr>
          <w:rFonts w:ascii="Arial" w:hAnsi="Arial" w:cs="Arial"/>
          <w:color w:val="0070C0"/>
        </w:rPr>
      </w:pPr>
      <w:r w:rsidRPr="00FF2996">
        <w:rPr>
          <w:rFonts w:ascii="Arial" w:hAnsi="Arial" w:cs="Arial"/>
          <w:color w:val="0070C0"/>
        </w:rPr>
        <w:tab/>
      </w:r>
    </w:p>
    <w:p w14:paraId="3CF3E26F" w14:textId="77777777" w:rsidR="00A96548" w:rsidRDefault="00A96548" w:rsidP="008B410C">
      <w:pPr>
        <w:tabs>
          <w:tab w:val="left" w:pos="6516"/>
          <w:tab w:val="left" w:pos="7350"/>
        </w:tabs>
        <w:rPr>
          <w:rFonts w:ascii="Arial" w:hAnsi="Arial" w:cs="Arial"/>
          <w:color w:val="0070C0"/>
        </w:rPr>
      </w:pPr>
    </w:p>
    <w:p w14:paraId="5E2E27EB" w14:textId="77777777" w:rsidR="00A96548" w:rsidRDefault="00A96548" w:rsidP="008B410C">
      <w:pPr>
        <w:tabs>
          <w:tab w:val="left" w:pos="6516"/>
          <w:tab w:val="left" w:pos="7350"/>
        </w:tabs>
        <w:rPr>
          <w:rFonts w:ascii="Arial" w:hAnsi="Arial" w:cs="Arial"/>
          <w:color w:val="0070C0"/>
        </w:rPr>
      </w:pPr>
    </w:p>
    <w:p w14:paraId="3D3DE819" w14:textId="77777777" w:rsidR="00A96548" w:rsidRDefault="00A96548" w:rsidP="008B410C">
      <w:pPr>
        <w:tabs>
          <w:tab w:val="left" w:pos="6516"/>
          <w:tab w:val="left" w:pos="7350"/>
        </w:tabs>
        <w:rPr>
          <w:rFonts w:ascii="Arial" w:hAnsi="Arial" w:cs="Arial"/>
          <w:color w:val="0070C0"/>
        </w:rPr>
      </w:pPr>
    </w:p>
    <w:p w14:paraId="233ABA8B" w14:textId="2BBE43DB" w:rsidR="008F2352" w:rsidRPr="00FF2996" w:rsidRDefault="008B410C" w:rsidP="008B410C">
      <w:pPr>
        <w:tabs>
          <w:tab w:val="left" w:pos="6516"/>
          <w:tab w:val="left" w:pos="7350"/>
        </w:tabs>
        <w:rPr>
          <w:rFonts w:ascii="Arial" w:hAnsi="Arial" w:cs="Arial"/>
          <w:color w:val="0070C0"/>
        </w:rPr>
      </w:pPr>
      <w:r w:rsidRPr="00FF2996">
        <w:rPr>
          <w:rFonts w:ascii="Arial" w:hAnsi="Arial" w:cs="Arial"/>
          <w:color w:val="0070C0"/>
        </w:rPr>
        <w:tab/>
      </w:r>
    </w:p>
    <w:p w14:paraId="6062CB01" w14:textId="55F1AD15" w:rsidR="00B621EF" w:rsidRPr="00FF2996" w:rsidRDefault="001F05FC" w:rsidP="0048725B">
      <w:pPr>
        <w:tabs>
          <w:tab w:val="left" w:pos="3686"/>
          <w:tab w:val="center" w:pos="4618"/>
        </w:tabs>
        <w:rPr>
          <w:rFonts w:ascii="Arial" w:hAnsi="Arial" w:cs="Arial"/>
          <w:b/>
          <w:smallCaps/>
        </w:rPr>
      </w:pPr>
      <w:r w:rsidRPr="00FF2996">
        <w:rPr>
          <w:rFonts w:ascii="Arial" w:hAnsi="Arial" w:cs="Arial"/>
          <w:b/>
          <w:smallCaps/>
        </w:rPr>
        <w:tab/>
      </w:r>
      <w:r w:rsidR="001215C7" w:rsidRPr="00FF2996">
        <w:rPr>
          <w:rFonts w:ascii="Arial" w:hAnsi="Arial" w:cs="Arial"/>
          <w:b/>
          <w:smallCaps/>
        </w:rPr>
        <w:tab/>
      </w:r>
      <w:r w:rsidR="001272C3" w:rsidRPr="00FF2996">
        <w:rPr>
          <w:rFonts w:ascii="Arial" w:hAnsi="Arial" w:cs="Arial"/>
          <w:b/>
          <w:smallCaps/>
        </w:rPr>
        <w:tab/>
      </w:r>
    </w:p>
    <w:p w14:paraId="3D04BC09" w14:textId="6ABC90AA" w:rsidR="00AA6742" w:rsidRPr="00FF2996" w:rsidRDefault="00AA6742" w:rsidP="00792EBB">
      <w:pPr>
        <w:jc w:val="center"/>
        <w:rPr>
          <w:rFonts w:ascii="Arial" w:hAnsi="Arial" w:cs="Arial"/>
          <w:b/>
        </w:rPr>
      </w:pPr>
      <w:bookmarkStart w:id="1" w:name="_Hlk80805241"/>
    </w:p>
    <w:p w14:paraId="5F06BD85" w14:textId="77777777" w:rsidR="007F0BFC" w:rsidRPr="00FF2996" w:rsidRDefault="007F0BFC" w:rsidP="00792EBB">
      <w:pPr>
        <w:jc w:val="center"/>
        <w:rPr>
          <w:rFonts w:ascii="Arial" w:hAnsi="Arial" w:cs="Arial"/>
          <w:b/>
        </w:rPr>
      </w:pPr>
    </w:p>
    <w:p w14:paraId="6D35C8EF" w14:textId="3ADD0467" w:rsidR="00E43472" w:rsidRPr="00A96548" w:rsidRDefault="002B5121" w:rsidP="00E43472">
      <w:pPr>
        <w:jc w:val="center"/>
        <w:rPr>
          <w:rFonts w:ascii="Arial" w:hAnsi="Arial" w:cs="Arial"/>
          <w:b/>
          <w:sz w:val="32"/>
          <w:szCs w:val="32"/>
        </w:rPr>
      </w:pPr>
      <w:bookmarkStart w:id="2" w:name="_Hlk125030063"/>
      <w:bookmarkStart w:id="3" w:name="_Hlk179355860"/>
      <w:bookmarkStart w:id="4" w:name="_Hlk165639551"/>
      <w:bookmarkStart w:id="5" w:name="_Hlk161132434"/>
      <w:bookmarkStart w:id="6" w:name="_Hlk128038637"/>
      <w:bookmarkStart w:id="7" w:name="_Hlk53495948"/>
      <w:bookmarkStart w:id="8" w:name="_Hlk123718797"/>
      <w:bookmarkStart w:id="9" w:name="_Hlk117675524"/>
      <w:bookmarkStart w:id="10" w:name="_Hlk105012897"/>
      <w:bookmarkStart w:id="11" w:name="_Hlk103609826"/>
      <w:r w:rsidRPr="00A96548">
        <w:rPr>
          <w:rFonts w:ascii="Arial" w:hAnsi="Arial" w:cs="Arial"/>
          <w:b/>
          <w:bCs/>
          <w:sz w:val="32"/>
          <w:szCs w:val="32"/>
        </w:rPr>
        <w:t xml:space="preserve">Servicio de mantenimiento </w:t>
      </w:r>
      <w:r w:rsidR="00FF2996" w:rsidRPr="00A96548">
        <w:rPr>
          <w:rFonts w:ascii="Arial" w:hAnsi="Arial" w:cs="Arial"/>
          <w:b/>
          <w:bCs/>
          <w:sz w:val="32"/>
          <w:szCs w:val="32"/>
        </w:rPr>
        <w:t>preventivo y</w:t>
      </w:r>
      <w:r w:rsidRPr="00A96548">
        <w:rPr>
          <w:rFonts w:ascii="Arial" w:hAnsi="Arial" w:cs="Arial"/>
          <w:b/>
          <w:bCs/>
          <w:sz w:val="32"/>
          <w:szCs w:val="32"/>
        </w:rPr>
        <w:t xml:space="preserve"> correctivo a equipos hidroneumáticos, para el año 2025</w:t>
      </w:r>
      <w:bookmarkEnd w:id="2"/>
    </w:p>
    <w:p w14:paraId="66A8C0B1" w14:textId="77777777" w:rsidR="000C3C12" w:rsidRPr="00FF2996" w:rsidRDefault="000C3C12" w:rsidP="00E43472">
      <w:pPr>
        <w:jc w:val="center"/>
        <w:rPr>
          <w:rFonts w:ascii="Arial" w:hAnsi="Arial" w:cs="Arial"/>
          <w:b/>
        </w:rPr>
      </w:pPr>
    </w:p>
    <w:p w14:paraId="7C1FD612" w14:textId="77777777" w:rsidR="000C3C12" w:rsidRPr="00FF2996" w:rsidRDefault="000C3C12" w:rsidP="00E43472">
      <w:pPr>
        <w:jc w:val="center"/>
        <w:rPr>
          <w:rFonts w:ascii="Arial" w:hAnsi="Arial" w:cs="Arial"/>
          <w:b/>
          <w:bCs/>
        </w:rPr>
      </w:pPr>
    </w:p>
    <w:p w14:paraId="2671DF5D" w14:textId="77777777" w:rsidR="00EA30EF" w:rsidRPr="00FF2996" w:rsidRDefault="00EA30EF" w:rsidP="00E43472">
      <w:pPr>
        <w:jc w:val="center"/>
        <w:rPr>
          <w:rFonts w:ascii="Arial" w:hAnsi="Arial" w:cs="Arial"/>
          <w:b/>
          <w:bCs/>
        </w:rPr>
      </w:pPr>
    </w:p>
    <w:p w14:paraId="0C964C45" w14:textId="77777777" w:rsidR="00EA30EF" w:rsidRPr="00FF2996" w:rsidRDefault="00EA30EF" w:rsidP="00E43472">
      <w:pPr>
        <w:jc w:val="center"/>
        <w:rPr>
          <w:rFonts w:ascii="Arial" w:hAnsi="Arial" w:cs="Arial"/>
          <w:b/>
          <w:bCs/>
        </w:rPr>
      </w:pPr>
    </w:p>
    <w:p w14:paraId="6BB7E18B" w14:textId="77777777" w:rsidR="00EA30EF" w:rsidRPr="00FF2996" w:rsidRDefault="00EA30EF" w:rsidP="00E43472">
      <w:pPr>
        <w:jc w:val="center"/>
        <w:rPr>
          <w:rFonts w:ascii="Arial" w:hAnsi="Arial" w:cs="Arial"/>
          <w:b/>
          <w:bCs/>
        </w:rPr>
      </w:pPr>
    </w:p>
    <w:p w14:paraId="2CA8F155" w14:textId="77777777" w:rsidR="00EA30EF" w:rsidRPr="00FF2996" w:rsidRDefault="00EA30EF" w:rsidP="00E43472">
      <w:pPr>
        <w:jc w:val="center"/>
        <w:rPr>
          <w:rFonts w:ascii="Arial" w:hAnsi="Arial" w:cs="Arial"/>
          <w:b/>
          <w:bCs/>
        </w:rPr>
      </w:pPr>
    </w:p>
    <w:p w14:paraId="55BAE483" w14:textId="77777777" w:rsidR="00EA30EF" w:rsidRPr="00FF2996" w:rsidRDefault="00EA30EF" w:rsidP="00E43472">
      <w:pPr>
        <w:jc w:val="center"/>
        <w:rPr>
          <w:rFonts w:ascii="Arial" w:hAnsi="Arial" w:cs="Arial"/>
          <w:b/>
          <w:bCs/>
        </w:rPr>
      </w:pPr>
    </w:p>
    <w:bookmarkEnd w:id="1"/>
    <w:bookmarkEnd w:id="3"/>
    <w:bookmarkEnd w:id="4"/>
    <w:bookmarkEnd w:id="5"/>
    <w:bookmarkEnd w:id="6"/>
    <w:bookmarkEnd w:id="7"/>
    <w:bookmarkEnd w:id="8"/>
    <w:bookmarkEnd w:id="9"/>
    <w:bookmarkEnd w:id="10"/>
    <w:bookmarkEnd w:id="11"/>
    <w:p w14:paraId="31BBB0CB" w14:textId="77777777" w:rsidR="001E1281" w:rsidRPr="00FF2996" w:rsidRDefault="001E1281" w:rsidP="001E1281">
      <w:pPr>
        <w:tabs>
          <w:tab w:val="left" w:pos="7059"/>
        </w:tabs>
        <w:rPr>
          <w:rFonts w:ascii="Arial" w:hAnsi="Arial" w:cs="Arial"/>
          <w:b/>
        </w:rPr>
      </w:pPr>
    </w:p>
    <w:p w14:paraId="5AFF19DC" w14:textId="77777777" w:rsidR="00A96548" w:rsidRDefault="00A96548" w:rsidP="00B77036">
      <w:pPr>
        <w:tabs>
          <w:tab w:val="left" w:pos="3828"/>
        </w:tabs>
        <w:spacing w:line="276" w:lineRule="auto"/>
        <w:ind w:left="1416"/>
        <w:jc w:val="center"/>
        <w:outlineLvl w:val="0"/>
        <w:rPr>
          <w:rFonts w:ascii="Arial" w:hAnsi="Arial" w:cs="Arial"/>
          <w:b/>
        </w:rPr>
      </w:pPr>
    </w:p>
    <w:p w14:paraId="3912BBCD" w14:textId="77777777" w:rsidR="00A96548" w:rsidRDefault="00A96548" w:rsidP="00B77036">
      <w:pPr>
        <w:tabs>
          <w:tab w:val="left" w:pos="3828"/>
        </w:tabs>
        <w:spacing w:line="276" w:lineRule="auto"/>
        <w:ind w:left="1416"/>
        <w:jc w:val="center"/>
        <w:outlineLvl w:val="0"/>
        <w:rPr>
          <w:rFonts w:ascii="Arial" w:hAnsi="Arial" w:cs="Arial"/>
          <w:b/>
        </w:rPr>
      </w:pPr>
    </w:p>
    <w:p w14:paraId="1B2BA26D" w14:textId="77777777" w:rsidR="00A96548" w:rsidRDefault="00A96548" w:rsidP="00B77036">
      <w:pPr>
        <w:tabs>
          <w:tab w:val="left" w:pos="3828"/>
        </w:tabs>
        <w:spacing w:line="276" w:lineRule="auto"/>
        <w:ind w:left="1416"/>
        <w:jc w:val="center"/>
        <w:outlineLvl w:val="0"/>
        <w:rPr>
          <w:rFonts w:ascii="Arial" w:hAnsi="Arial" w:cs="Arial"/>
          <w:b/>
        </w:rPr>
      </w:pPr>
    </w:p>
    <w:p w14:paraId="2F43D0C3" w14:textId="77777777" w:rsidR="00A96548" w:rsidRDefault="00A96548" w:rsidP="00B77036">
      <w:pPr>
        <w:tabs>
          <w:tab w:val="left" w:pos="3828"/>
        </w:tabs>
        <w:spacing w:line="276" w:lineRule="auto"/>
        <w:ind w:left="1416"/>
        <w:jc w:val="center"/>
        <w:outlineLvl w:val="0"/>
        <w:rPr>
          <w:rFonts w:ascii="Arial" w:hAnsi="Arial" w:cs="Arial"/>
          <w:b/>
        </w:rPr>
      </w:pPr>
    </w:p>
    <w:p w14:paraId="150C3D55" w14:textId="77777777" w:rsidR="00A96548" w:rsidRDefault="00A96548" w:rsidP="00B77036">
      <w:pPr>
        <w:tabs>
          <w:tab w:val="left" w:pos="3828"/>
        </w:tabs>
        <w:spacing w:line="276" w:lineRule="auto"/>
        <w:ind w:left="1416"/>
        <w:jc w:val="center"/>
        <w:outlineLvl w:val="0"/>
        <w:rPr>
          <w:rFonts w:ascii="Arial" w:hAnsi="Arial" w:cs="Arial"/>
          <w:b/>
        </w:rPr>
      </w:pPr>
    </w:p>
    <w:p w14:paraId="50A21B6E" w14:textId="77777777" w:rsidR="00A96548" w:rsidRDefault="00A96548" w:rsidP="00B77036">
      <w:pPr>
        <w:tabs>
          <w:tab w:val="left" w:pos="3828"/>
        </w:tabs>
        <w:spacing w:line="276" w:lineRule="auto"/>
        <w:ind w:left="1416"/>
        <w:jc w:val="center"/>
        <w:outlineLvl w:val="0"/>
        <w:rPr>
          <w:rFonts w:ascii="Arial" w:hAnsi="Arial" w:cs="Arial"/>
          <w:b/>
        </w:rPr>
      </w:pPr>
    </w:p>
    <w:p w14:paraId="74B57AF7" w14:textId="77777777" w:rsidR="00A96548" w:rsidRDefault="00A96548" w:rsidP="00B77036">
      <w:pPr>
        <w:tabs>
          <w:tab w:val="left" w:pos="3828"/>
        </w:tabs>
        <w:spacing w:line="276" w:lineRule="auto"/>
        <w:ind w:left="1416"/>
        <w:jc w:val="center"/>
        <w:outlineLvl w:val="0"/>
        <w:rPr>
          <w:rFonts w:ascii="Arial" w:hAnsi="Arial" w:cs="Arial"/>
          <w:b/>
        </w:rPr>
      </w:pPr>
    </w:p>
    <w:p w14:paraId="0B0F1294" w14:textId="77777777" w:rsidR="00A96548" w:rsidRDefault="00A96548" w:rsidP="00B77036">
      <w:pPr>
        <w:tabs>
          <w:tab w:val="left" w:pos="3828"/>
        </w:tabs>
        <w:spacing w:line="276" w:lineRule="auto"/>
        <w:ind w:left="1416"/>
        <w:jc w:val="center"/>
        <w:outlineLvl w:val="0"/>
        <w:rPr>
          <w:rFonts w:ascii="Arial" w:hAnsi="Arial" w:cs="Arial"/>
          <w:b/>
        </w:rPr>
      </w:pPr>
    </w:p>
    <w:p w14:paraId="5F2A9382" w14:textId="77777777" w:rsidR="00A96548" w:rsidRDefault="00A96548" w:rsidP="00B77036">
      <w:pPr>
        <w:tabs>
          <w:tab w:val="left" w:pos="3828"/>
        </w:tabs>
        <w:spacing w:line="276" w:lineRule="auto"/>
        <w:ind w:left="1416"/>
        <w:jc w:val="center"/>
        <w:outlineLvl w:val="0"/>
        <w:rPr>
          <w:rFonts w:ascii="Arial" w:hAnsi="Arial" w:cs="Arial"/>
          <w:b/>
        </w:rPr>
      </w:pPr>
    </w:p>
    <w:p w14:paraId="176EDDB2" w14:textId="77777777" w:rsidR="00A96548" w:rsidRDefault="00A96548" w:rsidP="00B77036">
      <w:pPr>
        <w:tabs>
          <w:tab w:val="left" w:pos="3828"/>
        </w:tabs>
        <w:spacing w:line="276" w:lineRule="auto"/>
        <w:ind w:left="1416"/>
        <w:jc w:val="center"/>
        <w:outlineLvl w:val="0"/>
        <w:rPr>
          <w:rFonts w:ascii="Arial" w:hAnsi="Arial" w:cs="Arial"/>
          <w:b/>
        </w:rPr>
      </w:pPr>
    </w:p>
    <w:p w14:paraId="7233A2FD" w14:textId="77777777" w:rsidR="00A96548" w:rsidRDefault="00A96548" w:rsidP="00B77036">
      <w:pPr>
        <w:tabs>
          <w:tab w:val="left" w:pos="3828"/>
        </w:tabs>
        <w:spacing w:line="276" w:lineRule="auto"/>
        <w:ind w:left="1416"/>
        <w:jc w:val="center"/>
        <w:outlineLvl w:val="0"/>
        <w:rPr>
          <w:rFonts w:ascii="Arial" w:hAnsi="Arial" w:cs="Arial"/>
          <w:b/>
        </w:rPr>
      </w:pPr>
    </w:p>
    <w:p w14:paraId="32761E06" w14:textId="77777777" w:rsidR="00A96548" w:rsidRDefault="00A96548" w:rsidP="00B77036">
      <w:pPr>
        <w:tabs>
          <w:tab w:val="left" w:pos="3828"/>
        </w:tabs>
        <w:spacing w:line="276" w:lineRule="auto"/>
        <w:ind w:left="1416"/>
        <w:jc w:val="center"/>
        <w:outlineLvl w:val="0"/>
        <w:rPr>
          <w:rFonts w:ascii="Arial" w:hAnsi="Arial" w:cs="Arial"/>
          <w:b/>
        </w:rPr>
      </w:pPr>
    </w:p>
    <w:p w14:paraId="666881F9" w14:textId="77777777" w:rsidR="00A96548" w:rsidRDefault="00A96548" w:rsidP="00A96548">
      <w:pPr>
        <w:tabs>
          <w:tab w:val="left" w:pos="3828"/>
        </w:tabs>
        <w:spacing w:line="276" w:lineRule="auto"/>
        <w:outlineLvl w:val="0"/>
        <w:rPr>
          <w:rFonts w:ascii="Arial" w:hAnsi="Arial" w:cs="Arial"/>
          <w:b/>
        </w:rPr>
      </w:pPr>
    </w:p>
    <w:p w14:paraId="3E5BCED3" w14:textId="77777777" w:rsidR="00A96548" w:rsidRDefault="00A96548" w:rsidP="00B77036">
      <w:pPr>
        <w:tabs>
          <w:tab w:val="left" w:pos="3828"/>
        </w:tabs>
        <w:spacing w:line="276" w:lineRule="auto"/>
        <w:ind w:left="1416"/>
        <w:jc w:val="center"/>
        <w:outlineLvl w:val="0"/>
        <w:rPr>
          <w:rFonts w:ascii="Arial" w:hAnsi="Arial" w:cs="Arial"/>
          <w:b/>
        </w:rPr>
      </w:pPr>
    </w:p>
    <w:p w14:paraId="779A544D" w14:textId="524F1169" w:rsidR="0076617F" w:rsidRPr="00A96548" w:rsidRDefault="001F05FC" w:rsidP="00B77036">
      <w:pPr>
        <w:tabs>
          <w:tab w:val="left" w:pos="3828"/>
        </w:tabs>
        <w:spacing w:line="276" w:lineRule="auto"/>
        <w:ind w:left="1416"/>
        <w:jc w:val="center"/>
        <w:outlineLvl w:val="0"/>
        <w:rPr>
          <w:rFonts w:ascii="Arial" w:hAnsi="Arial" w:cs="Arial"/>
          <w:b/>
          <w:sz w:val="24"/>
          <w:szCs w:val="24"/>
        </w:rPr>
      </w:pPr>
      <w:r w:rsidRPr="00A96548">
        <w:rPr>
          <w:rFonts w:ascii="Arial" w:hAnsi="Arial" w:cs="Arial"/>
          <w:b/>
          <w:sz w:val="24"/>
          <w:szCs w:val="24"/>
        </w:rPr>
        <w:t>C O N V O C A T O R I A</w:t>
      </w:r>
    </w:p>
    <w:p w14:paraId="22EB2A0A" w14:textId="77777777" w:rsidR="00860F75" w:rsidRPr="00A96548" w:rsidRDefault="00860F75" w:rsidP="0076617F">
      <w:pPr>
        <w:tabs>
          <w:tab w:val="left" w:pos="3828"/>
        </w:tabs>
        <w:spacing w:line="276" w:lineRule="auto"/>
        <w:ind w:left="1416"/>
        <w:jc w:val="center"/>
        <w:outlineLvl w:val="0"/>
        <w:rPr>
          <w:rFonts w:ascii="Arial" w:hAnsi="Arial" w:cs="Arial"/>
          <w:b/>
          <w:sz w:val="22"/>
          <w:szCs w:val="22"/>
        </w:rPr>
      </w:pPr>
    </w:p>
    <w:p w14:paraId="0C240375" w14:textId="77777777" w:rsidR="00A96548" w:rsidRPr="00A96548" w:rsidRDefault="00A96548" w:rsidP="0076617F">
      <w:pPr>
        <w:tabs>
          <w:tab w:val="left" w:pos="3828"/>
        </w:tabs>
        <w:spacing w:line="276" w:lineRule="auto"/>
        <w:ind w:left="1416"/>
        <w:jc w:val="center"/>
        <w:outlineLvl w:val="0"/>
        <w:rPr>
          <w:rFonts w:ascii="Arial" w:hAnsi="Arial" w:cs="Arial"/>
          <w:b/>
          <w:sz w:val="22"/>
          <w:szCs w:val="22"/>
        </w:rPr>
      </w:pPr>
    </w:p>
    <w:p w14:paraId="4375B891" w14:textId="1F0CD2D2" w:rsidR="00860F75" w:rsidRPr="00A96548" w:rsidRDefault="00860F75" w:rsidP="00860F75">
      <w:pPr>
        <w:tabs>
          <w:tab w:val="left" w:pos="3828"/>
        </w:tabs>
        <w:spacing w:line="276" w:lineRule="auto"/>
        <w:ind w:left="1416"/>
        <w:outlineLvl w:val="0"/>
        <w:rPr>
          <w:rFonts w:ascii="Arial" w:hAnsi="Arial" w:cs="Arial"/>
          <w:b/>
          <w:sz w:val="22"/>
          <w:szCs w:val="22"/>
        </w:rPr>
      </w:pPr>
      <w:r w:rsidRPr="00A96548">
        <w:rPr>
          <w:rFonts w:ascii="Arial" w:hAnsi="Arial" w:cs="Arial"/>
          <w:sz w:val="22"/>
          <w:szCs w:val="22"/>
        </w:rPr>
        <w:t xml:space="preserve">Convocante: </w:t>
      </w:r>
      <w:r w:rsidRPr="00A96548">
        <w:rPr>
          <w:rFonts w:ascii="Arial" w:hAnsi="Arial" w:cs="Arial"/>
          <w:sz w:val="22"/>
          <w:szCs w:val="22"/>
        </w:rPr>
        <w:tab/>
      </w:r>
      <w:r w:rsidRPr="00A96548">
        <w:rPr>
          <w:rFonts w:ascii="Arial" w:hAnsi="Arial" w:cs="Arial"/>
          <w:b/>
          <w:sz w:val="22"/>
          <w:szCs w:val="22"/>
        </w:rPr>
        <w:t>Instituto Nacional Electoral</w:t>
      </w:r>
    </w:p>
    <w:p w14:paraId="4A0090D0" w14:textId="77777777" w:rsidR="00860F75" w:rsidRPr="00A96548"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A96548" w:rsidRDefault="00E272D0" w:rsidP="001D4D26">
      <w:pPr>
        <w:tabs>
          <w:tab w:val="left" w:pos="3828"/>
        </w:tabs>
        <w:spacing w:line="276" w:lineRule="auto"/>
        <w:ind w:left="1416"/>
        <w:rPr>
          <w:rFonts w:ascii="Arial" w:hAnsi="Arial" w:cs="Arial"/>
          <w:b/>
          <w:sz w:val="22"/>
          <w:szCs w:val="22"/>
        </w:rPr>
      </w:pPr>
    </w:p>
    <w:p w14:paraId="33CEA214" w14:textId="77777777" w:rsidR="001A19C9" w:rsidRPr="00A96548" w:rsidRDefault="001A19C9" w:rsidP="001D4D26">
      <w:pPr>
        <w:tabs>
          <w:tab w:val="left" w:pos="3828"/>
        </w:tabs>
        <w:spacing w:line="276" w:lineRule="auto"/>
        <w:ind w:left="1416"/>
        <w:rPr>
          <w:rFonts w:ascii="Arial" w:hAnsi="Arial" w:cs="Arial"/>
          <w:sz w:val="22"/>
          <w:szCs w:val="22"/>
        </w:rPr>
      </w:pPr>
      <w:r w:rsidRPr="00A96548">
        <w:rPr>
          <w:rFonts w:ascii="Arial" w:hAnsi="Arial" w:cs="Arial"/>
          <w:sz w:val="22"/>
          <w:szCs w:val="22"/>
        </w:rPr>
        <w:t>Área compradora:</w:t>
      </w:r>
      <w:r w:rsidRPr="00A96548">
        <w:rPr>
          <w:rFonts w:ascii="Arial" w:hAnsi="Arial" w:cs="Arial"/>
          <w:sz w:val="22"/>
          <w:szCs w:val="22"/>
        </w:rPr>
        <w:tab/>
      </w:r>
      <w:r w:rsidRPr="00A96548">
        <w:rPr>
          <w:rFonts w:ascii="Arial" w:hAnsi="Arial" w:cs="Arial"/>
          <w:b/>
          <w:sz w:val="22"/>
          <w:szCs w:val="22"/>
        </w:rPr>
        <w:t>Dirección de Recursos Materiales y Servicios</w:t>
      </w:r>
      <w:r w:rsidRPr="00A96548">
        <w:rPr>
          <w:rFonts w:ascii="Arial" w:hAnsi="Arial" w:cs="Arial"/>
          <w:sz w:val="22"/>
          <w:szCs w:val="22"/>
        </w:rPr>
        <w:t xml:space="preserve"> </w:t>
      </w:r>
    </w:p>
    <w:p w14:paraId="192CAA1E" w14:textId="77777777" w:rsidR="001D4D26" w:rsidRPr="00A96548" w:rsidRDefault="001D4D26" w:rsidP="001D4D26">
      <w:pPr>
        <w:tabs>
          <w:tab w:val="left" w:pos="3780"/>
        </w:tabs>
        <w:spacing w:line="276" w:lineRule="auto"/>
        <w:rPr>
          <w:rFonts w:ascii="Arial" w:hAnsi="Arial" w:cs="Arial"/>
          <w:b/>
          <w:sz w:val="22"/>
          <w:szCs w:val="22"/>
        </w:rPr>
      </w:pPr>
    </w:p>
    <w:p w14:paraId="6186F3FF" w14:textId="77777777" w:rsidR="00E272D0" w:rsidRPr="00A96548" w:rsidRDefault="00E272D0" w:rsidP="001D4D26">
      <w:pPr>
        <w:tabs>
          <w:tab w:val="left" w:pos="3780"/>
        </w:tabs>
        <w:spacing w:line="276" w:lineRule="auto"/>
        <w:rPr>
          <w:rFonts w:ascii="Arial" w:hAnsi="Arial" w:cs="Arial"/>
          <w:b/>
          <w:sz w:val="22"/>
          <w:szCs w:val="22"/>
        </w:rPr>
      </w:pPr>
    </w:p>
    <w:p w14:paraId="114B7932" w14:textId="00BC9FF4" w:rsidR="001D4D26" w:rsidRPr="00A96548" w:rsidRDefault="001D4D26" w:rsidP="006B0342">
      <w:pPr>
        <w:tabs>
          <w:tab w:val="left" w:pos="3828"/>
        </w:tabs>
        <w:spacing w:line="276" w:lineRule="auto"/>
        <w:ind w:left="3828" w:hanging="2412"/>
        <w:jc w:val="both"/>
        <w:rPr>
          <w:rFonts w:ascii="Arial" w:hAnsi="Arial" w:cs="Arial"/>
          <w:b/>
          <w:sz w:val="22"/>
          <w:szCs w:val="22"/>
        </w:rPr>
      </w:pPr>
      <w:r w:rsidRPr="00A96548">
        <w:rPr>
          <w:rFonts w:ascii="Arial" w:hAnsi="Arial" w:cs="Arial"/>
          <w:sz w:val="22"/>
          <w:szCs w:val="22"/>
        </w:rPr>
        <w:t>Domicilio:</w:t>
      </w:r>
      <w:r w:rsidRPr="00A96548">
        <w:rPr>
          <w:rFonts w:ascii="Arial" w:hAnsi="Arial" w:cs="Arial"/>
          <w:sz w:val="22"/>
          <w:szCs w:val="22"/>
        </w:rPr>
        <w:tab/>
      </w:r>
      <w:r w:rsidRPr="00A96548">
        <w:rPr>
          <w:rFonts w:ascii="Arial" w:hAnsi="Arial" w:cs="Arial"/>
          <w:b/>
          <w:sz w:val="22"/>
          <w:szCs w:val="22"/>
        </w:rPr>
        <w:t xml:space="preserve">Periférico Sur No. 4124, </w:t>
      </w:r>
      <w:r w:rsidR="00F54DA7" w:rsidRPr="00A96548">
        <w:rPr>
          <w:rFonts w:ascii="Arial" w:hAnsi="Arial" w:cs="Arial"/>
          <w:b/>
          <w:sz w:val="22"/>
          <w:szCs w:val="22"/>
        </w:rPr>
        <w:t xml:space="preserve">sexto piso, </w:t>
      </w:r>
      <w:r w:rsidRPr="00A96548">
        <w:rPr>
          <w:rFonts w:ascii="Arial" w:hAnsi="Arial" w:cs="Arial"/>
          <w:b/>
          <w:sz w:val="22"/>
          <w:szCs w:val="22"/>
        </w:rPr>
        <w:t xml:space="preserve">Colonia </w:t>
      </w:r>
      <w:r w:rsidR="001F05FC" w:rsidRPr="00A96548">
        <w:rPr>
          <w:rFonts w:ascii="Arial" w:hAnsi="Arial" w:cs="Arial"/>
          <w:b/>
          <w:sz w:val="22"/>
          <w:szCs w:val="22"/>
        </w:rPr>
        <w:t>Jardines del Pedregal</w:t>
      </w:r>
      <w:r w:rsidRPr="00A96548">
        <w:rPr>
          <w:rFonts w:ascii="Arial" w:hAnsi="Arial" w:cs="Arial"/>
          <w:b/>
          <w:sz w:val="22"/>
          <w:szCs w:val="22"/>
        </w:rPr>
        <w:t>, Álvaro Obregón, C.P. 01</w:t>
      </w:r>
      <w:r w:rsidR="006B0342" w:rsidRPr="00A96548">
        <w:rPr>
          <w:rFonts w:ascii="Arial" w:hAnsi="Arial" w:cs="Arial"/>
          <w:b/>
          <w:sz w:val="22"/>
          <w:szCs w:val="22"/>
        </w:rPr>
        <w:t>900</w:t>
      </w:r>
      <w:r w:rsidRPr="00A96548">
        <w:rPr>
          <w:rFonts w:ascii="Arial" w:hAnsi="Arial" w:cs="Arial"/>
          <w:b/>
          <w:sz w:val="22"/>
          <w:szCs w:val="22"/>
        </w:rPr>
        <w:t xml:space="preserve">, </w:t>
      </w:r>
      <w:r w:rsidR="00BA73B9" w:rsidRPr="00A96548">
        <w:rPr>
          <w:rFonts w:ascii="Arial" w:hAnsi="Arial" w:cs="Arial"/>
          <w:b/>
          <w:sz w:val="22"/>
          <w:szCs w:val="22"/>
        </w:rPr>
        <w:t>Ciudad de México</w:t>
      </w:r>
    </w:p>
    <w:p w14:paraId="17753ACC" w14:textId="77777777" w:rsidR="001D4D26" w:rsidRPr="00A96548" w:rsidRDefault="001D4D26" w:rsidP="001D4D26">
      <w:pPr>
        <w:tabs>
          <w:tab w:val="left" w:pos="3780"/>
        </w:tabs>
        <w:spacing w:line="276" w:lineRule="auto"/>
        <w:ind w:left="2124"/>
        <w:rPr>
          <w:rFonts w:ascii="Arial" w:hAnsi="Arial" w:cs="Arial"/>
          <w:sz w:val="22"/>
          <w:szCs w:val="22"/>
        </w:rPr>
      </w:pPr>
    </w:p>
    <w:p w14:paraId="075D7077" w14:textId="77777777" w:rsidR="00E272D0" w:rsidRPr="00A96548" w:rsidRDefault="00E272D0" w:rsidP="001D4D26">
      <w:pPr>
        <w:tabs>
          <w:tab w:val="left" w:pos="3780"/>
        </w:tabs>
        <w:spacing w:line="276" w:lineRule="auto"/>
        <w:ind w:left="2124"/>
        <w:rPr>
          <w:rFonts w:ascii="Arial" w:hAnsi="Arial" w:cs="Arial"/>
          <w:sz w:val="22"/>
          <w:szCs w:val="22"/>
        </w:rPr>
      </w:pPr>
    </w:p>
    <w:p w14:paraId="26B03C3B" w14:textId="2F8132B7" w:rsidR="001D4D26" w:rsidRPr="00A96548" w:rsidRDefault="001D4D26" w:rsidP="001D4D26">
      <w:pPr>
        <w:tabs>
          <w:tab w:val="left" w:pos="3828"/>
        </w:tabs>
        <w:spacing w:line="276" w:lineRule="auto"/>
        <w:ind w:left="1418"/>
        <w:rPr>
          <w:rFonts w:ascii="Arial" w:hAnsi="Arial" w:cs="Arial"/>
          <w:b/>
          <w:sz w:val="22"/>
          <w:szCs w:val="22"/>
        </w:rPr>
      </w:pPr>
      <w:r w:rsidRPr="00A96548">
        <w:rPr>
          <w:rFonts w:ascii="Arial" w:hAnsi="Arial" w:cs="Arial"/>
          <w:sz w:val="22"/>
          <w:szCs w:val="22"/>
        </w:rPr>
        <w:t>Procedimiento</w:t>
      </w:r>
      <w:r w:rsidRPr="00A96548">
        <w:rPr>
          <w:rFonts w:ascii="Arial" w:hAnsi="Arial" w:cs="Arial"/>
          <w:sz w:val="22"/>
          <w:szCs w:val="22"/>
        </w:rPr>
        <w:tab/>
      </w:r>
      <w:r w:rsidR="00526ED1" w:rsidRPr="00A96548">
        <w:rPr>
          <w:rFonts w:ascii="Arial" w:hAnsi="Arial" w:cs="Arial"/>
          <w:b/>
          <w:sz w:val="22"/>
          <w:szCs w:val="22"/>
        </w:rPr>
        <w:t>Licitación Pública</w:t>
      </w:r>
      <w:r w:rsidR="00034D13" w:rsidRPr="00A96548">
        <w:rPr>
          <w:rFonts w:ascii="Arial" w:hAnsi="Arial" w:cs="Arial"/>
          <w:b/>
          <w:sz w:val="22"/>
          <w:szCs w:val="22"/>
        </w:rPr>
        <w:t xml:space="preserve"> Nacional </w:t>
      </w:r>
      <w:r w:rsidR="002B29CB" w:rsidRPr="00A96548">
        <w:rPr>
          <w:rFonts w:ascii="Arial" w:hAnsi="Arial" w:cs="Arial"/>
          <w:b/>
          <w:sz w:val="22"/>
          <w:szCs w:val="22"/>
        </w:rPr>
        <w:t>Presencial</w:t>
      </w:r>
    </w:p>
    <w:p w14:paraId="670724D9" w14:textId="26CEE776" w:rsidR="000C52FD" w:rsidRPr="00A96548" w:rsidRDefault="000209C1" w:rsidP="00924AD9">
      <w:pPr>
        <w:tabs>
          <w:tab w:val="left" w:pos="3828"/>
        </w:tabs>
        <w:spacing w:line="276" w:lineRule="auto"/>
        <w:ind w:left="1418"/>
        <w:rPr>
          <w:rFonts w:ascii="Arial" w:hAnsi="Arial" w:cs="Arial"/>
          <w:b/>
          <w:sz w:val="22"/>
          <w:szCs w:val="22"/>
        </w:rPr>
      </w:pPr>
      <w:r w:rsidRPr="00A96548">
        <w:rPr>
          <w:rFonts w:ascii="Arial" w:hAnsi="Arial" w:cs="Arial"/>
          <w:b/>
          <w:sz w:val="22"/>
          <w:szCs w:val="22"/>
        </w:rPr>
        <w:tab/>
      </w:r>
    </w:p>
    <w:p w14:paraId="181D78AB" w14:textId="77777777" w:rsidR="001D4D26" w:rsidRPr="00A96548" w:rsidRDefault="001D4D26" w:rsidP="001D4D26">
      <w:pPr>
        <w:tabs>
          <w:tab w:val="left" w:pos="3828"/>
        </w:tabs>
        <w:spacing w:line="276" w:lineRule="auto"/>
        <w:ind w:left="1416"/>
        <w:rPr>
          <w:rFonts w:ascii="Arial" w:hAnsi="Arial" w:cs="Arial"/>
          <w:sz w:val="22"/>
          <w:szCs w:val="22"/>
        </w:rPr>
      </w:pPr>
    </w:p>
    <w:p w14:paraId="3DAAF7D0" w14:textId="07B35D98" w:rsidR="008945E3" w:rsidRPr="00A96548" w:rsidRDefault="008945E3" w:rsidP="001D4D26">
      <w:pPr>
        <w:tabs>
          <w:tab w:val="left" w:pos="3828"/>
        </w:tabs>
        <w:spacing w:line="276" w:lineRule="auto"/>
        <w:ind w:left="1416"/>
        <w:rPr>
          <w:rFonts w:ascii="Arial" w:hAnsi="Arial" w:cs="Arial"/>
          <w:sz w:val="22"/>
          <w:szCs w:val="22"/>
        </w:rPr>
      </w:pPr>
      <w:r w:rsidRPr="00A96548">
        <w:rPr>
          <w:rFonts w:ascii="Arial" w:hAnsi="Arial" w:cs="Arial"/>
          <w:sz w:val="22"/>
          <w:szCs w:val="22"/>
        </w:rPr>
        <w:t>Ejercicio Fiscal</w:t>
      </w:r>
      <w:r w:rsidRPr="00A96548">
        <w:rPr>
          <w:rFonts w:ascii="Arial" w:hAnsi="Arial" w:cs="Arial"/>
          <w:sz w:val="22"/>
          <w:szCs w:val="22"/>
        </w:rPr>
        <w:tab/>
      </w:r>
      <w:r w:rsidR="00405F13" w:rsidRPr="00A96548">
        <w:rPr>
          <w:rFonts w:ascii="Arial" w:hAnsi="Arial" w:cs="Arial"/>
          <w:b/>
          <w:sz w:val="22"/>
          <w:szCs w:val="22"/>
        </w:rPr>
        <w:t>202</w:t>
      </w:r>
      <w:r w:rsidR="0095496F" w:rsidRPr="00A96548">
        <w:rPr>
          <w:rFonts w:ascii="Arial" w:hAnsi="Arial" w:cs="Arial"/>
          <w:b/>
          <w:sz w:val="22"/>
          <w:szCs w:val="22"/>
        </w:rPr>
        <w:t>5</w:t>
      </w:r>
    </w:p>
    <w:p w14:paraId="6BF3E92E" w14:textId="77777777" w:rsidR="000C52FD" w:rsidRPr="00A96548" w:rsidRDefault="000C52FD" w:rsidP="001D4D26">
      <w:pPr>
        <w:tabs>
          <w:tab w:val="left" w:pos="3828"/>
        </w:tabs>
        <w:spacing w:line="276" w:lineRule="auto"/>
        <w:ind w:left="1416"/>
        <w:rPr>
          <w:rFonts w:ascii="Arial" w:hAnsi="Arial" w:cs="Arial"/>
          <w:sz w:val="22"/>
          <w:szCs w:val="22"/>
        </w:rPr>
      </w:pPr>
    </w:p>
    <w:p w14:paraId="07456EA5" w14:textId="77777777" w:rsidR="00E272D0" w:rsidRPr="00A96548" w:rsidRDefault="00E272D0" w:rsidP="001D4D26">
      <w:pPr>
        <w:tabs>
          <w:tab w:val="left" w:pos="3828"/>
        </w:tabs>
        <w:spacing w:line="276" w:lineRule="auto"/>
        <w:ind w:left="1416"/>
        <w:rPr>
          <w:rFonts w:ascii="Arial" w:hAnsi="Arial" w:cs="Arial"/>
          <w:sz w:val="22"/>
          <w:szCs w:val="22"/>
        </w:rPr>
      </w:pPr>
    </w:p>
    <w:p w14:paraId="0DB256D5" w14:textId="7B0719A8" w:rsidR="001D4D26" w:rsidRPr="00A96548" w:rsidRDefault="001D4D26" w:rsidP="001D4D26">
      <w:pPr>
        <w:tabs>
          <w:tab w:val="left" w:pos="3828"/>
        </w:tabs>
        <w:spacing w:line="276" w:lineRule="auto"/>
        <w:ind w:left="1416"/>
        <w:rPr>
          <w:rFonts w:ascii="Arial" w:hAnsi="Arial" w:cs="Arial"/>
          <w:b/>
          <w:sz w:val="22"/>
          <w:szCs w:val="22"/>
        </w:rPr>
      </w:pPr>
      <w:r w:rsidRPr="00A96548">
        <w:rPr>
          <w:rFonts w:ascii="Arial" w:hAnsi="Arial" w:cs="Arial"/>
          <w:sz w:val="22"/>
          <w:szCs w:val="22"/>
        </w:rPr>
        <w:t xml:space="preserve">Número:                 </w:t>
      </w:r>
      <w:r w:rsidRPr="00A96548">
        <w:rPr>
          <w:rFonts w:ascii="Arial" w:hAnsi="Arial" w:cs="Arial"/>
          <w:sz w:val="22"/>
          <w:szCs w:val="22"/>
        </w:rPr>
        <w:tab/>
      </w:r>
      <w:r w:rsidR="002A67CF" w:rsidRPr="00A96548">
        <w:rPr>
          <w:rFonts w:ascii="Arial" w:hAnsi="Arial" w:cs="Arial"/>
          <w:b/>
          <w:sz w:val="22"/>
          <w:szCs w:val="22"/>
        </w:rPr>
        <w:t>LP-</w:t>
      </w:r>
      <w:r w:rsidR="00723792" w:rsidRPr="00A96548">
        <w:rPr>
          <w:rFonts w:ascii="Arial" w:hAnsi="Arial" w:cs="Arial"/>
          <w:b/>
          <w:sz w:val="22"/>
          <w:szCs w:val="22"/>
        </w:rPr>
        <w:t>INE</w:t>
      </w:r>
      <w:r w:rsidR="0097491E" w:rsidRPr="00A96548">
        <w:rPr>
          <w:rFonts w:ascii="Arial" w:hAnsi="Arial" w:cs="Arial"/>
          <w:b/>
          <w:sz w:val="22"/>
          <w:szCs w:val="22"/>
        </w:rPr>
        <w:t>-</w:t>
      </w:r>
      <w:r w:rsidR="00F63CFE">
        <w:rPr>
          <w:rFonts w:ascii="Arial" w:hAnsi="Arial" w:cs="Arial"/>
          <w:b/>
          <w:sz w:val="22"/>
          <w:szCs w:val="22"/>
        </w:rPr>
        <w:t>009</w:t>
      </w:r>
      <w:r w:rsidR="0097491E" w:rsidRPr="00A96548">
        <w:rPr>
          <w:rFonts w:ascii="Arial" w:hAnsi="Arial" w:cs="Arial"/>
          <w:b/>
          <w:sz w:val="22"/>
          <w:szCs w:val="22"/>
        </w:rPr>
        <w:t>/</w:t>
      </w:r>
      <w:r w:rsidR="00BA73B9" w:rsidRPr="00A96548">
        <w:rPr>
          <w:rFonts w:ascii="Arial" w:hAnsi="Arial" w:cs="Arial"/>
          <w:b/>
          <w:sz w:val="22"/>
          <w:szCs w:val="22"/>
        </w:rPr>
        <w:t>202</w:t>
      </w:r>
      <w:r w:rsidR="00F86602" w:rsidRPr="00A96548">
        <w:rPr>
          <w:rFonts w:ascii="Arial" w:hAnsi="Arial" w:cs="Arial"/>
          <w:b/>
          <w:sz w:val="22"/>
          <w:szCs w:val="22"/>
        </w:rPr>
        <w:t>5</w:t>
      </w:r>
    </w:p>
    <w:p w14:paraId="78A31DE2" w14:textId="77777777" w:rsidR="0080522E" w:rsidRPr="00A96548" w:rsidRDefault="0080522E" w:rsidP="001D4D26">
      <w:pPr>
        <w:tabs>
          <w:tab w:val="left" w:pos="3828"/>
        </w:tabs>
        <w:spacing w:line="276" w:lineRule="auto"/>
        <w:ind w:left="1416"/>
        <w:rPr>
          <w:rFonts w:ascii="Arial" w:hAnsi="Arial" w:cs="Arial"/>
          <w:sz w:val="22"/>
          <w:szCs w:val="22"/>
        </w:rPr>
      </w:pPr>
    </w:p>
    <w:p w14:paraId="437122A0" w14:textId="396429DC" w:rsidR="000C52FD" w:rsidRPr="00A96548" w:rsidRDefault="001D4D26" w:rsidP="001E1281">
      <w:pPr>
        <w:tabs>
          <w:tab w:val="left" w:pos="3828"/>
        </w:tabs>
        <w:spacing w:line="276" w:lineRule="auto"/>
        <w:ind w:left="4248"/>
        <w:rPr>
          <w:rFonts w:ascii="Arial" w:hAnsi="Arial" w:cs="Arial"/>
          <w:sz w:val="22"/>
          <w:szCs w:val="22"/>
        </w:rPr>
      </w:pPr>
      <w:r w:rsidRPr="00A96548">
        <w:rPr>
          <w:rFonts w:ascii="Arial" w:hAnsi="Arial" w:cs="Arial"/>
          <w:sz w:val="22"/>
          <w:szCs w:val="22"/>
        </w:rPr>
        <w:t xml:space="preserve">       </w:t>
      </w:r>
    </w:p>
    <w:p w14:paraId="37D5C9C7" w14:textId="1E3E2B4D" w:rsidR="0080522E" w:rsidRPr="00A96548" w:rsidRDefault="001D4D26" w:rsidP="00483A4A">
      <w:pPr>
        <w:tabs>
          <w:tab w:val="left" w:pos="3544"/>
        </w:tabs>
        <w:ind w:left="3686" w:hanging="2268"/>
        <w:jc w:val="both"/>
        <w:rPr>
          <w:rFonts w:ascii="Arial" w:hAnsi="Arial" w:cs="Arial"/>
          <w:b/>
          <w:bCs/>
          <w:sz w:val="22"/>
          <w:szCs w:val="22"/>
        </w:rPr>
      </w:pPr>
      <w:r w:rsidRPr="00A96548">
        <w:rPr>
          <w:rFonts w:ascii="Arial" w:hAnsi="Arial" w:cs="Arial"/>
          <w:sz w:val="22"/>
          <w:szCs w:val="22"/>
        </w:rPr>
        <w:t xml:space="preserve">Contratación:           </w:t>
      </w:r>
      <w:r w:rsidR="00C55616" w:rsidRPr="00A96548">
        <w:rPr>
          <w:rFonts w:ascii="Arial" w:hAnsi="Arial" w:cs="Arial"/>
          <w:sz w:val="22"/>
          <w:szCs w:val="22"/>
        </w:rPr>
        <w:tab/>
      </w:r>
      <w:r w:rsidRPr="00A96548">
        <w:rPr>
          <w:rFonts w:ascii="Arial" w:hAnsi="Arial" w:cs="Arial"/>
          <w:sz w:val="22"/>
          <w:szCs w:val="22"/>
        </w:rPr>
        <w:tab/>
      </w:r>
      <w:bookmarkStart w:id="12" w:name="_Hlk89201303"/>
      <w:r w:rsidR="002B5121" w:rsidRPr="00A96548">
        <w:rPr>
          <w:rFonts w:ascii="Arial" w:hAnsi="Arial" w:cs="Arial"/>
          <w:b/>
          <w:bCs/>
          <w:sz w:val="22"/>
          <w:szCs w:val="22"/>
        </w:rPr>
        <w:t xml:space="preserve">Servicio de mantenimiento </w:t>
      </w:r>
      <w:r w:rsidR="001F064E" w:rsidRPr="00A96548">
        <w:rPr>
          <w:rFonts w:ascii="Arial" w:hAnsi="Arial" w:cs="Arial"/>
          <w:b/>
          <w:bCs/>
          <w:sz w:val="22"/>
          <w:szCs w:val="22"/>
        </w:rPr>
        <w:t>preventivo y</w:t>
      </w:r>
      <w:r w:rsidR="002B5121" w:rsidRPr="00A96548">
        <w:rPr>
          <w:rFonts w:ascii="Arial" w:hAnsi="Arial" w:cs="Arial"/>
          <w:b/>
          <w:bCs/>
          <w:sz w:val="22"/>
          <w:szCs w:val="22"/>
        </w:rPr>
        <w:t xml:space="preserve"> correctivo a equipos hidroneumáticos, para el año 2025</w:t>
      </w:r>
    </w:p>
    <w:bookmarkEnd w:id="12"/>
    <w:p w14:paraId="67EDD92D" w14:textId="77777777" w:rsidR="00ED3136" w:rsidRPr="00A96548"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A96548" w:rsidRDefault="001D4D26" w:rsidP="00ED3136">
      <w:pPr>
        <w:tabs>
          <w:tab w:val="left" w:pos="3969"/>
        </w:tabs>
        <w:spacing w:line="276" w:lineRule="auto"/>
        <w:ind w:left="3828" w:hanging="2412"/>
        <w:jc w:val="both"/>
        <w:outlineLvl w:val="0"/>
        <w:rPr>
          <w:rFonts w:ascii="Arial" w:hAnsi="Arial" w:cs="Arial"/>
          <w:b/>
          <w:sz w:val="22"/>
          <w:szCs w:val="22"/>
        </w:rPr>
      </w:pPr>
      <w:r w:rsidRPr="00A96548">
        <w:rPr>
          <w:rFonts w:ascii="Arial" w:hAnsi="Arial" w:cs="Arial"/>
          <w:sz w:val="22"/>
          <w:szCs w:val="22"/>
        </w:rPr>
        <w:t>Criterio de</w:t>
      </w:r>
      <w:r w:rsidRPr="00A96548">
        <w:rPr>
          <w:rFonts w:ascii="Arial" w:hAnsi="Arial" w:cs="Arial"/>
          <w:b/>
          <w:sz w:val="22"/>
          <w:szCs w:val="22"/>
        </w:rPr>
        <w:t xml:space="preserve"> </w:t>
      </w:r>
      <w:r w:rsidRPr="00A96548">
        <w:rPr>
          <w:rFonts w:ascii="Arial" w:hAnsi="Arial" w:cs="Arial"/>
          <w:b/>
          <w:sz w:val="22"/>
          <w:szCs w:val="22"/>
        </w:rPr>
        <w:tab/>
      </w:r>
    </w:p>
    <w:p w14:paraId="1759C4AF" w14:textId="4D40EAE3" w:rsidR="00D12DA3" w:rsidRPr="00A96548" w:rsidRDefault="001D4D26" w:rsidP="00EE5879">
      <w:pPr>
        <w:spacing w:line="276" w:lineRule="auto"/>
        <w:ind w:left="3828" w:hanging="2410"/>
        <w:jc w:val="both"/>
        <w:outlineLvl w:val="0"/>
        <w:rPr>
          <w:rFonts w:ascii="Arial" w:hAnsi="Arial" w:cs="Arial"/>
          <w:b/>
          <w:sz w:val="22"/>
          <w:szCs w:val="22"/>
        </w:rPr>
      </w:pPr>
      <w:r w:rsidRPr="00A96548">
        <w:rPr>
          <w:rFonts w:ascii="Arial" w:hAnsi="Arial" w:cs="Arial"/>
          <w:sz w:val="22"/>
          <w:szCs w:val="22"/>
        </w:rPr>
        <w:t>Evaluación:</w:t>
      </w:r>
      <w:r w:rsidR="00144DB2" w:rsidRPr="00A96548">
        <w:rPr>
          <w:rFonts w:ascii="Arial" w:hAnsi="Arial" w:cs="Arial"/>
          <w:sz w:val="22"/>
          <w:szCs w:val="22"/>
        </w:rPr>
        <w:t xml:space="preserve">                    </w:t>
      </w:r>
      <w:r w:rsidR="00CC52C2" w:rsidRPr="00A96548">
        <w:rPr>
          <w:rFonts w:ascii="Arial" w:hAnsi="Arial" w:cs="Arial"/>
          <w:b/>
          <w:sz w:val="22"/>
          <w:szCs w:val="22"/>
        </w:rPr>
        <w:t>Puntos y porcentajes</w:t>
      </w:r>
    </w:p>
    <w:p w14:paraId="54419C79" w14:textId="77777777" w:rsidR="0080522E" w:rsidRPr="00A96548" w:rsidRDefault="0080522E" w:rsidP="00EE5879">
      <w:pPr>
        <w:spacing w:line="276" w:lineRule="auto"/>
        <w:ind w:left="3828" w:hanging="2410"/>
        <w:jc w:val="both"/>
        <w:outlineLvl w:val="0"/>
        <w:rPr>
          <w:rFonts w:ascii="Arial" w:hAnsi="Arial" w:cs="Arial"/>
          <w:b/>
          <w:sz w:val="22"/>
          <w:szCs w:val="22"/>
        </w:rPr>
      </w:pPr>
    </w:p>
    <w:p w14:paraId="0D7C2BE8" w14:textId="77777777" w:rsidR="00FC7B34" w:rsidRPr="00FF2996" w:rsidRDefault="00FC7B34" w:rsidP="00EE5879">
      <w:pPr>
        <w:spacing w:line="276" w:lineRule="auto"/>
        <w:ind w:left="3828" w:hanging="2410"/>
        <w:jc w:val="both"/>
        <w:outlineLvl w:val="0"/>
        <w:rPr>
          <w:rFonts w:ascii="Arial" w:hAnsi="Arial" w:cs="Arial"/>
          <w:b/>
        </w:rPr>
      </w:pPr>
    </w:p>
    <w:p w14:paraId="241956C4" w14:textId="77777777" w:rsidR="00ED3136" w:rsidRPr="00FF2996" w:rsidRDefault="00ED3136" w:rsidP="00EF1774">
      <w:pPr>
        <w:spacing w:line="276" w:lineRule="auto"/>
        <w:jc w:val="both"/>
        <w:outlineLvl w:val="0"/>
        <w:rPr>
          <w:rFonts w:ascii="Arial" w:hAnsi="Arial" w:cs="Arial"/>
          <w:b/>
        </w:rPr>
      </w:pPr>
    </w:p>
    <w:p w14:paraId="626C1583" w14:textId="0B8C8B27" w:rsidR="004C421C" w:rsidRPr="00FF2996" w:rsidRDefault="004C421C" w:rsidP="000D189D">
      <w:pPr>
        <w:jc w:val="both"/>
        <w:rPr>
          <w:rFonts w:ascii="Arial" w:hAnsi="Arial" w:cs="Arial"/>
          <w:bCs/>
        </w:rPr>
      </w:pPr>
      <w:r w:rsidRPr="00FF2996">
        <w:rPr>
          <w:rFonts w:ascii="Arial" w:hAnsi="Arial" w:cs="Arial"/>
          <w:bCs/>
        </w:rPr>
        <w:t>Con fundamento en el artículo 32</w:t>
      </w:r>
      <w:r w:rsidR="00CC52C2" w:rsidRPr="00FF2996">
        <w:rPr>
          <w:rFonts w:ascii="Arial" w:hAnsi="Arial" w:cs="Arial"/>
          <w:bCs/>
        </w:rPr>
        <w:t xml:space="preserve"> fracción I del Reglamento del </w:t>
      </w:r>
      <w:r w:rsidRPr="00FF2996">
        <w:rPr>
          <w:rFonts w:ascii="Arial" w:hAnsi="Arial" w:cs="Arial"/>
          <w:bCs/>
        </w:rPr>
        <w:t xml:space="preserve">Instituto </w:t>
      </w:r>
      <w:r w:rsidR="00070538" w:rsidRPr="00FF2996">
        <w:rPr>
          <w:rFonts w:ascii="Arial" w:hAnsi="Arial" w:cs="Arial"/>
          <w:bCs/>
        </w:rPr>
        <w:t>Nacional</w:t>
      </w:r>
      <w:r w:rsidRPr="00FF2996">
        <w:rPr>
          <w:rFonts w:ascii="Arial" w:hAnsi="Arial" w:cs="Arial"/>
          <w:bCs/>
        </w:rPr>
        <w:t xml:space="preserve"> Electoral en </w:t>
      </w:r>
      <w:r w:rsidR="006C11DD" w:rsidRPr="00FF2996">
        <w:rPr>
          <w:rFonts w:ascii="Arial" w:hAnsi="Arial" w:cs="Arial"/>
          <w:bCs/>
        </w:rPr>
        <w:t>M</w:t>
      </w:r>
      <w:r w:rsidRPr="00FF2996">
        <w:rPr>
          <w:rFonts w:ascii="Arial" w:hAnsi="Arial" w:cs="Arial"/>
          <w:bCs/>
        </w:rPr>
        <w:t xml:space="preserve">ateria de </w:t>
      </w:r>
      <w:r w:rsidR="00431F4A" w:rsidRPr="00FF2996">
        <w:rPr>
          <w:rFonts w:ascii="Arial" w:hAnsi="Arial" w:cs="Arial"/>
          <w:bCs/>
        </w:rPr>
        <w:t>A</w:t>
      </w:r>
      <w:r w:rsidRPr="00FF2996">
        <w:rPr>
          <w:rFonts w:ascii="Arial" w:hAnsi="Arial" w:cs="Arial"/>
          <w:bCs/>
        </w:rPr>
        <w:t xml:space="preserve">dquisiciones, </w:t>
      </w:r>
      <w:r w:rsidR="00431F4A" w:rsidRPr="00FF2996">
        <w:rPr>
          <w:rFonts w:ascii="Arial" w:hAnsi="Arial" w:cs="Arial"/>
          <w:bCs/>
        </w:rPr>
        <w:t>A</w:t>
      </w:r>
      <w:r w:rsidRPr="00FF2996">
        <w:rPr>
          <w:rFonts w:ascii="Arial" w:hAnsi="Arial" w:cs="Arial"/>
          <w:bCs/>
        </w:rPr>
        <w:t xml:space="preserve">rrendamientos de </w:t>
      </w:r>
      <w:r w:rsidR="00431F4A" w:rsidRPr="00FF2996">
        <w:rPr>
          <w:rFonts w:ascii="Arial" w:hAnsi="Arial" w:cs="Arial"/>
          <w:bCs/>
        </w:rPr>
        <w:t>B</w:t>
      </w:r>
      <w:r w:rsidRPr="00FF2996">
        <w:rPr>
          <w:rFonts w:ascii="Arial" w:hAnsi="Arial" w:cs="Arial"/>
          <w:bCs/>
        </w:rPr>
        <w:t xml:space="preserve">ienes </w:t>
      </w:r>
      <w:r w:rsidR="00431F4A" w:rsidRPr="00FF2996">
        <w:rPr>
          <w:rFonts w:ascii="Arial" w:hAnsi="Arial" w:cs="Arial"/>
          <w:bCs/>
        </w:rPr>
        <w:t>M</w:t>
      </w:r>
      <w:r w:rsidRPr="00FF2996">
        <w:rPr>
          <w:rFonts w:ascii="Arial" w:hAnsi="Arial" w:cs="Arial"/>
          <w:bCs/>
        </w:rPr>
        <w:t xml:space="preserve">uebles y </w:t>
      </w:r>
      <w:r w:rsidR="00431F4A" w:rsidRPr="00FF2996">
        <w:rPr>
          <w:rFonts w:ascii="Arial" w:hAnsi="Arial" w:cs="Arial"/>
          <w:bCs/>
        </w:rPr>
        <w:t>S</w:t>
      </w:r>
      <w:r w:rsidRPr="00FF2996">
        <w:rPr>
          <w:rFonts w:ascii="Arial" w:hAnsi="Arial" w:cs="Arial"/>
          <w:bCs/>
        </w:rPr>
        <w:t xml:space="preserve">ervicios (en lo sucesivo el REGLAMENTO), el presente procedimiento será </w:t>
      </w:r>
      <w:r w:rsidR="002B29CB" w:rsidRPr="00FF2996">
        <w:rPr>
          <w:rFonts w:ascii="Arial" w:hAnsi="Arial" w:cs="Arial"/>
          <w:bCs/>
        </w:rPr>
        <w:t>presencial</w:t>
      </w:r>
      <w:r w:rsidRPr="00FF2996">
        <w:rPr>
          <w:rFonts w:ascii="Arial" w:hAnsi="Arial" w:cs="Arial"/>
          <w:bCs/>
        </w:rPr>
        <w:t xml:space="preserve">, en el cual los LICITANTES, </w:t>
      </w:r>
      <w:r w:rsidR="002B29CB" w:rsidRPr="00FF2996">
        <w:rPr>
          <w:rFonts w:ascii="Arial" w:hAnsi="Arial" w:cs="Arial"/>
          <w:bCs/>
        </w:rPr>
        <w:t xml:space="preserve">exclusivamente </w:t>
      </w:r>
      <w:r w:rsidRPr="00FF2996">
        <w:rPr>
          <w:rFonts w:ascii="Arial" w:hAnsi="Arial" w:cs="Arial"/>
          <w:bCs/>
        </w:rPr>
        <w:t xml:space="preserve">podrán </w:t>
      </w:r>
      <w:r w:rsidR="002B29CB" w:rsidRPr="00FF2996">
        <w:rPr>
          <w:rFonts w:ascii="Arial" w:hAnsi="Arial" w:cs="Arial"/>
          <w:bCs/>
        </w:rPr>
        <w:t xml:space="preserve">presentar sus proposiciones en forma documental y por escrito, en sobre cerrado, durante </w:t>
      </w:r>
      <w:r w:rsidRPr="00FF2996">
        <w:rPr>
          <w:rFonts w:ascii="Arial" w:hAnsi="Arial" w:cs="Arial"/>
          <w:bCs/>
        </w:rPr>
        <w:t>el Acto de Presentación y Apertura de Proposiciones</w:t>
      </w:r>
      <w:r w:rsidR="002B29CB" w:rsidRPr="00FF2996">
        <w:rPr>
          <w:rFonts w:ascii="Arial" w:hAnsi="Arial" w:cs="Arial"/>
          <w:bCs/>
        </w:rPr>
        <w:t>.</w:t>
      </w:r>
    </w:p>
    <w:p w14:paraId="6782371A" w14:textId="77777777" w:rsidR="009322C5" w:rsidRPr="00FF2996" w:rsidRDefault="009322C5" w:rsidP="000D189D">
      <w:pPr>
        <w:jc w:val="both"/>
        <w:rPr>
          <w:rFonts w:ascii="Arial" w:hAnsi="Arial" w:cs="Arial"/>
          <w:bCs/>
        </w:rPr>
      </w:pPr>
    </w:p>
    <w:p w14:paraId="5FF75651" w14:textId="11702379" w:rsidR="003224C8" w:rsidRPr="00FF2996" w:rsidRDefault="001965CD" w:rsidP="000D189D">
      <w:pPr>
        <w:jc w:val="both"/>
        <w:rPr>
          <w:rFonts w:ascii="Arial" w:hAnsi="Arial" w:cs="Arial"/>
          <w:bCs/>
        </w:rPr>
      </w:pPr>
      <w:r w:rsidRPr="00FF2996">
        <w:rPr>
          <w:rFonts w:ascii="Arial" w:hAnsi="Arial" w:cs="Arial"/>
          <w:bCs/>
        </w:rPr>
        <w:t xml:space="preserve">Para el presente procedimiento de contratación, las definiciones que se aplicarán en la comprensión de lectura de esta convocatoria serán las establecidas en </w:t>
      </w:r>
      <w:r w:rsidR="004F246E" w:rsidRPr="00FF2996">
        <w:rPr>
          <w:rFonts w:ascii="Arial" w:hAnsi="Arial" w:cs="Arial"/>
          <w:bCs/>
        </w:rPr>
        <w:t>el artículo 2 del REGLAMENTO</w:t>
      </w:r>
    </w:p>
    <w:p w14:paraId="32CF48E7" w14:textId="5930A65E" w:rsidR="00E30E9C" w:rsidRPr="00FF2996" w:rsidRDefault="00E30E9C" w:rsidP="000D189D">
      <w:pPr>
        <w:jc w:val="both"/>
        <w:rPr>
          <w:rFonts w:ascii="Arial" w:hAnsi="Arial" w:cs="Arial"/>
          <w:bCs/>
        </w:rPr>
      </w:pPr>
    </w:p>
    <w:p w14:paraId="43A55180" w14:textId="77777777" w:rsidR="00DF660F" w:rsidRPr="00FF2996" w:rsidRDefault="00DF660F" w:rsidP="000D189D">
      <w:pPr>
        <w:jc w:val="both"/>
        <w:rPr>
          <w:rFonts w:ascii="Arial" w:hAnsi="Arial" w:cs="Arial"/>
          <w:bCs/>
        </w:rPr>
      </w:pPr>
      <w:r w:rsidRPr="00FF2996">
        <w:rPr>
          <w:rFonts w:ascii="Arial" w:hAnsi="Arial" w:cs="Arial"/>
          <w:b/>
        </w:rPr>
        <w:t>Estimados LICITANTES:</w:t>
      </w:r>
      <w:r w:rsidRPr="00FF2996">
        <w:rPr>
          <w:rFonts w:ascii="Arial" w:hAnsi="Arial" w:cs="Arial"/>
          <w:bCs/>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FF2996">
          <w:rPr>
            <w:rStyle w:val="Hipervnculo"/>
            <w:rFonts w:ascii="Arial" w:hAnsi="Arial" w:cs="Arial"/>
            <w:bCs/>
          </w:rPr>
          <w:t>https://denuncias-oic.ine.mx/</w:t>
        </w:r>
      </w:hyperlink>
    </w:p>
    <w:p w14:paraId="3A6B5B96" w14:textId="77777777" w:rsidR="00DF660F" w:rsidRPr="00FF2996" w:rsidRDefault="00DF660F" w:rsidP="00E30E9C">
      <w:pPr>
        <w:spacing w:line="276" w:lineRule="auto"/>
        <w:jc w:val="both"/>
        <w:rPr>
          <w:rFonts w:ascii="Arial" w:hAnsi="Arial" w:cs="Arial"/>
          <w:bCs/>
        </w:rPr>
      </w:pPr>
    </w:p>
    <w:p w14:paraId="28A3ED8F" w14:textId="77777777" w:rsidR="00E30E9C" w:rsidRPr="00FF2996" w:rsidRDefault="00E30E9C" w:rsidP="00E30E9C">
      <w:pPr>
        <w:spacing w:line="276" w:lineRule="auto"/>
        <w:jc w:val="both"/>
        <w:rPr>
          <w:rFonts w:ascii="Arial" w:hAnsi="Arial" w:cs="Arial"/>
          <w:bCs/>
        </w:rPr>
      </w:pPr>
    </w:p>
    <w:p w14:paraId="2EB741EF" w14:textId="77777777" w:rsidR="00CA2090" w:rsidRPr="00FF2996" w:rsidRDefault="00CA2090" w:rsidP="002337DD">
      <w:pPr>
        <w:tabs>
          <w:tab w:val="left" w:pos="3686"/>
        </w:tabs>
        <w:jc w:val="center"/>
        <w:rPr>
          <w:rFonts w:ascii="Arial" w:hAnsi="Arial" w:cs="Arial"/>
          <w:b/>
          <w:smallCaps/>
        </w:rPr>
      </w:pPr>
    </w:p>
    <w:p w14:paraId="476945DD" w14:textId="77777777" w:rsidR="00CA2090" w:rsidRPr="00FF2996" w:rsidRDefault="00CA2090" w:rsidP="002337DD">
      <w:pPr>
        <w:tabs>
          <w:tab w:val="left" w:pos="3686"/>
        </w:tabs>
        <w:jc w:val="center"/>
        <w:rPr>
          <w:rFonts w:ascii="Arial" w:hAnsi="Arial" w:cs="Arial"/>
          <w:b/>
          <w:smallCaps/>
        </w:rPr>
      </w:pPr>
    </w:p>
    <w:p w14:paraId="2CAA1989" w14:textId="77777777" w:rsidR="002337DD" w:rsidRPr="00FF2996" w:rsidRDefault="002337DD" w:rsidP="002337DD">
      <w:pPr>
        <w:tabs>
          <w:tab w:val="left" w:pos="3686"/>
        </w:tabs>
        <w:jc w:val="center"/>
        <w:rPr>
          <w:rFonts w:ascii="Arial" w:hAnsi="Arial" w:cs="Arial"/>
          <w:b/>
          <w:smallCaps/>
        </w:rPr>
      </w:pPr>
    </w:p>
    <w:p w14:paraId="14A265FA" w14:textId="77777777" w:rsidR="002337DD" w:rsidRPr="00FF2996" w:rsidRDefault="002337DD" w:rsidP="002337DD">
      <w:pPr>
        <w:tabs>
          <w:tab w:val="left" w:pos="3686"/>
        </w:tabs>
        <w:jc w:val="center"/>
        <w:rPr>
          <w:rFonts w:ascii="Arial" w:hAnsi="Arial" w:cs="Arial"/>
          <w:b/>
          <w:smallCaps/>
        </w:rPr>
      </w:pPr>
    </w:p>
    <w:p w14:paraId="352EED0E" w14:textId="77777777" w:rsidR="002337DD" w:rsidRPr="00FF2996" w:rsidRDefault="002337DD" w:rsidP="002337DD">
      <w:pPr>
        <w:tabs>
          <w:tab w:val="left" w:pos="3686"/>
        </w:tabs>
        <w:jc w:val="center"/>
        <w:rPr>
          <w:rFonts w:ascii="Arial" w:hAnsi="Arial" w:cs="Arial"/>
          <w:b/>
          <w:smallCaps/>
        </w:rPr>
      </w:pPr>
    </w:p>
    <w:p w14:paraId="644905A1" w14:textId="77777777" w:rsidR="002337DD" w:rsidRPr="00FF2996" w:rsidRDefault="002337DD" w:rsidP="002337DD">
      <w:pPr>
        <w:tabs>
          <w:tab w:val="left" w:pos="3686"/>
        </w:tabs>
        <w:jc w:val="center"/>
        <w:rPr>
          <w:rFonts w:ascii="Arial" w:hAnsi="Arial" w:cs="Arial"/>
          <w:b/>
          <w:smallCaps/>
        </w:rPr>
      </w:pPr>
    </w:p>
    <w:p w14:paraId="6069DFA2" w14:textId="77777777" w:rsidR="006509EB" w:rsidRPr="00FF2996" w:rsidRDefault="006509EB" w:rsidP="002337DD">
      <w:pPr>
        <w:tabs>
          <w:tab w:val="left" w:pos="3686"/>
        </w:tabs>
        <w:jc w:val="center"/>
        <w:rPr>
          <w:rFonts w:ascii="Arial" w:hAnsi="Arial" w:cs="Arial"/>
          <w:b/>
          <w:smallCaps/>
        </w:rPr>
      </w:pPr>
    </w:p>
    <w:p w14:paraId="58B52424" w14:textId="77777777" w:rsidR="006509EB" w:rsidRPr="00FF2996" w:rsidRDefault="006509EB" w:rsidP="002337DD">
      <w:pPr>
        <w:tabs>
          <w:tab w:val="left" w:pos="3686"/>
        </w:tabs>
        <w:jc w:val="center"/>
        <w:rPr>
          <w:rFonts w:ascii="Arial" w:hAnsi="Arial" w:cs="Arial"/>
          <w:b/>
          <w:smallCaps/>
        </w:rPr>
      </w:pPr>
    </w:p>
    <w:p w14:paraId="38384E33" w14:textId="77777777" w:rsidR="006509EB" w:rsidRPr="00FF2996" w:rsidRDefault="006509EB" w:rsidP="002337DD">
      <w:pPr>
        <w:tabs>
          <w:tab w:val="left" w:pos="3686"/>
        </w:tabs>
        <w:jc w:val="center"/>
        <w:rPr>
          <w:rFonts w:ascii="Arial" w:hAnsi="Arial" w:cs="Arial"/>
          <w:b/>
          <w:smallCaps/>
        </w:rPr>
      </w:pPr>
    </w:p>
    <w:p w14:paraId="631CBB30" w14:textId="77777777" w:rsidR="002337DD" w:rsidRPr="00FF2996" w:rsidRDefault="002337DD" w:rsidP="002337DD">
      <w:pPr>
        <w:tabs>
          <w:tab w:val="left" w:pos="3686"/>
        </w:tabs>
        <w:jc w:val="center"/>
        <w:rPr>
          <w:rFonts w:ascii="Arial" w:hAnsi="Arial" w:cs="Arial"/>
          <w:b/>
          <w:smallCaps/>
        </w:rPr>
      </w:pPr>
    </w:p>
    <w:p w14:paraId="60461746" w14:textId="77777777" w:rsidR="002337DD" w:rsidRPr="00FF2996" w:rsidRDefault="002337DD" w:rsidP="002337DD">
      <w:pPr>
        <w:tabs>
          <w:tab w:val="left" w:pos="3686"/>
        </w:tabs>
        <w:jc w:val="center"/>
        <w:rPr>
          <w:rFonts w:ascii="Arial" w:hAnsi="Arial" w:cs="Arial"/>
          <w:b/>
          <w:smallCaps/>
        </w:rPr>
      </w:pPr>
    </w:p>
    <w:p w14:paraId="58ACADEF" w14:textId="77777777" w:rsidR="00863FDD" w:rsidRPr="00FF2996" w:rsidRDefault="00863FDD" w:rsidP="002337DD">
      <w:pPr>
        <w:pStyle w:val="Titulo1"/>
        <w:spacing w:line="360" w:lineRule="auto"/>
        <w:rPr>
          <w:rFonts w:ascii="Arial" w:hAnsi="Arial" w:cs="Arial"/>
          <w:b w:val="0"/>
          <w:bCs w:val="0"/>
          <w:color w:val="000000"/>
          <w:sz w:val="20"/>
          <w:szCs w:val="20"/>
          <w:lang w:eastAsia="es-ES"/>
        </w:rPr>
      </w:pPr>
    </w:p>
    <w:p w14:paraId="60552AEF" w14:textId="77777777" w:rsidR="00863FDD" w:rsidRPr="00FF2996" w:rsidRDefault="00863FDD" w:rsidP="002337DD">
      <w:pPr>
        <w:pStyle w:val="Titulo1"/>
        <w:spacing w:line="360" w:lineRule="auto"/>
        <w:rPr>
          <w:rFonts w:ascii="Arial" w:hAnsi="Arial" w:cs="Arial"/>
          <w:b w:val="0"/>
          <w:bCs w:val="0"/>
          <w:color w:val="000000"/>
          <w:sz w:val="20"/>
          <w:szCs w:val="20"/>
          <w:lang w:eastAsia="es-ES"/>
        </w:rPr>
      </w:pPr>
    </w:p>
    <w:p w14:paraId="7BF7B56A" w14:textId="6317D1FD" w:rsidR="002337DD" w:rsidRPr="00FF2996" w:rsidRDefault="00DF660F" w:rsidP="002337DD">
      <w:pPr>
        <w:pStyle w:val="Titulo1"/>
        <w:spacing w:line="360" w:lineRule="auto"/>
        <w:rPr>
          <w:rFonts w:ascii="Arial" w:hAnsi="Arial" w:cs="Arial"/>
          <w:b w:val="0"/>
          <w:bCs w:val="0"/>
          <w:color w:val="000000"/>
          <w:sz w:val="20"/>
          <w:szCs w:val="20"/>
          <w:lang w:eastAsia="es-ES"/>
        </w:rPr>
      </w:pPr>
      <w:r w:rsidRPr="00FF2996">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FF2996">
        <w:rPr>
          <w:rFonts w:ascii="Arial" w:hAnsi="Arial" w:cs="Arial"/>
          <w:b w:val="0"/>
          <w:bCs w:val="0"/>
          <w:color w:val="000000"/>
          <w:sz w:val="20"/>
          <w:szCs w:val="20"/>
          <w:lang w:eastAsia="es-ES"/>
        </w:rPr>
        <w:t>,</w:t>
      </w:r>
      <w:r w:rsidRPr="00FF2996">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r w:rsidR="006D53B4" w:rsidRPr="00FF2996">
        <w:rPr>
          <w:rFonts w:ascii="Arial" w:hAnsi="Arial" w:cs="Arial"/>
          <w:b w:val="0"/>
          <w:bCs w:val="0"/>
          <w:color w:val="000000"/>
          <w:sz w:val="20"/>
          <w:szCs w:val="20"/>
          <w:lang w:eastAsia="es-ES"/>
        </w:rPr>
        <w:t>.</w:t>
      </w:r>
    </w:p>
    <w:p w14:paraId="68F78D4E" w14:textId="77777777" w:rsidR="002033DF" w:rsidRPr="00FF2996" w:rsidRDefault="002033DF">
      <w:pPr>
        <w:rPr>
          <w:rFonts w:ascii="Arial" w:hAnsi="Arial" w:cs="Arial"/>
          <w:b/>
          <w:smallCaps/>
        </w:rPr>
      </w:pPr>
      <w:r w:rsidRPr="00FF2996">
        <w:rPr>
          <w:rFonts w:ascii="Arial" w:hAnsi="Arial" w:cs="Arial"/>
          <w:b/>
          <w:smallCaps/>
        </w:rPr>
        <w:br w:type="page"/>
      </w:r>
    </w:p>
    <w:p w14:paraId="6FA98EEA" w14:textId="77777777" w:rsidR="0095496F" w:rsidRPr="00FF2996" w:rsidRDefault="0095496F" w:rsidP="00EE5879">
      <w:pPr>
        <w:tabs>
          <w:tab w:val="left" w:pos="3686"/>
        </w:tabs>
        <w:jc w:val="center"/>
        <w:outlineLvl w:val="0"/>
        <w:rPr>
          <w:rFonts w:ascii="Arial" w:hAnsi="Arial" w:cs="Arial"/>
          <w:b/>
          <w:smallCaps/>
        </w:rPr>
      </w:pPr>
    </w:p>
    <w:p w14:paraId="194964C6" w14:textId="3EAC9F65" w:rsidR="00852532" w:rsidRPr="00A96548" w:rsidRDefault="00852532" w:rsidP="00EE5879">
      <w:pPr>
        <w:tabs>
          <w:tab w:val="left" w:pos="3686"/>
        </w:tabs>
        <w:jc w:val="center"/>
        <w:outlineLvl w:val="0"/>
        <w:rPr>
          <w:rFonts w:ascii="Arial" w:hAnsi="Arial" w:cs="Arial"/>
          <w:b/>
          <w:smallCaps/>
          <w:sz w:val="24"/>
          <w:szCs w:val="24"/>
        </w:rPr>
      </w:pPr>
      <w:r w:rsidRPr="00A96548">
        <w:rPr>
          <w:rFonts w:ascii="Arial" w:hAnsi="Arial" w:cs="Arial"/>
          <w:b/>
          <w:smallCaps/>
          <w:sz w:val="24"/>
          <w:szCs w:val="24"/>
        </w:rPr>
        <w:t>Calendario del Procedimiento</w:t>
      </w:r>
    </w:p>
    <w:p w14:paraId="64198BC1" w14:textId="77777777" w:rsidR="00E17EF8" w:rsidRPr="00FF2996" w:rsidRDefault="00E17EF8" w:rsidP="00EE5879">
      <w:pPr>
        <w:tabs>
          <w:tab w:val="left" w:pos="3686"/>
        </w:tabs>
        <w:jc w:val="center"/>
        <w:outlineLvl w:val="0"/>
        <w:rPr>
          <w:rFonts w:ascii="Arial" w:hAnsi="Arial" w:cs="Arial"/>
          <w:b/>
          <w:smallCaps/>
        </w:rPr>
      </w:pPr>
    </w:p>
    <w:p w14:paraId="65F576AD" w14:textId="77777777" w:rsidR="002B5121" w:rsidRPr="00FF2996" w:rsidRDefault="002B5121" w:rsidP="002B5121">
      <w:pPr>
        <w:tabs>
          <w:tab w:val="left" w:pos="3686"/>
        </w:tabs>
        <w:jc w:val="center"/>
        <w:outlineLvl w:val="0"/>
        <w:rPr>
          <w:rFonts w:ascii="Arial" w:hAnsi="Arial" w:cs="Arial"/>
          <w:b/>
          <w:smallCaps/>
        </w:rPr>
      </w:pPr>
    </w:p>
    <w:p w14:paraId="14D6AF54" w14:textId="77777777" w:rsidR="002B5121" w:rsidRPr="00F63CFE" w:rsidRDefault="002B5121" w:rsidP="002B5121">
      <w:pPr>
        <w:jc w:val="center"/>
        <w:textAlignment w:val="baseline"/>
        <w:rPr>
          <w:rFonts w:ascii="Arial" w:hAnsi="Arial" w:cs="Arial"/>
          <w:lang w:eastAsia="es-MX"/>
        </w:rPr>
      </w:pPr>
      <w:r w:rsidRPr="00F63CFE">
        <w:rPr>
          <w:rFonts w:ascii="Arial" w:hAnsi="Arial" w:cs="Arial"/>
          <w:b/>
          <w:bCs/>
          <w:lang w:eastAsia="es-MX"/>
        </w:rPr>
        <w:t>VISITAS A LAS INSTALACIONES (Opcional)</w:t>
      </w:r>
      <w:r w:rsidRPr="00F63CFE">
        <w:rPr>
          <w:rFonts w:ascii="Arial" w:hAnsi="Arial" w:cs="Arial"/>
          <w:lang w:eastAsia="es-MX"/>
        </w:rPr>
        <w:t> </w:t>
      </w:r>
    </w:p>
    <w:tbl>
      <w:tblPr>
        <w:tblW w:w="0" w:type="dxa"/>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CellMar>
          <w:left w:w="0" w:type="dxa"/>
          <w:right w:w="0" w:type="dxa"/>
        </w:tblCellMar>
        <w:tblLook w:val="04A0" w:firstRow="1" w:lastRow="0" w:firstColumn="1" w:lastColumn="0" w:noHBand="0" w:noVBand="1"/>
      </w:tblPr>
      <w:tblGrid>
        <w:gridCol w:w="1260"/>
        <w:gridCol w:w="1080"/>
        <w:gridCol w:w="900"/>
        <w:gridCol w:w="1620"/>
        <w:gridCol w:w="900"/>
        <w:gridCol w:w="1080"/>
        <w:gridCol w:w="900"/>
        <w:gridCol w:w="1260"/>
      </w:tblGrid>
      <w:tr w:rsidR="00330FC7" w:rsidRPr="00F63CFE" w14:paraId="7830AA32" w14:textId="77777777" w:rsidTr="00330FC7">
        <w:trPr>
          <w:trHeight w:val="300"/>
        </w:trPr>
        <w:tc>
          <w:tcPr>
            <w:tcW w:w="1260" w:type="dxa"/>
            <w:shd w:val="clear" w:color="auto" w:fill="D9D9D9" w:themeFill="background1" w:themeFillShade="D9"/>
            <w:vAlign w:val="center"/>
            <w:hideMark/>
          </w:tcPr>
          <w:p w14:paraId="0B10F340" w14:textId="77777777" w:rsidR="002B5121" w:rsidRPr="00F63CFE" w:rsidRDefault="002B5121" w:rsidP="00012DB6">
            <w:pPr>
              <w:jc w:val="center"/>
              <w:rPr>
                <w:rFonts w:ascii="Arial" w:hAnsi="Arial" w:cs="Arial"/>
                <w:b/>
                <w:color w:val="000000" w:themeColor="text1"/>
              </w:rPr>
            </w:pPr>
            <w:r w:rsidRPr="00F63CFE">
              <w:rPr>
                <w:rFonts w:ascii="Arial" w:hAnsi="Arial" w:cs="Arial"/>
                <w:b/>
                <w:color w:val="000000" w:themeColor="text1"/>
              </w:rPr>
              <w:t>DÍA: </w:t>
            </w:r>
          </w:p>
        </w:tc>
        <w:tc>
          <w:tcPr>
            <w:tcW w:w="1080" w:type="dxa"/>
            <w:shd w:val="clear" w:color="auto" w:fill="D9D9D9" w:themeFill="background1" w:themeFillShade="D9"/>
            <w:vAlign w:val="center"/>
            <w:hideMark/>
          </w:tcPr>
          <w:p w14:paraId="2450878A" w14:textId="7DF906B3" w:rsidR="002B5121" w:rsidRPr="00773AAE" w:rsidRDefault="006D10BA" w:rsidP="00012DB6">
            <w:pPr>
              <w:jc w:val="center"/>
              <w:rPr>
                <w:rFonts w:ascii="Arial" w:hAnsi="Arial" w:cs="Arial"/>
                <w:b/>
                <w:color w:val="000000" w:themeColor="text1"/>
              </w:rPr>
            </w:pPr>
            <w:r>
              <w:rPr>
                <w:rFonts w:ascii="Arial" w:hAnsi="Arial" w:cs="Arial"/>
                <w:b/>
                <w:color w:val="000000" w:themeColor="text1"/>
              </w:rPr>
              <w:t>4</w:t>
            </w:r>
          </w:p>
        </w:tc>
        <w:tc>
          <w:tcPr>
            <w:tcW w:w="900" w:type="dxa"/>
            <w:shd w:val="clear" w:color="auto" w:fill="D9D9D9" w:themeFill="background1" w:themeFillShade="D9"/>
            <w:vAlign w:val="center"/>
            <w:hideMark/>
          </w:tcPr>
          <w:p w14:paraId="406C6FD5" w14:textId="77777777" w:rsidR="002B5121" w:rsidRPr="00773AAE" w:rsidRDefault="002B5121" w:rsidP="00012DB6">
            <w:pPr>
              <w:jc w:val="center"/>
              <w:textAlignment w:val="baseline"/>
              <w:rPr>
                <w:rFonts w:ascii="Arial" w:hAnsi="Arial" w:cs="Arial"/>
                <w:b/>
                <w:color w:val="000000" w:themeColor="text1"/>
                <w:lang w:eastAsia="es-MX"/>
              </w:rPr>
            </w:pPr>
            <w:r w:rsidRPr="00773AAE">
              <w:rPr>
                <w:rFonts w:ascii="Arial" w:hAnsi="Arial" w:cs="Arial"/>
                <w:b/>
                <w:color w:val="000000" w:themeColor="text1"/>
                <w:lang w:eastAsia="es-MX"/>
              </w:rPr>
              <w:t>MES: </w:t>
            </w:r>
          </w:p>
        </w:tc>
        <w:tc>
          <w:tcPr>
            <w:tcW w:w="1620" w:type="dxa"/>
            <w:shd w:val="clear" w:color="auto" w:fill="D9D9D9" w:themeFill="background1" w:themeFillShade="D9"/>
            <w:vAlign w:val="center"/>
            <w:hideMark/>
          </w:tcPr>
          <w:p w14:paraId="1B0B08C9" w14:textId="25D9FE96" w:rsidR="002B5121" w:rsidRPr="00773AAE" w:rsidRDefault="002B5121" w:rsidP="00012DB6">
            <w:pPr>
              <w:jc w:val="center"/>
              <w:rPr>
                <w:rFonts w:ascii="Arial" w:hAnsi="Arial" w:cs="Arial"/>
                <w:b/>
                <w:color w:val="000000" w:themeColor="text1"/>
                <w:lang w:eastAsia="es-MX"/>
              </w:rPr>
            </w:pPr>
            <w:r w:rsidRPr="00773AAE">
              <w:rPr>
                <w:rFonts w:ascii="Arial" w:hAnsi="Arial" w:cs="Arial"/>
                <w:b/>
                <w:color w:val="000000" w:themeColor="text1"/>
                <w:lang w:eastAsia="es-MX"/>
              </w:rPr>
              <w:t xml:space="preserve">  </w:t>
            </w:r>
            <w:r w:rsidR="00773AAE" w:rsidRPr="00773AAE">
              <w:rPr>
                <w:rFonts w:ascii="Arial" w:hAnsi="Arial" w:cs="Arial"/>
                <w:b/>
                <w:color w:val="000000" w:themeColor="text1"/>
                <w:lang w:eastAsia="es-MX"/>
              </w:rPr>
              <w:t>Marzo</w:t>
            </w:r>
          </w:p>
        </w:tc>
        <w:tc>
          <w:tcPr>
            <w:tcW w:w="900" w:type="dxa"/>
            <w:shd w:val="clear" w:color="auto" w:fill="D9D9D9" w:themeFill="background1" w:themeFillShade="D9"/>
            <w:vAlign w:val="center"/>
            <w:hideMark/>
          </w:tcPr>
          <w:p w14:paraId="115CC8A9" w14:textId="77777777" w:rsidR="002B5121" w:rsidRPr="00773AAE" w:rsidRDefault="002B5121" w:rsidP="00012DB6">
            <w:pPr>
              <w:jc w:val="center"/>
              <w:textAlignment w:val="baseline"/>
              <w:rPr>
                <w:rFonts w:ascii="Arial" w:hAnsi="Arial" w:cs="Arial"/>
                <w:b/>
                <w:color w:val="000000" w:themeColor="text1"/>
                <w:lang w:eastAsia="es-MX"/>
              </w:rPr>
            </w:pPr>
            <w:r w:rsidRPr="00773AAE">
              <w:rPr>
                <w:rFonts w:ascii="Arial" w:hAnsi="Arial" w:cs="Arial"/>
                <w:b/>
                <w:color w:val="000000" w:themeColor="text1"/>
                <w:lang w:eastAsia="es-MX"/>
              </w:rPr>
              <w:t>AÑO: </w:t>
            </w:r>
          </w:p>
        </w:tc>
        <w:tc>
          <w:tcPr>
            <w:tcW w:w="1080" w:type="dxa"/>
            <w:shd w:val="clear" w:color="auto" w:fill="D9D9D9" w:themeFill="background1" w:themeFillShade="D9"/>
            <w:vAlign w:val="center"/>
            <w:hideMark/>
          </w:tcPr>
          <w:p w14:paraId="2F8AB35E" w14:textId="7F85D230" w:rsidR="002B5121" w:rsidRPr="00773AAE" w:rsidRDefault="00773AAE" w:rsidP="00012DB6">
            <w:pPr>
              <w:jc w:val="center"/>
              <w:textAlignment w:val="baseline"/>
              <w:rPr>
                <w:rFonts w:ascii="Arial" w:hAnsi="Arial" w:cs="Arial"/>
                <w:b/>
                <w:color w:val="000000" w:themeColor="text1"/>
                <w:lang w:eastAsia="es-MX"/>
              </w:rPr>
            </w:pPr>
            <w:r w:rsidRPr="00773AAE">
              <w:rPr>
                <w:rFonts w:ascii="Arial" w:hAnsi="Arial" w:cs="Arial"/>
                <w:b/>
                <w:color w:val="000000" w:themeColor="text1"/>
                <w:lang w:eastAsia="es-MX"/>
              </w:rPr>
              <w:t>2025</w:t>
            </w:r>
          </w:p>
        </w:tc>
        <w:tc>
          <w:tcPr>
            <w:tcW w:w="900" w:type="dxa"/>
            <w:shd w:val="clear" w:color="auto" w:fill="D9D9D9" w:themeFill="background1" w:themeFillShade="D9"/>
            <w:vAlign w:val="center"/>
            <w:hideMark/>
          </w:tcPr>
          <w:p w14:paraId="770FEAEC" w14:textId="77777777" w:rsidR="002B5121" w:rsidRPr="00773AAE" w:rsidRDefault="002B5121" w:rsidP="00012DB6">
            <w:pPr>
              <w:jc w:val="center"/>
              <w:textAlignment w:val="baseline"/>
              <w:rPr>
                <w:rFonts w:ascii="Arial" w:hAnsi="Arial" w:cs="Arial"/>
                <w:b/>
                <w:color w:val="000000" w:themeColor="text1"/>
                <w:lang w:eastAsia="es-MX"/>
              </w:rPr>
            </w:pPr>
            <w:r w:rsidRPr="00773AAE">
              <w:rPr>
                <w:rFonts w:ascii="Arial" w:hAnsi="Arial" w:cs="Arial"/>
                <w:b/>
                <w:color w:val="000000" w:themeColor="text1"/>
                <w:lang w:eastAsia="es-MX"/>
              </w:rPr>
              <w:t>HORA: </w:t>
            </w:r>
          </w:p>
        </w:tc>
        <w:tc>
          <w:tcPr>
            <w:tcW w:w="1260" w:type="dxa"/>
            <w:shd w:val="clear" w:color="auto" w:fill="D9D9D9" w:themeFill="background1" w:themeFillShade="D9"/>
            <w:vAlign w:val="center"/>
            <w:hideMark/>
          </w:tcPr>
          <w:p w14:paraId="38B44E67" w14:textId="692279BB" w:rsidR="002B5121" w:rsidRPr="00773AAE" w:rsidRDefault="006D10BA" w:rsidP="00012DB6">
            <w:pPr>
              <w:jc w:val="center"/>
              <w:rPr>
                <w:rFonts w:ascii="Arial" w:hAnsi="Arial" w:cs="Arial"/>
                <w:b/>
                <w:color w:val="000000" w:themeColor="text1"/>
              </w:rPr>
            </w:pPr>
            <w:r>
              <w:rPr>
                <w:rFonts w:ascii="Arial" w:hAnsi="Arial" w:cs="Arial"/>
                <w:b/>
                <w:color w:val="000000" w:themeColor="text1"/>
              </w:rPr>
              <w:t>10:00</w:t>
            </w:r>
          </w:p>
        </w:tc>
      </w:tr>
      <w:tr w:rsidR="00330FC7" w:rsidRPr="00330FC7" w14:paraId="6877A591" w14:textId="77777777" w:rsidTr="0099609E">
        <w:trPr>
          <w:trHeight w:val="375"/>
        </w:trPr>
        <w:tc>
          <w:tcPr>
            <w:tcW w:w="1260" w:type="dxa"/>
            <w:vAlign w:val="center"/>
            <w:hideMark/>
          </w:tcPr>
          <w:p w14:paraId="7DFE25C3" w14:textId="77777777" w:rsidR="002B5121" w:rsidRPr="00F63CFE" w:rsidRDefault="002B5121" w:rsidP="00012DB6">
            <w:pPr>
              <w:jc w:val="center"/>
              <w:textAlignment w:val="baseline"/>
              <w:rPr>
                <w:rFonts w:ascii="Arial" w:hAnsi="Arial" w:cs="Arial"/>
                <w:color w:val="000000" w:themeColor="text1"/>
                <w:lang w:eastAsia="es-MX"/>
              </w:rPr>
            </w:pPr>
            <w:r w:rsidRPr="00F63CFE">
              <w:rPr>
                <w:rFonts w:ascii="Arial" w:hAnsi="Arial" w:cs="Arial"/>
                <w:b/>
                <w:bCs/>
                <w:color w:val="000000" w:themeColor="text1"/>
                <w:lang w:eastAsia="es-MX"/>
              </w:rPr>
              <w:t>Lugar de Reunión:</w:t>
            </w:r>
            <w:r w:rsidRPr="00F63CFE">
              <w:rPr>
                <w:rFonts w:ascii="Arial" w:hAnsi="Arial" w:cs="Arial"/>
                <w:color w:val="000000" w:themeColor="text1"/>
                <w:lang w:eastAsia="es-MX"/>
              </w:rPr>
              <w:t> </w:t>
            </w:r>
          </w:p>
        </w:tc>
        <w:tc>
          <w:tcPr>
            <w:tcW w:w="7740" w:type="dxa"/>
            <w:gridSpan w:val="7"/>
            <w:vAlign w:val="center"/>
            <w:hideMark/>
          </w:tcPr>
          <w:p w14:paraId="4577DE02" w14:textId="624F2A1D" w:rsidR="00F63CFE" w:rsidRPr="001D20A3" w:rsidRDefault="002B5121" w:rsidP="00330FC7">
            <w:pPr>
              <w:jc w:val="center"/>
              <w:textAlignment w:val="baseline"/>
              <w:rPr>
                <w:rFonts w:ascii="Arial" w:hAnsi="Arial" w:cs="Arial"/>
                <w:color w:val="000000" w:themeColor="text1"/>
                <w:lang w:eastAsia="es-MX"/>
              </w:rPr>
            </w:pPr>
            <w:r w:rsidRPr="001D20A3">
              <w:rPr>
                <w:rFonts w:ascii="Arial" w:hAnsi="Arial" w:cs="Arial"/>
                <w:color w:val="000000" w:themeColor="text1"/>
                <w:lang w:eastAsia="es-MX"/>
              </w:rPr>
              <w:t> </w:t>
            </w:r>
            <w:r w:rsidR="00F63CFE" w:rsidRPr="001D20A3">
              <w:rPr>
                <w:rFonts w:ascii="Arial" w:hAnsi="Arial" w:cs="Arial"/>
                <w:color w:val="000000" w:themeColor="text1"/>
                <w:lang w:eastAsia="es-MX"/>
              </w:rPr>
              <w:t>Conjunto Tlalpan: Ubicad</w:t>
            </w:r>
            <w:r w:rsidR="0099609E">
              <w:rPr>
                <w:rFonts w:ascii="Arial" w:hAnsi="Arial" w:cs="Arial"/>
                <w:color w:val="000000" w:themeColor="text1"/>
                <w:lang w:eastAsia="es-MX"/>
              </w:rPr>
              <w:t>o</w:t>
            </w:r>
            <w:r w:rsidR="00F63CFE" w:rsidRPr="001D20A3">
              <w:rPr>
                <w:rFonts w:ascii="Arial" w:hAnsi="Arial" w:cs="Arial"/>
                <w:color w:val="000000" w:themeColor="text1"/>
                <w:lang w:eastAsia="es-MX"/>
              </w:rPr>
              <w:t xml:space="preserve"> en Viaducto Tlalpan #100. Col. Arenal Tepepan,</w:t>
            </w:r>
          </w:p>
          <w:p w14:paraId="19FBB5BC" w14:textId="16FB65AA" w:rsidR="00330FC7" w:rsidRPr="001D20A3" w:rsidRDefault="00F63CFE" w:rsidP="00330FC7">
            <w:pPr>
              <w:jc w:val="center"/>
              <w:textAlignment w:val="baseline"/>
              <w:rPr>
                <w:rFonts w:ascii="Arial" w:hAnsi="Arial" w:cs="Arial"/>
                <w:color w:val="000000" w:themeColor="text1"/>
                <w:lang w:eastAsia="es-MX"/>
              </w:rPr>
            </w:pPr>
            <w:r w:rsidRPr="001D20A3">
              <w:rPr>
                <w:rFonts w:ascii="Arial" w:hAnsi="Arial" w:cs="Arial"/>
                <w:color w:val="000000" w:themeColor="text1"/>
                <w:lang w:eastAsia="es-MX"/>
              </w:rPr>
              <w:t xml:space="preserve"> C.P. 14610, Tlalpan, CDMX</w:t>
            </w:r>
          </w:p>
        </w:tc>
      </w:tr>
    </w:tbl>
    <w:p w14:paraId="51179553" w14:textId="77777777" w:rsidR="002B5121" w:rsidRDefault="002B5121" w:rsidP="002B5121">
      <w:pPr>
        <w:tabs>
          <w:tab w:val="left" w:pos="3686"/>
        </w:tabs>
        <w:jc w:val="center"/>
        <w:outlineLvl w:val="0"/>
        <w:rPr>
          <w:rFonts w:ascii="Arial" w:hAnsi="Arial" w:cs="Arial"/>
          <w:b/>
          <w:smallCaps/>
        </w:rPr>
      </w:pPr>
    </w:p>
    <w:p w14:paraId="4757C4A1" w14:textId="77777777" w:rsidR="00A96548" w:rsidRDefault="00A96548" w:rsidP="002B5121">
      <w:pPr>
        <w:tabs>
          <w:tab w:val="left" w:pos="3686"/>
        </w:tabs>
        <w:jc w:val="center"/>
        <w:outlineLvl w:val="0"/>
        <w:rPr>
          <w:rFonts w:ascii="Arial" w:hAnsi="Arial" w:cs="Arial"/>
          <w:b/>
          <w:smallCaps/>
        </w:rPr>
      </w:pPr>
    </w:p>
    <w:p w14:paraId="7E7DD27D" w14:textId="77777777" w:rsidR="00A96548" w:rsidRPr="00FF2996" w:rsidRDefault="00A96548" w:rsidP="002B5121">
      <w:pPr>
        <w:tabs>
          <w:tab w:val="left" w:pos="3686"/>
        </w:tabs>
        <w:jc w:val="center"/>
        <w:outlineLvl w:val="0"/>
        <w:rPr>
          <w:rFonts w:ascii="Arial" w:hAnsi="Arial" w:cs="Arial"/>
          <w:b/>
          <w:smallCaps/>
        </w:rPr>
      </w:pPr>
    </w:p>
    <w:p w14:paraId="10C86F57" w14:textId="77777777" w:rsidR="002B5121" w:rsidRPr="00FF2996" w:rsidRDefault="002B5121" w:rsidP="002B5121">
      <w:pPr>
        <w:jc w:val="center"/>
        <w:outlineLvl w:val="0"/>
        <w:rPr>
          <w:rFonts w:ascii="Arial" w:hAnsi="Arial" w:cs="Arial"/>
          <w:b/>
        </w:rPr>
      </w:pPr>
      <w:r w:rsidRPr="00FF2996">
        <w:rPr>
          <w:rFonts w:ascii="Arial" w:hAnsi="Arial" w:cs="Arial"/>
          <w:b/>
        </w:rPr>
        <w:t xml:space="preserve">ACTO DE JUNTA DE ACLARACIONES: </w:t>
      </w:r>
    </w:p>
    <w:p w14:paraId="74641C71" w14:textId="77777777" w:rsidR="002B5121" w:rsidRPr="00FF2996" w:rsidRDefault="002B5121" w:rsidP="002B5121">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2B5121" w:rsidRPr="00FF2996" w14:paraId="41E81E4C" w14:textId="77777777" w:rsidTr="00012DB6">
        <w:trPr>
          <w:trHeight w:val="413"/>
        </w:trPr>
        <w:tc>
          <w:tcPr>
            <w:tcW w:w="1260" w:type="dxa"/>
            <w:shd w:val="clear" w:color="auto" w:fill="D9D9D9" w:themeFill="background1" w:themeFillShade="D9"/>
            <w:vAlign w:val="center"/>
          </w:tcPr>
          <w:p w14:paraId="3FA411F6" w14:textId="77777777" w:rsidR="002B5121" w:rsidRPr="00FF2996" w:rsidRDefault="002B5121" w:rsidP="00012DB6">
            <w:pPr>
              <w:jc w:val="center"/>
              <w:rPr>
                <w:rFonts w:ascii="Arial" w:hAnsi="Arial" w:cs="Arial"/>
                <w:b/>
              </w:rPr>
            </w:pPr>
            <w:r w:rsidRPr="00FF2996">
              <w:rPr>
                <w:rFonts w:ascii="Arial" w:hAnsi="Arial" w:cs="Arial"/>
                <w:b/>
              </w:rPr>
              <w:t>DÍA:</w:t>
            </w:r>
          </w:p>
        </w:tc>
        <w:tc>
          <w:tcPr>
            <w:tcW w:w="1080" w:type="dxa"/>
            <w:shd w:val="clear" w:color="auto" w:fill="D9D9D9" w:themeFill="background1" w:themeFillShade="D9"/>
            <w:vAlign w:val="center"/>
          </w:tcPr>
          <w:p w14:paraId="1451EE66" w14:textId="57301862" w:rsidR="002B5121" w:rsidRPr="00FF2996" w:rsidRDefault="00773AAE" w:rsidP="00012DB6">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14:paraId="26338557" w14:textId="77777777" w:rsidR="002B5121" w:rsidRPr="00FF2996" w:rsidRDefault="002B5121" w:rsidP="00012DB6">
            <w:pPr>
              <w:jc w:val="center"/>
              <w:rPr>
                <w:rFonts w:ascii="Arial" w:hAnsi="Arial" w:cs="Arial"/>
                <w:b/>
              </w:rPr>
            </w:pPr>
            <w:r w:rsidRPr="00FF2996">
              <w:rPr>
                <w:rFonts w:ascii="Arial" w:hAnsi="Arial" w:cs="Arial"/>
                <w:b/>
              </w:rPr>
              <w:t>MES:</w:t>
            </w:r>
          </w:p>
        </w:tc>
        <w:tc>
          <w:tcPr>
            <w:tcW w:w="1620" w:type="dxa"/>
            <w:shd w:val="clear" w:color="auto" w:fill="D9D9D9" w:themeFill="background1" w:themeFillShade="D9"/>
            <w:vAlign w:val="center"/>
          </w:tcPr>
          <w:p w14:paraId="218F1C9F" w14:textId="4EAE8867" w:rsidR="002B5121" w:rsidRPr="00FF2996" w:rsidRDefault="00773AAE" w:rsidP="00012DB6">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0A49B437" w14:textId="77777777" w:rsidR="002B5121" w:rsidRPr="00FF2996" w:rsidRDefault="002B5121" w:rsidP="00012DB6">
            <w:pPr>
              <w:jc w:val="center"/>
              <w:rPr>
                <w:rFonts w:ascii="Arial" w:hAnsi="Arial" w:cs="Arial"/>
                <w:b/>
              </w:rPr>
            </w:pPr>
            <w:r w:rsidRPr="00FF2996">
              <w:rPr>
                <w:rFonts w:ascii="Arial" w:hAnsi="Arial" w:cs="Arial"/>
                <w:b/>
              </w:rPr>
              <w:t>AÑO:</w:t>
            </w:r>
          </w:p>
        </w:tc>
        <w:tc>
          <w:tcPr>
            <w:tcW w:w="1080" w:type="dxa"/>
            <w:shd w:val="clear" w:color="auto" w:fill="D9D9D9" w:themeFill="background1" w:themeFillShade="D9"/>
            <w:vAlign w:val="center"/>
          </w:tcPr>
          <w:p w14:paraId="48935B27" w14:textId="5E2D30E9" w:rsidR="002B5121" w:rsidRPr="00FF2996" w:rsidRDefault="00773AAE" w:rsidP="00012DB6">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581CB159" w14:textId="77777777" w:rsidR="002B5121" w:rsidRPr="00FF2996" w:rsidRDefault="002B5121" w:rsidP="00012DB6">
            <w:pPr>
              <w:jc w:val="center"/>
              <w:rPr>
                <w:rFonts w:ascii="Arial" w:hAnsi="Arial" w:cs="Arial"/>
                <w:b/>
              </w:rPr>
            </w:pPr>
            <w:r w:rsidRPr="00FF2996">
              <w:rPr>
                <w:rFonts w:ascii="Arial" w:hAnsi="Arial" w:cs="Arial"/>
                <w:b/>
              </w:rPr>
              <w:t>HORA:</w:t>
            </w:r>
          </w:p>
        </w:tc>
        <w:tc>
          <w:tcPr>
            <w:tcW w:w="1260" w:type="dxa"/>
            <w:shd w:val="clear" w:color="auto" w:fill="D9D9D9" w:themeFill="background1" w:themeFillShade="D9"/>
            <w:vAlign w:val="center"/>
          </w:tcPr>
          <w:p w14:paraId="5FCC766D" w14:textId="42144600" w:rsidR="002B5121" w:rsidRPr="00FF2996" w:rsidRDefault="00773AAE" w:rsidP="00012DB6">
            <w:pPr>
              <w:jc w:val="center"/>
              <w:rPr>
                <w:rFonts w:ascii="Arial" w:hAnsi="Arial" w:cs="Arial"/>
                <w:b/>
              </w:rPr>
            </w:pPr>
            <w:r>
              <w:rPr>
                <w:rFonts w:ascii="Arial" w:hAnsi="Arial" w:cs="Arial"/>
                <w:b/>
              </w:rPr>
              <w:t>13:00</w:t>
            </w:r>
          </w:p>
        </w:tc>
      </w:tr>
      <w:tr w:rsidR="002B5121" w:rsidRPr="00330FC7" w14:paraId="23977C6A" w14:textId="77777777" w:rsidTr="00012DB6">
        <w:trPr>
          <w:trHeight w:val="1026"/>
        </w:trPr>
        <w:tc>
          <w:tcPr>
            <w:tcW w:w="1260" w:type="dxa"/>
            <w:vAlign w:val="center"/>
          </w:tcPr>
          <w:p w14:paraId="00DF1644" w14:textId="77777777" w:rsidR="002B5121" w:rsidRPr="00FF2996" w:rsidRDefault="002B5121" w:rsidP="00012DB6">
            <w:pPr>
              <w:jc w:val="center"/>
              <w:rPr>
                <w:rFonts w:ascii="Arial" w:hAnsi="Arial" w:cs="Arial"/>
                <w:b/>
              </w:rPr>
            </w:pPr>
            <w:r w:rsidRPr="00FF2996">
              <w:rPr>
                <w:rFonts w:ascii="Arial" w:hAnsi="Arial" w:cs="Arial"/>
                <w:b/>
              </w:rPr>
              <w:t>LUGAR:</w:t>
            </w:r>
          </w:p>
        </w:tc>
        <w:tc>
          <w:tcPr>
            <w:tcW w:w="7740" w:type="dxa"/>
            <w:gridSpan w:val="7"/>
            <w:vAlign w:val="center"/>
          </w:tcPr>
          <w:p w14:paraId="0965DB37" w14:textId="77777777" w:rsidR="002B5121" w:rsidRPr="00FF2996" w:rsidRDefault="002B5121" w:rsidP="00012DB6">
            <w:pPr>
              <w:jc w:val="center"/>
              <w:rPr>
                <w:rFonts w:ascii="Arial" w:hAnsi="Arial" w:cs="Arial"/>
              </w:rPr>
            </w:pPr>
            <w:r w:rsidRPr="00330FC7">
              <w:rPr>
                <w:rFonts w:ascii="Arial" w:hAnsi="Arial" w:cs="Arial"/>
              </w:rPr>
              <w:t xml:space="preserve">Sala de Juntas de la Dirección de Recursos Materiales y Servicios </w:t>
            </w:r>
            <w:r w:rsidRPr="00FF2996">
              <w:rPr>
                <w:rFonts w:ascii="Arial" w:hAnsi="Arial" w:cs="Arial"/>
              </w:rPr>
              <w:t xml:space="preserve">ubicada en Periférico Sur No. 4124, </w:t>
            </w:r>
            <w:r w:rsidRPr="00330FC7">
              <w:rPr>
                <w:rFonts w:ascii="Arial" w:hAnsi="Arial" w:cs="Arial"/>
              </w:rPr>
              <w:t>sexto piso</w:t>
            </w:r>
            <w:r w:rsidRPr="00FF2996">
              <w:rPr>
                <w:rFonts w:ascii="Arial" w:hAnsi="Arial" w:cs="Arial"/>
              </w:rPr>
              <w:t>, Col. Jardines del Pedregal, Álvaro Obregón, C.P. 01900, Ciudad de México.</w:t>
            </w:r>
          </w:p>
        </w:tc>
      </w:tr>
      <w:tr w:rsidR="002B5121" w:rsidRPr="00330FC7" w14:paraId="00C8AFCB" w14:textId="77777777" w:rsidTr="00012DB6">
        <w:trPr>
          <w:trHeight w:val="1026"/>
        </w:trPr>
        <w:tc>
          <w:tcPr>
            <w:tcW w:w="9000" w:type="dxa"/>
            <w:gridSpan w:val="8"/>
            <w:shd w:val="clear" w:color="auto" w:fill="D9D9D9" w:themeFill="background1" w:themeFillShade="D9"/>
            <w:vAlign w:val="center"/>
          </w:tcPr>
          <w:p w14:paraId="058CACAA" w14:textId="00D1E011" w:rsidR="002B5121" w:rsidRPr="00330FC7" w:rsidRDefault="002B5121" w:rsidP="00012DB6">
            <w:pPr>
              <w:jc w:val="center"/>
              <w:rPr>
                <w:rFonts w:ascii="Arial" w:hAnsi="Arial" w:cs="Arial"/>
              </w:rPr>
            </w:pPr>
            <w:r w:rsidRPr="00FF2996">
              <w:rPr>
                <w:rFonts w:ascii="Arial" w:hAnsi="Arial" w:cs="Arial"/>
              </w:rPr>
              <w:t xml:space="preserve">Fecha límite envío de preguntas: </w:t>
            </w:r>
            <w:r w:rsidR="00773AAE">
              <w:rPr>
                <w:rFonts w:ascii="Arial" w:hAnsi="Arial" w:cs="Arial"/>
              </w:rPr>
              <w:t>5</w:t>
            </w:r>
            <w:r w:rsidRPr="00330FC7">
              <w:rPr>
                <w:rFonts w:ascii="Arial" w:hAnsi="Arial" w:cs="Arial"/>
              </w:rPr>
              <w:t xml:space="preserve"> de</w:t>
            </w:r>
            <w:r w:rsidR="00773AAE">
              <w:rPr>
                <w:rFonts w:ascii="Arial" w:hAnsi="Arial" w:cs="Arial"/>
              </w:rPr>
              <w:t xml:space="preserve"> marzo </w:t>
            </w:r>
            <w:r w:rsidRPr="00330FC7">
              <w:rPr>
                <w:rFonts w:ascii="Arial" w:hAnsi="Arial" w:cs="Arial"/>
              </w:rPr>
              <w:t xml:space="preserve">de 2025 a las </w:t>
            </w:r>
            <w:r w:rsidR="00773AAE">
              <w:rPr>
                <w:rFonts w:ascii="Arial" w:hAnsi="Arial" w:cs="Arial"/>
              </w:rPr>
              <w:t>13</w:t>
            </w:r>
            <w:r w:rsidR="00A96548" w:rsidRPr="00330FC7">
              <w:rPr>
                <w:rFonts w:ascii="Arial" w:hAnsi="Arial" w:cs="Arial"/>
              </w:rPr>
              <w:t>:</w:t>
            </w:r>
            <w:r w:rsidR="00773AAE">
              <w:rPr>
                <w:rFonts w:ascii="Arial" w:hAnsi="Arial" w:cs="Arial"/>
              </w:rPr>
              <w:t xml:space="preserve">00 </w:t>
            </w:r>
            <w:r w:rsidRPr="00330FC7">
              <w:rPr>
                <w:rFonts w:ascii="Arial" w:hAnsi="Arial" w:cs="Arial"/>
              </w:rPr>
              <w:t>horas</w:t>
            </w:r>
            <w:r w:rsidRPr="00FF2996">
              <w:rPr>
                <w:rFonts w:ascii="Arial" w:hAnsi="Arial" w:cs="Arial"/>
              </w:rPr>
              <w:t>, conforme se señala en el inciso b) del numeral 6.1.2 “Solicitud de aclaraciones” de la presente convocatoria. La hora que se indica será la hora central de la Ciudad de México, México.</w:t>
            </w:r>
          </w:p>
        </w:tc>
      </w:tr>
    </w:tbl>
    <w:p w14:paraId="2E0CB927" w14:textId="77777777" w:rsidR="002B5121" w:rsidRPr="00FF2996" w:rsidRDefault="002B5121" w:rsidP="002B5121">
      <w:pPr>
        <w:rPr>
          <w:rFonts w:ascii="Arial" w:hAnsi="Arial" w:cs="Arial"/>
          <w:b/>
        </w:rPr>
      </w:pPr>
    </w:p>
    <w:p w14:paraId="3927EA6B" w14:textId="77777777" w:rsidR="002B5121" w:rsidRPr="00FF2996" w:rsidRDefault="002B5121" w:rsidP="002B5121">
      <w:pPr>
        <w:rPr>
          <w:rFonts w:ascii="Arial" w:hAnsi="Arial" w:cs="Arial"/>
          <w:b/>
        </w:rPr>
      </w:pPr>
    </w:p>
    <w:p w14:paraId="4B58DF04" w14:textId="77777777" w:rsidR="002B5121" w:rsidRPr="00FF2996" w:rsidRDefault="002B5121" w:rsidP="002B5121">
      <w:pPr>
        <w:jc w:val="center"/>
        <w:rPr>
          <w:rFonts w:ascii="Arial" w:hAnsi="Arial" w:cs="Arial"/>
          <w:b/>
        </w:rPr>
      </w:pPr>
    </w:p>
    <w:p w14:paraId="2B70759F" w14:textId="77777777" w:rsidR="002B5121" w:rsidRPr="00FF2996" w:rsidRDefault="002B5121" w:rsidP="002B5121">
      <w:pPr>
        <w:jc w:val="center"/>
        <w:outlineLvl w:val="0"/>
        <w:rPr>
          <w:rFonts w:ascii="Arial" w:hAnsi="Arial" w:cs="Arial"/>
          <w:b/>
        </w:rPr>
      </w:pPr>
      <w:r w:rsidRPr="00FF2996">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2B5121" w:rsidRPr="00FF2996" w14:paraId="75451DC1" w14:textId="77777777" w:rsidTr="00012DB6">
        <w:trPr>
          <w:trHeight w:val="413"/>
        </w:trPr>
        <w:tc>
          <w:tcPr>
            <w:tcW w:w="1260" w:type="dxa"/>
            <w:shd w:val="clear" w:color="auto" w:fill="D9D9D9" w:themeFill="background1" w:themeFillShade="D9"/>
            <w:vAlign w:val="center"/>
          </w:tcPr>
          <w:p w14:paraId="145D0E16" w14:textId="77777777" w:rsidR="002B5121" w:rsidRPr="00FF2996" w:rsidRDefault="002B5121" w:rsidP="00012DB6">
            <w:pPr>
              <w:jc w:val="center"/>
              <w:rPr>
                <w:rFonts w:ascii="Arial" w:hAnsi="Arial" w:cs="Arial"/>
                <w:b/>
              </w:rPr>
            </w:pPr>
            <w:r w:rsidRPr="00FF2996">
              <w:rPr>
                <w:rFonts w:ascii="Arial" w:hAnsi="Arial" w:cs="Arial"/>
                <w:b/>
              </w:rPr>
              <w:t>DÍA:</w:t>
            </w:r>
          </w:p>
        </w:tc>
        <w:tc>
          <w:tcPr>
            <w:tcW w:w="1080" w:type="dxa"/>
            <w:shd w:val="clear" w:color="auto" w:fill="D9D9D9" w:themeFill="background1" w:themeFillShade="D9"/>
            <w:vAlign w:val="center"/>
          </w:tcPr>
          <w:p w14:paraId="50F213BE" w14:textId="6C7FE0D4" w:rsidR="002B5121" w:rsidRPr="00FF2996" w:rsidRDefault="00773AAE" w:rsidP="00012DB6">
            <w:pPr>
              <w:jc w:val="center"/>
              <w:rPr>
                <w:rFonts w:ascii="Arial" w:hAnsi="Arial" w:cs="Arial"/>
                <w:b/>
              </w:rPr>
            </w:pPr>
            <w:r>
              <w:rPr>
                <w:rFonts w:ascii="Arial" w:hAnsi="Arial" w:cs="Arial"/>
                <w:b/>
              </w:rPr>
              <w:t>14</w:t>
            </w:r>
          </w:p>
        </w:tc>
        <w:tc>
          <w:tcPr>
            <w:tcW w:w="900" w:type="dxa"/>
            <w:shd w:val="clear" w:color="auto" w:fill="D9D9D9" w:themeFill="background1" w:themeFillShade="D9"/>
            <w:vAlign w:val="center"/>
          </w:tcPr>
          <w:p w14:paraId="71EC513D" w14:textId="77777777" w:rsidR="002B5121" w:rsidRPr="00FF2996" w:rsidRDefault="002B5121" w:rsidP="00012DB6">
            <w:pPr>
              <w:jc w:val="center"/>
              <w:rPr>
                <w:rFonts w:ascii="Arial" w:hAnsi="Arial" w:cs="Arial"/>
                <w:b/>
              </w:rPr>
            </w:pPr>
            <w:r w:rsidRPr="00FF2996">
              <w:rPr>
                <w:rFonts w:ascii="Arial" w:hAnsi="Arial" w:cs="Arial"/>
                <w:b/>
              </w:rPr>
              <w:t>MES:</w:t>
            </w:r>
          </w:p>
        </w:tc>
        <w:tc>
          <w:tcPr>
            <w:tcW w:w="1608" w:type="dxa"/>
            <w:shd w:val="clear" w:color="auto" w:fill="D9D9D9" w:themeFill="background1" w:themeFillShade="D9"/>
            <w:vAlign w:val="center"/>
          </w:tcPr>
          <w:p w14:paraId="11F57C9C" w14:textId="7B8F46AB" w:rsidR="002B5121" w:rsidRPr="00FF2996" w:rsidRDefault="00773AAE" w:rsidP="00012DB6">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11BA326F" w14:textId="77777777" w:rsidR="002B5121" w:rsidRPr="00FF2996" w:rsidRDefault="002B5121" w:rsidP="00012DB6">
            <w:pPr>
              <w:jc w:val="center"/>
              <w:rPr>
                <w:rFonts w:ascii="Arial" w:hAnsi="Arial" w:cs="Arial"/>
                <w:b/>
              </w:rPr>
            </w:pPr>
            <w:r w:rsidRPr="00FF2996">
              <w:rPr>
                <w:rFonts w:ascii="Arial" w:hAnsi="Arial" w:cs="Arial"/>
                <w:b/>
              </w:rPr>
              <w:t>AÑO:</w:t>
            </w:r>
          </w:p>
        </w:tc>
        <w:tc>
          <w:tcPr>
            <w:tcW w:w="1080" w:type="dxa"/>
            <w:shd w:val="clear" w:color="auto" w:fill="D9D9D9" w:themeFill="background1" w:themeFillShade="D9"/>
            <w:vAlign w:val="center"/>
          </w:tcPr>
          <w:p w14:paraId="2F2D83EC" w14:textId="6D2D2DFE" w:rsidR="002B5121" w:rsidRPr="00FF2996" w:rsidRDefault="00773AAE" w:rsidP="00012DB6">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002AC609" w14:textId="77777777" w:rsidR="002B5121" w:rsidRPr="00FF2996" w:rsidRDefault="002B5121" w:rsidP="00012DB6">
            <w:pPr>
              <w:jc w:val="center"/>
              <w:rPr>
                <w:rFonts w:ascii="Arial" w:hAnsi="Arial" w:cs="Arial"/>
                <w:b/>
              </w:rPr>
            </w:pPr>
            <w:r w:rsidRPr="00FF2996">
              <w:rPr>
                <w:rFonts w:ascii="Arial" w:hAnsi="Arial" w:cs="Arial"/>
                <w:b/>
              </w:rPr>
              <w:t>HORA:</w:t>
            </w:r>
          </w:p>
        </w:tc>
        <w:tc>
          <w:tcPr>
            <w:tcW w:w="1260" w:type="dxa"/>
            <w:shd w:val="clear" w:color="auto" w:fill="D9D9D9" w:themeFill="background1" w:themeFillShade="D9"/>
            <w:vAlign w:val="center"/>
          </w:tcPr>
          <w:p w14:paraId="03FBFDD2" w14:textId="53503A16" w:rsidR="002B5121" w:rsidRPr="00FF2996" w:rsidRDefault="00773AAE" w:rsidP="00012DB6">
            <w:pPr>
              <w:jc w:val="center"/>
              <w:rPr>
                <w:rFonts w:ascii="Arial" w:hAnsi="Arial" w:cs="Arial"/>
                <w:b/>
              </w:rPr>
            </w:pPr>
            <w:r>
              <w:rPr>
                <w:rFonts w:ascii="Arial" w:hAnsi="Arial" w:cs="Arial"/>
                <w:b/>
              </w:rPr>
              <w:t>13:00</w:t>
            </w:r>
          </w:p>
        </w:tc>
      </w:tr>
      <w:tr w:rsidR="002B5121" w:rsidRPr="00FF2996" w14:paraId="1237B4CE" w14:textId="77777777" w:rsidTr="00012DB6">
        <w:trPr>
          <w:trHeight w:val="1021"/>
        </w:trPr>
        <w:tc>
          <w:tcPr>
            <w:tcW w:w="1260" w:type="dxa"/>
            <w:vAlign w:val="center"/>
          </w:tcPr>
          <w:p w14:paraId="779373BA" w14:textId="77777777" w:rsidR="002B5121" w:rsidRPr="00FF2996" w:rsidRDefault="002B5121" w:rsidP="00012DB6">
            <w:pPr>
              <w:jc w:val="center"/>
              <w:rPr>
                <w:rFonts w:ascii="Arial" w:hAnsi="Arial" w:cs="Arial"/>
                <w:b/>
              </w:rPr>
            </w:pPr>
            <w:r w:rsidRPr="00FF2996">
              <w:rPr>
                <w:rFonts w:ascii="Arial" w:hAnsi="Arial" w:cs="Arial"/>
                <w:b/>
              </w:rPr>
              <w:t>LUGAR:</w:t>
            </w:r>
          </w:p>
        </w:tc>
        <w:tc>
          <w:tcPr>
            <w:tcW w:w="7740" w:type="dxa"/>
            <w:gridSpan w:val="7"/>
            <w:vAlign w:val="center"/>
          </w:tcPr>
          <w:p w14:paraId="6ECB8EF1" w14:textId="77777777" w:rsidR="002B5121" w:rsidRPr="00FF2996" w:rsidRDefault="002B5121" w:rsidP="00012DB6">
            <w:pPr>
              <w:jc w:val="center"/>
              <w:rPr>
                <w:rFonts w:ascii="Arial" w:hAnsi="Arial" w:cs="Arial"/>
              </w:rPr>
            </w:pPr>
            <w:r w:rsidRPr="00FF2996">
              <w:rPr>
                <w:rFonts w:ascii="Arial" w:hAnsi="Arial" w:cs="Arial"/>
                <w:b/>
              </w:rPr>
              <w:t xml:space="preserve">Sala de Juntas de la Dirección de Recursos Materiales y Servicios </w:t>
            </w:r>
            <w:r w:rsidRPr="00FF2996">
              <w:rPr>
                <w:rFonts w:ascii="Arial" w:hAnsi="Arial" w:cs="Arial"/>
              </w:rPr>
              <w:t xml:space="preserve">ubicada en Periférico Sur No. 4124, </w:t>
            </w:r>
            <w:r w:rsidRPr="00FF2996">
              <w:rPr>
                <w:rFonts w:ascii="Arial" w:hAnsi="Arial" w:cs="Arial"/>
                <w:b/>
              </w:rPr>
              <w:t>sexto piso</w:t>
            </w:r>
            <w:r w:rsidRPr="00FF2996">
              <w:rPr>
                <w:rFonts w:ascii="Arial" w:hAnsi="Arial" w:cs="Arial"/>
              </w:rPr>
              <w:t>, Col. Jardines del Pedregal, Álvaro Obregón, C.P. 01900, Ciudad de México.</w:t>
            </w:r>
          </w:p>
        </w:tc>
      </w:tr>
    </w:tbl>
    <w:p w14:paraId="7E20030C" w14:textId="77777777" w:rsidR="002B5121" w:rsidRPr="00FF2996" w:rsidRDefault="002B5121" w:rsidP="002B5121">
      <w:pPr>
        <w:rPr>
          <w:rFonts w:ascii="Arial" w:hAnsi="Arial" w:cs="Arial"/>
          <w:b/>
        </w:rPr>
      </w:pPr>
    </w:p>
    <w:p w14:paraId="2D21D6C0" w14:textId="77777777" w:rsidR="002B5121" w:rsidRPr="00FF2996" w:rsidRDefault="002B5121" w:rsidP="002B5121">
      <w:pPr>
        <w:rPr>
          <w:rFonts w:ascii="Arial" w:hAnsi="Arial" w:cs="Arial"/>
          <w:b/>
        </w:rPr>
      </w:pPr>
    </w:p>
    <w:p w14:paraId="0638531A" w14:textId="77777777" w:rsidR="002B5121" w:rsidRPr="00FF2996" w:rsidRDefault="002B5121" w:rsidP="002B5121">
      <w:pPr>
        <w:jc w:val="center"/>
        <w:outlineLvl w:val="0"/>
        <w:rPr>
          <w:rFonts w:ascii="Arial" w:hAnsi="Arial" w:cs="Arial"/>
          <w:b/>
        </w:rPr>
      </w:pPr>
      <w:r w:rsidRPr="00FF299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2B5121" w:rsidRPr="00FF2996" w14:paraId="5FFAE6E5" w14:textId="77777777" w:rsidTr="00012DB6">
        <w:trPr>
          <w:trHeight w:val="413"/>
        </w:trPr>
        <w:tc>
          <w:tcPr>
            <w:tcW w:w="1260" w:type="dxa"/>
            <w:tcBorders>
              <w:bottom w:val="single" w:sz="4" w:space="0" w:color="auto"/>
            </w:tcBorders>
            <w:shd w:val="clear" w:color="auto" w:fill="D9D9D9" w:themeFill="background1" w:themeFillShade="D9"/>
            <w:vAlign w:val="center"/>
          </w:tcPr>
          <w:p w14:paraId="39D8CDA2" w14:textId="77777777" w:rsidR="002B5121" w:rsidRPr="00FF2996" w:rsidRDefault="002B5121" w:rsidP="00012DB6">
            <w:pPr>
              <w:jc w:val="center"/>
              <w:rPr>
                <w:rFonts w:ascii="Arial" w:hAnsi="Arial" w:cs="Arial"/>
                <w:b/>
              </w:rPr>
            </w:pPr>
            <w:r w:rsidRPr="00FF2996">
              <w:rPr>
                <w:rFonts w:ascii="Arial" w:hAnsi="Arial" w:cs="Arial"/>
                <w:b/>
              </w:rPr>
              <w:t>DÍA:</w:t>
            </w:r>
          </w:p>
        </w:tc>
        <w:tc>
          <w:tcPr>
            <w:tcW w:w="2313" w:type="dxa"/>
            <w:tcBorders>
              <w:bottom w:val="single" w:sz="4" w:space="0" w:color="auto"/>
            </w:tcBorders>
            <w:shd w:val="clear" w:color="auto" w:fill="D9D9D9" w:themeFill="background1" w:themeFillShade="D9"/>
            <w:vAlign w:val="center"/>
          </w:tcPr>
          <w:p w14:paraId="4D559ABD" w14:textId="41A808EB" w:rsidR="002B5121" w:rsidRPr="00FF2996" w:rsidRDefault="00773AAE" w:rsidP="00012DB6">
            <w:pPr>
              <w:jc w:val="center"/>
              <w:rPr>
                <w:rFonts w:ascii="Arial" w:hAnsi="Arial" w:cs="Arial"/>
                <w:b/>
              </w:rPr>
            </w:pPr>
            <w:r>
              <w:rPr>
                <w:rFonts w:ascii="Arial" w:hAnsi="Arial" w:cs="Arial"/>
                <w:b/>
              </w:rPr>
              <w:t>21</w:t>
            </w:r>
          </w:p>
        </w:tc>
        <w:tc>
          <w:tcPr>
            <w:tcW w:w="2976" w:type="dxa"/>
            <w:tcBorders>
              <w:bottom w:val="single" w:sz="4" w:space="0" w:color="auto"/>
            </w:tcBorders>
            <w:shd w:val="clear" w:color="auto" w:fill="D9D9D9" w:themeFill="background1" w:themeFillShade="D9"/>
            <w:vAlign w:val="center"/>
          </w:tcPr>
          <w:p w14:paraId="681E2B29" w14:textId="2AC35E1F" w:rsidR="002B5121" w:rsidRPr="00FF2996" w:rsidRDefault="00773AAE" w:rsidP="00012DB6">
            <w:pPr>
              <w:jc w:val="center"/>
              <w:rPr>
                <w:rFonts w:ascii="Arial" w:hAnsi="Arial" w:cs="Arial"/>
                <w:b/>
              </w:rPr>
            </w:pPr>
            <w:r>
              <w:rPr>
                <w:rFonts w:ascii="Arial" w:hAnsi="Arial" w:cs="Arial"/>
                <w:b/>
              </w:rPr>
              <w:t>Marzo</w:t>
            </w:r>
          </w:p>
        </w:tc>
        <w:tc>
          <w:tcPr>
            <w:tcW w:w="2451" w:type="dxa"/>
            <w:tcBorders>
              <w:bottom w:val="single" w:sz="4" w:space="0" w:color="auto"/>
            </w:tcBorders>
            <w:shd w:val="clear" w:color="auto" w:fill="D9D9D9" w:themeFill="background1" w:themeFillShade="D9"/>
            <w:vAlign w:val="center"/>
          </w:tcPr>
          <w:p w14:paraId="686AB050" w14:textId="77777777" w:rsidR="002B5121" w:rsidRPr="00FF2996" w:rsidRDefault="002B5121" w:rsidP="00012DB6">
            <w:pPr>
              <w:jc w:val="center"/>
              <w:rPr>
                <w:rFonts w:ascii="Arial" w:hAnsi="Arial" w:cs="Arial"/>
                <w:b/>
              </w:rPr>
            </w:pPr>
            <w:r w:rsidRPr="00FF2996">
              <w:rPr>
                <w:rFonts w:ascii="Arial" w:hAnsi="Arial" w:cs="Arial"/>
                <w:b/>
              </w:rPr>
              <w:t>2025</w:t>
            </w:r>
          </w:p>
        </w:tc>
      </w:tr>
      <w:tr w:rsidR="002B5121" w:rsidRPr="00FF2996" w14:paraId="66265CB1" w14:textId="77777777" w:rsidTr="00012DB6">
        <w:trPr>
          <w:trHeight w:val="1021"/>
        </w:trPr>
        <w:tc>
          <w:tcPr>
            <w:tcW w:w="1260" w:type="dxa"/>
            <w:tcBorders>
              <w:top w:val="single" w:sz="4" w:space="0" w:color="auto"/>
              <w:left w:val="single" w:sz="4" w:space="0" w:color="auto"/>
              <w:bottom w:val="single" w:sz="4" w:space="0" w:color="auto"/>
              <w:right w:val="single" w:sz="4" w:space="0" w:color="auto"/>
            </w:tcBorders>
            <w:vAlign w:val="center"/>
          </w:tcPr>
          <w:p w14:paraId="3778C65E" w14:textId="77777777" w:rsidR="002B5121" w:rsidRPr="00FF2996" w:rsidRDefault="002B5121" w:rsidP="00012DB6">
            <w:pPr>
              <w:jc w:val="center"/>
              <w:rPr>
                <w:rFonts w:ascii="Arial" w:hAnsi="Arial" w:cs="Arial"/>
                <w:b/>
              </w:rPr>
            </w:pPr>
            <w:r w:rsidRPr="00FF2996">
              <w:rPr>
                <w:rFonts w:ascii="Arial" w:hAnsi="Arial" w:cs="Arial"/>
                <w:b/>
              </w:rPr>
              <w:t>LUGAR:</w:t>
            </w:r>
          </w:p>
        </w:tc>
        <w:tc>
          <w:tcPr>
            <w:tcW w:w="7740" w:type="dxa"/>
            <w:gridSpan w:val="3"/>
            <w:tcBorders>
              <w:top w:val="single" w:sz="4" w:space="0" w:color="auto"/>
              <w:left w:val="single" w:sz="4" w:space="0" w:color="auto"/>
              <w:bottom w:val="single" w:sz="4" w:space="0" w:color="auto"/>
              <w:right w:val="single" w:sz="4" w:space="0" w:color="auto"/>
            </w:tcBorders>
            <w:vAlign w:val="center"/>
          </w:tcPr>
          <w:p w14:paraId="2F5EE28F" w14:textId="77777777" w:rsidR="002B5121" w:rsidRPr="00FF2996" w:rsidRDefault="002B5121" w:rsidP="00012DB6">
            <w:pPr>
              <w:jc w:val="center"/>
              <w:rPr>
                <w:rFonts w:ascii="Arial" w:hAnsi="Arial" w:cs="Arial"/>
              </w:rPr>
            </w:pPr>
            <w:r w:rsidRPr="00FF2996">
              <w:rPr>
                <w:rFonts w:ascii="Arial" w:hAnsi="Arial" w:cs="Arial"/>
                <w:lang w:val="es-ES_tradnl"/>
              </w:rPr>
              <w:t xml:space="preserve">De conformidad con el quinto párrafo del artículo 45 del REGLAMENTO, el fallo se notificará por escrito. </w:t>
            </w:r>
          </w:p>
        </w:tc>
      </w:tr>
    </w:tbl>
    <w:p w14:paraId="68BEDCD9" w14:textId="77777777" w:rsidR="002B5121" w:rsidRPr="00FF2996" w:rsidRDefault="002B5121" w:rsidP="002B5121">
      <w:pPr>
        <w:tabs>
          <w:tab w:val="left" w:pos="3686"/>
        </w:tabs>
        <w:jc w:val="center"/>
        <w:outlineLvl w:val="0"/>
        <w:rPr>
          <w:rFonts w:ascii="Arial" w:hAnsi="Arial" w:cs="Arial"/>
          <w:b/>
          <w:smallCaps/>
        </w:rPr>
      </w:pPr>
    </w:p>
    <w:p w14:paraId="7D2B55E8" w14:textId="77777777" w:rsidR="002B5121" w:rsidRPr="00FF2996" w:rsidRDefault="002B5121" w:rsidP="002B5121">
      <w:pPr>
        <w:tabs>
          <w:tab w:val="left" w:pos="3686"/>
        </w:tabs>
        <w:jc w:val="center"/>
        <w:outlineLvl w:val="0"/>
        <w:rPr>
          <w:rFonts w:ascii="Arial" w:hAnsi="Arial" w:cs="Arial"/>
          <w:b/>
          <w:smallCaps/>
        </w:rPr>
      </w:pPr>
    </w:p>
    <w:p w14:paraId="7610CCF6" w14:textId="77777777" w:rsidR="0095496F" w:rsidRPr="00FF2996" w:rsidRDefault="0095496F" w:rsidP="00EE5879">
      <w:pPr>
        <w:tabs>
          <w:tab w:val="left" w:pos="3686"/>
        </w:tabs>
        <w:jc w:val="center"/>
        <w:outlineLvl w:val="0"/>
        <w:rPr>
          <w:rFonts w:ascii="Arial" w:hAnsi="Arial" w:cs="Arial"/>
          <w:b/>
          <w:smallCaps/>
        </w:rPr>
      </w:pPr>
    </w:p>
    <w:p w14:paraId="57CC1136" w14:textId="77777777" w:rsidR="0048725B" w:rsidRPr="00FF2996" w:rsidRDefault="0048725B" w:rsidP="00EE5879">
      <w:pPr>
        <w:tabs>
          <w:tab w:val="left" w:pos="3686"/>
        </w:tabs>
        <w:jc w:val="center"/>
        <w:outlineLvl w:val="0"/>
        <w:rPr>
          <w:rFonts w:ascii="Arial" w:hAnsi="Arial" w:cs="Arial"/>
          <w:b/>
          <w:smallCaps/>
        </w:rPr>
      </w:pPr>
    </w:p>
    <w:p w14:paraId="57E99646" w14:textId="77777777" w:rsidR="0048725B" w:rsidRPr="00FF2996" w:rsidRDefault="0048725B" w:rsidP="00EE5879">
      <w:pPr>
        <w:tabs>
          <w:tab w:val="left" w:pos="3686"/>
        </w:tabs>
        <w:jc w:val="center"/>
        <w:outlineLvl w:val="0"/>
        <w:rPr>
          <w:rFonts w:ascii="Arial" w:hAnsi="Arial" w:cs="Arial"/>
          <w:b/>
          <w:smallCaps/>
        </w:rPr>
      </w:pPr>
    </w:p>
    <w:p w14:paraId="4EAEBD95" w14:textId="77777777" w:rsidR="0048725B" w:rsidRPr="00FF2996" w:rsidRDefault="0048725B" w:rsidP="00EE5879">
      <w:pPr>
        <w:tabs>
          <w:tab w:val="left" w:pos="3686"/>
        </w:tabs>
        <w:jc w:val="center"/>
        <w:outlineLvl w:val="0"/>
        <w:rPr>
          <w:rFonts w:ascii="Arial" w:hAnsi="Arial" w:cs="Arial"/>
          <w:b/>
          <w:smallCaps/>
        </w:rPr>
      </w:pPr>
    </w:p>
    <w:p w14:paraId="7AC1C101" w14:textId="77777777" w:rsidR="0048725B" w:rsidRPr="00FF2996" w:rsidRDefault="0048725B" w:rsidP="00EE5879">
      <w:pPr>
        <w:tabs>
          <w:tab w:val="left" w:pos="3686"/>
        </w:tabs>
        <w:jc w:val="center"/>
        <w:outlineLvl w:val="0"/>
        <w:rPr>
          <w:rFonts w:ascii="Arial" w:hAnsi="Arial" w:cs="Arial"/>
          <w:b/>
          <w:smallCaps/>
        </w:rPr>
      </w:pPr>
    </w:p>
    <w:p w14:paraId="4F30A32A" w14:textId="77777777" w:rsidR="0048725B" w:rsidRPr="00FF2996" w:rsidRDefault="0048725B" w:rsidP="00EE5879">
      <w:pPr>
        <w:tabs>
          <w:tab w:val="left" w:pos="3686"/>
        </w:tabs>
        <w:jc w:val="center"/>
        <w:outlineLvl w:val="0"/>
        <w:rPr>
          <w:rFonts w:ascii="Arial" w:hAnsi="Arial" w:cs="Arial"/>
          <w:b/>
          <w:smallCaps/>
        </w:rPr>
      </w:pPr>
    </w:p>
    <w:p w14:paraId="7ACABF99" w14:textId="77777777" w:rsidR="0048725B" w:rsidRPr="00FF2996" w:rsidRDefault="0048725B" w:rsidP="00EE5879">
      <w:pPr>
        <w:tabs>
          <w:tab w:val="left" w:pos="3686"/>
        </w:tabs>
        <w:jc w:val="center"/>
        <w:outlineLvl w:val="0"/>
        <w:rPr>
          <w:rFonts w:ascii="Arial" w:hAnsi="Arial" w:cs="Arial"/>
          <w:b/>
          <w:smallCaps/>
        </w:rPr>
      </w:pPr>
    </w:p>
    <w:p w14:paraId="61DEABB3" w14:textId="77777777" w:rsidR="0048725B" w:rsidRPr="00FF2996" w:rsidRDefault="0048725B" w:rsidP="00EE5879">
      <w:pPr>
        <w:tabs>
          <w:tab w:val="left" w:pos="3686"/>
        </w:tabs>
        <w:jc w:val="center"/>
        <w:outlineLvl w:val="0"/>
        <w:rPr>
          <w:rFonts w:ascii="Arial" w:hAnsi="Arial" w:cs="Arial"/>
          <w:b/>
          <w:smallCaps/>
        </w:rPr>
      </w:pPr>
    </w:p>
    <w:p w14:paraId="31FE3E19" w14:textId="77777777" w:rsidR="0048725B" w:rsidRPr="00FF2996" w:rsidRDefault="0048725B" w:rsidP="00EE5879">
      <w:pPr>
        <w:tabs>
          <w:tab w:val="left" w:pos="3686"/>
        </w:tabs>
        <w:jc w:val="center"/>
        <w:outlineLvl w:val="0"/>
        <w:rPr>
          <w:rFonts w:ascii="Arial" w:hAnsi="Arial" w:cs="Arial"/>
          <w:b/>
          <w:smallCaps/>
        </w:rPr>
      </w:pPr>
    </w:p>
    <w:p w14:paraId="1DDB6D85" w14:textId="77777777" w:rsidR="0048725B" w:rsidRPr="00FF2996" w:rsidRDefault="0048725B" w:rsidP="00EE5879">
      <w:pPr>
        <w:tabs>
          <w:tab w:val="left" w:pos="3686"/>
        </w:tabs>
        <w:jc w:val="center"/>
        <w:outlineLvl w:val="0"/>
        <w:rPr>
          <w:rFonts w:ascii="Arial" w:hAnsi="Arial" w:cs="Arial"/>
          <w:b/>
          <w:smallCaps/>
        </w:rPr>
      </w:pPr>
    </w:p>
    <w:p w14:paraId="747A4DEB" w14:textId="77777777" w:rsidR="00551798" w:rsidRPr="00FF2996" w:rsidRDefault="00551798" w:rsidP="00EE5879">
      <w:pPr>
        <w:tabs>
          <w:tab w:val="left" w:pos="3686"/>
        </w:tabs>
        <w:jc w:val="center"/>
        <w:outlineLvl w:val="0"/>
        <w:rPr>
          <w:rFonts w:ascii="Arial" w:hAnsi="Arial" w:cs="Arial"/>
          <w:b/>
          <w:smallCaps/>
        </w:rPr>
      </w:pPr>
    </w:p>
    <w:p w14:paraId="2DA6ECB8" w14:textId="77777777" w:rsidR="0095496F" w:rsidRPr="00FF2996" w:rsidRDefault="0095496F" w:rsidP="00EE5879">
      <w:pPr>
        <w:tabs>
          <w:tab w:val="left" w:pos="3686"/>
        </w:tabs>
        <w:jc w:val="center"/>
        <w:outlineLvl w:val="0"/>
        <w:rPr>
          <w:rFonts w:ascii="Arial" w:hAnsi="Arial" w:cs="Arial"/>
          <w:b/>
          <w:smallCaps/>
        </w:rPr>
      </w:pPr>
    </w:p>
    <w:p w14:paraId="12E2E9A0" w14:textId="7D93E436" w:rsidR="00F70298" w:rsidRPr="001C1A18" w:rsidRDefault="00F70298" w:rsidP="00EE5879">
      <w:pPr>
        <w:tabs>
          <w:tab w:val="left" w:pos="3686"/>
        </w:tabs>
        <w:jc w:val="center"/>
        <w:outlineLvl w:val="0"/>
        <w:rPr>
          <w:rFonts w:ascii="Arial" w:hAnsi="Arial" w:cs="Arial"/>
          <w:b/>
          <w:smallCaps/>
          <w:sz w:val="24"/>
          <w:szCs w:val="24"/>
        </w:rPr>
      </w:pPr>
      <w:r w:rsidRPr="001C1A18">
        <w:rPr>
          <w:rFonts w:ascii="Arial" w:hAnsi="Arial" w:cs="Arial"/>
          <w:b/>
          <w:smallCaps/>
          <w:sz w:val="24"/>
          <w:szCs w:val="24"/>
        </w:rPr>
        <w:t xml:space="preserve">Publicación, obtención de la convocatoria y </w:t>
      </w:r>
    </w:p>
    <w:p w14:paraId="0A9D7271" w14:textId="758B0D39" w:rsidR="004F61E8" w:rsidRPr="001C1A18" w:rsidRDefault="00F70298" w:rsidP="004F61E8">
      <w:pPr>
        <w:tabs>
          <w:tab w:val="left" w:pos="3686"/>
        </w:tabs>
        <w:jc w:val="center"/>
        <w:rPr>
          <w:rFonts w:ascii="Arial" w:hAnsi="Arial" w:cs="Arial"/>
          <w:b/>
          <w:smallCaps/>
          <w:sz w:val="24"/>
          <w:szCs w:val="24"/>
        </w:rPr>
      </w:pPr>
      <w:r w:rsidRPr="001C1A18">
        <w:rPr>
          <w:rFonts w:ascii="Arial" w:hAnsi="Arial" w:cs="Arial"/>
          <w:b/>
          <w:smallCaps/>
          <w:sz w:val="24"/>
          <w:szCs w:val="24"/>
        </w:rPr>
        <w:t xml:space="preserve"> registro de participación </w:t>
      </w:r>
    </w:p>
    <w:p w14:paraId="728744CE" w14:textId="77777777" w:rsidR="004F61E8" w:rsidRPr="001C1A18" w:rsidRDefault="004F61E8" w:rsidP="004F61E8">
      <w:pPr>
        <w:tabs>
          <w:tab w:val="left" w:pos="3686"/>
        </w:tabs>
        <w:jc w:val="center"/>
        <w:rPr>
          <w:rFonts w:ascii="Arial" w:hAnsi="Arial" w:cs="Arial"/>
          <w:b/>
          <w:smallCaps/>
          <w:sz w:val="24"/>
          <w:szCs w:val="24"/>
        </w:rPr>
      </w:pPr>
    </w:p>
    <w:p w14:paraId="26931655" w14:textId="6FE5C210" w:rsidR="00F70298" w:rsidRPr="00FF2996" w:rsidRDefault="00F70298" w:rsidP="00EE5879">
      <w:pPr>
        <w:spacing w:before="120" w:after="120"/>
        <w:jc w:val="both"/>
        <w:outlineLvl w:val="0"/>
        <w:rPr>
          <w:rFonts w:ascii="Arial" w:hAnsi="Arial" w:cs="Arial"/>
          <w:b/>
          <w:bCs/>
        </w:rPr>
      </w:pPr>
      <w:r w:rsidRPr="00FF2996">
        <w:rPr>
          <w:rFonts w:ascii="Arial" w:hAnsi="Arial" w:cs="Arial"/>
          <w:b/>
          <w:bCs/>
        </w:rPr>
        <w:t>Publicación de la convocatoria:</w:t>
      </w:r>
    </w:p>
    <w:p w14:paraId="73CC7DA3" w14:textId="3461773A" w:rsidR="004C421C" w:rsidRPr="00FF2996" w:rsidRDefault="00EC7380" w:rsidP="004C421C">
      <w:pPr>
        <w:spacing w:before="120" w:after="120"/>
        <w:jc w:val="both"/>
        <w:rPr>
          <w:rFonts w:ascii="Arial" w:hAnsi="Arial" w:cs="Arial"/>
          <w:bCs/>
          <w:color w:val="0070C0"/>
        </w:rPr>
      </w:pPr>
      <w:r w:rsidRPr="00FF2996">
        <w:rPr>
          <w:rFonts w:ascii="Arial" w:hAnsi="Arial" w:cs="Arial"/>
          <w:bCs/>
        </w:rPr>
        <w:t>Con fundamento en la fracción IX del art</w:t>
      </w:r>
      <w:r w:rsidR="00CB4304" w:rsidRPr="00FF2996">
        <w:rPr>
          <w:rFonts w:ascii="Arial" w:hAnsi="Arial" w:cs="Arial"/>
          <w:bCs/>
        </w:rPr>
        <w:t>í</w:t>
      </w:r>
      <w:r w:rsidRPr="00FF2996">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FF2996">
        <w:rPr>
          <w:rFonts w:ascii="Arial" w:hAnsi="Arial" w:cs="Arial"/>
          <w:bCs/>
        </w:rPr>
        <w:t xml:space="preserve">37 del REGLAMENTO y artículo 58 de las </w:t>
      </w:r>
      <w:r w:rsidR="00110AE2" w:rsidRPr="00FF2996">
        <w:rPr>
          <w:rFonts w:ascii="Arial" w:hAnsi="Arial" w:cs="Arial"/>
        </w:rPr>
        <w:t xml:space="preserve">Políticas, Bases y Lineamientos en </w:t>
      </w:r>
      <w:r w:rsidR="008D63D6" w:rsidRPr="00FF2996">
        <w:rPr>
          <w:rFonts w:ascii="Arial" w:hAnsi="Arial" w:cs="Arial"/>
        </w:rPr>
        <w:t>M</w:t>
      </w:r>
      <w:r w:rsidR="00110AE2" w:rsidRPr="00FF2996">
        <w:rPr>
          <w:rFonts w:ascii="Arial" w:hAnsi="Arial" w:cs="Arial"/>
        </w:rPr>
        <w:t xml:space="preserve">ateria de Adquisiciones, Arrendamientos de Bienes Muebles y Servicios del Instituto Federal Electoral, en lo sucesivo las </w:t>
      </w:r>
      <w:r w:rsidR="004C421C" w:rsidRPr="00FF2996">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FF2996">
        <w:rPr>
          <w:rFonts w:ascii="Arial" w:hAnsi="Arial" w:cs="Arial"/>
          <w:bCs/>
          <w:color w:val="3333CC"/>
        </w:rPr>
        <w:t xml:space="preserve">: </w:t>
      </w:r>
      <w:hyperlink r:id="rId11" w:history="1">
        <w:r w:rsidR="00707A8C" w:rsidRPr="00FF2996">
          <w:rPr>
            <w:rStyle w:val="Hipervnculo"/>
            <w:rFonts w:ascii="Arial" w:hAnsi="Arial" w:cs="Arial"/>
          </w:rPr>
          <w:t>https://www.ine.mx/licitaciones-contrataciones-presenciales/</w:t>
        </w:r>
      </w:hyperlink>
    </w:p>
    <w:p w14:paraId="49AC7B4F" w14:textId="12750E46" w:rsidR="00395D0A" w:rsidRPr="00FF2996" w:rsidRDefault="00F87CE9" w:rsidP="00E56D20">
      <w:pPr>
        <w:spacing w:before="120" w:after="120"/>
        <w:jc w:val="both"/>
        <w:rPr>
          <w:rFonts w:ascii="Arial" w:hAnsi="Arial" w:cs="Arial"/>
          <w:bCs/>
        </w:rPr>
      </w:pPr>
      <w:r w:rsidRPr="00FF2996">
        <w:rPr>
          <w:rFonts w:ascii="Arial" w:hAnsi="Arial" w:cs="Arial"/>
          <w:bCs/>
        </w:rPr>
        <w:t>El día</w:t>
      </w:r>
      <w:r w:rsidR="00A216FC" w:rsidRPr="00FF2996">
        <w:rPr>
          <w:rFonts w:ascii="Arial" w:hAnsi="Arial" w:cs="Arial"/>
          <w:bCs/>
        </w:rPr>
        <w:t xml:space="preserve"> </w:t>
      </w:r>
      <w:r w:rsidR="00773AAE">
        <w:rPr>
          <w:rFonts w:ascii="Arial" w:hAnsi="Arial" w:cs="Arial"/>
          <w:bCs/>
        </w:rPr>
        <w:t>27</w:t>
      </w:r>
      <w:r w:rsidR="00283440" w:rsidRPr="00FF2996">
        <w:rPr>
          <w:rFonts w:ascii="Arial" w:hAnsi="Arial" w:cs="Arial"/>
          <w:bCs/>
        </w:rPr>
        <w:t xml:space="preserve"> de</w:t>
      </w:r>
      <w:r w:rsidR="00007C67" w:rsidRPr="00FF2996">
        <w:rPr>
          <w:rFonts w:ascii="Arial" w:hAnsi="Arial" w:cs="Arial"/>
          <w:bCs/>
        </w:rPr>
        <w:t xml:space="preserve"> </w:t>
      </w:r>
      <w:r w:rsidR="00773AAE">
        <w:rPr>
          <w:rFonts w:ascii="Arial" w:hAnsi="Arial" w:cs="Arial"/>
          <w:bCs/>
        </w:rPr>
        <w:t>febrero</w:t>
      </w:r>
      <w:r w:rsidR="006852BF" w:rsidRPr="00FF2996">
        <w:rPr>
          <w:rFonts w:ascii="Arial" w:hAnsi="Arial" w:cs="Arial"/>
          <w:bCs/>
        </w:rPr>
        <w:t xml:space="preserve"> de 202</w:t>
      </w:r>
      <w:r w:rsidR="00712E68" w:rsidRPr="00FF2996">
        <w:rPr>
          <w:rFonts w:ascii="Arial" w:hAnsi="Arial" w:cs="Arial"/>
          <w:bCs/>
        </w:rPr>
        <w:t>5</w:t>
      </w:r>
      <w:r w:rsidR="004F246E" w:rsidRPr="00FF2996">
        <w:rPr>
          <w:rFonts w:ascii="Arial" w:hAnsi="Arial" w:cs="Arial"/>
          <w:bCs/>
        </w:rPr>
        <w:t xml:space="preserve"> se publicó la presente convocatoria en la página de internet del </w:t>
      </w:r>
      <w:r w:rsidR="0059296A" w:rsidRPr="00FF2996">
        <w:rPr>
          <w:rFonts w:ascii="Arial" w:hAnsi="Arial" w:cs="Arial"/>
          <w:bCs/>
        </w:rPr>
        <w:t xml:space="preserve">INSTITUTO </w:t>
      </w:r>
      <w:r w:rsidR="004F246E" w:rsidRPr="00FF2996">
        <w:rPr>
          <w:rFonts w:ascii="Arial" w:hAnsi="Arial" w:cs="Arial"/>
          <w:bCs/>
        </w:rPr>
        <w:t>y se envió</w:t>
      </w:r>
      <w:r w:rsidR="008B7A28" w:rsidRPr="00FF2996">
        <w:rPr>
          <w:rFonts w:ascii="Arial" w:hAnsi="Arial" w:cs="Arial"/>
          <w:bCs/>
        </w:rPr>
        <w:t>, simultáneamente,</w:t>
      </w:r>
      <w:r w:rsidR="004F246E" w:rsidRPr="00FF2996">
        <w:rPr>
          <w:rFonts w:ascii="Arial" w:hAnsi="Arial" w:cs="Arial"/>
          <w:bCs/>
        </w:rPr>
        <w:t xml:space="preserve"> el resumen de </w:t>
      </w:r>
      <w:r w:rsidR="00903230" w:rsidRPr="00FF2996">
        <w:rPr>
          <w:rFonts w:ascii="Arial" w:hAnsi="Arial" w:cs="Arial"/>
          <w:bCs/>
        </w:rPr>
        <w:t xml:space="preserve">la </w:t>
      </w:r>
      <w:r w:rsidR="004F246E" w:rsidRPr="00FF2996">
        <w:rPr>
          <w:rFonts w:ascii="Arial" w:hAnsi="Arial" w:cs="Arial"/>
          <w:bCs/>
        </w:rPr>
        <w:t xml:space="preserve">convocatoria al Diario Oficial de la Federación para </w:t>
      </w:r>
      <w:r w:rsidR="00940C62" w:rsidRPr="00FF2996">
        <w:rPr>
          <w:rFonts w:ascii="Arial" w:hAnsi="Arial" w:cs="Arial"/>
          <w:bCs/>
        </w:rPr>
        <w:t>su</w:t>
      </w:r>
      <w:r w:rsidR="00EB2177" w:rsidRPr="00FF2996">
        <w:rPr>
          <w:rFonts w:ascii="Arial" w:hAnsi="Arial" w:cs="Arial"/>
          <w:bCs/>
        </w:rPr>
        <w:t xml:space="preserve"> posterior publicación el día</w:t>
      </w:r>
      <w:r w:rsidR="00EF1774" w:rsidRPr="00FF2996">
        <w:rPr>
          <w:rFonts w:ascii="Arial" w:hAnsi="Arial" w:cs="Arial"/>
          <w:bCs/>
        </w:rPr>
        <w:t xml:space="preserve"> </w:t>
      </w:r>
      <w:r w:rsidR="00773AAE">
        <w:rPr>
          <w:rFonts w:ascii="Arial" w:hAnsi="Arial" w:cs="Arial"/>
          <w:bCs/>
        </w:rPr>
        <w:t>4</w:t>
      </w:r>
      <w:r w:rsidR="00712E68" w:rsidRPr="00FF2996">
        <w:rPr>
          <w:rFonts w:ascii="Arial" w:hAnsi="Arial" w:cs="Arial"/>
          <w:bCs/>
        </w:rPr>
        <w:t xml:space="preserve"> </w:t>
      </w:r>
      <w:r w:rsidR="006852BF" w:rsidRPr="00FF2996">
        <w:rPr>
          <w:rFonts w:ascii="Arial" w:hAnsi="Arial" w:cs="Arial"/>
          <w:bCs/>
        </w:rPr>
        <w:t xml:space="preserve">de </w:t>
      </w:r>
      <w:r w:rsidR="00773AAE">
        <w:rPr>
          <w:rFonts w:ascii="Arial" w:hAnsi="Arial" w:cs="Arial"/>
          <w:bCs/>
        </w:rPr>
        <w:t>marzo</w:t>
      </w:r>
      <w:r w:rsidR="00793B34" w:rsidRPr="00FF2996">
        <w:rPr>
          <w:rFonts w:ascii="Arial" w:hAnsi="Arial" w:cs="Arial"/>
          <w:bCs/>
        </w:rPr>
        <w:t xml:space="preserve"> </w:t>
      </w:r>
      <w:r w:rsidR="006852BF" w:rsidRPr="00FF2996">
        <w:rPr>
          <w:rFonts w:ascii="Arial" w:hAnsi="Arial" w:cs="Arial"/>
          <w:bCs/>
        </w:rPr>
        <w:t>de 202</w:t>
      </w:r>
      <w:r w:rsidR="009C7256" w:rsidRPr="00FF2996">
        <w:rPr>
          <w:rFonts w:ascii="Arial" w:hAnsi="Arial" w:cs="Arial"/>
          <w:bCs/>
        </w:rPr>
        <w:t>5</w:t>
      </w:r>
      <w:r w:rsidR="006852BF" w:rsidRPr="00FF2996">
        <w:rPr>
          <w:rFonts w:ascii="Arial" w:hAnsi="Arial" w:cs="Arial"/>
          <w:bCs/>
        </w:rPr>
        <w:t>.</w:t>
      </w:r>
    </w:p>
    <w:p w14:paraId="7799376E" w14:textId="77777777" w:rsidR="00666206" w:rsidRPr="00FF2996" w:rsidRDefault="00666206" w:rsidP="00E56D20">
      <w:pPr>
        <w:spacing w:before="120" w:after="120"/>
        <w:jc w:val="both"/>
        <w:rPr>
          <w:rFonts w:ascii="Arial" w:hAnsi="Arial" w:cs="Arial"/>
          <w:bCs/>
        </w:rPr>
      </w:pPr>
    </w:p>
    <w:p w14:paraId="2939247C" w14:textId="77777777" w:rsidR="00E56D20" w:rsidRPr="00FF2996" w:rsidRDefault="00E56D20" w:rsidP="00EE5879">
      <w:pPr>
        <w:spacing w:before="120" w:after="120"/>
        <w:jc w:val="both"/>
        <w:outlineLvl w:val="0"/>
        <w:rPr>
          <w:rFonts w:ascii="Arial" w:hAnsi="Arial" w:cs="Arial"/>
          <w:b/>
          <w:bCs/>
        </w:rPr>
      </w:pPr>
      <w:r w:rsidRPr="00FF2996">
        <w:rPr>
          <w:rFonts w:ascii="Arial" w:hAnsi="Arial" w:cs="Arial"/>
          <w:b/>
          <w:bCs/>
        </w:rPr>
        <w:t>Obtención de la convocatoria:</w:t>
      </w:r>
    </w:p>
    <w:p w14:paraId="1039770D" w14:textId="77777777" w:rsidR="008F133A" w:rsidRPr="00FF2996" w:rsidRDefault="00E56D20" w:rsidP="00E56D20">
      <w:pPr>
        <w:spacing w:before="120" w:after="120"/>
        <w:jc w:val="both"/>
        <w:rPr>
          <w:rFonts w:ascii="Arial" w:hAnsi="Arial" w:cs="Arial"/>
          <w:bCs/>
        </w:rPr>
      </w:pPr>
      <w:r w:rsidRPr="00FF2996">
        <w:rPr>
          <w:rFonts w:ascii="Arial" w:hAnsi="Arial" w:cs="Arial"/>
          <w:bCs/>
        </w:rPr>
        <w:t>Con fundamento en el artículo 3</w:t>
      </w:r>
      <w:r w:rsidR="00F87CE9" w:rsidRPr="00FF2996">
        <w:rPr>
          <w:rFonts w:ascii="Arial" w:hAnsi="Arial" w:cs="Arial"/>
          <w:bCs/>
        </w:rPr>
        <w:t>7</w:t>
      </w:r>
      <w:r w:rsidRPr="00FF2996">
        <w:rPr>
          <w:rFonts w:ascii="Arial" w:hAnsi="Arial" w:cs="Arial"/>
          <w:bCs/>
        </w:rPr>
        <w:t xml:space="preserve"> del REGLAMENTO, se informa que la obtención de la pre</w:t>
      </w:r>
      <w:r w:rsidR="008F133A" w:rsidRPr="00FF2996">
        <w:rPr>
          <w:rFonts w:ascii="Arial" w:hAnsi="Arial" w:cs="Arial"/>
          <w:bCs/>
        </w:rPr>
        <w:t>sente convocatoria es gratuita.</w:t>
      </w:r>
    </w:p>
    <w:p w14:paraId="5159A403" w14:textId="5B0CE0B2" w:rsidR="000521FE" w:rsidRPr="00FF2996" w:rsidRDefault="00460A33" w:rsidP="000521FE">
      <w:pPr>
        <w:spacing w:before="120" w:after="120"/>
        <w:jc w:val="both"/>
        <w:rPr>
          <w:rFonts w:ascii="Arial" w:hAnsi="Arial" w:cs="Arial"/>
          <w:bCs/>
        </w:rPr>
      </w:pPr>
      <w:r w:rsidRPr="00FF2996">
        <w:rPr>
          <w:rFonts w:ascii="Arial" w:hAnsi="Arial" w:cs="Arial"/>
          <w:bCs/>
        </w:rPr>
        <w:t>De conformidad con</w:t>
      </w:r>
      <w:r w:rsidR="008F133A" w:rsidRPr="00FF2996">
        <w:rPr>
          <w:rFonts w:ascii="Arial" w:hAnsi="Arial" w:cs="Arial"/>
          <w:bCs/>
        </w:rPr>
        <w:t xml:space="preserve"> el artículo 58</w:t>
      </w:r>
      <w:r w:rsidRPr="00FF2996">
        <w:rPr>
          <w:rFonts w:ascii="Arial" w:hAnsi="Arial" w:cs="Arial"/>
          <w:bCs/>
        </w:rPr>
        <w:t xml:space="preserve"> de las POBALINES, a partir de la fecha de publicación de la convocatoria hasta</w:t>
      </w:r>
      <w:r w:rsidR="00BC1C59" w:rsidRPr="00FF2996">
        <w:rPr>
          <w:rFonts w:ascii="Arial" w:hAnsi="Arial" w:cs="Arial"/>
          <w:bCs/>
        </w:rPr>
        <w:t xml:space="preserve"> el sexto día natural previo a la fecha señalada para el Acto de Presentación y Apertura de Proposiciones</w:t>
      </w:r>
      <w:r w:rsidRPr="00FF2996">
        <w:rPr>
          <w:rFonts w:ascii="Arial" w:hAnsi="Arial" w:cs="Arial"/>
          <w:bCs/>
        </w:rPr>
        <w:t xml:space="preserve"> s</w:t>
      </w:r>
      <w:r w:rsidR="00E56D20" w:rsidRPr="00FF2996">
        <w:rPr>
          <w:rFonts w:ascii="Arial" w:hAnsi="Arial" w:cs="Arial"/>
          <w:bCs/>
        </w:rPr>
        <w:t xml:space="preserve">e pone a disposición de los LICITANTES </w:t>
      </w:r>
      <w:r w:rsidR="004C421C" w:rsidRPr="00FF2996">
        <w:rPr>
          <w:rFonts w:ascii="Arial" w:hAnsi="Arial" w:cs="Arial"/>
          <w:bCs/>
        </w:rPr>
        <w:t xml:space="preserve">el texto de la convocatoria </w:t>
      </w:r>
      <w:r w:rsidR="000521FE" w:rsidRPr="00FF2996">
        <w:rPr>
          <w:rFonts w:ascii="Arial" w:hAnsi="Arial" w:cs="Arial"/>
          <w:bCs/>
        </w:rPr>
        <w:t>a través de</w:t>
      </w:r>
      <w:r w:rsidR="00761F3A" w:rsidRPr="00FF2996">
        <w:rPr>
          <w:rFonts w:ascii="Arial" w:hAnsi="Arial" w:cs="Arial"/>
          <w:bCs/>
        </w:rPr>
        <w:t xml:space="preserve">l siguiente </w:t>
      </w:r>
      <w:r w:rsidR="000521FE" w:rsidRPr="00FF2996">
        <w:rPr>
          <w:rFonts w:ascii="Arial" w:hAnsi="Arial" w:cs="Arial"/>
          <w:bCs/>
        </w:rPr>
        <w:t>medio:</w:t>
      </w:r>
    </w:p>
    <w:p w14:paraId="07C83CBE" w14:textId="6C2B5CE9" w:rsidR="008817A6" w:rsidRPr="00FF2996" w:rsidRDefault="000521FE" w:rsidP="00761F3A">
      <w:pPr>
        <w:spacing w:before="120" w:after="120"/>
        <w:ind w:left="426" w:hanging="426"/>
        <w:jc w:val="both"/>
        <w:rPr>
          <w:rFonts w:ascii="Arial" w:hAnsi="Arial" w:cs="Arial"/>
          <w:bCs/>
        </w:rPr>
      </w:pPr>
      <w:r w:rsidRPr="00FF2996">
        <w:rPr>
          <w:rFonts w:ascii="Arial" w:hAnsi="Arial" w:cs="Arial"/>
          <w:bCs/>
        </w:rPr>
        <w:t xml:space="preserve">1º. En archivo electrónico </w:t>
      </w:r>
      <w:r w:rsidR="004C421C" w:rsidRPr="00FF2996">
        <w:rPr>
          <w:rFonts w:ascii="Arial" w:hAnsi="Arial" w:cs="Arial"/>
          <w:bCs/>
        </w:rPr>
        <w:t xml:space="preserve">en la página web del INSTITUTO a través del siguiente vínculo: </w:t>
      </w:r>
      <w:hyperlink r:id="rId12" w:history="1">
        <w:r w:rsidR="00707A8C" w:rsidRPr="00FF2996">
          <w:rPr>
            <w:rStyle w:val="Hipervnculo"/>
            <w:rFonts w:ascii="Arial" w:hAnsi="Arial" w:cs="Arial"/>
          </w:rPr>
          <w:t>https://www.ine.mx/licitaciones-contrataciones-presenciales/</w:t>
        </w:r>
      </w:hyperlink>
    </w:p>
    <w:p w14:paraId="183D0E36" w14:textId="77777777" w:rsidR="008B3A97" w:rsidRPr="00FF2996" w:rsidRDefault="008B3A97" w:rsidP="008B3A97">
      <w:pPr>
        <w:spacing w:before="120" w:after="120"/>
        <w:ind w:left="426" w:hanging="426"/>
        <w:jc w:val="both"/>
        <w:rPr>
          <w:rFonts w:ascii="Arial" w:hAnsi="Arial" w:cs="Arial"/>
          <w:bCs/>
        </w:rPr>
      </w:pPr>
      <w:r w:rsidRPr="00FF2996">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FF2996" w:rsidRDefault="0041513D" w:rsidP="008817A6">
      <w:pPr>
        <w:spacing w:before="120" w:after="120"/>
        <w:jc w:val="both"/>
        <w:rPr>
          <w:rFonts w:ascii="Arial" w:hAnsi="Arial" w:cs="Arial"/>
          <w:bCs/>
        </w:rPr>
      </w:pPr>
    </w:p>
    <w:p w14:paraId="49A1283D" w14:textId="128B0353" w:rsidR="00D75054" w:rsidRPr="00FF2996" w:rsidRDefault="00E56D20" w:rsidP="00EE5879">
      <w:pPr>
        <w:spacing w:before="120" w:after="120"/>
        <w:jc w:val="both"/>
        <w:outlineLvl w:val="0"/>
        <w:rPr>
          <w:rFonts w:ascii="Arial" w:hAnsi="Arial" w:cs="Arial"/>
          <w:b/>
          <w:bCs/>
        </w:rPr>
      </w:pPr>
      <w:r w:rsidRPr="00FF2996">
        <w:rPr>
          <w:rFonts w:ascii="Arial" w:hAnsi="Arial" w:cs="Arial"/>
          <w:b/>
          <w:bCs/>
        </w:rPr>
        <w:t>Registro de participación:</w:t>
      </w:r>
    </w:p>
    <w:p w14:paraId="76B4C338" w14:textId="3FE11B4C" w:rsidR="00B24902" w:rsidRPr="00FF2996" w:rsidRDefault="00B24902" w:rsidP="00B24902">
      <w:pPr>
        <w:spacing w:before="120" w:after="120"/>
        <w:jc w:val="both"/>
        <w:rPr>
          <w:rFonts w:ascii="Arial" w:hAnsi="Arial" w:cs="Arial"/>
        </w:rPr>
      </w:pPr>
      <w:r w:rsidRPr="00FF2996">
        <w:rPr>
          <w:rFonts w:ascii="Arial" w:hAnsi="Arial" w:cs="Arial"/>
          <w:bCs/>
        </w:rPr>
        <w:t xml:space="preserve">Los LICITANTES podrán obtener el </w:t>
      </w:r>
      <w:r w:rsidRPr="00FF2996">
        <w:rPr>
          <w:rFonts w:ascii="Arial" w:hAnsi="Arial" w:cs="Arial"/>
          <w:bCs/>
          <w:u w:val="single"/>
        </w:rPr>
        <w:t>comprobante de registro de participación</w:t>
      </w:r>
      <w:r w:rsidRPr="00FF2996">
        <w:rPr>
          <w:rFonts w:ascii="Arial" w:hAnsi="Arial" w:cs="Arial"/>
          <w:bCs/>
        </w:rPr>
        <w:t xml:space="preserve"> enviando su solicitud a los correos electrónicos: </w:t>
      </w:r>
      <w:hyperlink r:id="rId13" w:history="1">
        <w:r w:rsidR="00F86602" w:rsidRPr="00FF2996">
          <w:rPr>
            <w:rStyle w:val="Hipervnculo"/>
            <w:rFonts w:ascii="Arial" w:hAnsi="Arial" w:cs="Arial"/>
            <w:bCs/>
          </w:rPr>
          <w:t>roberto.medina@ine.mx</w:t>
        </w:r>
      </w:hyperlink>
      <w:r w:rsidR="00F86602" w:rsidRPr="00FF2996">
        <w:rPr>
          <w:rFonts w:ascii="Arial" w:hAnsi="Arial" w:cs="Arial"/>
          <w:bCs/>
        </w:rPr>
        <w:t xml:space="preserve"> y </w:t>
      </w:r>
      <w:hyperlink r:id="rId14" w:history="1">
        <w:r w:rsidR="00F86602" w:rsidRPr="00FF2996">
          <w:rPr>
            <w:rStyle w:val="Hipervnculo"/>
            <w:rFonts w:ascii="Arial" w:hAnsi="Arial" w:cs="Arial"/>
            <w:bCs/>
          </w:rPr>
          <w:t>ary.rodriguez@ine.mx</w:t>
        </w:r>
      </w:hyperlink>
      <w:r w:rsidR="00F86602" w:rsidRPr="00FF2996">
        <w:rPr>
          <w:rFonts w:ascii="Arial" w:hAnsi="Arial" w:cs="Arial"/>
        </w:rPr>
        <w:t>.</w:t>
      </w:r>
    </w:p>
    <w:p w14:paraId="0FB23482" w14:textId="77777777" w:rsidR="00B24902" w:rsidRPr="00FF2996" w:rsidRDefault="00B24902" w:rsidP="00B24902">
      <w:pPr>
        <w:spacing w:before="120" w:after="120"/>
        <w:jc w:val="both"/>
        <w:rPr>
          <w:rFonts w:ascii="Arial" w:hAnsi="Arial" w:cs="Arial"/>
          <w:bCs/>
        </w:rPr>
      </w:pPr>
      <w:r w:rsidRPr="00FF2996">
        <w:rPr>
          <w:rFonts w:ascii="Arial" w:hAnsi="Arial" w:cs="Arial"/>
          <w:bCs/>
        </w:rPr>
        <w:t xml:space="preserve">Los LICITANTES deberán llenar y firmar el formulario del </w:t>
      </w:r>
      <w:r w:rsidRPr="00FF2996">
        <w:rPr>
          <w:rFonts w:ascii="Arial" w:hAnsi="Arial" w:cs="Arial"/>
          <w:b/>
          <w:bCs/>
        </w:rPr>
        <w:t>Anexo 11</w:t>
      </w:r>
      <w:r w:rsidRPr="00FF2996">
        <w:rPr>
          <w:rFonts w:ascii="Arial" w:hAnsi="Arial" w:cs="Arial"/>
          <w:bCs/>
        </w:rPr>
        <w:t xml:space="preserve"> de esta convocatoria, enviándolo como archivo adjunto.</w:t>
      </w:r>
    </w:p>
    <w:p w14:paraId="429507C3" w14:textId="77777777" w:rsidR="00B24902" w:rsidRPr="00FF2996" w:rsidRDefault="00B24902" w:rsidP="00B24902">
      <w:pPr>
        <w:tabs>
          <w:tab w:val="left" w:pos="3686"/>
        </w:tabs>
        <w:spacing w:before="120" w:after="120"/>
        <w:jc w:val="both"/>
        <w:rPr>
          <w:rFonts w:ascii="Arial" w:hAnsi="Arial" w:cs="Arial"/>
          <w:bCs/>
        </w:rPr>
      </w:pPr>
      <w:r w:rsidRPr="00FF2996">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FF2996" w:rsidRDefault="00B24902" w:rsidP="00B24902">
      <w:pPr>
        <w:tabs>
          <w:tab w:val="left" w:pos="3686"/>
        </w:tabs>
        <w:spacing w:before="120" w:after="120"/>
        <w:jc w:val="both"/>
        <w:rPr>
          <w:rFonts w:ascii="Arial" w:hAnsi="Arial" w:cs="Arial"/>
          <w:bCs/>
        </w:rPr>
      </w:pPr>
      <w:r w:rsidRPr="00FF2996">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FF2996" w:rsidRDefault="00B24902" w:rsidP="00B24902">
      <w:pPr>
        <w:tabs>
          <w:tab w:val="left" w:pos="3686"/>
        </w:tabs>
        <w:spacing w:before="120" w:after="120"/>
        <w:jc w:val="both"/>
        <w:rPr>
          <w:rFonts w:ascii="Arial" w:hAnsi="Arial" w:cs="Arial"/>
          <w:b/>
          <w:bCs/>
        </w:rPr>
      </w:pPr>
      <w:r w:rsidRPr="00FF2996">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FF2996" w:rsidRDefault="00770446" w:rsidP="00B24902">
      <w:pPr>
        <w:pStyle w:val="Texto0"/>
        <w:tabs>
          <w:tab w:val="left" w:pos="426"/>
        </w:tabs>
        <w:spacing w:before="120" w:after="120"/>
        <w:ind w:firstLine="0"/>
        <w:rPr>
          <w:rFonts w:cs="Arial"/>
          <w:sz w:val="20"/>
          <w:lang w:val="es-MX" w:eastAsia="es-MX"/>
        </w:rPr>
      </w:pPr>
      <w:r w:rsidRPr="00FF2996">
        <w:rPr>
          <w:rFonts w:cs="Arial"/>
          <w:sz w:val="20"/>
          <w:lang w:val="es-MX" w:eastAsia="es-MX"/>
        </w:rPr>
        <w:t xml:space="preserve">Junto con la solicitud de registro deberá adjuntarse la documentación legal requerida para </w:t>
      </w:r>
      <w:r w:rsidRPr="00FF2996">
        <w:rPr>
          <w:rFonts w:cs="Arial"/>
          <w:b/>
          <w:bCs/>
          <w:sz w:val="20"/>
          <w:lang w:val="es-MX" w:eastAsia="es-MX"/>
        </w:rPr>
        <w:t>alta y/o actualización en el padrón de proveedores del INSTITUTO</w:t>
      </w:r>
      <w:r w:rsidRPr="00FF2996">
        <w:rPr>
          <w:rFonts w:cs="Arial"/>
          <w:sz w:val="20"/>
          <w:lang w:val="es-MX" w:eastAsia="es-MX"/>
        </w:rPr>
        <w:t>. La versión electrónica de dicha documentación podrá enviarse a los siguientes correos electrónicos: </w:t>
      </w:r>
      <w:hyperlink r:id="rId15" w:history="1">
        <w:r w:rsidR="004F61E8" w:rsidRPr="00FF2996">
          <w:rPr>
            <w:rStyle w:val="Hipervnculo"/>
            <w:rFonts w:cs="Arial"/>
            <w:sz w:val="20"/>
            <w:lang w:val="es-MX" w:eastAsia="es-MX"/>
          </w:rPr>
          <w:t>compras@ine.mx</w:t>
        </w:r>
      </w:hyperlink>
      <w:r w:rsidR="00660803" w:rsidRPr="00FF2996">
        <w:rPr>
          <w:rFonts w:cs="Arial"/>
          <w:sz w:val="20"/>
          <w:lang w:val="es-MX" w:eastAsia="es-MX"/>
        </w:rPr>
        <w:t xml:space="preserve"> y</w:t>
      </w:r>
      <w:r w:rsidRPr="00FF2996">
        <w:rPr>
          <w:rFonts w:cs="Arial"/>
          <w:sz w:val="20"/>
          <w:lang w:val="es-MX" w:eastAsia="es-MX"/>
        </w:rPr>
        <w:t> </w:t>
      </w:r>
      <w:hyperlink r:id="rId16" w:tgtFrame="_blank" w:tooltip="mailto:marco.flores@ine.mx" w:history="1">
        <w:r w:rsidRPr="00FF2996">
          <w:rPr>
            <w:rStyle w:val="Hipervnculo"/>
            <w:rFonts w:cs="Arial"/>
            <w:sz w:val="20"/>
            <w:lang w:val="es-MX" w:eastAsia="es-MX"/>
          </w:rPr>
          <w:t>marco.flores@ine.mx</w:t>
        </w:r>
      </w:hyperlink>
      <w:r w:rsidRPr="00FF2996">
        <w:rPr>
          <w:rFonts w:cs="Arial"/>
          <w:sz w:val="20"/>
          <w:lang w:val="es-MX" w:eastAsia="es-MX"/>
        </w:rPr>
        <w:t xml:space="preserve"> La entrega de esta documentación permitirá agilizar el procedimiento de registro de </w:t>
      </w:r>
      <w:r w:rsidRPr="00FF2996">
        <w:rPr>
          <w:rFonts w:cs="Arial"/>
          <w:sz w:val="20"/>
          <w:lang w:val="es-MX" w:eastAsia="es-MX"/>
        </w:rPr>
        <w:lastRenderedPageBreak/>
        <w:t>participación, obtención y revisión de la documentación entregada para que, en su caso, se formalice el contrato y finalmente para el Registro en el Padrón de Proveedores del INSTITUTO.</w:t>
      </w:r>
    </w:p>
    <w:p w14:paraId="6CB26647" w14:textId="77777777" w:rsidR="00660803" w:rsidRPr="00FF2996" w:rsidRDefault="00660803" w:rsidP="00B24902">
      <w:pPr>
        <w:pStyle w:val="Texto0"/>
        <w:tabs>
          <w:tab w:val="left" w:pos="426"/>
        </w:tabs>
        <w:spacing w:before="120" w:after="120"/>
        <w:ind w:firstLine="0"/>
        <w:rPr>
          <w:rFonts w:cs="Arial"/>
          <w:sz w:val="20"/>
          <w:lang w:eastAsia="es-MX"/>
        </w:rPr>
      </w:pPr>
    </w:p>
    <w:p w14:paraId="389563D7" w14:textId="57B6ADA3" w:rsidR="00F70339" w:rsidRPr="00FF2996" w:rsidRDefault="00F70339" w:rsidP="00A839C1">
      <w:pPr>
        <w:spacing w:before="120" w:after="120"/>
        <w:ind w:firstLine="288"/>
        <w:jc w:val="both"/>
        <w:outlineLvl w:val="0"/>
        <w:rPr>
          <w:rFonts w:ascii="Arial" w:hAnsi="Arial" w:cs="Arial"/>
          <w:b/>
          <w:u w:val="single"/>
        </w:rPr>
      </w:pPr>
      <w:r w:rsidRPr="00FF2996">
        <w:rPr>
          <w:rFonts w:ascii="Arial" w:hAnsi="Arial" w:cs="Arial"/>
          <w:b/>
          <w:u w:val="single"/>
        </w:rPr>
        <w:t xml:space="preserve">Documentación legal requerida para alta y/o actualización en el padrón de proveedores </w:t>
      </w:r>
    </w:p>
    <w:p w14:paraId="5623F04B" w14:textId="77777777" w:rsidR="00F70339" w:rsidRPr="00FF2996" w:rsidRDefault="00F70339" w:rsidP="00EE5879">
      <w:pPr>
        <w:autoSpaceDE w:val="0"/>
        <w:autoSpaceDN w:val="0"/>
        <w:adjustRightInd w:val="0"/>
        <w:jc w:val="both"/>
        <w:outlineLvl w:val="0"/>
        <w:rPr>
          <w:rFonts w:ascii="Arial" w:hAnsi="Arial" w:cs="Arial"/>
          <w:b/>
          <w:bCs/>
        </w:rPr>
      </w:pPr>
      <w:r w:rsidRPr="00FF2996">
        <w:rPr>
          <w:rFonts w:ascii="Arial" w:hAnsi="Arial" w:cs="Arial"/>
          <w:b/>
          <w:bCs/>
        </w:rPr>
        <w:t>A. Persona moral</w:t>
      </w:r>
    </w:p>
    <w:p w14:paraId="3BC64822"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Testimonio de la escritura pública del acta constitutiva en su caso, las reformas o modificaciones que hubiere sufrido.</w:t>
      </w:r>
    </w:p>
    <w:p w14:paraId="40CA26DB"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FF2996" w:rsidRDefault="00F70339" w:rsidP="00F70339">
      <w:pPr>
        <w:autoSpaceDE w:val="0"/>
        <w:autoSpaceDN w:val="0"/>
        <w:ind w:left="709" w:hanging="1"/>
        <w:jc w:val="both"/>
        <w:rPr>
          <w:rFonts w:ascii="Arial" w:hAnsi="Arial" w:cs="Arial"/>
          <w:lang w:eastAsia="es-MX"/>
        </w:rPr>
      </w:pPr>
      <w:r w:rsidRPr="00FF2996">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Identificación oficial del representante legal vigente (credencial para votar o pasaporte o cédula profesional).</w:t>
      </w:r>
    </w:p>
    <w:p w14:paraId="0E59F8D4"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Cédula de Identificación Fiscal o constancia del Registro Federal de Contribuyentes y la última modificación.</w:t>
      </w:r>
    </w:p>
    <w:p w14:paraId="2A89A97F" w14:textId="0E03076D" w:rsidR="00E4347D" w:rsidRPr="00FF2996" w:rsidRDefault="00F70339">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F2996">
        <w:rPr>
          <w:rFonts w:ascii="Arial" w:hAnsi="Arial" w:cs="Arial"/>
          <w:lang w:eastAsia="es-MX"/>
        </w:rPr>
        <w:t>Comprobante de domicilio fiscal con una antigüedad no mayor a dos meses (recibo telefónico, recibo de luz o agua).</w:t>
      </w:r>
    </w:p>
    <w:p w14:paraId="3B381AA9" w14:textId="77777777" w:rsidR="00E4347D" w:rsidRPr="00FF2996" w:rsidRDefault="00E4347D" w:rsidP="00E4347D">
      <w:pPr>
        <w:autoSpaceDE w:val="0"/>
        <w:autoSpaceDN w:val="0"/>
        <w:snapToGrid w:val="0"/>
        <w:jc w:val="both"/>
        <w:rPr>
          <w:rFonts w:ascii="Arial" w:hAnsi="Arial" w:cs="Arial"/>
          <w:lang w:eastAsia="es-MX"/>
        </w:rPr>
      </w:pPr>
    </w:p>
    <w:p w14:paraId="07729A6F" w14:textId="77777777" w:rsidR="00F70339" w:rsidRPr="00FF2996" w:rsidRDefault="00F70339" w:rsidP="00F70339">
      <w:pPr>
        <w:autoSpaceDE w:val="0"/>
        <w:autoSpaceDN w:val="0"/>
        <w:jc w:val="both"/>
        <w:rPr>
          <w:rFonts w:ascii="Arial" w:hAnsi="Arial" w:cs="Arial"/>
          <w:b/>
          <w:lang w:eastAsia="es-MX"/>
        </w:rPr>
      </w:pPr>
    </w:p>
    <w:p w14:paraId="529B4913" w14:textId="77777777" w:rsidR="00F70339" w:rsidRPr="00FF2996" w:rsidRDefault="00F70339" w:rsidP="00F70339">
      <w:pPr>
        <w:autoSpaceDE w:val="0"/>
        <w:autoSpaceDN w:val="0"/>
        <w:jc w:val="both"/>
        <w:rPr>
          <w:rFonts w:ascii="Arial" w:hAnsi="Arial" w:cs="Arial"/>
          <w:b/>
          <w:lang w:eastAsia="es-MX"/>
        </w:rPr>
      </w:pPr>
      <w:r w:rsidRPr="00FF2996">
        <w:rPr>
          <w:rFonts w:ascii="Arial" w:hAnsi="Arial" w:cs="Arial"/>
          <w:b/>
          <w:lang w:eastAsia="es-MX"/>
        </w:rPr>
        <w:t>B. Persona física</w:t>
      </w:r>
    </w:p>
    <w:p w14:paraId="2A4F32F3" w14:textId="41A9768D" w:rsidR="00F70339" w:rsidRPr="00FF2996" w:rsidRDefault="00F70339">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F2996">
        <w:rPr>
          <w:rFonts w:ascii="Arial" w:hAnsi="Arial" w:cs="Arial"/>
          <w:lang w:eastAsia="es-MX"/>
        </w:rPr>
        <w:t>Identificación oficial vigente (credencial para votar o pasaporte o cédula profesional).</w:t>
      </w:r>
    </w:p>
    <w:p w14:paraId="3B624DF9" w14:textId="77777777" w:rsidR="00F70339" w:rsidRPr="00FF2996" w:rsidRDefault="00F70339">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F2996">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FF2996" w:rsidRDefault="00F70339">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F2996">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FF2996" w:rsidRDefault="00F70339">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F2996">
        <w:rPr>
          <w:rFonts w:ascii="Arial" w:hAnsi="Arial" w:cs="Arial"/>
          <w:lang w:eastAsia="es-MX"/>
        </w:rPr>
        <w:t>Cédula de Identificación Fiscal o constancia del Registro Federal de Contribuyentes y la última modificación.</w:t>
      </w:r>
    </w:p>
    <w:p w14:paraId="3DE5E053" w14:textId="1B2F1D78" w:rsidR="005D50A1" w:rsidRPr="00FF2996" w:rsidRDefault="00F70339">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F2996">
        <w:rPr>
          <w:rFonts w:ascii="Arial" w:hAnsi="Arial" w:cs="Arial"/>
          <w:lang w:eastAsia="es-MX"/>
        </w:rPr>
        <w:t>Comprobante de domicilio fiscal con una antigüedad no mayor a dos meses (recibo telefónico, recibo de luz o agua)</w:t>
      </w:r>
      <w:r w:rsidR="008817A6" w:rsidRPr="00FF2996">
        <w:rPr>
          <w:rFonts w:ascii="Arial" w:hAnsi="Arial" w:cs="Arial"/>
          <w:lang w:eastAsia="es-MX"/>
        </w:rPr>
        <w:t>.</w:t>
      </w:r>
    </w:p>
    <w:p w14:paraId="492AF2CD" w14:textId="77777777" w:rsidR="00C31A4B" w:rsidRPr="00FF2996" w:rsidRDefault="00C31A4B" w:rsidP="00C31A4B">
      <w:pPr>
        <w:pStyle w:val="Textocomentario"/>
        <w:jc w:val="both"/>
        <w:rPr>
          <w:rFonts w:ascii="Arial" w:hAnsi="Arial" w:cs="Arial"/>
        </w:rPr>
      </w:pPr>
    </w:p>
    <w:p w14:paraId="32F52D98" w14:textId="4AC6D6CA" w:rsidR="00C31A4B" w:rsidRPr="00FF2996" w:rsidRDefault="00C31A4B" w:rsidP="00C31A4B">
      <w:pPr>
        <w:pStyle w:val="Textocomentario"/>
        <w:jc w:val="both"/>
        <w:rPr>
          <w:rStyle w:val="Hipervnculo"/>
          <w:rFonts w:ascii="Arial" w:hAnsi="Arial" w:cs="Arial"/>
          <w:noProof/>
          <w:kern w:val="32"/>
        </w:rPr>
      </w:pPr>
      <w:r w:rsidRPr="00FF2996">
        <w:rPr>
          <w:rFonts w:ascii="Arial" w:hAnsi="Arial" w:cs="Arial"/>
        </w:rPr>
        <w:t>En caso de que el LICITANTE resulte adjudicado, se deberá atender lo señalado e</w:t>
      </w:r>
      <w:r w:rsidRPr="00FF2996">
        <w:rPr>
          <w:rFonts w:ascii="Arial" w:hAnsi="Arial" w:cs="Arial"/>
          <w:bCs/>
        </w:rPr>
        <w:t xml:space="preserve">n el numeral </w:t>
      </w:r>
      <w:hyperlink w:anchor="_FORMALIZACIÓN_DEL_CONTRATO" w:history="1">
        <w:r w:rsidRPr="00FF2996">
          <w:rPr>
            <w:rStyle w:val="Hipervnculo"/>
            <w:rFonts w:ascii="Arial" w:hAnsi="Arial" w:cs="Arial"/>
            <w:noProof/>
            <w:kern w:val="32"/>
          </w:rPr>
          <w:t>7</w:t>
        </w:r>
      </w:hyperlink>
      <w:r w:rsidRPr="00FF2996">
        <w:rPr>
          <w:rFonts w:ascii="Arial" w:hAnsi="Arial" w:cs="Arial"/>
          <w:bCs/>
        </w:rPr>
        <w:t xml:space="preserve"> </w:t>
      </w:r>
      <w:hyperlink w:anchor="_FORMALIZACIÓN_DEL_CONTRATO" w:history="1">
        <w:r w:rsidRPr="00FF2996">
          <w:rPr>
            <w:rStyle w:val="Hipervnculo"/>
            <w:rFonts w:ascii="Arial" w:hAnsi="Arial" w:cs="Arial"/>
            <w:noProof/>
            <w:kern w:val="32"/>
          </w:rPr>
          <w:t>FORMALIZACIÓN DEL CONTRATO</w:t>
        </w:r>
      </w:hyperlink>
      <w:r w:rsidRPr="00FF2996">
        <w:rPr>
          <w:rStyle w:val="Hipervnculo"/>
          <w:rFonts w:ascii="Arial" w:hAnsi="Arial" w:cs="Arial"/>
          <w:noProof/>
          <w:kern w:val="32"/>
        </w:rPr>
        <w:t>.</w:t>
      </w:r>
    </w:p>
    <w:p w14:paraId="3054CB8B" w14:textId="77777777" w:rsidR="0080522E" w:rsidRPr="00FF2996" w:rsidRDefault="0080522E" w:rsidP="00C31A4B">
      <w:pPr>
        <w:pStyle w:val="Textocomentario"/>
        <w:jc w:val="both"/>
        <w:rPr>
          <w:rStyle w:val="Hipervnculo"/>
          <w:rFonts w:ascii="Arial" w:hAnsi="Arial" w:cs="Arial"/>
          <w:noProof/>
          <w:kern w:val="32"/>
        </w:rPr>
      </w:pPr>
    </w:p>
    <w:p w14:paraId="5DA67473" w14:textId="77777777" w:rsidR="00063D57" w:rsidRPr="00FF2996" w:rsidRDefault="00063D57" w:rsidP="00C31A4B">
      <w:pPr>
        <w:pStyle w:val="Textocomentario"/>
        <w:jc w:val="both"/>
        <w:rPr>
          <w:rStyle w:val="Hipervnculo"/>
          <w:rFonts w:ascii="Arial" w:hAnsi="Arial" w:cs="Arial"/>
          <w:noProof/>
          <w:kern w:val="32"/>
        </w:rPr>
      </w:pPr>
    </w:p>
    <w:p w14:paraId="098D4AEE" w14:textId="77777777" w:rsidR="001C1E7D" w:rsidRPr="00FF2996" w:rsidRDefault="001C1E7D" w:rsidP="00C31A4B">
      <w:pPr>
        <w:pStyle w:val="Textocomentario"/>
        <w:jc w:val="both"/>
        <w:rPr>
          <w:rStyle w:val="Hipervnculo"/>
          <w:rFonts w:ascii="Arial" w:hAnsi="Arial" w:cs="Arial"/>
          <w:noProof/>
          <w:kern w:val="32"/>
        </w:rPr>
      </w:pPr>
    </w:p>
    <w:p w14:paraId="2DE29A37" w14:textId="77777777" w:rsidR="001C1E7D" w:rsidRPr="00FF2996" w:rsidRDefault="001C1E7D" w:rsidP="00C31A4B">
      <w:pPr>
        <w:pStyle w:val="Textocomentario"/>
        <w:jc w:val="both"/>
        <w:rPr>
          <w:rStyle w:val="Hipervnculo"/>
          <w:rFonts w:ascii="Arial" w:hAnsi="Arial" w:cs="Arial"/>
          <w:noProof/>
          <w:kern w:val="32"/>
        </w:rPr>
      </w:pPr>
    </w:p>
    <w:p w14:paraId="4B5B34C8" w14:textId="3995A603" w:rsidR="001C1E7D" w:rsidRPr="00FF2996" w:rsidRDefault="001C1E7D" w:rsidP="00C31A4B">
      <w:pPr>
        <w:pStyle w:val="Textocomentario"/>
        <w:jc w:val="both"/>
        <w:rPr>
          <w:rStyle w:val="Hipervnculo"/>
          <w:rFonts w:ascii="Arial" w:hAnsi="Arial" w:cs="Arial"/>
          <w:noProof/>
          <w:kern w:val="32"/>
        </w:rPr>
      </w:pPr>
    </w:p>
    <w:p w14:paraId="3D0EA558" w14:textId="77777777" w:rsidR="00F976D9" w:rsidRPr="00FF2996" w:rsidRDefault="00F976D9" w:rsidP="00C31A4B">
      <w:pPr>
        <w:pStyle w:val="Textocomentario"/>
        <w:jc w:val="both"/>
        <w:rPr>
          <w:rStyle w:val="Hipervnculo"/>
          <w:rFonts w:ascii="Arial" w:hAnsi="Arial" w:cs="Arial"/>
          <w:noProof/>
          <w:kern w:val="32"/>
        </w:rPr>
      </w:pPr>
    </w:p>
    <w:p w14:paraId="65B89AB8" w14:textId="77777777" w:rsidR="00063D57" w:rsidRPr="00FF2996" w:rsidRDefault="00063D57" w:rsidP="00C31A4B">
      <w:pPr>
        <w:pStyle w:val="Textocomentario"/>
        <w:jc w:val="both"/>
        <w:rPr>
          <w:rStyle w:val="Hipervnculo"/>
          <w:rFonts w:ascii="Arial" w:hAnsi="Arial" w:cs="Arial"/>
          <w:noProof/>
          <w:kern w:val="32"/>
        </w:rPr>
      </w:pPr>
    </w:p>
    <w:p w14:paraId="0BDF336F" w14:textId="77777777" w:rsidR="00063D57" w:rsidRPr="00FF2996" w:rsidRDefault="00063D57" w:rsidP="00C31A4B">
      <w:pPr>
        <w:pStyle w:val="Textocomentario"/>
        <w:jc w:val="both"/>
        <w:rPr>
          <w:rStyle w:val="Hipervnculo"/>
          <w:rFonts w:ascii="Arial" w:hAnsi="Arial" w:cs="Arial"/>
          <w:noProof/>
          <w:kern w:val="32"/>
        </w:rPr>
      </w:pPr>
    </w:p>
    <w:p w14:paraId="778DEE8F" w14:textId="77777777" w:rsidR="0080522E" w:rsidRPr="00FF2996" w:rsidRDefault="0080522E" w:rsidP="00C31A4B">
      <w:pPr>
        <w:pStyle w:val="Textocomentario"/>
        <w:jc w:val="both"/>
        <w:rPr>
          <w:rStyle w:val="Hipervnculo"/>
          <w:rFonts w:ascii="Arial" w:hAnsi="Arial" w:cs="Arial"/>
          <w:noProof/>
          <w:kern w:val="32"/>
        </w:rPr>
      </w:pPr>
    </w:p>
    <w:p w14:paraId="4953FD44" w14:textId="77777777" w:rsidR="0080522E" w:rsidRPr="00FF2996" w:rsidRDefault="0080522E" w:rsidP="00C31A4B">
      <w:pPr>
        <w:pStyle w:val="Textocomentario"/>
        <w:jc w:val="both"/>
        <w:rPr>
          <w:rStyle w:val="Hipervnculo"/>
          <w:rFonts w:ascii="Arial" w:hAnsi="Arial" w:cs="Arial"/>
          <w:noProof/>
          <w:kern w:val="32"/>
        </w:rPr>
      </w:pPr>
    </w:p>
    <w:p w14:paraId="363E0717" w14:textId="77777777" w:rsidR="0080522E" w:rsidRPr="00FF2996" w:rsidRDefault="0080522E" w:rsidP="00C31A4B">
      <w:pPr>
        <w:pStyle w:val="Textocomentario"/>
        <w:jc w:val="both"/>
        <w:rPr>
          <w:rStyle w:val="Hipervnculo"/>
          <w:rFonts w:ascii="Arial" w:hAnsi="Arial" w:cs="Arial"/>
          <w:noProof/>
          <w:kern w:val="32"/>
        </w:rPr>
      </w:pPr>
    </w:p>
    <w:p w14:paraId="51D17E1B" w14:textId="77777777" w:rsidR="00E55A34" w:rsidRPr="00FF2996" w:rsidRDefault="00E55A34" w:rsidP="00C31A4B">
      <w:pPr>
        <w:pStyle w:val="Textocomentario"/>
        <w:jc w:val="both"/>
        <w:rPr>
          <w:rStyle w:val="Hipervnculo"/>
          <w:rFonts w:ascii="Arial" w:hAnsi="Arial" w:cs="Arial"/>
          <w:noProof/>
          <w:kern w:val="32"/>
        </w:rPr>
      </w:pPr>
    </w:p>
    <w:p w14:paraId="5FB0B020" w14:textId="0C4C2E4D" w:rsidR="00E4347D" w:rsidRPr="00FF2996" w:rsidRDefault="00BB54DF" w:rsidP="00BB54DF">
      <w:pPr>
        <w:rPr>
          <w:rFonts w:ascii="Arial" w:hAnsi="Arial" w:cs="Arial"/>
          <w:noProof/>
          <w:color w:val="0000FF"/>
          <w:kern w:val="32"/>
          <w:u w:val="single"/>
        </w:rPr>
      </w:pPr>
      <w:r w:rsidRPr="00FF2996">
        <w:rPr>
          <w:rStyle w:val="Hipervnculo"/>
          <w:rFonts w:ascii="Arial" w:hAnsi="Arial" w:cs="Arial"/>
          <w:noProof/>
          <w:kern w:val="32"/>
        </w:rPr>
        <w:br w:type="page"/>
      </w:r>
    </w:p>
    <w:p w14:paraId="70FC7487" w14:textId="77777777" w:rsidR="0056440B" w:rsidRDefault="0056440B" w:rsidP="00363B35">
      <w:pPr>
        <w:spacing w:before="120" w:after="120"/>
        <w:jc w:val="center"/>
        <w:outlineLvl w:val="0"/>
        <w:rPr>
          <w:rFonts w:ascii="Arial" w:hAnsi="Arial" w:cs="Arial"/>
          <w:b/>
          <w:smallCaps/>
          <w:sz w:val="24"/>
          <w:szCs w:val="24"/>
        </w:rPr>
      </w:pPr>
    </w:p>
    <w:p w14:paraId="02681E95" w14:textId="19D08EA1" w:rsidR="005B0146" w:rsidRPr="001C1A18" w:rsidRDefault="008C5EE4" w:rsidP="00363B35">
      <w:pPr>
        <w:spacing w:before="120" w:after="120"/>
        <w:jc w:val="center"/>
        <w:outlineLvl w:val="0"/>
        <w:rPr>
          <w:rFonts w:ascii="Arial" w:hAnsi="Arial" w:cs="Arial"/>
          <w:b/>
          <w:smallCaps/>
          <w:sz w:val="24"/>
          <w:szCs w:val="24"/>
        </w:rPr>
      </w:pPr>
      <w:r w:rsidRPr="001C1A18">
        <w:rPr>
          <w:rFonts w:ascii="Arial" w:hAnsi="Arial" w:cs="Arial"/>
          <w:b/>
          <w:smallCaps/>
          <w:sz w:val="24"/>
          <w:szCs w:val="24"/>
        </w:rPr>
        <w:t>Introducción</w:t>
      </w:r>
    </w:p>
    <w:p w14:paraId="332952E7" w14:textId="176D55AA" w:rsidR="00852532" w:rsidRPr="00FF2996" w:rsidRDefault="00852532" w:rsidP="00063D57">
      <w:pPr>
        <w:spacing w:before="120" w:after="120" w:line="276" w:lineRule="auto"/>
        <w:jc w:val="both"/>
        <w:rPr>
          <w:rFonts w:ascii="Arial" w:hAnsi="Arial" w:cs="Arial"/>
        </w:rPr>
      </w:pPr>
      <w:r w:rsidRPr="00FF2996">
        <w:rPr>
          <w:rFonts w:ascii="Arial" w:hAnsi="Arial" w:cs="Arial"/>
        </w:rPr>
        <w:t xml:space="preserve">El </w:t>
      </w:r>
      <w:r w:rsidR="001F3692" w:rsidRPr="00FF2996">
        <w:rPr>
          <w:rFonts w:ascii="Arial" w:hAnsi="Arial" w:cs="Arial"/>
        </w:rPr>
        <w:t>INSTITUTO</w:t>
      </w:r>
      <w:r w:rsidRPr="00FF2996">
        <w:rPr>
          <w:rFonts w:ascii="Arial" w:hAnsi="Arial" w:cs="Arial"/>
        </w:rPr>
        <w:t xml:space="preserve">, por conducto de la Dirección Ejecutiva de Administración, a través de la Subdirección de Adquisiciones de la Dirección de Recursos Materiales y Servicios, sita en </w:t>
      </w:r>
      <w:r w:rsidRPr="00FF2996">
        <w:rPr>
          <w:rFonts w:ascii="Arial" w:hAnsi="Arial" w:cs="Arial"/>
          <w:bCs/>
        </w:rPr>
        <w:t xml:space="preserve">Periférico Sur 4124, Torre </w:t>
      </w:r>
      <w:r w:rsidR="005B78C3" w:rsidRPr="00FF2996">
        <w:rPr>
          <w:rFonts w:ascii="Arial" w:hAnsi="Arial" w:cs="Arial"/>
          <w:bCs/>
        </w:rPr>
        <w:t>Zafiro</w:t>
      </w:r>
      <w:r w:rsidRPr="00FF2996">
        <w:rPr>
          <w:rFonts w:ascii="Arial" w:hAnsi="Arial" w:cs="Arial"/>
          <w:bCs/>
        </w:rPr>
        <w:t xml:space="preserve"> II, </w:t>
      </w:r>
      <w:r w:rsidR="00D36CED" w:rsidRPr="00FF2996">
        <w:rPr>
          <w:rFonts w:ascii="Arial" w:hAnsi="Arial" w:cs="Arial"/>
          <w:bCs/>
        </w:rPr>
        <w:t>sexto piso</w:t>
      </w:r>
      <w:r w:rsidRPr="00FF2996">
        <w:rPr>
          <w:rFonts w:ascii="Arial" w:hAnsi="Arial" w:cs="Arial"/>
          <w:bCs/>
        </w:rPr>
        <w:t xml:space="preserve">, </w:t>
      </w:r>
      <w:r w:rsidR="00523408" w:rsidRPr="00FF2996">
        <w:rPr>
          <w:rFonts w:ascii="Arial" w:hAnsi="Arial" w:cs="Arial"/>
          <w:bCs/>
        </w:rPr>
        <w:t>C</w:t>
      </w:r>
      <w:r w:rsidRPr="00FF2996">
        <w:rPr>
          <w:rFonts w:ascii="Arial" w:hAnsi="Arial" w:cs="Arial"/>
          <w:bCs/>
        </w:rPr>
        <w:t xml:space="preserve">olonia </w:t>
      </w:r>
      <w:r w:rsidR="001F05FC" w:rsidRPr="00FF2996">
        <w:rPr>
          <w:rFonts w:ascii="Arial" w:hAnsi="Arial" w:cs="Arial"/>
          <w:bCs/>
        </w:rPr>
        <w:t>Jardines del Pedregal</w:t>
      </w:r>
      <w:r w:rsidRPr="00FF2996">
        <w:rPr>
          <w:rFonts w:ascii="Arial" w:hAnsi="Arial" w:cs="Arial"/>
          <w:bCs/>
        </w:rPr>
        <w:t xml:space="preserve">, </w:t>
      </w:r>
      <w:r w:rsidR="004C421C" w:rsidRPr="00FF2996">
        <w:rPr>
          <w:rFonts w:ascii="Arial" w:hAnsi="Arial" w:cs="Arial"/>
          <w:bCs/>
        </w:rPr>
        <w:t>Álvaro Obregón</w:t>
      </w:r>
      <w:r w:rsidR="00810072" w:rsidRPr="00FF2996">
        <w:rPr>
          <w:rFonts w:ascii="Arial" w:hAnsi="Arial" w:cs="Arial"/>
          <w:bCs/>
        </w:rPr>
        <w:t>, C</w:t>
      </w:r>
      <w:r w:rsidRPr="00FF2996">
        <w:rPr>
          <w:rFonts w:ascii="Arial" w:hAnsi="Arial" w:cs="Arial"/>
          <w:bCs/>
        </w:rPr>
        <w:t xml:space="preserve">ódigo </w:t>
      </w:r>
      <w:r w:rsidR="00810072" w:rsidRPr="00FF2996">
        <w:rPr>
          <w:rFonts w:ascii="Arial" w:hAnsi="Arial" w:cs="Arial"/>
          <w:bCs/>
        </w:rPr>
        <w:t>P</w:t>
      </w:r>
      <w:r w:rsidRPr="00FF2996">
        <w:rPr>
          <w:rFonts w:ascii="Arial" w:hAnsi="Arial" w:cs="Arial"/>
          <w:bCs/>
        </w:rPr>
        <w:t>ostal 01</w:t>
      </w:r>
      <w:r w:rsidR="003D5C2F" w:rsidRPr="00FF2996">
        <w:rPr>
          <w:rFonts w:ascii="Arial" w:hAnsi="Arial" w:cs="Arial"/>
          <w:bCs/>
        </w:rPr>
        <w:t>900</w:t>
      </w:r>
      <w:r w:rsidRPr="00FF2996">
        <w:rPr>
          <w:rFonts w:ascii="Arial" w:hAnsi="Arial" w:cs="Arial"/>
          <w:bCs/>
        </w:rPr>
        <w:t xml:space="preserve">, en la Ciudad de México, </w:t>
      </w:r>
      <w:r w:rsidRPr="00FF2996">
        <w:rPr>
          <w:rFonts w:ascii="Arial" w:hAnsi="Arial" w:cs="Arial"/>
        </w:rPr>
        <w:t xml:space="preserve">realizará la contratación con personas físicas y/o morales cuyas actividades comerciales estén </w:t>
      </w:r>
      <w:r w:rsidR="00D47E3C" w:rsidRPr="00FF2996">
        <w:rPr>
          <w:rFonts w:ascii="Arial" w:hAnsi="Arial" w:cs="Arial"/>
        </w:rPr>
        <w:t xml:space="preserve">relacionadas con </w:t>
      </w:r>
      <w:r w:rsidR="004C4800" w:rsidRPr="00FF2996">
        <w:rPr>
          <w:rFonts w:ascii="Arial" w:hAnsi="Arial" w:cs="Arial"/>
        </w:rPr>
        <w:t>el objeto del presente procedimiento de contratación,</w:t>
      </w:r>
      <w:r w:rsidR="001F7CF9" w:rsidRPr="00FF2996">
        <w:rPr>
          <w:rFonts w:ascii="Arial" w:hAnsi="Arial" w:cs="Arial"/>
        </w:rPr>
        <w:t xml:space="preserve"> </w:t>
      </w:r>
      <w:r w:rsidRPr="00FF2996">
        <w:rPr>
          <w:rFonts w:ascii="Arial" w:hAnsi="Arial" w:cs="Arial"/>
        </w:rPr>
        <w:t xml:space="preserve">en cumplimiento a lo establecido en los artículos 134 párrafo tercero de la Constitución Política de los Estados Unidos Mexicanos; </w:t>
      </w:r>
      <w:r w:rsidR="00F70338" w:rsidRPr="00FF2996">
        <w:rPr>
          <w:rFonts w:ascii="Arial" w:hAnsi="Arial" w:cs="Arial"/>
        </w:rPr>
        <w:t>artículos 29 y 59</w:t>
      </w:r>
      <w:r w:rsidRPr="00FF2996">
        <w:rPr>
          <w:rFonts w:ascii="Arial" w:hAnsi="Arial" w:cs="Arial"/>
        </w:rPr>
        <w:t xml:space="preserve"> incisos a), b) y h)</w:t>
      </w:r>
      <w:r w:rsidR="000754B7" w:rsidRPr="00FF2996">
        <w:rPr>
          <w:rFonts w:ascii="Arial" w:hAnsi="Arial" w:cs="Arial"/>
        </w:rPr>
        <w:t xml:space="preserve"> </w:t>
      </w:r>
      <w:r w:rsidR="00BA3EEC" w:rsidRPr="00FF2996">
        <w:rPr>
          <w:rFonts w:ascii="Arial" w:hAnsi="Arial" w:cs="Arial"/>
        </w:rPr>
        <w:t xml:space="preserve">y sexto transitorio </w:t>
      </w:r>
      <w:r w:rsidR="00F70338" w:rsidRPr="00FF2996">
        <w:rPr>
          <w:rFonts w:ascii="Arial" w:hAnsi="Arial" w:cs="Arial"/>
        </w:rPr>
        <w:t>de la</w:t>
      </w:r>
      <w:r w:rsidRPr="00FF2996">
        <w:rPr>
          <w:rFonts w:ascii="Arial" w:hAnsi="Arial" w:cs="Arial"/>
        </w:rPr>
        <w:t xml:space="preserve"> </w:t>
      </w:r>
      <w:r w:rsidR="00F70338" w:rsidRPr="00FF2996">
        <w:rPr>
          <w:rFonts w:ascii="Arial" w:hAnsi="Arial" w:cs="Arial"/>
        </w:rPr>
        <w:t>Ley General</w:t>
      </w:r>
      <w:r w:rsidRPr="00FF2996">
        <w:rPr>
          <w:rFonts w:ascii="Arial" w:hAnsi="Arial" w:cs="Arial"/>
        </w:rPr>
        <w:t xml:space="preserve"> de Instituciones y Proced</w:t>
      </w:r>
      <w:r w:rsidR="001C40F1" w:rsidRPr="00FF2996">
        <w:rPr>
          <w:rFonts w:ascii="Arial" w:hAnsi="Arial" w:cs="Arial"/>
        </w:rPr>
        <w:t>imientos Electorales;</w:t>
      </w:r>
      <w:r w:rsidRPr="00FF2996">
        <w:rPr>
          <w:rFonts w:ascii="Arial" w:hAnsi="Arial" w:cs="Arial"/>
        </w:rPr>
        <w:t xml:space="preserve"> artículos</w:t>
      </w:r>
      <w:r w:rsidRPr="00FF2996">
        <w:rPr>
          <w:rFonts w:ascii="Arial" w:hAnsi="Arial" w:cs="Arial"/>
          <w:color w:val="FF0000"/>
        </w:rPr>
        <w:t xml:space="preserve"> </w:t>
      </w:r>
      <w:r w:rsidR="00284C89" w:rsidRPr="00FF2996">
        <w:rPr>
          <w:rFonts w:ascii="Arial" w:hAnsi="Arial" w:cs="Arial"/>
        </w:rPr>
        <w:t>23, 31</w:t>
      </w:r>
      <w:r w:rsidRPr="00FF2996">
        <w:rPr>
          <w:rFonts w:ascii="Arial" w:hAnsi="Arial" w:cs="Arial"/>
        </w:rPr>
        <w:t xml:space="preserve"> fracción </w:t>
      </w:r>
      <w:r w:rsidR="00A0034B" w:rsidRPr="00FF2996">
        <w:rPr>
          <w:rFonts w:ascii="Arial" w:hAnsi="Arial" w:cs="Arial"/>
        </w:rPr>
        <w:t>I</w:t>
      </w:r>
      <w:r w:rsidR="00284C89" w:rsidRPr="00FF2996">
        <w:rPr>
          <w:rFonts w:ascii="Arial" w:hAnsi="Arial" w:cs="Arial"/>
        </w:rPr>
        <w:t xml:space="preserve">, 32 fracción </w:t>
      </w:r>
      <w:r w:rsidR="004C421C" w:rsidRPr="00FF2996">
        <w:rPr>
          <w:rFonts w:ascii="Arial" w:hAnsi="Arial" w:cs="Arial"/>
        </w:rPr>
        <w:t>I</w:t>
      </w:r>
      <w:r w:rsidR="00284C89" w:rsidRPr="00FF2996">
        <w:rPr>
          <w:rFonts w:ascii="Arial" w:hAnsi="Arial" w:cs="Arial"/>
        </w:rPr>
        <w:t>,</w:t>
      </w:r>
      <w:r w:rsidR="00AF563A" w:rsidRPr="00FF2996">
        <w:rPr>
          <w:rFonts w:ascii="Arial" w:hAnsi="Arial" w:cs="Arial"/>
        </w:rPr>
        <w:t xml:space="preserve"> </w:t>
      </w:r>
      <w:r w:rsidR="00284C89" w:rsidRPr="00FF2996">
        <w:rPr>
          <w:rFonts w:ascii="Arial" w:hAnsi="Arial" w:cs="Arial"/>
        </w:rPr>
        <w:t>35</w:t>
      </w:r>
      <w:r w:rsidRPr="00FF2996">
        <w:rPr>
          <w:rFonts w:ascii="Arial" w:hAnsi="Arial" w:cs="Arial"/>
        </w:rPr>
        <w:t xml:space="preserve"> fracción </w:t>
      </w:r>
      <w:r w:rsidR="00F70339" w:rsidRPr="00FF2996">
        <w:rPr>
          <w:rFonts w:ascii="Arial" w:hAnsi="Arial" w:cs="Arial"/>
        </w:rPr>
        <w:t>I</w:t>
      </w:r>
      <w:r w:rsidR="00395D0A" w:rsidRPr="00FF2996">
        <w:rPr>
          <w:rFonts w:ascii="Arial" w:hAnsi="Arial" w:cs="Arial"/>
        </w:rPr>
        <w:t>,</w:t>
      </w:r>
      <w:r w:rsidR="006A72F9" w:rsidRPr="00FF2996">
        <w:rPr>
          <w:rFonts w:ascii="Arial" w:hAnsi="Arial" w:cs="Arial"/>
        </w:rPr>
        <w:t xml:space="preserve"> </w:t>
      </w:r>
      <w:r w:rsidR="00284C89" w:rsidRPr="00FF2996">
        <w:rPr>
          <w:rFonts w:ascii="Arial" w:hAnsi="Arial" w:cs="Arial"/>
        </w:rPr>
        <w:t>43</w:t>
      </w:r>
      <w:r w:rsidR="00CB3AC0" w:rsidRPr="00FF2996">
        <w:rPr>
          <w:rFonts w:ascii="Arial" w:hAnsi="Arial" w:cs="Arial"/>
        </w:rPr>
        <w:t xml:space="preserve"> </w:t>
      </w:r>
      <w:r w:rsidR="00A56A30" w:rsidRPr="00FF2996">
        <w:rPr>
          <w:rFonts w:ascii="Arial" w:hAnsi="Arial" w:cs="Arial"/>
        </w:rPr>
        <w:t>tercer</w:t>
      </w:r>
      <w:r w:rsidR="00A0034B" w:rsidRPr="00FF2996">
        <w:rPr>
          <w:rFonts w:ascii="Arial" w:hAnsi="Arial" w:cs="Arial"/>
        </w:rPr>
        <w:t xml:space="preserve"> </w:t>
      </w:r>
      <w:r w:rsidR="001C40F1" w:rsidRPr="00FF2996">
        <w:rPr>
          <w:rFonts w:ascii="Arial" w:hAnsi="Arial" w:cs="Arial"/>
        </w:rPr>
        <w:t>párrafo</w:t>
      </w:r>
      <w:r w:rsidR="00392FC5" w:rsidRPr="00FF2996">
        <w:rPr>
          <w:rFonts w:ascii="Arial" w:hAnsi="Arial" w:cs="Arial"/>
        </w:rPr>
        <w:t xml:space="preserve"> y 56</w:t>
      </w:r>
      <w:r w:rsidR="0012279A" w:rsidRPr="00FF2996">
        <w:rPr>
          <w:rFonts w:ascii="Arial" w:hAnsi="Arial" w:cs="Arial"/>
        </w:rPr>
        <w:t xml:space="preserve"> </w:t>
      </w:r>
      <w:r w:rsidR="00284C89" w:rsidRPr="00FF2996">
        <w:rPr>
          <w:rFonts w:ascii="Arial" w:hAnsi="Arial" w:cs="Arial"/>
        </w:rPr>
        <w:t xml:space="preserve">del </w:t>
      </w:r>
      <w:r w:rsidRPr="00FF2996">
        <w:rPr>
          <w:rFonts w:ascii="Arial" w:hAnsi="Arial" w:cs="Arial"/>
        </w:rPr>
        <w:t xml:space="preserve">REGLAMENTO; y las </w:t>
      </w:r>
      <w:r w:rsidR="00CB4A41" w:rsidRPr="00FF2996">
        <w:rPr>
          <w:rFonts w:ascii="Arial" w:hAnsi="Arial" w:cs="Arial"/>
        </w:rPr>
        <w:t>POBALINES, así como</w:t>
      </w:r>
      <w:r w:rsidRPr="00FF2996">
        <w:rPr>
          <w:rFonts w:ascii="Arial" w:hAnsi="Arial" w:cs="Arial"/>
        </w:rPr>
        <w:t xml:space="preserve"> las leyes y ordenamientos relativos y aplicables vigentes. </w:t>
      </w:r>
    </w:p>
    <w:p w14:paraId="535E3F82" w14:textId="25168453" w:rsidR="00C81A3C" w:rsidRPr="00FF2996" w:rsidRDefault="00C81A3C" w:rsidP="00063D57">
      <w:pPr>
        <w:spacing w:before="120" w:after="120" w:line="276" w:lineRule="auto"/>
        <w:jc w:val="both"/>
        <w:rPr>
          <w:rFonts w:ascii="Arial" w:hAnsi="Arial" w:cs="Arial"/>
          <w:b/>
        </w:rPr>
      </w:pPr>
      <w:r w:rsidRPr="00FF2996">
        <w:rPr>
          <w:rFonts w:ascii="Arial" w:hAnsi="Arial" w:cs="Arial"/>
        </w:rPr>
        <w:t xml:space="preserve">El INSTITUTO informa que podrán participar en el presente procedimiento de </w:t>
      </w:r>
      <w:r w:rsidR="00D12DA3" w:rsidRPr="00FF2996">
        <w:rPr>
          <w:rFonts w:ascii="Arial" w:hAnsi="Arial" w:cs="Arial"/>
          <w:b/>
        </w:rPr>
        <w:t xml:space="preserve">Licitación Pública </w:t>
      </w:r>
      <w:r w:rsidR="00334EAE" w:rsidRPr="00FF2996">
        <w:rPr>
          <w:rFonts w:ascii="Arial" w:hAnsi="Arial" w:cs="Arial"/>
          <w:b/>
        </w:rPr>
        <w:t>Nacional</w:t>
      </w:r>
      <w:r w:rsidR="00EF1761" w:rsidRPr="00FF2996">
        <w:rPr>
          <w:rFonts w:ascii="Arial" w:hAnsi="Arial" w:cs="Arial"/>
          <w:b/>
        </w:rPr>
        <w:t xml:space="preserve"> </w:t>
      </w:r>
      <w:r w:rsidR="00856209" w:rsidRPr="00FF2996">
        <w:rPr>
          <w:rFonts w:ascii="Arial" w:hAnsi="Arial" w:cs="Arial"/>
          <w:b/>
        </w:rPr>
        <w:t>Presencial</w:t>
      </w:r>
      <w:r w:rsidRPr="00FF2996">
        <w:rPr>
          <w:rFonts w:ascii="Arial" w:hAnsi="Arial" w:cs="Arial"/>
        </w:rPr>
        <w:t xml:space="preserve">, las personas que </w:t>
      </w:r>
      <w:r w:rsidRPr="00FF2996">
        <w:rPr>
          <w:rFonts w:ascii="Arial" w:hAnsi="Arial" w:cs="Arial"/>
          <w:b/>
        </w:rPr>
        <w:t>no</w:t>
      </w:r>
      <w:r w:rsidRPr="00FF2996">
        <w:rPr>
          <w:rFonts w:ascii="Arial" w:hAnsi="Arial" w:cs="Arial"/>
        </w:rPr>
        <w:t xml:space="preserve"> se encuentren en alguno de los supuestos que s</w:t>
      </w:r>
      <w:r w:rsidR="00D302F6" w:rsidRPr="00FF2996">
        <w:rPr>
          <w:rFonts w:ascii="Arial" w:hAnsi="Arial" w:cs="Arial"/>
        </w:rPr>
        <w:t>e est</w:t>
      </w:r>
      <w:r w:rsidR="00070538" w:rsidRPr="00FF2996">
        <w:rPr>
          <w:rFonts w:ascii="Arial" w:hAnsi="Arial" w:cs="Arial"/>
        </w:rPr>
        <w:t>ablecen en los artículos 59 y 78</w:t>
      </w:r>
      <w:r w:rsidRPr="00FF2996">
        <w:rPr>
          <w:rFonts w:ascii="Arial" w:hAnsi="Arial" w:cs="Arial"/>
        </w:rPr>
        <w:t xml:space="preserve"> del REGLAMENTO;</w:t>
      </w:r>
      <w:r w:rsidRPr="00FF2996">
        <w:rPr>
          <w:rFonts w:ascii="Arial" w:hAnsi="Arial" w:cs="Arial"/>
          <w:b/>
        </w:rPr>
        <w:t xml:space="preserve"> </w:t>
      </w:r>
      <w:r w:rsidR="00AB22BA" w:rsidRPr="00FF2996">
        <w:rPr>
          <w:rFonts w:ascii="Arial" w:hAnsi="Arial" w:cs="Arial"/>
        </w:rPr>
        <w:t xml:space="preserve">así como de manera supletoria el </w:t>
      </w:r>
      <w:r w:rsidRPr="00FF2996">
        <w:rPr>
          <w:rFonts w:ascii="Arial" w:hAnsi="Arial" w:cs="Arial"/>
        </w:rPr>
        <w:t xml:space="preserve">artículo </w:t>
      </w:r>
      <w:r w:rsidR="00024458" w:rsidRPr="00FF2996">
        <w:rPr>
          <w:rFonts w:ascii="Arial" w:hAnsi="Arial" w:cs="Arial"/>
        </w:rPr>
        <w:t>49 fracción I</w:t>
      </w:r>
      <w:r w:rsidRPr="00FF2996">
        <w:rPr>
          <w:rFonts w:ascii="Arial" w:hAnsi="Arial" w:cs="Arial"/>
        </w:rPr>
        <w:t xml:space="preserve">X de la Ley </w:t>
      </w:r>
      <w:r w:rsidR="00024458" w:rsidRPr="00FF2996">
        <w:rPr>
          <w:rFonts w:ascii="Arial" w:hAnsi="Arial" w:cs="Arial"/>
        </w:rPr>
        <w:t>General</w:t>
      </w:r>
      <w:r w:rsidRPr="00FF2996">
        <w:rPr>
          <w:rFonts w:ascii="Arial" w:hAnsi="Arial" w:cs="Arial"/>
        </w:rPr>
        <w:t xml:space="preserve"> de Responsabilidades Administrativas.</w:t>
      </w:r>
    </w:p>
    <w:p w14:paraId="61B74507" w14:textId="6355BB11" w:rsidR="00852532" w:rsidRPr="00FF2996" w:rsidRDefault="00852532" w:rsidP="00063D57">
      <w:pPr>
        <w:pStyle w:val="GREEN4"/>
        <w:spacing w:before="120" w:after="120" w:line="276" w:lineRule="auto"/>
        <w:ind w:right="-114"/>
        <w:rPr>
          <w:rFonts w:ascii="Arial" w:hAnsi="Arial" w:cs="Arial"/>
          <w:lang w:val="es-MX"/>
        </w:rPr>
      </w:pPr>
      <w:r w:rsidRPr="00FF2996">
        <w:rPr>
          <w:rFonts w:ascii="Arial" w:hAnsi="Arial" w:cs="Arial"/>
          <w:lang w:val="es-MX"/>
        </w:rPr>
        <w:t>Los interesados que satisfagan los términos de la convocatoria tendrán derecho a presentar sus proposiciones en el día, fe</w:t>
      </w:r>
      <w:r w:rsidR="004C421C" w:rsidRPr="00FF2996">
        <w:rPr>
          <w:rFonts w:ascii="Arial" w:hAnsi="Arial" w:cs="Arial"/>
          <w:lang w:val="es-MX"/>
        </w:rPr>
        <w:t>cha y</w:t>
      </w:r>
      <w:r w:rsidRPr="00FF299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FF2996">
        <w:rPr>
          <w:rFonts w:ascii="Arial" w:hAnsi="Arial" w:cs="Arial"/>
          <w:lang w:val="es-MX"/>
        </w:rPr>
        <w:t>LICITANTES</w:t>
      </w:r>
      <w:r w:rsidRPr="00FF299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FF2996">
        <w:rPr>
          <w:rFonts w:ascii="Arial" w:hAnsi="Arial" w:cs="Arial"/>
          <w:lang w:val="es-MX"/>
        </w:rPr>
        <w:t>caciones que resulten de la(s) J</w:t>
      </w:r>
      <w:r w:rsidRPr="00FF2996">
        <w:rPr>
          <w:rFonts w:ascii="Arial" w:hAnsi="Arial" w:cs="Arial"/>
          <w:lang w:val="es-MX"/>
        </w:rPr>
        <w:t xml:space="preserve">unta(s) de </w:t>
      </w:r>
      <w:r w:rsidR="00451E25" w:rsidRPr="00FF2996">
        <w:rPr>
          <w:rFonts w:ascii="Arial" w:hAnsi="Arial" w:cs="Arial"/>
          <w:lang w:val="es-MX"/>
        </w:rPr>
        <w:t>A</w:t>
      </w:r>
      <w:r w:rsidRPr="00FF2996">
        <w:rPr>
          <w:rFonts w:ascii="Arial" w:hAnsi="Arial" w:cs="Arial"/>
          <w:lang w:val="es-MX"/>
        </w:rPr>
        <w:t xml:space="preserve">claraciones que se celebre(n), ya que </w:t>
      </w:r>
      <w:r w:rsidRPr="00FF2996">
        <w:rPr>
          <w:rFonts w:ascii="Arial" w:hAnsi="Arial" w:cs="Arial"/>
          <w:u w:val="single"/>
          <w:lang w:val="es-MX"/>
        </w:rPr>
        <w:t>son las condiciones o cláusulas necesarias para reg</w:t>
      </w:r>
      <w:r w:rsidR="00CD19C6" w:rsidRPr="00FF2996">
        <w:rPr>
          <w:rFonts w:ascii="Arial" w:hAnsi="Arial" w:cs="Arial"/>
          <w:u w:val="single"/>
          <w:lang w:val="es-MX"/>
        </w:rPr>
        <w:t xml:space="preserve">ular tanto el procedimiento de </w:t>
      </w:r>
      <w:r w:rsidR="006E5032" w:rsidRPr="00FF2996">
        <w:rPr>
          <w:rFonts w:ascii="Arial" w:hAnsi="Arial" w:cs="Arial"/>
          <w:u w:val="single"/>
          <w:lang w:val="es-MX"/>
        </w:rPr>
        <w:t>licitación</w:t>
      </w:r>
      <w:r w:rsidRPr="00FF2996">
        <w:rPr>
          <w:rFonts w:ascii="Arial" w:hAnsi="Arial" w:cs="Arial"/>
          <w:u w:val="single"/>
          <w:lang w:val="es-MX"/>
        </w:rPr>
        <w:t xml:space="preserve"> como el</w:t>
      </w:r>
      <w:r w:rsidR="00FB3E4B" w:rsidRPr="00FF2996">
        <w:rPr>
          <w:rFonts w:ascii="Arial" w:hAnsi="Arial" w:cs="Arial"/>
          <w:u w:val="single"/>
          <w:lang w:val="es-MX"/>
        </w:rPr>
        <w:t xml:space="preserve"> </w:t>
      </w:r>
      <w:r w:rsidR="0067374F" w:rsidRPr="00FF2996">
        <w:rPr>
          <w:rFonts w:ascii="Arial" w:hAnsi="Arial" w:cs="Arial"/>
          <w:u w:val="single"/>
          <w:lang w:val="es-MX"/>
        </w:rPr>
        <w:t>contrato</w:t>
      </w:r>
      <w:r w:rsidR="00E02C8C" w:rsidRPr="00FF2996">
        <w:rPr>
          <w:rFonts w:ascii="Arial" w:hAnsi="Arial" w:cs="Arial"/>
          <w:u w:val="single"/>
          <w:lang w:val="es-MX"/>
        </w:rPr>
        <w:t>,</w:t>
      </w:r>
      <w:r w:rsidR="001207E8" w:rsidRPr="00FF2996">
        <w:rPr>
          <w:rFonts w:ascii="Arial" w:hAnsi="Arial" w:cs="Arial"/>
          <w:lang w:val="es-MX"/>
        </w:rPr>
        <w:t xml:space="preserve"> </w:t>
      </w:r>
      <w:r w:rsidRPr="00FF2996">
        <w:rPr>
          <w:rFonts w:ascii="Arial" w:hAnsi="Arial" w:cs="Arial"/>
          <w:lang w:val="es-MX"/>
        </w:rPr>
        <w:t>por lo que en términos del principio de igualdad, el cumplimiento de los requisitos establecidos</w:t>
      </w:r>
      <w:r w:rsidRPr="00FF2996">
        <w:rPr>
          <w:rFonts w:ascii="Arial" w:hAnsi="Arial" w:cs="Arial"/>
          <w:color w:val="7F7F7F"/>
          <w:lang w:val="es-MX"/>
        </w:rPr>
        <w:t xml:space="preserve">, </w:t>
      </w:r>
      <w:r w:rsidRPr="00FF2996">
        <w:rPr>
          <w:rFonts w:ascii="Arial" w:hAnsi="Arial" w:cs="Arial"/>
          <w:lang w:val="es-MX"/>
        </w:rPr>
        <w:t xml:space="preserve">así como las prerrogativas que se otorguen a los </w:t>
      </w:r>
      <w:r w:rsidR="005463D4" w:rsidRPr="00FF2996">
        <w:rPr>
          <w:rFonts w:ascii="Arial" w:hAnsi="Arial" w:cs="Arial"/>
          <w:lang w:val="es-MX"/>
        </w:rPr>
        <w:t xml:space="preserve">LICITANTES </w:t>
      </w:r>
      <w:r w:rsidRPr="00FF2996">
        <w:rPr>
          <w:rFonts w:ascii="Arial" w:hAnsi="Arial" w:cs="Arial"/>
          <w:lang w:val="es-MX"/>
        </w:rPr>
        <w:t>en la presente convocatoria, sus anexos o</w:t>
      </w:r>
      <w:r w:rsidR="0045737F" w:rsidRPr="00FF2996">
        <w:rPr>
          <w:rFonts w:ascii="Arial" w:hAnsi="Arial" w:cs="Arial"/>
          <w:lang w:val="es-MX"/>
        </w:rPr>
        <w:t xml:space="preserve"> lo</w:t>
      </w:r>
      <w:r w:rsidRPr="00FF2996">
        <w:rPr>
          <w:rFonts w:ascii="Arial" w:hAnsi="Arial" w:cs="Arial"/>
          <w:lang w:val="es-MX"/>
        </w:rPr>
        <w:t xml:space="preserve"> derivado de la(s) Junta(s) de Aclaraciones, aplicará a todos los </w:t>
      </w:r>
      <w:r w:rsidR="005463D4" w:rsidRPr="00FF2996">
        <w:rPr>
          <w:rFonts w:ascii="Arial" w:hAnsi="Arial" w:cs="Arial"/>
          <w:lang w:val="es-MX"/>
        </w:rPr>
        <w:t xml:space="preserve">LICITANTES </w:t>
      </w:r>
      <w:r w:rsidRPr="00FF2996">
        <w:rPr>
          <w:rFonts w:ascii="Arial" w:hAnsi="Arial" w:cs="Arial"/>
          <w:lang w:val="es-MX"/>
        </w:rPr>
        <w:t xml:space="preserve">por igual y se obligan a respetarlas y cumplirlas </w:t>
      </w:r>
      <w:r w:rsidR="00B22DF4" w:rsidRPr="00FF2996">
        <w:rPr>
          <w:rFonts w:ascii="Arial" w:hAnsi="Arial" w:cs="Arial"/>
          <w:lang w:val="es-MX"/>
        </w:rPr>
        <w:t>cabalmente</w:t>
      </w:r>
      <w:r w:rsidRPr="00FF2996">
        <w:rPr>
          <w:rFonts w:ascii="Arial" w:hAnsi="Arial" w:cs="Arial"/>
          <w:lang w:val="es-MX"/>
        </w:rPr>
        <w:t xml:space="preserve"> durante el procedimiento. </w:t>
      </w:r>
      <w:r w:rsidR="00E90ACB" w:rsidRPr="00FF2996">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FF2996">
        <w:rPr>
          <w:rFonts w:ascii="Arial" w:hAnsi="Arial" w:cs="Arial"/>
          <w:b/>
          <w:u w:val="single"/>
          <w:lang w:val="es-MX"/>
        </w:rPr>
        <w:t>lo establecido en el artículo 31</w:t>
      </w:r>
      <w:r w:rsidR="00E90ACB" w:rsidRPr="00FF2996">
        <w:rPr>
          <w:rFonts w:ascii="Arial" w:hAnsi="Arial" w:cs="Arial"/>
          <w:b/>
          <w:u w:val="single"/>
          <w:lang w:val="es-MX"/>
        </w:rPr>
        <w:t xml:space="preserve"> del REGLAMENTO</w:t>
      </w:r>
      <w:r w:rsidRPr="00FF2996">
        <w:rPr>
          <w:rFonts w:ascii="Arial" w:hAnsi="Arial" w:cs="Arial"/>
          <w:lang w:val="es-MX"/>
        </w:rPr>
        <w:t>; y en caso de resultar ganador, con toda su fuerza legal y para todos los efectos legales y administrativos, de conformidad con los artículos 2243, 2244, 2245 y demás relativos y aplicables del Código Civil Federal.</w:t>
      </w:r>
    </w:p>
    <w:p w14:paraId="71385C29" w14:textId="7C140B3C" w:rsidR="00F86602" w:rsidRPr="00FF2996" w:rsidRDefault="00F86602" w:rsidP="00483A4A">
      <w:pPr>
        <w:tabs>
          <w:tab w:val="left" w:pos="3686"/>
        </w:tabs>
        <w:jc w:val="both"/>
        <w:rPr>
          <w:rFonts w:ascii="Arial" w:hAnsi="Arial" w:cs="Arial"/>
          <w:b/>
          <w:bCs/>
        </w:rPr>
      </w:pPr>
      <w:bookmarkStart w:id="13" w:name="_Hlk189239866"/>
      <w:bookmarkStart w:id="14" w:name="_Hlk189239637"/>
      <w:r w:rsidRPr="00FF2996">
        <w:rPr>
          <w:rFonts w:ascii="Arial" w:hAnsi="Arial" w:cs="Arial"/>
        </w:rPr>
        <w:t>El presente procedimiento para la contratación del</w:t>
      </w:r>
      <w:r w:rsidR="006948F6" w:rsidRPr="00FF2996">
        <w:rPr>
          <w:rFonts w:ascii="Arial" w:hAnsi="Arial" w:cs="Arial"/>
        </w:rPr>
        <w:t xml:space="preserve"> </w:t>
      </w:r>
      <w:r w:rsidR="00FF2996" w:rsidRPr="00FF2996">
        <w:rPr>
          <w:rFonts w:ascii="Arial" w:hAnsi="Arial" w:cs="Arial"/>
        </w:rPr>
        <w:t>‘’</w:t>
      </w:r>
      <w:r w:rsidR="00FF2996" w:rsidRPr="00FF2996">
        <w:rPr>
          <w:rFonts w:ascii="Arial" w:hAnsi="Arial" w:cs="Arial"/>
          <w:b/>
          <w:bCs/>
        </w:rPr>
        <w:t>Servicio de mantenimiento preventivo y correctivo a equipos hidroneumáticos, para el año 2025’’</w:t>
      </w:r>
      <w:r w:rsidR="00293900" w:rsidRPr="00FF2996">
        <w:rPr>
          <w:rFonts w:ascii="Arial" w:hAnsi="Arial" w:cs="Arial"/>
          <w:b/>
          <w:bCs/>
        </w:rPr>
        <w:t xml:space="preserve">, </w:t>
      </w:r>
      <w:r w:rsidRPr="00FF2996">
        <w:rPr>
          <w:rFonts w:ascii="Arial" w:hAnsi="Arial" w:cs="Arial"/>
        </w:rPr>
        <w:t>se realiza en atención a la solicitud de la Dirección de Recursos Materiales y Servicios, en calidad de área requirente y área técnica, de acuerdo a las especificaciones contenidas en el Anexo 1 “Especificaciones técnicas” y requerimientos técnicos, así como las condiciones relativas al plazo, características, especificaciones, lugar de prestación de los servicios, y las condiciones de pago que se encuentran detalladas en el cuerpo de la convocatoria</w:t>
      </w:r>
      <w:bookmarkEnd w:id="13"/>
      <w:r w:rsidRPr="00FF2996">
        <w:rPr>
          <w:rFonts w:ascii="Arial" w:hAnsi="Arial" w:cs="Arial"/>
        </w:rPr>
        <w:t>.</w:t>
      </w:r>
    </w:p>
    <w:bookmarkEnd w:id="14"/>
    <w:p w14:paraId="50ADFB34" w14:textId="6BE9D761" w:rsidR="00A27497" w:rsidRPr="00FF2996" w:rsidRDefault="00034D13" w:rsidP="00063D57">
      <w:pPr>
        <w:spacing w:before="120" w:after="120" w:line="276" w:lineRule="auto"/>
        <w:jc w:val="both"/>
        <w:rPr>
          <w:rFonts w:ascii="Arial" w:hAnsi="Arial" w:cs="Arial"/>
          <w:b/>
        </w:rPr>
      </w:pPr>
      <w:r w:rsidRPr="00FF2996">
        <w:rPr>
          <w:rFonts w:ascii="Arial" w:hAnsi="Arial" w:cs="Arial"/>
        </w:rPr>
        <w:t>La presente convocatoria fue revisada por el</w:t>
      </w:r>
      <w:r w:rsidRPr="00FF2996">
        <w:rPr>
          <w:rFonts w:ascii="Arial" w:hAnsi="Arial" w:cs="Arial"/>
          <w:b/>
        </w:rPr>
        <w:t xml:space="preserve"> </w:t>
      </w:r>
      <w:r w:rsidRPr="00FF2996">
        <w:rPr>
          <w:rFonts w:ascii="Arial" w:hAnsi="Arial" w:cs="Arial"/>
        </w:rPr>
        <w:t>Subcomité</w:t>
      </w:r>
      <w:r w:rsidRPr="00FF2996">
        <w:rPr>
          <w:rFonts w:ascii="Arial" w:hAnsi="Arial" w:cs="Arial"/>
          <w:b/>
        </w:rPr>
        <w:t xml:space="preserve"> </w:t>
      </w:r>
      <w:r w:rsidRPr="00FF2996">
        <w:rPr>
          <w:rFonts w:ascii="Arial" w:hAnsi="Arial" w:cs="Arial"/>
        </w:rPr>
        <w:t>Revisor de Convocatorias, en la</w:t>
      </w:r>
      <w:r w:rsidR="00C90621" w:rsidRPr="00FF2996">
        <w:rPr>
          <w:rFonts w:ascii="Arial" w:hAnsi="Arial" w:cs="Arial"/>
          <w:b/>
        </w:rPr>
        <w:t xml:space="preserve"> </w:t>
      </w:r>
      <w:r w:rsidR="001D20A3">
        <w:rPr>
          <w:rFonts w:ascii="Arial" w:hAnsi="Arial" w:cs="Arial"/>
          <w:b/>
        </w:rPr>
        <w:t xml:space="preserve">Séptima </w:t>
      </w:r>
      <w:r w:rsidR="00C90621" w:rsidRPr="00FF2996">
        <w:rPr>
          <w:rFonts w:ascii="Arial" w:hAnsi="Arial" w:cs="Arial"/>
          <w:b/>
        </w:rPr>
        <w:t xml:space="preserve">Sesión </w:t>
      </w:r>
      <w:r w:rsidR="001D20A3">
        <w:rPr>
          <w:rFonts w:ascii="Arial" w:hAnsi="Arial" w:cs="Arial"/>
          <w:b/>
        </w:rPr>
        <w:t xml:space="preserve">Extraordinaria </w:t>
      </w:r>
      <w:r w:rsidR="006852BF" w:rsidRPr="00FF2996">
        <w:rPr>
          <w:rFonts w:ascii="Arial" w:hAnsi="Arial" w:cs="Arial"/>
          <w:b/>
        </w:rPr>
        <w:t>20</w:t>
      </w:r>
      <w:r w:rsidR="00C065BF" w:rsidRPr="00FF2996">
        <w:rPr>
          <w:rFonts w:ascii="Arial" w:hAnsi="Arial" w:cs="Arial"/>
          <w:b/>
        </w:rPr>
        <w:t>2</w:t>
      </w:r>
      <w:r w:rsidR="0095496F" w:rsidRPr="00FF2996">
        <w:rPr>
          <w:rFonts w:ascii="Arial" w:hAnsi="Arial" w:cs="Arial"/>
          <w:b/>
        </w:rPr>
        <w:t>5</w:t>
      </w:r>
      <w:r w:rsidR="006852BF" w:rsidRPr="00FF2996">
        <w:rPr>
          <w:rFonts w:ascii="Arial" w:hAnsi="Arial" w:cs="Arial"/>
          <w:b/>
        </w:rPr>
        <w:t xml:space="preserve"> </w:t>
      </w:r>
      <w:r w:rsidRPr="00FF2996">
        <w:rPr>
          <w:rFonts w:ascii="Arial" w:hAnsi="Arial" w:cs="Arial"/>
        </w:rPr>
        <w:t>celebrada con fecha</w:t>
      </w:r>
      <w:r w:rsidR="00907E10" w:rsidRPr="00FF2996">
        <w:rPr>
          <w:rFonts w:ascii="Arial" w:hAnsi="Arial" w:cs="Arial"/>
          <w:b/>
        </w:rPr>
        <w:t xml:space="preserve"> </w:t>
      </w:r>
      <w:r w:rsidR="001D20A3">
        <w:rPr>
          <w:rFonts w:ascii="Arial" w:hAnsi="Arial" w:cs="Arial"/>
          <w:b/>
        </w:rPr>
        <w:t>25</w:t>
      </w:r>
      <w:r w:rsidR="009412CB" w:rsidRPr="00FF2996">
        <w:rPr>
          <w:rFonts w:ascii="Arial" w:hAnsi="Arial" w:cs="Arial"/>
          <w:b/>
        </w:rPr>
        <w:t xml:space="preserve"> </w:t>
      </w:r>
      <w:r w:rsidR="001D20A3">
        <w:rPr>
          <w:rFonts w:ascii="Arial" w:hAnsi="Arial" w:cs="Arial"/>
          <w:b/>
        </w:rPr>
        <w:t xml:space="preserve">y 26 </w:t>
      </w:r>
      <w:r w:rsidR="009412CB" w:rsidRPr="00FF2996">
        <w:rPr>
          <w:rFonts w:ascii="Arial" w:hAnsi="Arial" w:cs="Arial"/>
          <w:b/>
        </w:rPr>
        <w:t>de</w:t>
      </w:r>
      <w:r w:rsidR="008279C9" w:rsidRPr="00FF2996">
        <w:rPr>
          <w:rFonts w:ascii="Arial" w:hAnsi="Arial" w:cs="Arial"/>
          <w:b/>
        </w:rPr>
        <w:t xml:space="preserve"> </w:t>
      </w:r>
      <w:r w:rsidR="001D20A3">
        <w:rPr>
          <w:rFonts w:ascii="Arial" w:hAnsi="Arial" w:cs="Arial"/>
          <w:b/>
        </w:rPr>
        <w:t>febrero</w:t>
      </w:r>
      <w:r w:rsidR="00F86602" w:rsidRPr="00FF2996">
        <w:rPr>
          <w:rFonts w:ascii="Arial" w:hAnsi="Arial" w:cs="Arial"/>
          <w:b/>
        </w:rPr>
        <w:t xml:space="preserve"> </w:t>
      </w:r>
      <w:r w:rsidR="002847E8" w:rsidRPr="00FF2996">
        <w:rPr>
          <w:rFonts w:ascii="Arial" w:hAnsi="Arial" w:cs="Arial"/>
          <w:b/>
        </w:rPr>
        <w:t>de</w:t>
      </w:r>
      <w:r w:rsidRPr="00FF2996">
        <w:rPr>
          <w:rFonts w:ascii="Arial" w:hAnsi="Arial" w:cs="Arial"/>
          <w:b/>
        </w:rPr>
        <w:t xml:space="preserve"> </w:t>
      </w:r>
      <w:r w:rsidR="00494099" w:rsidRPr="00FF2996">
        <w:rPr>
          <w:rFonts w:ascii="Arial" w:hAnsi="Arial" w:cs="Arial"/>
          <w:b/>
        </w:rPr>
        <w:t>202</w:t>
      </w:r>
      <w:r w:rsidR="00F86602" w:rsidRPr="00FF2996">
        <w:rPr>
          <w:rFonts w:ascii="Arial" w:hAnsi="Arial" w:cs="Arial"/>
          <w:b/>
        </w:rPr>
        <w:t>5</w:t>
      </w:r>
      <w:r w:rsidR="002A66E2" w:rsidRPr="00FF2996">
        <w:rPr>
          <w:rFonts w:ascii="Arial" w:hAnsi="Arial" w:cs="Arial"/>
          <w:b/>
        </w:rPr>
        <w:t>.</w:t>
      </w:r>
      <w:r w:rsidR="00B10054" w:rsidRPr="00FF2996">
        <w:rPr>
          <w:rFonts w:ascii="Arial" w:hAnsi="Arial" w:cs="Arial"/>
          <w:b/>
        </w:rPr>
        <w:tab/>
      </w:r>
    </w:p>
    <w:p w14:paraId="3195DE1B" w14:textId="3E5CF668" w:rsidR="009E0BC0" w:rsidRPr="00FF2996" w:rsidRDefault="009E0BC0" w:rsidP="00063D57">
      <w:pPr>
        <w:spacing w:before="120" w:after="120" w:line="276" w:lineRule="auto"/>
        <w:jc w:val="both"/>
        <w:rPr>
          <w:rFonts w:ascii="Arial" w:hAnsi="Arial" w:cs="Arial"/>
          <w:b/>
        </w:rPr>
      </w:pPr>
    </w:p>
    <w:p w14:paraId="0F65B69F" w14:textId="77777777" w:rsidR="00863FDD" w:rsidRPr="00FF2996" w:rsidRDefault="00863FDD" w:rsidP="00063D57">
      <w:pPr>
        <w:spacing w:before="120" w:after="120" w:line="276" w:lineRule="auto"/>
        <w:jc w:val="both"/>
        <w:rPr>
          <w:rFonts w:ascii="Arial" w:hAnsi="Arial" w:cs="Arial"/>
          <w:b/>
        </w:rPr>
      </w:pPr>
    </w:p>
    <w:p w14:paraId="729151AE" w14:textId="77777777" w:rsidR="00CD0B4F" w:rsidRPr="00FF2996" w:rsidRDefault="00CD0B4F"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01CD8ECB" w14:textId="77777777" w:rsidR="00FF2996" w:rsidRPr="00FF2996" w:rsidRDefault="00FF2996" w:rsidP="00994E28">
      <w:pPr>
        <w:spacing w:before="120" w:after="120"/>
        <w:jc w:val="both"/>
        <w:rPr>
          <w:rFonts w:ascii="Arial" w:hAnsi="Arial" w:cs="Arial"/>
          <w:b/>
        </w:rPr>
      </w:pPr>
    </w:p>
    <w:p w14:paraId="5B1B8B1E" w14:textId="77777777" w:rsidR="00994E28" w:rsidRPr="00FF2996" w:rsidRDefault="00994E28" w:rsidP="00994E28">
      <w:pPr>
        <w:spacing w:before="120" w:after="120"/>
        <w:jc w:val="both"/>
        <w:rPr>
          <w:rFonts w:ascii="Arial" w:hAnsi="Arial" w:cs="Arial"/>
          <w:b/>
        </w:rPr>
      </w:pPr>
    </w:p>
    <w:p w14:paraId="3A41BF8F" w14:textId="4042A945" w:rsidR="00F25D92" w:rsidRPr="0063034B" w:rsidRDefault="00FA732A" w:rsidP="00424BD6">
      <w:pPr>
        <w:tabs>
          <w:tab w:val="left" w:pos="3686"/>
        </w:tabs>
        <w:spacing w:before="120" w:after="120"/>
        <w:jc w:val="center"/>
        <w:outlineLvl w:val="0"/>
        <w:rPr>
          <w:rFonts w:ascii="Arial" w:hAnsi="Arial" w:cs="Arial"/>
          <w:b/>
          <w:smallCaps/>
          <w:sz w:val="24"/>
          <w:szCs w:val="24"/>
        </w:rPr>
      </w:pPr>
      <w:r w:rsidRPr="0063034B">
        <w:rPr>
          <w:rFonts w:ascii="Arial" w:hAnsi="Arial" w:cs="Arial"/>
          <w:b/>
          <w:smallCaps/>
          <w:sz w:val="24"/>
          <w:szCs w:val="24"/>
        </w:rPr>
        <w:t>Criterio de Evaluación</w:t>
      </w:r>
    </w:p>
    <w:p w14:paraId="1AC54182" w14:textId="3D9DED82" w:rsidR="00177AB6" w:rsidRPr="00FF2996" w:rsidRDefault="00177AB6" w:rsidP="29986EFF">
      <w:pPr>
        <w:pStyle w:val="GREEN4"/>
        <w:spacing w:before="120" w:after="120"/>
        <w:ind w:right="-114"/>
        <w:rPr>
          <w:rFonts w:ascii="Arial" w:hAnsi="Arial" w:cs="Arial"/>
          <w:lang w:val="es-ES"/>
        </w:rPr>
      </w:pPr>
      <w:r w:rsidRPr="00FF2996">
        <w:rPr>
          <w:rFonts w:ascii="Arial" w:hAnsi="Arial" w:cs="Arial"/>
          <w:lang w:val="es-ES"/>
        </w:rPr>
        <w:t xml:space="preserve">Con fundamento en el </w:t>
      </w:r>
      <w:r w:rsidR="00A56A30" w:rsidRPr="00FF2996">
        <w:rPr>
          <w:rFonts w:ascii="Arial" w:hAnsi="Arial" w:cs="Arial"/>
          <w:lang w:val="es-ES"/>
        </w:rPr>
        <w:t>tercer</w:t>
      </w:r>
      <w:r w:rsidRPr="00FF2996">
        <w:rPr>
          <w:rFonts w:ascii="Arial" w:hAnsi="Arial" w:cs="Arial"/>
          <w:lang w:val="es-ES"/>
        </w:rPr>
        <w:t xml:space="preserve"> párrafo del artículo 43 del REGLAMENTO, así como lo establecido en el </w:t>
      </w:r>
      <w:r w:rsidRPr="00FF2996">
        <w:rPr>
          <w:rFonts w:ascii="Arial" w:hAnsi="Arial" w:cs="Arial"/>
          <w:b/>
          <w:bCs/>
          <w:lang w:val="es-ES"/>
        </w:rPr>
        <w:t>numeral 5</w:t>
      </w:r>
      <w:r w:rsidRPr="00FF2996">
        <w:rPr>
          <w:rFonts w:ascii="Arial" w:hAnsi="Arial" w:cs="Arial"/>
          <w:lang w:val="es-ES"/>
        </w:rPr>
        <w:t xml:space="preserve"> de esta convocatoria, para la evaluación de las proposiciones, el INSTITUTO utilizará el </w:t>
      </w:r>
      <w:r w:rsidRPr="00FF2996">
        <w:rPr>
          <w:rFonts w:ascii="Arial" w:hAnsi="Arial" w:cs="Arial"/>
          <w:b/>
          <w:bCs/>
          <w:lang w:val="es-ES"/>
        </w:rPr>
        <w:t xml:space="preserve">criterio </w:t>
      </w:r>
      <w:r w:rsidR="00F65A4A" w:rsidRPr="00FF2996">
        <w:rPr>
          <w:rFonts w:ascii="Arial" w:hAnsi="Arial" w:cs="Arial"/>
          <w:b/>
          <w:bCs/>
          <w:lang w:val="es-ES"/>
        </w:rPr>
        <w:t>de</w:t>
      </w:r>
      <w:r w:rsidR="00A56A30" w:rsidRPr="00FF2996">
        <w:rPr>
          <w:rFonts w:ascii="Arial" w:hAnsi="Arial" w:cs="Arial"/>
          <w:b/>
          <w:bCs/>
          <w:lang w:val="es-ES"/>
        </w:rPr>
        <w:t xml:space="preserve"> </w:t>
      </w:r>
      <w:r w:rsidR="00832296" w:rsidRPr="00FF2996">
        <w:rPr>
          <w:rFonts w:ascii="Arial" w:hAnsi="Arial" w:cs="Arial"/>
          <w:b/>
          <w:bCs/>
          <w:lang w:val="es-ES"/>
        </w:rPr>
        <w:t xml:space="preserve">evaluación de </w:t>
      </w:r>
      <w:r w:rsidR="00A56A30" w:rsidRPr="00FF2996">
        <w:rPr>
          <w:rFonts w:ascii="Arial" w:hAnsi="Arial" w:cs="Arial"/>
          <w:b/>
          <w:bCs/>
          <w:lang w:val="es-ES"/>
        </w:rPr>
        <w:t>puntos y porcentajes</w:t>
      </w:r>
      <w:r w:rsidRPr="00FF2996">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FF2996">
        <w:rPr>
          <w:rFonts w:ascii="Arial" w:hAnsi="Arial" w:cs="Arial"/>
          <w:lang w:val="es-ES"/>
        </w:rPr>
        <w:t>área requirente</w:t>
      </w:r>
      <w:r w:rsidRPr="00FF2996">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FF2996" w:rsidRDefault="00177AB6" w:rsidP="00177AB6">
      <w:pPr>
        <w:tabs>
          <w:tab w:val="left" w:pos="3686"/>
        </w:tabs>
        <w:spacing w:before="120" w:after="120"/>
        <w:jc w:val="center"/>
        <w:rPr>
          <w:rFonts w:ascii="Arial" w:hAnsi="Arial" w:cs="Arial"/>
          <w:b/>
          <w:smallCaps/>
        </w:rPr>
      </w:pPr>
    </w:p>
    <w:p w14:paraId="621383DA" w14:textId="49A5FB19" w:rsidR="00177AB6" w:rsidRPr="00FF2996" w:rsidRDefault="00774C9B" w:rsidP="00177AB6">
      <w:pPr>
        <w:pStyle w:val="Ttulo1"/>
        <w:spacing w:before="120" w:after="120"/>
        <w:ind w:left="705"/>
        <w:rPr>
          <w:rFonts w:cs="Arial"/>
          <w:kern w:val="32"/>
          <w:sz w:val="20"/>
        </w:rPr>
      </w:pPr>
      <w:bookmarkStart w:id="15" w:name="_Toc449979058"/>
      <w:bookmarkStart w:id="16" w:name="_Toc449979548"/>
      <w:bookmarkStart w:id="17" w:name="_Toc463973933"/>
      <w:bookmarkStart w:id="18" w:name="_Toc477352401"/>
      <w:bookmarkStart w:id="19" w:name="_Toc480826283"/>
      <w:bookmarkStart w:id="20" w:name="_Toc486343050"/>
      <w:bookmarkStart w:id="21" w:name="_Toc488428608"/>
      <w:bookmarkStart w:id="22" w:name="_Toc493501597"/>
      <w:bookmarkStart w:id="23" w:name="_Toc494211556"/>
      <w:bookmarkStart w:id="24" w:name="_Toc496883293"/>
      <w:bookmarkStart w:id="25" w:name="_Toc498523175"/>
      <w:bookmarkStart w:id="26" w:name="_Toc505704851"/>
      <w:bookmarkStart w:id="27" w:name="_Toc510612296"/>
      <w:bookmarkStart w:id="28" w:name="_Toc3538963"/>
      <w:bookmarkStart w:id="29" w:name="_Toc19704236"/>
      <w:bookmarkStart w:id="30" w:name="_Toc23410211"/>
      <w:bookmarkStart w:id="31" w:name="_Toc23957978"/>
      <w:bookmarkStart w:id="32" w:name="_Toc80883739"/>
      <w:bookmarkStart w:id="33" w:name="_Toc80890409"/>
      <w:bookmarkStart w:id="34" w:name="_Toc82529124"/>
      <w:bookmarkStart w:id="35" w:name="_Toc128403807"/>
      <w:bookmarkStart w:id="36" w:name="_Toc139655523"/>
      <w:bookmarkStart w:id="37" w:name="_Toc161343715"/>
      <w:bookmarkStart w:id="38" w:name="_Toc163151865"/>
      <w:bookmarkStart w:id="39" w:name="_Toc184325903"/>
      <w:bookmarkStart w:id="40" w:name="_Toc190293779"/>
      <w:bookmarkStart w:id="41" w:name="_Toc190866909"/>
      <w:bookmarkStart w:id="42" w:name="_Toc191039658"/>
      <w:r w:rsidRPr="00FF2996">
        <w:rPr>
          <w:rFonts w:cs="Arial"/>
          <w:kern w:val="32"/>
          <w:sz w:val="20"/>
        </w:rPr>
        <w:t>F</w:t>
      </w:r>
      <w:r w:rsidR="00177AB6" w:rsidRPr="00FF2996">
        <w:rPr>
          <w:rFonts w:cs="Arial"/>
          <w:kern w:val="32"/>
          <w:sz w:val="20"/>
        </w:rPr>
        <w:t>ORMA DE ADJUDICACIÓN</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14:paraId="21B63BF5" w14:textId="77777777" w:rsidR="00177AB6" w:rsidRPr="00FF2996" w:rsidRDefault="00177AB6" w:rsidP="00177AB6">
      <w:pPr>
        <w:rPr>
          <w:rFonts w:ascii="Arial" w:hAnsi="Arial" w:cs="Arial"/>
        </w:rPr>
      </w:pPr>
    </w:p>
    <w:p w14:paraId="6726DFD9" w14:textId="528D05BA" w:rsidR="00177AB6" w:rsidRPr="00FF2996" w:rsidRDefault="00177AB6" w:rsidP="00177AB6">
      <w:pPr>
        <w:tabs>
          <w:tab w:val="left" w:pos="1560"/>
        </w:tabs>
        <w:jc w:val="both"/>
        <w:rPr>
          <w:rFonts w:ascii="Arial" w:hAnsi="Arial" w:cs="Arial"/>
          <w:b/>
          <w:bCs/>
          <w:iCs/>
        </w:rPr>
      </w:pPr>
      <w:r w:rsidRPr="00FF2996">
        <w:rPr>
          <w:rFonts w:ascii="Arial" w:hAnsi="Arial" w:cs="Arial"/>
          <w:bCs/>
          <w:iCs/>
        </w:rPr>
        <w:t>Con fundamento en el artículo 44 fracción I</w:t>
      </w:r>
      <w:r w:rsidR="00A56A30" w:rsidRPr="00FF2996">
        <w:rPr>
          <w:rFonts w:ascii="Arial" w:hAnsi="Arial" w:cs="Arial"/>
          <w:bCs/>
          <w:iCs/>
        </w:rPr>
        <w:t xml:space="preserve"> </w:t>
      </w:r>
      <w:r w:rsidRPr="00FF2996">
        <w:rPr>
          <w:rFonts w:ascii="Arial" w:hAnsi="Arial" w:cs="Arial"/>
          <w:bCs/>
          <w:iCs/>
        </w:rPr>
        <w:t xml:space="preserve">del REGLAMENTO, así como lo establecido en el </w:t>
      </w:r>
      <w:r w:rsidRPr="00FF2996">
        <w:rPr>
          <w:rFonts w:ascii="Arial" w:hAnsi="Arial" w:cs="Arial"/>
          <w:b/>
          <w:bCs/>
          <w:iCs/>
        </w:rPr>
        <w:t>numeral</w:t>
      </w:r>
      <w:r w:rsidR="00F65A4A" w:rsidRPr="00FF2996">
        <w:rPr>
          <w:rFonts w:ascii="Arial" w:hAnsi="Arial" w:cs="Arial"/>
          <w:b/>
          <w:bCs/>
          <w:iCs/>
        </w:rPr>
        <w:t xml:space="preserve"> </w:t>
      </w:r>
      <w:r w:rsidRPr="00FF2996">
        <w:rPr>
          <w:rFonts w:ascii="Arial" w:hAnsi="Arial" w:cs="Arial"/>
          <w:b/>
          <w:bCs/>
          <w:iCs/>
        </w:rPr>
        <w:t>5.3</w:t>
      </w:r>
      <w:r w:rsidRPr="00FF2996">
        <w:rPr>
          <w:rFonts w:ascii="Arial" w:hAnsi="Arial" w:cs="Arial"/>
          <w:bCs/>
          <w:iCs/>
        </w:rPr>
        <w:t xml:space="preserve"> de esta convocatoria; una vez hecha la evaluación de las proposiciones</w:t>
      </w:r>
      <w:r w:rsidR="00070538" w:rsidRPr="00FF2996">
        <w:rPr>
          <w:rFonts w:ascii="Arial" w:hAnsi="Arial" w:cs="Arial"/>
          <w:bCs/>
          <w:iCs/>
        </w:rPr>
        <w:t xml:space="preserve"> respectivas</w:t>
      </w:r>
      <w:r w:rsidRPr="00FF2996">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FF2996">
        <w:rPr>
          <w:rFonts w:ascii="Arial" w:hAnsi="Arial" w:cs="Arial"/>
          <w:bCs/>
          <w:iCs/>
        </w:rPr>
        <w:t>y por tanto garantiza el cumplimiento de las obligaciones respectivas y haya obtenido el mejor resultado de la evaluación</w:t>
      </w:r>
      <w:r w:rsidR="00B4408C" w:rsidRPr="00FF2996">
        <w:rPr>
          <w:rFonts w:ascii="Arial" w:hAnsi="Arial" w:cs="Arial"/>
          <w:bCs/>
          <w:iCs/>
        </w:rPr>
        <w:t xml:space="preserve"> combinada</w:t>
      </w:r>
      <w:r w:rsidR="00A56A30" w:rsidRPr="00FF2996">
        <w:rPr>
          <w:rFonts w:ascii="Arial" w:hAnsi="Arial" w:cs="Arial"/>
          <w:bCs/>
          <w:iCs/>
        </w:rPr>
        <w:t xml:space="preserve"> de puntos y porcentajes.</w:t>
      </w:r>
    </w:p>
    <w:p w14:paraId="59666A5D" w14:textId="7504E2C3" w:rsidR="00177AB6" w:rsidRPr="00FF2996" w:rsidRDefault="00177AB6" w:rsidP="00177AB6">
      <w:pPr>
        <w:spacing w:before="120" w:after="120"/>
        <w:jc w:val="both"/>
        <w:rPr>
          <w:rFonts w:ascii="Arial" w:hAnsi="Arial" w:cs="Arial"/>
          <w:bCs/>
          <w:iCs/>
          <w:u w:val="single"/>
          <w:lang w:val="es-ES_tradnl"/>
        </w:rPr>
      </w:pPr>
      <w:r w:rsidRPr="00FF2996">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FF2996" w:rsidRDefault="00116E4D" w:rsidP="00177AB6">
      <w:pPr>
        <w:spacing w:before="120" w:after="120"/>
        <w:jc w:val="both"/>
        <w:rPr>
          <w:rFonts w:ascii="Arial" w:hAnsi="Arial" w:cs="Arial"/>
          <w:bCs/>
          <w:iCs/>
        </w:rPr>
      </w:pPr>
      <w:r w:rsidRPr="00FF2996">
        <w:rPr>
          <w:rFonts w:ascii="Arial" w:hAnsi="Arial" w:cs="Arial"/>
          <w:bCs/>
          <w:iCs/>
        </w:rPr>
        <w:t xml:space="preserve">De conformidad con lo estipulado en el quinto párrafo del artículo 45 del REGLAMENTO, el </w:t>
      </w:r>
      <w:r w:rsidR="00610DEC" w:rsidRPr="00FF2996">
        <w:rPr>
          <w:rFonts w:ascii="Arial" w:hAnsi="Arial" w:cs="Arial"/>
          <w:bCs/>
          <w:iCs/>
        </w:rPr>
        <w:t>F</w:t>
      </w:r>
      <w:r w:rsidRPr="00FF2996">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FF2996">
          <w:rPr>
            <w:rStyle w:val="Hipervnculo"/>
            <w:rFonts w:ascii="Arial" w:hAnsi="Arial" w:cs="Arial"/>
            <w:bCs/>
            <w:iCs/>
          </w:rPr>
          <w:t>https://www.ine.mx/licitaciones-contrataciones-presenciales/</w:t>
        </w:r>
      </w:hyperlink>
      <w:r w:rsidRPr="00FF2996">
        <w:rPr>
          <w:rFonts w:ascii="Arial" w:hAnsi="Arial" w:cs="Arial"/>
          <w:bCs/>
          <w:iCs/>
        </w:rPr>
        <w:t xml:space="preserve"> </w:t>
      </w:r>
    </w:p>
    <w:p w14:paraId="490B4627" w14:textId="77777777" w:rsidR="00177AB6" w:rsidRPr="00FF2996" w:rsidRDefault="00177AB6" w:rsidP="00177AB6">
      <w:pPr>
        <w:spacing w:before="120" w:after="120"/>
        <w:jc w:val="both"/>
        <w:rPr>
          <w:rFonts w:ascii="Arial" w:hAnsi="Arial" w:cs="Arial"/>
          <w:bCs/>
          <w:iCs/>
        </w:rPr>
      </w:pPr>
      <w:r w:rsidRPr="00FF2996">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FF2996">
        <w:rPr>
          <w:rFonts w:ascii="Arial" w:hAnsi="Arial" w:cs="Arial"/>
          <w:bCs/>
          <w:iCs/>
        </w:rPr>
        <w:t>Órgano Interno de Control</w:t>
      </w:r>
      <w:r w:rsidRPr="00FF2996">
        <w:rPr>
          <w:rFonts w:ascii="Arial" w:hAnsi="Arial" w:cs="Arial"/>
          <w:bCs/>
          <w:iCs/>
        </w:rPr>
        <w:t xml:space="preserve"> dentro de los 5 (cinco) días hábiles posteriores a la fecha de su firma.</w:t>
      </w:r>
    </w:p>
    <w:p w14:paraId="508F343D" w14:textId="77777777" w:rsidR="00177AB6" w:rsidRPr="00FF2996" w:rsidRDefault="00177AB6" w:rsidP="00177AB6">
      <w:pPr>
        <w:autoSpaceDE w:val="0"/>
        <w:autoSpaceDN w:val="0"/>
        <w:adjustRightInd w:val="0"/>
        <w:spacing w:before="120" w:after="120"/>
        <w:jc w:val="both"/>
        <w:rPr>
          <w:rFonts w:ascii="Arial" w:hAnsi="Arial" w:cs="Arial"/>
          <w:bCs/>
          <w:iCs/>
        </w:rPr>
      </w:pPr>
      <w:r w:rsidRPr="00FF2996">
        <w:rPr>
          <w:rFonts w:ascii="Arial" w:hAnsi="Arial" w:cs="Arial"/>
          <w:bCs/>
          <w:iCs/>
        </w:rPr>
        <w:t xml:space="preserve">En caso de empate, la adjudicación se efectuará conforme a lo establecido en el artículo 44 del REGLAMENTO y artículo 83 de las POBALINES. </w:t>
      </w:r>
    </w:p>
    <w:p w14:paraId="20D3DB7C" w14:textId="78514A6C" w:rsidR="00177AB6" w:rsidRPr="00FF2996" w:rsidRDefault="00177AB6" w:rsidP="00177AB6">
      <w:pPr>
        <w:pStyle w:val="Ttulo"/>
        <w:ind w:firstLine="0"/>
        <w:jc w:val="both"/>
        <w:rPr>
          <w:rFonts w:cs="Arial"/>
          <w:b w:val="0"/>
          <w:bCs/>
          <w:iCs/>
          <w:sz w:val="20"/>
          <w:lang w:val="es-MX"/>
        </w:rPr>
      </w:pPr>
      <w:r w:rsidRPr="00FF2996">
        <w:rPr>
          <w:rFonts w:cs="Arial"/>
          <w:b w:val="0"/>
          <w:bCs/>
          <w:iCs/>
          <w:sz w:val="20"/>
          <w:lang w:val="es-MX"/>
        </w:rPr>
        <w:t xml:space="preserve">Este procedimiento de </w:t>
      </w:r>
      <w:r w:rsidR="00765D60" w:rsidRPr="00FF2996">
        <w:rPr>
          <w:rFonts w:cs="Arial"/>
          <w:b w:val="0"/>
          <w:bCs/>
          <w:iCs/>
          <w:sz w:val="20"/>
          <w:lang w:val="es-MX"/>
        </w:rPr>
        <w:t>contratación</w:t>
      </w:r>
      <w:r w:rsidRPr="00FF2996">
        <w:rPr>
          <w:rFonts w:cs="Arial"/>
          <w:b w:val="0"/>
          <w:bCs/>
          <w:iCs/>
          <w:sz w:val="20"/>
          <w:lang w:val="es-MX"/>
        </w:rPr>
        <w:t xml:space="preserve"> comprende</w:t>
      </w:r>
      <w:r w:rsidR="00E55F2F" w:rsidRPr="00FF2996">
        <w:rPr>
          <w:rFonts w:cs="Arial"/>
          <w:bCs/>
          <w:iCs/>
          <w:sz w:val="20"/>
          <w:lang w:val="es-MX"/>
        </w:rPr>
        <w:t xml:space="preserve"> </w:t>
      </w:r>
      <w:r w:rsidR="00545A4E" w:rsidRPr="00FF2996">
        <w:rPr>
          <w:rFonts w:cs="Arial"/>
          <w:bCs/>
          <w:iCs/>
          <w:sz w:val="20"/>
          <w:lang w:val="es-MX"/>
        </w:rPr>
        <w:t>1</w:t>
      </w:r>
      <w:r w:rsidRPr="00FF2996">
        <w:rPr>
          <w:rFonts w:cs="Arial"/>
          <w:bCs/>
          <w:iCs/>
          <w:sz w:val="20"/>
          <w:lang w:val="es-MX"/>
        </w:rPr>
        <w:t xml:space="preserve"> (</w:t>
      </w:r>
      <w:r w:rsidR="00545A4E" w:rsidRPr="00FF2996">
        <w:rPr>
          <w:rFonts w:cs="Arial"/>
          <w:bCs/>
          <w:iCs/>
          <w:sz w:val="20"/>
          <w:lang w:val="es-MX"/>
        </w:rPr>
        <w:t>una</w:t>
      </w:r>
      <w:r w:rsidRPr="00FF2996">
        <w:rPr>
          <w:rFonts w:cs="Arial"/>
          <w:bCs/>
          <w:iCs/>
          <w:sz w:val="20"/>
          <w:lang w:val="es-MX"/>
        </w:rPr>
        <w:t>) partida</w:t>
      </w:r>
      <w:r w:rsidRPr="00FF2996">
        <w:rPr>
          <w:rFonts w:cs="Arial"/>
          <w:b w:val="0"/>
          <w:bCs/>
          <w:iCs/>
          <w:sz w:val="20"/>
          <w:lang w:val="es-MX"/>
        </w:rPr>
        <w:t>, por lo tanto, la adjudicación del contrato será a un</w:t>
      </w:r>
      <w:r w:rsidR="0063034B">
        <w:rPr>
          <w:rFonts w:cs="Arial"/>
          <w:b w:val="0"/>
          <w:bCs/>
          <w:iCs/>
          <w:sz w:val="20"/>
          <w:lang w:val="es-MX"/>
        </w:rPr>
        <w:t xml:space="preserve"> solo</w:t>
      </w:r>
      <w:r w:rsidR="002E4436" w:rsidRPr="00FF2996">
        <w:rPr>
          <w:rFonts w:cs="Arial"/>
          <w:b w:val="0"/>
          <w:bCs/>
          <w:iCs/>
          <w:sz w:val="20"/>
          <w:lang w:val="es-MX"/>
        </w:rPr>
        <w:t xml:space="preserve"> LICITANTE.</w:t>
      </w:r>
    </w:p>
    <w:p w14:paraId="5831A124" w14:textId="02FFC630" w:rsidR="00792EBB" w:rsidRPr="00FF2996" w:rsidRDefault="00792EBB" w:rsidP="00177AB6">
      <w:pPr>
        <w:pStyle w:val="Ttulo"/>
        <w:ind w:firstLine="0"/>
        <w:jc w:val="both"/>
        <w:rPr>
          <w:rFonts w:cs="Arial"/>
          <w:b w:val="0"/>
          <w:bCs/>
          <w:iCs/>
          <w:sz w:val="20"/>
          <w:lang w:val="es-MX"/>
        </w:rPr>
      </w:pPr>
    </w:p>
    <w:p w14:paraId="2962C654" w14:textId="4C1BA623" w:rsidR="00792EBB" w:rsidRPr="00FF2996" w:rsidRDefault="00792EBB" w:rsidP="00177AB6">
      <w:pPr>
        <w:pStyle w:val="Ttulo"/>
        <w:ind w:firstLine="0"/>
        <w:jc w:val="both"/>
        <w:rPr>
          <w:rFonts w:cs="Arial"/>
          <w:b w:val="0"/>
          <w:bCs/>
          <w:iCs/>
          <w:sz w:val="20"/>
          <w:lang w:val="es-MX"/>
        </w:rPr>
      </w:pPr>
    </w:p>
    <w:p w14:paraId="5BC16547" w14:textId="77777777" w:rsidR="00863FDD" w:rsidRPr="00FF2996" w:rsidRDefault="00863FDD" w:rsidP="00177AB6">
      <w:pPr>
        <w:pStyle w:val="Ttulo"/>
        <w:ind w:firstLine="0"/>
        <w:jc w:val="both"/>
        <w:rPr>
          <w:rFonts w:cs="Arial"/>
          <w:b w:val="0"/>
          <w:bCs/>
          <w:iCs/>
          <w:sz w:val="20"/>
          <w:lang w:val="es-MX"/>
        </w:rPr>
      </w:pPr>
    </w:p>
    <w:p w14:paraId="1FD46394" w14:textId="77777777" w:rsidR="001C1E7D" w:rsidRPr="00FF2996" w:rsidRDefault="001C1E7D" w:rsidP="00177AB6">
      <w:pPr>
        <w:pStyle w:val="Ttulo"/>
        <w:ind w:firstLine="0"/>
        <w:jc w:val="both"/>
        <w:rPr>
          <w:rFonts w:cs="Arial"/>
          <w:b w:val="0"/>
          <w:bCs/>
          <w:iCs/>
          <w:sz w:val="20"/>
          <w:lang w:val="es-MX"/>
        </w:rPr>
      </w:pPr>
    </w:p>
    <w:p w14:paraId="5BE05746" w14:textId="77777777" w:rsidR="00792EBB" w:rsidRPr="00FF2996" w:rsidRDefault="00792EBB" w:rsidP="00177AB6">
      <w:pPr>
        <w:pStyle w:val="Ttulo"/>
        <w:ind w:firstLine="0"/>
        <w:jc w:val="both"/>
        <w:rPr>
          <w:rFonts w:cs="Arial"/>
          <w:b w:val="0"/>
          <w:bCs/>
          <w:iCs/>
          <w:sz w:val="20"/>
          <w:lang w:val="es-MX"/>
        </w:rPr>
      </w:pPr>
    </w:p>
    <w:p w14:paraId="1DEDEB47" w14:textId="77777777" w:rsidR="00CE4CCD" w:rsidRPr="00FF2996" w:rsidRDefault="00CE4CCD" w:rsidP="00177AB6">
      <w:pPr>
        <w:pStyle w:val="Ttulo"/>
        <w:ind w:firstLine="0"/>
        <w:jc w:val="both"/>
        <w:rPr>
          <w:rFonts w:cs="Arial"/>
          <w:b w:val="0"/>
          <w:bCs/>
          <w:iCs/>
          <w:sz w:val="20"/>
          <w:lang w:val="es-MX"/>
        </w:rPr>
      </w:pPr>
    </w:p>
    <w:p w14:paraId="669CD1A8" w14:textId="77777777" w:rsidR="00CE4CCD" w:rsidRPr="00FF2996" w:rsidRDefault="00CE4CCD" w:rsidP="00177AB6">
      <w:pPr>
        <w:pStyle w:val="Ttulo"/>
        <w:ind w:firstLine="0"/>
        <w:jc w:val="both"/>
        <w:rPr>
          <w:rFonts w:cs="Arial"/>
          <w:b w:val="0"/>
          <w:bCs/>
          <w:iCs/>
          <w:sz w:val="20"/>
          <w:lang w:val="es-MX"/>
        </w:rPr>
      </w:pPr>
    </w:p>
    <w:p w14:paraId="7A97D6EC" w14:textId="5FE3ECB6" w:rsidR="00FC1161" w:rsidRPr="00FF2996" w:rsidRDefault="00FC1161" w:rsidP="00412321">
      <w:pPr>
        <w:pStyle w:val="Ttulo"/>
        <w:ind w:firstLine="0"/>
        <w:jc w:val="both"/>
        <w:rPr>
          <w:rFonts w:cs="Arial"/>
          <w:b w:val="0"/>
          <w:bCs/>
          <w:iCs/>
          <w:sz w:val="20"/>
          <w:lang w:val="es-MX"/>
        </w:rPr>
      </w:pPr>
    </w:p>
    <w:p w14:paraId="6F7F6604" w14:textId="77777777" w:rsidR="002E3399" w:rsidRPr="00FF2996" w:rsidRDefault="002E3399" w:rsidP="00412321">
      <w:pPr>
        <w:pStyle w:val="Ttulo"/>
        <w:ind w:firstLine="0"/>
        <w:jc w:val="both"/>
        <w:rPr>
          <w:rFonts w:cs="Arial"/>
          <w:b w:val="0"/>
          <w:bCs/>
          <w:iCs/>
          <w:sz w:val="20"/>
          <w:lang w:val="es-MX"/>
        </w:rPr>
      </w:pPr>
    </w:p>
    <w:p w14:paraId="4BBF3817" w14:textId="77777777" w:rsidR="009B5C95" w:rsidRPr="00FF2996" w:rsidRDefault="009B5C95" w:rsidP="00412321">
      <w:pPr>
        <w:pStyle w:val="Ttulo"/>
        <w:ind w:firstLine="0"/>
        <w:jc w:val="both"/>
        <w:rPr>
          <w:rFonts w:cs="Arial"/>
          <w:b w:val="0"/>
          <w:bCs/>
          <w:iCs/>
          <w:sz w:val="20"/>
          <w:lang w:val="es-MX"/>
        </w:rPr>
      </w:pPr>
    </w:p>
    <w:p w14:paraId="724C3BCE" w14:textId="0115DD52" w:rsidR="00792EBB" w:rsidRPr="0056440B" w:rsidRDefault="009A5306" w:rsidP="00792EBB">
      <w:pPr>
        <w:tabs>
          <w:tab w:val="left" w:pos="3686"/>
        </w:tabs>
        <w:spacing w:before="120" w:after="120"/>
        <w:jc w:val="center"/>
        <w:outlineLvl w:val="0"/>
        <w:rPr>
          <w:rFonts w:ascii="Arial" w:hAnsi="Arial" w:cs="Arial"/>
          <w:b/>
          <w:smallCaps/>
          <w:sz w:val="24"/>
          <w:szCs w:val="24"/>
        </w:rPr>
      </w:pPr>
      <w:r w:rsidRPr="0056440B">
        <w:rPr>
          <w:rFonts w:ascii="Arial" w:hAnsi="Arial" w:cs="Arial"/>
          <w:b/>
          <w:smallCaps/>
          <w:sz w:val="24"/>
          <w:szCs w:val="24"/>
        </w:rPr>
        <w:t>Transparencia y Acceso a la Información</w:t>
      </w:r>
    </w:p>
    <w:p w14:paraId="389163C5" w14:textId="7A3256F3" w:rsidR="008C5EE4" w:rsidRPr="00FF2996" w:rsidRDefault="009A5306" w:rsidP="009A78E9">
      <w:pPr>
        <w:autoSpaceDE w:val="0"/>
        <w:autoSpaceDN w:val="0"/>
        <w:adjustRightInd w:val="0"/>
        <w:spacing w:before="120" w:after="120"/>
        <w:jc w:val="both"/>
        <w:rPr>
          <w:rFonts w:ascii="Arial" w:hAnsi="Arial" w:cs="Arial"/>
          <w:lang w:eastAsia="es-MX"/>
        </w:rPr>
      </w:pPr>
      <w:r w:rsidRPr="00FF2996">
        <w:rPr>
          <w:rFonts w:ascii="Arial" w:hAnsi="Arial" w:cs="Arial"/>
          <w:lang w:eastAsia="es-MX"/>
        </w:rPr>
        <w:t xml:space="preserve">De conformidad con las obligaciones de transparencia del INSTITUTO señaladas en el artículo </w:t>
      </w:r>
      <w:r w:rsidR="00C9116F" w:rsidRPr="00FF2996">
        <w:rPr>
          <w:rFonts w:ascii="Arial" w:hAnsi="Arial" w:cs="Arial"/>
          <w:lang w:eastAsia="es-MX"/>
        </w:rPr>
        <w:t>5</w:t>
      </w:r>
      <w:r w:rsidR="0048165D" w:rsidRPr="00FF2996">
        <w:rPr>
          <w:rFonts w:ascii="Arial" w:hAnsi="Arial" w:cs="Arial"/>
          <w:lang w:eastAsia="es-MX"/>
        </w:rPr>
        <w:t xml:space="preserve"> </w:t>
      </w:r>
      <w:r w:rsidRPr="00FF2996">
        <w:rPr>
          <w:rFonts w:ascii="Arial" w:hAnsi="Arial" w:cs="Arial"/>
          <w:lang w:eastAsia="es-MX"/>
        </w:rPr>
        <w:t xml:space="preserve">del Reglamento del Instituto </w:t>
      </w:r>
      <w:r w:rsidR="004C7831" w:rsidRPr="00FF2996">
        <w:rPr>
          <w:rFonts w:ascii="Arial" w:hAnsi="Arial" w:cs="Arial"/>
          <w:lang w:eastAsia="es-MX"/>
        </w:rPr>
        <w:t>Nacional</w:t>
      </w:r>
      <w:r w:rsidRPr="00FF2996">
        <w:rPr>
          <w:rFonts w:ascii="Arial" w:hAnsi="Arial" w:cs="Arial"/>
          <w:lang w:eastAsia="es-MX"/>
        </w:rPr>
        <w:t xml:space="preserve"> Electoral en materia de Transparencia y Acceso a la Información Pública y </w:t>
      </w:r>
      <w:r w:rsidR="00E03512" w:rsidRPr="00FF2996">
        <w:rPr>
          <w:rFonts w:ascii="Arial" w:hAnsi="Arial" w:cs="Arial"/>
          <w:lang w:eastAsia="es-MX"/>
        </w:rPr>
        <w:t>artículo 70 fracción XXVIII de la Ley General de Transparencia y Acceso a la Información Pública, en relación con el diverso 68 de la Ley Federal de Transparencia y Acceso a la Información Pública</w:t>
      </w:r>
      <w:r w:rsidRPr="00FF299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FF2996">
        <w:rPr>
          <w:rFonts w:ascii="Arial" w:hAnsi="Arial" w:cs="Arial"/>
          <w:lang w:eastAsia="es-MX"/>
        </w:rPr>
        <w:t>LICITANTES</w:t>
      </w:r>
      <w:r w:rsidRPr="00FF2996">
        <w:rPr>
          <w:rFonts w:ascii="Arial" w:hAnsi="Arial" w:cs="Arial"/>
          <w:lang w:eastAsia="es-MX"/>
        </w:rPr>
        <w:t xml:space="preserve"> constituyen información de carácter público. No obstante lo anterior, en aquellos casos en que estas propuestas contengan información confidencial, </w:t>
      </w:r>
      <w:r w:rsidR="002E4436" w:rsidRPr="00FF2996">
        <w:rPr>
          <w:rFonts w:ascii="Arial" w:hAnsi="Arial" w:cs="Arial"/>
          <w:lang w:eastAsia="es-MX"/>
        </w:rPr>
        <w:t>los</w:t>
      </w:r>
      <w:r w:rsidRPr="00FF2996">
        <w:rPr>
          <w:rFonts w:ascii="Arial" w:hAnsi="Arial" w:cs="Arial"/>
          <w:lang w:eastAsia="es-MX"/>
        </w:rPr>
        <w:t xml:space="preserve"> LICITANTE</w:t>
      </w:r>
      <w:r w:rsidR="002E4436" w:rsidRPr="00FF2996">
        <w:rPr>
          <w:rFonts w:ascii="Arial" w:hAnsi="Arial" w:cs="Arial"/>
          <w:lang w:eastAsia="es-MX"/>
        </w:rPr>
        <w:t>S</w:t>
      </w:r>
      <w:r w:rsidRPr="00FF2996">
        <w:rPr>
          <w:rFonts w:ascii="Arial" w:hAnsi="Arial" w:cs="Arial"/>
          <w:lang w:eastAsia="es-MX"/>
        </w:rPr>
        <w:t xml:space="preserve"> podrá incluir en su proposición, solicitud expresa para que el INSTITUTO realice una versión pública en la que se omitan aspectos de índole comercial, industrial o económica que actualicen la causal prevista en el artículo </w:t>
      </w:r>
      <w:r w:rsidR="005D5597" w:rsidRPr="00FF2996">
        <w:rPr>
          <w:rFonts w:ascii="Arial" w:hAnsi="Arial" w:cs="Arial"/>
          <w:lang w:eastAsia="es-MX"/>
        </w:rPr>
        <w:t>120</w:t>
      </w:r>
      <w:r w:rsidRPr="00FF2996">
        <w:rPr>
          <w:rFonts w:ascii="Arial" w:hAnsi="Arial" w:cs="Arial"/>
          <w:lang w:eastAsia="es-MX"/>
        </w:rPr>
        <w:t xml:space="preserve"> de </w:t>
      </w:r>
      <w:r w:rsidR="00520420" w:rsidRPr="00FF2996">
        <w:rPr>
          <w:rFonts w:ascii="Arial" w:hAnsi="Arial" w:cs="Arial"/>
          <w:lang w:eastAsia="es-MX"/>
        </w:rPr>
        <w:t>la Ley Federal de Transparencia y Acceso a la Información Pública</w:t>
      </w:r>
      <w:r w:rsidRPr="00FF2996">
        <w:rPr>
          <w:rFonts w:ascii="Arial" w:hAnsi="Arial" w:cs="Arial"/>
          <w:lang w:eastAsia="es-MX"/>
        </w:rPr>
        <w:t>, como las características o finalidades de los productos; los</w:t>
      </w:r>
      <w:r w:rsidR="00191B41" w:rsidRPr="00FF2996">
        <w:rPr>
          <w:rFonts w:ascii="Arial" w:hAnsi="Arial" w:cs="Arial"/>
          <w:lang w:eastAsia="es-MX"/>
        </w:rPr>
        <w:t xml:space="preserve"> </w:t>
      </w:r>
      <w:r w:rsidRPr="00FF2996">
        <w:rPr>
          <w:rFonts w:ascii="Arial" w:hAnsi="Arial" w:cs="Arial"/>
          <w:lang w:eastAsia="es-MX"/>
        </w:rPr>
        <w:t>métodos o procesos de producción; o los</w:t>
      </w:r>
      <w:r w:rsidR="00191B41" w:rsidRPr="00FF2996">
        <w:rPr>
          <w:rFonts w:ascii="Arial" w:hAnsi="Arial" w:cs="Arial"/>
          <w:lang w:eastAsia="es-MX"/>
        </w:rPr>
        <w:t xml:space="preserve"> </w:t>
      </w:r>
      <w:r w:rsidRPr="00FF2996">
        <w:rPr>
          <w:rFonts w:ascii="Arial" w:hAnsi="Arial" w:cs="Arial"/>
          <w:lang w:eastAsia="es-MX"/>
        </w:rPr>
        <w:t xml:space="preserve">medios o formas de distribución </w:t>
      </w:r>
      <w:r w:rsidR="00E46081" w:rsidRPr="00FF2996">
        <w:rPr>
          <w:rFonts w:ascii="Arial" w:hAnsi="Arial" w:cs="Arial"/>
          <w:lang w:eastAsia="es-MX"/>
        </w:rPr>
        <w:t>y comercialización</w:t>
      </w:r>
      <w:r w:rsidRPr="00FF2996">
        <w:rPr>
          <w:rFonts w:ascii="Arial" w:hAnsi="Arial" w:cs="Arial"/>
          <w:lang w:eastAsia="es-MX"/>
        </w:rPr>
        <w:t xml:space="preserve"> de productos, entre otros, tratándose de la propuesta técnica. </w:t>
      </w:r>
    </w:p>
    <w:p w14:paraId="3CAD54D5" w14:textId="77777777" w:rsidR="009A5306" w:rsidRPr="00FF2996" w:rsidRDefault="009A5306" w:rsidP="009A78E9">
      <w:pPr>
        <w:autoSpaceDE w:val="0"/>
        <w:autoSpaceDN w:val="0"/>
        <w:adjustRightInd w:val="0"/>
        <w:spacing w:before="120" w:after="120"/>
        <w:jc w:val="both"/>
        <w:rPr>
          <w:rFonts w:ascii="Arial" w:hAnsi="Arial" w:cs="Arial"/>
          <w:lang w:eastAsia="es-MX"/>
        </w:rPr>
      </w:pPr>
      <w:r w:rsidRPr="00FF2996">
        <w:rPr>
          <w:rFonts w:ascii="Arial" w:hAnsi="Arial" w:cs="Arial"/>
          <w:lang w:eastAsia="es-MX"/>
        </w:rPr>
        <w:t>En relación con la propuesta económica, podrán ser omitidos aquellos aspectos como la estructura de costos y precios ofrecidos, la forma en</w:t>
      </w:r>
      <w:r w:rsidR="00E90BBA" w:rsidRPr="00FF2996">
        <w:rPr>
          <w:rFonts w:ascii="Arial" w:hAnsi="Arial" w:cs="Arial"/>
          <w:lang w:eastAsia="es-MX"/>
        </w:rPr>
        <w:t xml:space="preserve"> que comercializan o negocian los</w:t>
      </w:r>
      <w:r w:rsidRPr="00FF2996">
        <w:rPr>
          <w:rFonts w:ascii="Arial" w:hAnsi="Arial" w:cs="Arial"/>
          <w:lang w:eastAsia="es-MX"/>
        </w:rPr>
        <w:t xml:space="preserve"> </w:t>
      </w:r>
      <w:r w:rsidR="00E14FF7" w:rsidRPr="00FF2996">
        <w:rPr>
          <w:rFonts w:ascii="Arial" w:hAnsi="Arial" w:cs="Arial"/>
          <w:lang w:eastAsia="es-MX"/>
        </w:rPr>
        <w:t>servicios</w:t>
      </w:r>
      <w:r w:rsidR="0054796A" w:rsidRPr="00FF2996">
        <w:rPr>
          <w:rFonts w:ascii="Arial" w:hAnsi="Arial" w:cs="Arial"/>
          <w:lang w:eastAsia="es-MX"/>
        </w:rPr>
        <w:t xml:space="preserve"> </w:t>
      </w:r>
      <w:r w:rsidR="008A0315" w:rsidRPr="00FF2996">
        <w:rPr>
          <w:rFonts w:ascii="Arial" w:hAnsi="Arial" w:cs="Arial"/>
          <w:lang w:eastAsia="es-MX"/>
        </w:rPr>
        <w:t>solicitado</w:t>
      </w:r>
      <w:r w:rsidR="00E90BBA" w:rsidRPr="00FF2996">
        <w:rPr>
          <w:rFonts w:ascii="Arial" w:hAnsi="Arial" w:cs="Arial"/>
          <w:lang w:eastAsia="es-MX"/>
        </w:rPr>
        <w:t>s</w:t>
      </w:r>
      <w:r w:rsidRPr="00FF2996">
        <w:rPr>
          <w:rFonts w:ascii="Arial" w:hAnsi="Arial" w:cs="Arial"/>
          <w:lang w:eastAsia="es-MX"/>
        </w:rPr>
        <w:t>, entre otros, que le signifique a su titular una ventaja frente a sus competidores; sin embargo, el INSTITUTO no podrá omitir información relativa al número de partida</w:t>
      </w:r>
      <w:r w:rsidR="00C24395" w:rsidRPr="00FF2996">
        <w:rPr>
          <w:rFonts w:ascii="Arial" w:hAnsi="Arial" w:cs="Arial"/>
          <w:lang w:eastAsia="es-MX"/>
        </w:rPr>
        <w:t>s</w:t>
      </w:r>
      <w:r w:rsidRPr="00FF2996">
        <w:rPr>
          <w:rFonts w:ascii="Arial" w:hAnsi="Arial" w:cs="Arial"/>
          <w:lang w:eastAsia="es-MX"/>
        </w:rPr>
        <w:t xml:space="preserve">, la cantidad de producto ofrecido, la unidad de medida, la descripción genérica del producto, el precio unitario, </w:t>
      </w:r>
      <w:r w:rsidR="009513E1" w:rsidRPr="00FF2996">
        <w:rPr>
          <w:rFonts w:ascii="Arial" w:hAnsi="Arial" w:cs="Arial"/>
          <w:lang w:eastAsia="es-MX"/>
        </w:rPr>
        <w:t>subtotal</w:t>
      </w:r>
      <w:r w:rsidR="00AC220C" w:rsidRPr="00FF2996">
        <w:rPr>
          <w:rFonts w:ascii="Arial" w:hAnsi="Arial" w:cs="Arial"/>
          <w:lang w:eastAsia="es-MX"/>
        </w:rPr>
        <w:t>, Impuesto al Valor Agregado</w:t>
      </w:r>
      <w:r w:rsidR="009513E1" w:rsidRPr="00FF2996">
        <w:rPr>
          <w:rFonts w:ascii="Arial" w:hAnsi="Arial" w:cs="Arial"/>
          <w:lang w:eastAsia="es-MX"/>
        </w:rPr>
        <w:t xml:space="preserve"> y </w:t>
      </w:r>
      <w:r w:rsidRPr="00FF2996">
        <w:rPr>
          <w:rFonts w:ascii="Arial" w:hAnsi="Arial" w:cs="Arial"/>
          <w:lang w:eastAsia="es-MX"/>
        </w:rPr>
        <w:t>el importe total</w:t>
      </w:r>
      <w:r w:rsidR="008C5EE4" w:rsidRPr="00FF2996">
        <w:rPr>
          <w:rFonts w:ascii="Arial" w:hAnsi="Arial" w:cs="Arial"/>
          <w:lang w:eastAsia="es-MX"/>
        </w:rPr>
        <w:t>.</w:t>
      </w:r>
    </w:p>
    <w:p w14:paraId="609C482B" w14:textId="719F3C81" w:rsidR="00896295" w:rsidRPr="00FF2996" w:rsidRDefault="00896295" w:rsidP="001E7E36">
      <w:pPr>
        <w:tabs>
          <w:tab w:val="left" w:pos="3686"/>
        </w:tabs>
        <w:spacing w:before="120" w:after="120"/>
        <w:jc w:val="center"/>
        <w:rPr>
          <w:rFonts w:ascii="Arial" w:hAnsi="Arial" w:cs="Arial"/>
          <w:b/>
          <w:smallCaps/>
        </w:rPr>
      </w:pPr>
    </w:p>
    <w:p w14:paraId="04E105A5" w14:textId="77777777" w:rsidR="00792EBB" w:rsidRPr="00FF2996" w:rsidRDefault="00792EBB" w:rsidP="001E7E36">
      <w:pPr>
        <w:tabs>
          <w:tab w:val="left" w:pos="3686"/>
        </w:tabs>
        <w:spacing w:before="120" w:after="120"/>
        <w:jc w:val="center"/>
        <w:rPr>
          <w:rFonts w:ascii="Arial" w:hAnsi="Arial" w:cs="Arial"/>
          <w:b/>
          <w:smallCaps/>
        </w:rPr>
      </w:pPr>
    </w:p>
    <w:p w14:paraId="050B3D5C" w14:textId="1B3D9D5C" w:rsidR="00792EBB" w:rsidRPr="0056440B" w:rsidRDefault="00774188" w:rsidP="00792EBB">
      <w:pPr>
        <w:tabs>
          <w:tab w:val="left" w:pos="3686"/>
        </w:tabs>
        <w:spacing w:before="120" w:after="120"/>
        <w:jc w:val="center"/>
        <w:outlineLvl w:val="0"/>
        <w:rPr>
          <w:rFonts w:ascii="Arial" w:hAnsi="Arial" w:cs="Arial"/>
          <w:b/>
          <w:smallCaps/>
          <w:sz w:val="24"/>
          <w:szCs w:val="24"/>
        </w:rPr>
      </w:pPr>
      <w:r w:rsidRPr="0056440B">
        <w:rPr>
          <w:rFonts w:ascii="Arial" w:hAnsi="Arial" w:cs="Arial"/>
          <w:b/>
          <w:smallCaps/>
          <w:sz w:val="24"/>
          <w:szCs w:val="24"/>
        </w:rPr>
        <w:t>No Discriminación</w:t>
      </w:r>
    </w:p>
    <w:p w14:paraId="43869760" w14:textId="77777777" w:rsidR="00146480" w:rsidRPr="00FF2996" w:rsidRDefault="00774188" w:rsidP="00774188">
      <w:pPr>
        <w:tabs>
          <w:tab w:val="left" w:pos="3686"/>
        </w:tabs>
        <w:spacing w:before="120" w:after="120"/>
        <w:jc w:val="both"/>
        <w:rPr>
          <w:rFonts w:ascii="Arial" w:hAnsi="Arial" w:cs="Arial"/>
          <w:lang w:eastAsia="es-MX"/>
        </w:rPr>
      </w:pPr>
      <w:r w:rsidRPr="00FF2996">
        <w:rPr>
          <w:rFonts w:ascii="Arial" w:hAnsi="Arial" w:cs="Arial"/>
          <w:lang w:eastAsia="es-MX"/>
        </w:rPr>
        <w:t xml:space="preserve">En cumplimiento al artículo 1 de la Constitución Política de los Estados Unidos Mexicanos; artículos 1, 2, 3 y 4 de la Ley </w:t>
      </w:r>
      <w:r w:rsidR="00D651A9" w:rsidRPr="00FF2996">
        <w:rPr>
          <w:rFonts w:ascii="Arial" w:hAnsi="Arial" w:cs="Arial"/>
          <w:lang w:eastAsia="es-MX"/>
        </w:rPr>
        <w:t xml:space="preserve">Federal </w:t>
      </w:r>
      <w:r w:rsidRPr="00FF2996">
        <w:rPr>
          <w:rFonts w:ascii="Arial" w:hAnsi="Arial" w:cs="Arial"/>
          <w:lang w:eastAsia="es-MX"/>
        </w:rPr>
        <w:t>para Prevenir y Eliminar la Discriminación, así como</w:t>
      </w:r>
      <w:r w:rsidR="005E52BB" w:rsidRPr="00FF2996">
        <w:rPr>
          <w:rFonts w:ascii="Arial" w:hAnsi="Arial" w:cs="Arial"/>
          <w:lang w:eastAsia="es-MX"/>
        </w:rPr>
        <w:t xml:space="preserve"> el artículo 56 fracción I inciso g) de las POBALINES,</w:t>
      </w:r>
      <w:r w:rsidRPr="00FF2996">
        <w:rPr>
          <w:rFonts w:ascii="Arial" w:hAnsi="Arial" w:cs="Arial"/>
          <w:lang w:eastAsia="es-MX"/>
        </w:rPr>
        <w:t xml:space="preserve"> </w:t>
      </w:r>
      <w:r w:rsidR="005E52BB" w:rsidRPr="00FF2996">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FF2996" w:rsidRDefault="00146480" w:rsidP="00774188">
      <w:pPr>
        <w:tabs>
          <w:tab w:val="left" w:pos="3686"/>
        </w:tabs>
        <w:spacing w:before="120" w:after="120"/>
        <w:jc w:val="both"/>
        <w:rPr>
          <w:rFonts w:ascii="Arial" w:hAnsi="Arial" w:cs="Arial"/>
          <w:lang w:eastAsia="es-MX"/>
        </w:rPr>
      </w:pPr>
    </w:p>
    <w:p w14:paraId="1933AC34" w14:textId="6E61F977" w:rsidR="00792EBB" w:rsidRPr="00FF2996" w:rsidRDefault="00792EBB" w:rsidP="00774188">
      <w:pPr>
        <w:tabs>
          <w:tab w:val="left" w:pos="3686"/>
        </w:tabs>
        <w:spacing w:before="120" w:after="120"/>
        <w:jc w:val="both"/>
        <w:rPr>
          <w:rFonts w:ascii="Arial" w:hAnsi="Arial" w:cs="Arial"/>
          <w:lang w:eastAsia="es-MX"/>
        </w:rPr>
      </w:pPr>
    </w:p>
    <w:p w14:paraId="3FAC3B5F" w14:textId="4D6E9024" w:rsidR="00792EBB" w:rsidRPr="00FF2996" w:rsidRDefault="00792EBB" w:rsidP="00774188">
      <w:pPr>
        <w:tabs>
          <w:tab w:val="left" w:pos="3686"/>
        </w:tabs>
        <w:spacing w:before="120" w:after="120"/>
        <w:jc w:val="both"/>
        <w:rPr>
          <w:rFonts w:ascii="Arial" w:hAnsi="Arial" w:cs="Arial"/>
          <w:lang w:eastAsia="es-MX"/>
        </w:rPr>
      </w:pPr>
    </w:p>
    <w:p w14:paraId="259C8CBF" w14:textId="25574975" w:rsidR="00792EBB" w:rsidRPr="00FF2996" w:rsidRDefault="00792EBB" w:rsidP="00774188">
      <w:pPr>
        <w:tabs>
          <w:tab w:val="left" w:pos="3686"/>
        </w:tabs>
        <w:spacing w:before="120" w:after="120"/>
        <w:jc w:val="both"/>
        <w:rPr>
          <w:rFonts w:ascii="Arial" w:hAnsi="Arial" w:cs="Arial"/>
          <w:lang w:eastAsia="es-MX"/>
        </w:rPr>
      </w:pPr>
    </w:p>
    <w:p w14:paraId="20A9E03A" w14:textId="77777777" w:rsidR="00863FDD" w:rsidRPr="00FF2996" w:rsidRDefault="00863FDD" w:rsidP="00774188">
      <w:pPr>
        <w:tabs>
          <w:tab w:val="left" w:pos="3686"/>
        </w:tabs>
        <w:spacing w:before="120" w:after="120"/>
        <w:jc w:val="both"/>
        <w:rPr>
          <w:rFonts w:ascii="Arial" w:hAnsi="Arial" w:cs="Arial"/>
          <w:lang w:eastAsia="es-MX"/>
        </w:rPr>
      </w:pPr>
    </w:p>
    <w:p w14:paraId="2D9F438F" w14:textId="51EF8850" w:rsidR="00792EBB" w:rsidRPr="00FF2996" w:rsidRDefault="00792EBB" w:rsidP="00774188">
      <w:pPr>
        <w:tabs>
          <w:tab w:val="left" w:pos="3686"/>
        </w:tabs>
        <w:spacing w:before="120" w:after="120"/>
        <w:jc w:val="both"/>
        <w:rPr>
          <w:rFonts w:ascii="Arial" w:hAnsi="Arial" w:cs="Arial"/>
          <w:lang w:eastAsia="es-MX"/>
        </w:rPr>
      </w:pPr>
    </w:p>
    <w:p w14:paraId="6D4D3ADA" w14:textId="46D7BC93" w:rsidR="00792EBB" w:rsidRPr="00FF2996" w:rsidRDefault="00792EBB" w:rsidP="00774188">
      <w:pPr>
        <w:tabs>
          <w:tab w:val="left" w:pos="3686"/>
        </w:tabs>
        <w:spacing w:before="120" w:after="120"/>
        <w:jc w:val="both"/>
        <w:rPr>
          <w:rFonts w:ascii="Arial" w:hAnsi="Arial" w:cs="Arial"/>
          <w:lang w:eastAsia="es-MX"/>
        </w:rPr>
      </w:pPr>
    </w:p>
    <w:p w14:paraId="1DE3E354" w14:textId="73FE22B5" w:rsidR="005B0146" w:rsidRPr="00FF2996" w:rsidRDefault="005B0146" w:rsidP="00774188">
      <w:pPr>
        <w:tabs>
          <w:tab w:val="left" w:pos="3686"/>
        </w:tabs>
        <w:spacing w:before="120" w:after="120"/>
        <w:jc w:val="both"/>
        <w:rPr>
          <w:rFonts w:ascii="Arial" w:hAnsi="Arial" w:cs="Arial"/>
          <w:lang w:eastAsia="es-MX"/>
        </w:rPr>
      </w:pPr>
    </w:p>
    <w:p w14:paraId="7786789B" w14:textId="77777777" w:rsidR="003D2E89" w:rsidRPr="00FF2996" w:rsidRDefault="003D2E89" w:rsidP="00774188">
      <w:pPr>
        <w:tabs>
          <w:tab w:val="left" w:pos="3686"/>
        </w:tabs>
        <w:spacing w:before="120" w:after="120"/>
        <w:jc w:val="both"/>
        <w:rPr>
          <w:rFonts w:ascii="Arial" w:hAnsi="Arial" w:cs="Arial"/>
          <w:lang w:eastAsia="es-MX"/>
        </w:rPr>
      </w:pPr>
    </w:p>
    <w:p w14:paraId="5FEF1AAA" w14:textId="77777777" w:rsidR="00722A37" w:rsidRPr="00FF2996" w:rsidRDefault="00722A37" w:rsidP="00774188">
      <w:pPr>
        <w:tabs>
          <w:tab w:val="left" w:pos="3686"/>
        </w:tabs>
        <w:spacing w:before="120" w:after="120"/>
        <w:jc w:val="both"/>
        <w:rPr>
          <w:rFonts w:ascii="Arial" w:hAnsi="Arial" w:cs="Arial"/>
          <w:lang w:eastAsia="es-MX"/>
        </w:rPr>
      </w:pPr>
    </w:p>
    <w:p w14:paraId="506481A1" w14:textId="77777777" w:rsidR="001C1E7D" w:rsidRPr="00FF2996" w:rsidRDefault="001C1E7D" w:rsidP="00774188">
      <w:pPr>
        <w:tabs>
          <w:tab w:val="left" w:pos="3686"/>
        </w:tabs>
        <w:spacing w:before="120" w:after="120"/>
        <w:jc w:val="both"/>
        <w:rPr>
          <w:rFonts w:ascii="Arial" w:hAnsi="Arial" w:cs="Arial"/>
          <w:lang w:eastAsia="es-MX"/>
        </w:rPr>
      </w:pPr>
    </w:p>
    <w:p w14:paraId="660FC3FF" w14:textId="77777777" w:rsidR="00CE4CCD" w:rsidRDefault="00CE4CCD" w:rsidP="00774188">
      <w:pPr>
        <w:tabs>
          <w:tab w:val="left" w:pos="3686"/>
        </w:tabs>
        <w:spacing w:before="120" w:after="120"/>
        <w:jc w:val="both"/>
        <w:rPr>
          <w:rFonts w:ascii="Arial" w:hAnsi="Arial" w:cs="Arial"/>
          <w:lang w:eastAsia="es-MX"/>
        </w:rPr>
      </w:pPr>
    </w:p>
    <w:p w14:paraId="371372E8" w14:textId="77777777" w:rsidR="00FF2996" w:rsidRDefault="00FF2996" w:rsidP="00774188">
      <w:pPr>
        <w:tabs>
          <w:tab w:val="left" w:pos="3686"/>
        </w:tabs>
        <w:spacing w:before="120" w:after="120"/>
        <w:jc w:val="both"/>
        <w:rPr>
          <w:rFonts w:ascii="Arial" w:hAnsi="Arial" w:cs="Arial"/>
          <w:lang w:eastAsia="es-MX"/>
        </w:rPr>
      </w:pPr>
    </w:p>
    <w:p w14:paraId="34F296EB" w14:textId="77777777" w:rsidR="00FF2996" w:rsidRPr="00FF2996" w:rsidRDefault="00FF2996" w:rsidP="00774188">
      <w:pPr>
        <w:tabs>
          <w:tab w:val="left" w:pos="3686"/>
        </w:tabs>
        <w:spacing w:before="120" w:after="120"/>
        <w:jc w:val="both"/>
        <w:rPr>
          <w:rFonts w:ascii="Arial" w:hAnsi="Arial" w:cs="Arial"/>
          <w:lang w:eastAsia="es-MX"/>
        </w:rPr>
      </w:pPr>
    </w:p>
    <w:p w14:paraId="05B66419" w14:textId="77777777" w:rsidR="001C1E7D" w:rsidRPr="00FF2996" w:rsidRDefault="001C1E7D" w:rsidP="00774188">
      <w:pPr>
        <w:tabs>
          <w:tab w:val="left" w:pos="3686"/>
        </w:tabs>
        <w:spacing w:before="120" w:after="120"/>
        <w:jc w:val="both"/>
        <w:rPr>
          <w:rFonts w:ascii="Arial" w:hAnsi="Arial" w:cs="Arial"/>
          <w:lang w:eastAsia="es-MX"/>
        </w:rPr>
      </w:pPr>
    </w:p>
    <w:p w14:paraId="1F91DED3" w14:textId="77777777" w:rsidR="001C1E7D" w:rsidRPr="00FF2996" w:rsidRDefault="001C1E7D" w:rsidP="00774188">
      <w:pPr>
        <w:tabs>
          <w:tab w:val="left" w:pos="3686"/>
        </w:tabs>
        <w:spacing w:before="120" w:after="120"/>
        <w:jc w:val="both"/>
        <w:rPr>
          <w:rFonts w:ascii="Arial" w:hAnsi="Arial" w:cs="Arial"/>
          <w:lang w:eastAsia="es-MX"/>
        </w:rPr>
      </w:pPr>
    </w:p>
    <w:p w14:paraId="26A37F06" w14:textId="77777777" w:rsidR="00146480" w:rsidRPr="00FF2996" w:rsidRDefault="00146480" w:rsidP="00EE5879">
      <w:pPr>
        <w:tabs>
          <w:tab w:val="left" w:pos="3686"/>
        </w:tabs>
        <w:spacing w:before="120" w:after="120"/>
        <w:jc w:val="center"/>
        <w:outlineLvl w:val="0"/>
        <w:rPr>
          <w:rFonts w:ascii="Arial" w:hAnsi="Arial" w:cs="Arial"/>
          <w:b/>
          <w:smallCaps/>
        </w:rPr>
      </w:pPr>
      <w:r w:rsidRPr="0056440B">
        <w:rPr>
          <w:rFonts w:ascii="Arial" w:hAnsi="Arial" w:cs="Arial"/>
          <w:b/>
          <w:smallCaps/>
          <w:sz w:val="24"/>
          <w:szCs w:val="24"/>
        </w:rPr>
        <w:lastRenderedPageBreak/>
        <w:t>Glosario</w:t>
      </w:r>
    </w:p>
    <w:p w14:paraId="694CDC93" w14:textId="77777777" w:rsidR="00146480" w:rsidRPr="00FF2996" w:rsidRDefault="00146480" w:rsidP="00146480">
      <w:pPr>
        <w:pStyle w:val="Texto0"/>
        <w:spacing w:before="120" w:after="120" w:line="240" w:lineRule="auto"/>
        <w:ind w:firstLine="0"/>
        <w:rPr>
          <w:rFonts w:cs="Arial"/>
          <w:sz w:val="20"/>
        </w:rPr>
      </w:pPr>
      <w:r w:rsidRPr="00FF2996">
        <w:rPr>
          <w:rFonts w:cs="Arial"/>
          <w:sz w:val="20"/>
        </w:rPr>
        <w:t>Para los efectos de la presente licitación, se entenderá por:</w:t>
      </w:r>
    </w:p>
    <w:p w14:paraId="58370A07" w14:textId="7FC28061"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Administrador</w:t>
      </w:r>
      <w:r w:rsidR="006E550C" w:rsidRPr="00FF2996">
        <w:rPr>
          <w:rFonts w:cs="Arial"/>
          <w:b/>
          <w:sz w:val="20"/>
        </w:rPr>
        <w:t>a</w:t>
      </w:r>
      <w:r w:rsidRPr="00FF2996">
        <w:rPr>
          <w:rFonts w:cs="Arial"/>
          <w:b/>
          <w:sz w:val="20"/>
        </w:rPr>
        <w:t xml:space="preserve"> del contrato:</w:t>
      </w:r>
      <w:r w:rsidRPr="00FF2996">
        <w:rPr>
          <w:rFonts w:cs="Arial"/>
          <w:sz w:val="20"/>
        </w:rPr>
        <w:t xml:space="preserve"> Titular del Área Requirente, en términos del artículo 68 </w:t>
      </w:r>
      <w:r w:rsidR="009A2C32" w:rsidRPr="00FF2996">
        <w:rPr>
          <w:rFonts w:cs="Arial"/>
          <w:sz w:val="20"/>
        </w:rPr>
        <w:t>del</w:t>
      </w:r>
      <w:r w:rsidRPr="00FF2996">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Área Coordinadora:</w:t>
      </w:r>
      <w:r w:rsidRPr="00FF2996">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Área requirente:</w:t>
      </w:r>
      <w:r w:rsidRPr="00FF2996">
        <w:rPr>
          <w:rFonts w:cs="Arial"/>
          <w:sz w:val="20"/>
        </w:rPr>
        <w:t xml:space="preserve"> Unidad responsable que solicite formalmente la adquisición, arrendamiento de bienes muebles o la prestación de servicios;</w:t>
      </w:r>
    </w:p>
    <w:p w14:paraId="72BB3BB9" w14:textId="7FBACC27"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Área técnica:</w:t>
      </w:r>
      <w:r w:rsidRPr="00FF2996">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CFDI:</w:t>
      </w:r>
      <w:r w:rsidRPr="00FF2996">
        <w:rPr>
          <w:rFonts w:cs="Arial"/>
          <w:sz w:val="20"/>
        </w:rPr>
        <w:t xml:space="preserve"> Comprobante Fiscal Digital por Internet;</w:t>
      </w:r>
    </w:p>
    <w:p w14:paraId="0053AE96" w14:textId="5BAFBBAF"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Convocante:</w:t>
      </w:r>
      <w:r w:rsidRPr="00FF2996">
        <w:rPr>
          <w:rFonts w:cs="Arial"/>
          <w:sz w:val="20"/>
        </w:rPr>
        <w:t xml:space="preserve"> </w:t>
      </w:r>
      <w:r w:rsidR="00273B74" w:rsidRPr="00FF2996">
        <w:rPr>
          <w:rFonts w:cs="Arial"/>
          <w:sz w:val="20"/>
        </w:rPr>
        <w:t>L</w:t>
      </w:r>
      <w:r w:rsidRPr="00FF2996">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795B5C1A" w14:textId="778F7B7B" w:rsidR="005F386A"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DEA:</w:t>
      </w:r>
      <w:r w:rsidRPr="00FF2996">
        <w:rPr>
          <w:rFonts w:cs="Arial"/>
          <w:sz w:val="20"/>
        </w:rPr>
        <w:t xml:space="preserve"> Dirección Ejecutiva de Administración;</w:t>
      </w:r>
    </w:p>
    <w:p w14:paraId="2F9E5F15" w14:textId="45F8F202" w:rsidR="005F386A" w:rsidRPr="00FF2996" w:rsidRDefault="005F386A">
      <w:pPr>
        <w:pStyle w:val="Texto0"/>
        <w:numPr>
          <w:ilvl w:val="0"/>
          <w:numId w:val="27"/>
        </w:numPr>
        <w:spacing w:before="120" w:after="120" w:line="240" w:lineRule="auto"/>
        <w:ind w:left="567" w:hanging="283"/>
        <w:rPr>
          <w:rFonts w:cs="Arial"/>
          <w:sz w:val="20"/>
        </w:rPr>
      </w:pPr>
      <w:r w:rsidRPr="00FF2996">
        <w:rPr>
          <w:rFonts w:cs="Arial"/>
          <w:b/>
          <w:sz w:val="20"/>
        </w:rPr>
        <w:t>DRF:</w:t>
      </w:r>
      <w:r w:rsidRPr="00FF2996">
        <w:rPr>
          <w:rFonts w:cs="Arial"/>
          <w:sz w:val="20"/>
        </w:rPr>
        <w:t xml:space="preserve"> Dirección de Recursos Financieros;</w:t>
      </w:r>
    </w:p>
    <w:p w14:paraId="7B63B7F9" w14:textId="754E2CED"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DRMS:</w:t>
      </w:r>
      <w:r w:rsidRPr="00FF2996">
        <w:rPr>
          <w:rFonts w:cs="Arial"/>
          <w:sz w:val="20"/>
        </w:rPr>
        <w:t xml:space="preserve"> Dirección de Recursos Materiales y Servicios;</w:t>
      </w:r>
    </w:p>
    <w:p w14:paraId="3B95C9A3" w14:textId="28BA695B"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Evaluación de proposiciones:</w:t>
      </w:r>
      <w:r w:rsidRPr="00FF2996">
        <w:rPr>
          <w:rFonts w:cs="Arial"/>
          <w:sz w:val="20"/>
        </w:rPr>
        <w:t xml:space="preserve"> </w:t>
      </w:r>
      <w:r w:rsidRPr="00FF2996">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Instituto:</w:t>
      </w:r>
      <w:r w:rsidRPr="00FF2996">
        <w:rPr>
          <w:rFonts w:cs="Arial"/>
          <w:sz w:val="20"/>
        </w:rPr>
        <w:t xml:space="preserve"> Instituto Nacional Electoral;</w:t>
      </w:r>
    </w:p>
    <w:p w14:paraId="54770E84" w14:textId="511DDCFD"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 xml:space="preserve">IVA: </w:t>
      </w:r>
      <w:r w:rsidRPr="00FF2996">
        <w:rPr>
          <w:rFonts w:cs="Arial"/>
          <w:sz w:val="20"/>
        </w:rPr>
        <w:t>Impuesto al Valor Agregado;</w:t>
      </w:r>
    </w:p>
    <w:p w14:paraId="7674C893" w14:textId="01B3ABB5" w:rsidR="00070538" w:rsidRPr="00FF2996" w:rsidRDefault="00070538">
      <w:pPr>
        <w:pStyle w:val="Texto0"/>
        <w:numPr>
          <w:ilvl w:val="0"/>
          <w:numId w:val="27"/>
        </w:numPr>
        <w:spacing w:before="120" w:after="120" w:line="240" w:lineRule="auto"/>
        <w:ind w:left="567" w:hanging="283"/>
        <w:rPr>
          <w:rFonts w:cs="Arial"/>
          <w:sz w:val="20"/>
        </w:rPr>
      </w:pPr>
      <w:r w:rsidRPr="00FF2996">
        <w:rPr>
          <w:rFonts w:cs="Arial"/>
          <w:b/>
          <w:sz w:val="20"/>
        </w:rPr>
        <w:t>Licitante:</w:t>
      </w:r>
      <w:r w:rsidRPr="00FF2996">
        <w:rPr>
          <w:rFonts w:cs="Arial"/>
          <w:sz w:val="20"/>
        </w:rPr>
        <w:t xml:space="preserve"> La persona física o moral participante en cualquier procedimiento de licitación pública o de invitación a cuando menos tres personas;</w:t>
      </w:r>
    </w:p>
    <w:p w14:paraId="793F9B72" w14:textId="24B98A45"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MIPYMES:</w:t>
      </w:r>
      <w:r w:rsidRPr="00FF2996">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OIC:</w:t>
      </w:r>
      <w:r w:rsidRPr="00FF2996">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POBALINES:</w:t>
      </w:r>
      <w:r w:rsidRPr="00FF2996">
        <w:rPr>
          <w:rFonts w:cs="Arial"/>
          <w:sz w:val="20"/>
        </w:rPr>
        <w:t xml:space="preserve"> </w:t>
      </w:r>
      <w:r w:rsidRPr="00FF2996">
        <w:rPr>
          <w:rFonts w:cs="Arial"/>
          <w:sz w:val="20"/>
          <w:lang w:val="es-MX"/>
        </w:rPr>
        <w:t xml:space="preserve">Políticas, Bases y Lineamientos en </w:t>
      </w:r>
      <w:r w:rsidR="00191B41" w:rsidRPr="00FF2996">
        <w:rPr>
          <w:rFonts w:cs="Arial"/>
          <w:sz w:val="20"/>
          <w:lang w:val="es-MX"/>
        </w:rPr>
        <w:t>M</w:t>
      </w:r>
      <w:r w:rsidRPr="00FF2996">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Precio no aceptable:</w:t>
      </w:r>
      <w:r w:rsidRPr="00FF2996">
        <w:rPr>
          <w:rFonts w:cs="Arial"/>
          <w:sz w:val="20"/>
        </w:rPr>
        <w:t xml:space="preserve"> Es aquél que, derivado de la investigación de mercado realizada, resulte superior en un diez por ciento al ofertado respecto del que se observa como mediana en dicha </w:t>
      </w:r>
      <w:r w:rsidRPr="00FF2996">
        <w:rPr>
          <w:rFonts w:cs="Arial"/>
          <w:sz w:val="20"/>
        </w:rPr>
        <w:lastRenderedPageBreak/>
        <w:t>investigación o en su defecto, el promedio de las ofertas presentadas en la misma Licitación e Invitación a cuando menos tres personas;</w:t>
      </w:r>
    </w:p>
    <w:p w14:paraId="15BB0C9D" w14:textId="31C9F4CB"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Proveedor:</w:t>
      </w:r>
      <w:r w:rsidRPr="00FF2996">
        <w:rPr>
          <w:rFonts w:cs="Arial"/>
          <w:sz w:val="20"/>
        </w:rPr>
        <w:t xml:space="preserve"> </w:t>
      </w:r>
      <w:r w:rsidRPr="00FF2996">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Reglamento:</w:t>
      </w:r>
      <w:r w:rsidRPr="00FF2996">
        <w:rPr>
          <w:rFonts w:cs="Arial"/>
          <w:sz w:val="20"/>
        </w:rPr>
        <w:t xml:space="preserve"> El Reglamento del Instituto Nacional Electoral en materia de Adquisiciones, Arrendamientos de Bienes Muebles y Servicios;</w:t>
      </w:r>
    </w:p>
    <w:p w14:paraId="72F17905" w14:textId="2260B615"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Reglamento de Transparencia:</w:t>
      </w:r>
      <w:r w:rsidRPr="00FF2996">
        <w:rPr>
          <w:rFonts w:cs="Arial"/>
          <w:sz w:val="20"/>
        </w:rPr>
        <w:t xml:space="preserve"> Reglamento del Instituto Nacional Electoral en materia de Transparencia y Acceso a la Información Pública;</w:t>
      </w:r>
    </w:p>
    <w:p w14:paraId="34BC9F4A" w14:textId="7335F9CD" w:rsidR="00070538"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 xml:space="preserve">SAT: </w:t>
      </w:r>
      <w:r w:rsidRPr="00FF2996">
        <w:rPr>
          <w:rFonts w:cs="Arial"/>
          <w:sz w:val="20"/>
        </w:rPr>
        <w:t>Servicio de Administración Tributaria;</w:t>
      </w:r>
    </w:p>
    <w:p w14:paraId="015E46F6" w14:textId="6C243E61" w:rsidR="00851512" w:rsidRPr="00FF2996" w:rsidRDefault="00070538">
      <w:pPr>
        <w:pStyle w:val="Texto0"/>
        <w:numPr>
          <w:ilvl w:val="0"/>
          <w:numId w:val="27"/>
        </w:numPr>
        <w:spacing w:before="120" w:after="120" w:line="240" w:lineRule="auto"/>
        <w:ind w:left="567" w:hanging="207"/>
        <w:rPr>
          <w:rFonts w:cs="Arial"/>
          <w:sz w:val="20"/>
        </w:rPr>
      </w:pPr>
      <w:r w:rsidRPr="00FF2996">
        <w:rPr>
          <w:rFonts w:cs="Arial"/>
          <w:b/>
          <w:sz w:val="20"/>
        </w:rPr>
        <w:t>Transparencia:</w:t>
      </w:r>
      <w:r w:rsidRPr="00FF2996">
        <w:rPr>
          <w:rFonts w:cs="Arial"/>
          <w:sz w:val="20"/>
        </w:rPr>
        <w:t xml:space="preserve"> </w:t>
      </w:r>
      <w:r w:rsidRPr="00FF2996">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FF2996">
        <w:rPr>
          <w:rFonts w:cs="Arial"/>
          <w:sz w:val="20"/>
          <w:lang w:val="es-MX"/>
        </w:rPr>
        <w:t>.</w:t>
      </w:r>
    </w:p>
    <w:p w14:paraId="008C9FBC" w14:textId="77777777" w:rsidR="00146480" w:rsidRPr="00FF2996" w:rsidRDefault="00146480" w:rsidP="00774188">
      <w:pPr>
        <w:tabs>
          <w:tab w:val="left" w:pos="3686"/>
        </w:tabs>
        <w:spacing w:before="120" w:after="120"/>
        <w:jc w:val="both"/>
        <w:rPr>
          <w:rFonts w:ascii="Arial" w:hAnsi="Arial" w:cs="Arial"/>
          <w:lang w:val="es-ES" w:eastAsia="es-MX"/>
        </w:rPr>
      </w:pPr>
    </w:p>
    <w:p w14:paraId="2DD8A0D3" w14:textId="77777777" w:rsidR="00146480" w:rsidRPr="00FF2996" w:rsidRDefault="00146480" w:rsidP="00774188">
      <w:pPr>
        <w:tabs>
          <w:tab w:val="left" w:pos="3686"/>
        </w:tabs>
        <w:spacing w:before="120" w:after="120"/>
        <w:jc w:val="both"/>
        <w:rPr>
          <w:rFonts w:ascii="Arial" w:hAnsi="Arial" w:cs="Arial"/>
          <w:lang w:eastAsia="es-MX"/>
        </w:rPr>
      </w:pPr>
    </w:p>
    <w:p w14:paraId="6A9E9AF7" w14:textId="77777777" w:rsidR="00146480" w:rsidRPr="00FF2996" w:rsidRDefault="00146480" w:rsidP="00774188">
      <w:pPr>
        <w:tabs>
          <w:tab w:val="left" w:pos="3686"/>
        </w:tabs>
        <w:spacing w:before="120" w:after="120"/>
        <w:jc w:val="both"/>
        <w:rPr>
          <w:rFonts w:ascii="Arial" w:hAnsi="Arial" w:cs="Arial"/>
          <w:lang w:eastAsia="es-MX"/>
        </w:rPr>
      </w:pPr>
    </w:p>
    <w:p w14:paraId="18BCDE4C" w14:textId="77777777" w:rsidR="00641B04" w:rsidRPr="0015356A" w:rsidRDefault="00896295" w:rsidP="00924C93">
      <w:pPr>
        <w:spacing w:line="276" w:lineRule="auto"/>
        <w:jc w:val="center"/>
        <w:outlineLvl w:val="0"/>
        <w:rPr>
          <w:rFonts w:ascii="Arial" w:hAnsi="Arial" w:cs="Arial"/>
          <w:noProof/>
          <w:sz w:val="26"/>
          <w:szCs w:val="26"/>
        </w:rPr>
      </w:pPr>
      <w:bookmarkStart w:id="43" w:name="_Toc289064606"/>
      <w:r w:rsidRPr="00FF2996">
        <w:rPr>
          <w:rFonts w:ascii="Arial" w:hAnsi="Arial" w:cs="Arial"/>
        </w:rPr>
        <w:br w:type="page"/>
      </w:r>
      <w:r w:rsidR="006D2DF5" w:rsidRPr="0015356A">
        <w:rPr>
          <w:rFonts w:ascii="Arial" w:hAnsi="Arial" w:cs="Arial"/>
          <w:b/>
          <w:sz w:val="26"/>
          <w:szCs w:val="26"/>
        </w:rPr>
        <w:lastRenderedPageBreak/>
        <w:t>Índice</w:t>
      </w:r>
      <w:r w:rsidR="0093470E" w:rsidRPr="0056440B">
        <w:rPr>
          <w:rFonts w:ascii="Arial" w:hAnsi="Arial" w:cs="Arial"/>
          <w:b/>
          <w:iCs/>
          <w:sz w:val="26"/>
          <w:szCs w:val="26"/>
        </w:rPr>
        <w:fldChar w:fldCharType="begin"/>
      </w:r>
      <w:r w:rsidR="006D2DF5" w:rsidRPr="0015356A">
        <w:rPr>
          <w:rFonts w:ascii="Arial" w:hAnsi="Arial" w:cs="Arial"/>
          <w:b/>
          <w:iCs/>
          <w:sz w:val="26"/>
          <w:szCs w:val="26"/>
        </w:rPr>
        <w:instrText xml:space="preserve"> TOC \o "1-1" \h \z </w:instrText>
      </w:r>
      <w:r w:rsidR="0093470E" w:rsidRPr="0056440B">
        <w:rPr>
          <w:rFonts w:ascii="Arial" w:hAnsi="Arial" w:cs="Arial"/>
          <w:b/>
          <w:iCs/>
          <w:sz w:val="26"/>
          <w:szCs w:val="26"/>
        </w:rPr>
        <w:fldChar w:fldCharType="separate"/>
      </w:r>
    </w:p>
    <w:p w14:paraId="7B3C3A62" w14:textId="0D7B57B8" w:rsidR="00641B04" w:rsidRPr="0056440B" w:rsidRDefault="00641B04">
      <w:pPr>
        <w:pStyle w:val="TDC1"/>
        <w:rPr>
          <w:rFonts w:eastAsiaTheme="minorEastAsia"/>
          <w:bCs w:val="0"/>
          <w:kern w:val="2"/>
          <w:lang w:eastAsia="es-MX"/>
          <w14:ligatures w14:val="standardContextual"/>
        </w:rPr>
      </w:pPr>
      <w:hyperlink w:anchor="_Toc191039660" w:history="1">
        <w:r w:rsidRPr="0056440B">
          <w:rPr>
            <w:rStyle w:val="Hipervnculo"/>
          </w:rPr>
          <w:t>1.</w:t>
        </w:r>
        <w:r w:rsidRPr="0056440B">
          <w:rPr>
            <w:rFonts w:eastAsiaTheme="minorEastAsia"/>
            <w:bCs w:val="0"/>
            <w:kern w:val="2"/>
            <w:lang w:eastAsia="es-MX"/>
            <w14:ligatures w14:val="standardContextual"/>
          </w:rPr>
          <w:tab/>
        </w:r>
        <w:r w:rsidRPr="0056440B">
          <w:rPr>
            <w:rStyle w:val="Hipervnculo"/>
          </w:rPr>
          <w:t>INFORMACIÓN GENÉRICA Y ALCANCE DE LA CONTRATACIÓN</w:t>
        </w:r>
        <w:r w:rsidRPr="0056440B">
          <w:rPr>
            <w:webHidden/>
          </w:rPr>
          <w:tab/>
        </w:r>
        <w:r w:rsidRPr="0056440B">
          <w:rPr>
            <w:webHidden/>
          </w:rPr>
          <w:fldChar w:fldCharType="begin"/>
        </w:r>
        <w:r w:rsidRPr="0056440B">
          <w:rPr>
            <w:webHidden/>
          </w:rPr>
          <w:instrText xml:space="preserve"> PAGEREF _Toc191039660 \h </w:instrText>
        </w:r>
        <w:r w:rsidRPr="0056440B">
          <w:rPr>
            <w:webHidden/>
          </w:rPr>
        </w:r>
        <w:r w:rsidRPr="0056440B">
          <w:rPr>
            <w:webHidden/>
          </w:rPr>
          <w:fldChar w:fldCharType="separate"/>
        </w:r>
        <w:r w:rsidR="0015356A">
          <w:rPr>
            <w:webHidden/>
          </w:rPr>
          <w:t>13</w:t>
        </w:r>
        <w:r w:rsidRPr="0056440B">
          <w:rPr>
            <w:webHidden/>
          </w:rPr>
          <w:fldChar w:fldCharType="end"/>
        </w:r>
      </w:hyperlink>
    </w:p>
    <w:p w14:paraId="5098B91D" w14:textId="7F288FDE" w:rsidR="00641B04" w:rsidRPr="0056440B" w:rsidRDefault="00641B04">
      <w:pPr>
        <w:pStyle w:val="TDC1"/>
        <w:rPr>
          <w:rFonts w:eastAsiaTheme="minorEastAsia"/>
          <w:bCs w:val="0"/>
          <w:kern w:val="2"/>
          <w:lang w:eastAsia="es-MX"/>
          <w14:ligatures w14:val="standardContextual"/>
        </w:rPr>
      </w:pPr>
      <w:hyperlink w:anchor="_Toc191039661" w:history="1">
        <w:r w:rsidRPr="0056440B">
          <w:rPr>
            <w:rStyle w:val="Hipervnculo"/>
          </w:rPr>
          <w:t>1.1.</w:t>
        </w:r>
        <w:r w:rsidRPr="0056440B">
          <w:rPr>
            <w:rFonts w:eastAsiaTheme="minorEastAsia"/>
            <w:bCs w:val="0"/>
            <w:kern w:val="2"/>
            <w:lang w:eastAsia="es-MX"/>
            <w14:ligatures w14:val="standardContextual"/>
          </w:rPr>
          <w:tab/>
        </w:r>
        <w:r w:rsidRPr="0056440B">
          <w:rPr>
            <w:rStyle w:val="Hipervnculo"/>
          </w:rPr>
          <w:t>Objeto de la contratación</w:t>
        </w:r>
        <w:r w:rsidRPr="0056440B">
          <w:rPr>
            <w:webHidden/>
          </w:rPr>
          <w:tab/>
        </w:r>
        <w:r w:rsidRPr="0056440B">
          <w:rPr>
            <w:webHidden/>
          </w:rPr>
          <w:fldChar w:fldCharType="begin"/>
        </w:r>
        <w:r w:rsidRPr="0056440B">
          <w:rPr>
            <w:webHidden/>
          </w:rPr>
          <w:instrText xml:space="preserve"> PAGEREF _Toc191039661 \h </w:instrText>
        </w:r>
        <w:r w:rsidRPr="0056440B">
          <w:rPr>
            <w:webHidden/>
          </w:rPr>
        </w:r>
        <w:r w:rsidRPr="0056440B">
          <w:rPr>
            <w:webHidden/>
          </w:rPr>
          <w:fldChar w:fldCharType="separate"/>
        </w:r>
        <w:r w:rsidR="0015356A">
          <w:rPr>
            <w:webHidden/>
          </w:rPr>
          <w:t>13</w:t>
        </w:r>
        <w:r w:rsidRPr="0056440B">
          <w:rPr>
            <w:webHidden/>
          </w:rPr>
          <w:fldChar w:fldCharType="end"/>
        </w:r>
      </w:hyperlink>
    </w:p>
    <w:p w14:paraId="0E025C96" w14:textId="4F3AFD80" w:rsidR="00641B04" w:rsidRPr="0056440B" w:rsidRDefault="00641B04">
      <w:pPr>
        <w:pStyle w:val="TDC1"/>
        <w:rPr>
          <w:rFonts w:eastAsiaTheme="minorEastAsia"/>
          <w:bCs w:val="0"/>
          <w:kern w:val="2"/>
          <w:lang w:eastAsia="es-MX"/>
          <w14:ligatures w14:val="standardContextual"/>
        </w:rPr>
      </w:pPr>
      <w:hyperlink w:anchor="_Toc191039662" w:history="1">
        <w:r w:rsidRPr="0056440B">
          <w:rPr>
            <w:rStyle w:val="Hipervnculo"/>
          </w:rPr>
          <w:t>1.2.</w:t>
        </w:r>
        <w:r w:rsidRPr="0056440B">
          <w:rPr>
            <w:rFonts w:eastAsiaTheme="minorEastAsia"/>
            <w:bCs w:val="0"/>
            <w:kern w:val="2"/>
            <w:lang w:eastAsia="es-MX"/>
            <w14:ligatures w14:val="standardContextual"/>
          </w:rPr>
          <w:tab/>
        </w:r>
        <w:r w:rsidRPr="0056440B">
          <w:rPr>
            <w:rStyle w:val="Hipervnculo"/>
          </w:rPr>
          <w:t>Tipo de contratación</w:t>
        </w:r>
        <w:r w:rsidRPr="0056440B">
          <w:rPr>
            <w:webHidden/>
          </w:rPr>
          <w:tab/>
        </w:r>
        <w:r w:rsidRPr="0056440B">
          <w:rPr>
            <w:webHidden/>
          </w:rPr>
          <w:fldChar w:fldCharType="begin"/>
        </w:r>
        <w:r w:rsidRPr="0056440B">
          <w:rPr>
            <w:webHidden/>
          </w:rPr>
          <w:instrText xml:space="preserve"> PAGEREF _Toc191039662 \h </w:instrText>
        </w:r>
        <w:r w:rsidRPr="0056440B">
          <w:rPr>
            <w:webHidden/>
          </w:rPr>
        </w:r>
        <w:r w:rsidRPr="0056440B">
          <w:rPr>
            <w:webHidden/>
          </w:rPr>
          <w:fldChar w:fldCharType="separate"/>
        </w:r>
        <w:r w:rsidR="0015356A">
          <w:rPr>
            <w:webHidden/>
          </w:rPr>
          <w:t>13</w:t>
        </w:r>
        <w:r w:rsidRPr="0056440B">
          <w:rPr>
            <w:webHidden/>
          </w:rPr>
          <w:fldChar w:fldCharType="end"/>
        </w:r>
      </w:hyperlink>
    </w:p>
    <w:p w14:paraId="0BA6B22C" w14:textId="3D7377DA" w:rsidR="00641B04" w:rsidRPr="0056440B" w:rsidRDefault="00641B04">
      <w:pPr>
        <w:pStyle w:val="TDC1"/>
        <w:rPr>
          <w:rFonts w:eastAsiaTheme="minorEastAsia"/>
          <w:bCs w:val="0"/>
          <w:kern w:val="2"/>
          <w:lang w:eastAsia="es-MX"/>
          <w14:ligatures w14:val="standardContextual"/>
        </w:rPr>
      </w:pPr>
      <w:hyperlink w:anchor="_Toc191039663" w:history="1">
        <w:r w:rsidRPr="0056440B">
          <w:rPr>
            <w:rStyle w:val="Hipervnculo"/>
          </w:rPr>
          <w:t>1.3.</w:t>
        </w:r>
        <w:r w:rsidRPr="0056440B">
          <w:rPr>
            <w:rFonts w:eastAsiaTheme="minorEastAsia"/>
            <w:bCs w:val="0"/>
            <w:kern w:val="2"/>
            <w:lang w:eastAsia="es-MX"/>
            <w14:ligatures w14:val="standardContextual"/>
          </w:rPr>
          <w:tab/>
        </w:r>
        <w:r w:rsidRPr="0056440B">
          <w:rPr>
            <w:rStyle w:val="Hipervnculo"/>
          </w:rPr>
          <w:t>Vigencia del contrato</w:t>
        </w:r>
        <w:r w:rsidRPr="0056440B">
          <w:rPr>
            <w:webHidden/>
          </w:rPr>
          <w:tab/>
        </w:r>
        <w:r w:rsidRPr="0056440B">
          <w:rPr>
            <w:webHidden/>
          </w:rPr>
          <w:fldChar w:fldCharType="begin"/>
        </w:r>
        <w:r w:rsidRPr="0056440B">
          <w:rPr>
            <w:webHidden/>
          </w:rPr>
          <w:instrText xml:space="preserve"> PAGEREF _Toc191039663 \h </w:instrText>
        </w:r>
        <w:r w:rsidRPr="0056440B">
          <w:rPr>
            <w:webHidden/>
          </w:rPr>
        </w:r>
        <w:r w:rsidRPr="0056440B">
          <w:rPr>
            <w:webHidden/>
          </w:rPr>
          <w:fldChar w:fldCharType="separate"/>
        </w:r>
        <w:r w:rsidR="0015356A">
          <w:rPr>
            <w:webHidden/>
          </w:rPr>
          <w:t>13</w:t>
        </w:r>
        <w:r w:rsidRPr="0056440B">
          <w:rPr>
            <w:webHidden/>
          </w:rPr>
          <w:fldChar w:fldCharType="end"/>
        </w:r>
      </w:hyperlink>
    </w:p>
    <w:p w14:paraId="150E06FF" w14:textId="05D5B40E" w:rsidR="00641B04" w:rsidRPr="0056440B" w:rsidRDefault="00641B04">
      <w:pPr>
        <w:pStyle w:val="TDC1"/>
        <w:rPr>
          <w:rFonts w:eastAsiaTheme="minorEastAsia"/>
          <w:bCs w:val="0"/>
          <w:kern w:val="2"/>
          <w:lang w:eastAsia="es-MX"/>
          <w14:ligatures w14:val="standardContextual"/>
        </w:rPr>
      </w:pPr>
      <w:hyperlink w:anchor="_Toc191039664" w:history="1">
        <w:r w:rsidRPr="0056440B">
          <w:rPr>
            <w:rStyle w:val="Hipervnculo"/>
          </w:rPr>
          <w:t>1.4.</w:t>
        </w:r>
        <w:r w:rsidRPr="0056440B">
          <w:rPr>
            <w:rFonts w:eastAsiaTheme="minorEastAsia"/>
            <w:bCs w:val="0"/>
            <w:kern w:val="2"/>
            <w:lang w:eastAsia="es-MX"/>
            <w14:ligatures w14:val="standardContextual"/>
          </w:rPr>
          <w:tab/>
        </w:r>
        <w:r w:rsidRPr="0056440B">
          <w:rPr>
            <w:rStyle w:val="Hipervnculo"/>
          </w:rPr>
          <w:t>Plazo, lugar y condiciones para la prestación del servicio</w:t>
        </w:r>
        <w:r w:rsidRPr="0056440B">
          <w:rPr>
            <w:webHidden/>
          </w:rPr>
          <w:tab/>
        </w:r>
        <w:r w:rsidRPr="0056440B">
          <w:rPr>
            <w:webHidden/>
          </w:rPr>
          <w:fldChar w:fldCharType="begin"/>
        </w:r>
        <w:r w:rsidRPr="0056440B">
          <w:rPr>
            <w:webHidden/>
          </w:rPr>
          <w:instrText xml:space="preserve"> PAGEREF _Toc191039664 \h </w:instrText>
        </w:r>
        <w:r w:rsidRPr="0056440B">
          <w:rPr>
            <w:webHidden/>
          </w:rPr>
        </w:r>
        <w:r w:rsidRPr="0056440B">
          <w:rPr>
            <w:webHidden/>
          </w:rPr>
          <w:fldChar w:fldCharType="separate"/>
        </w:r>
        <w:r w:rsidR="0015356A">
          <w:rPr>
            <w:webHidden/>
          </w:rPr>
          <w:t>13</w:t>
        </w:r>
        <w:r w:rsidRPr="0056440B">
          <w:rPr>
            <w:webHidden/>
          </w:rPr>
          <w:fldChar w:fldCharType="end"/>
        </w:r>
      </w:hyperlink>
    </w:p>
    <w:p w14:paraId="562F2347" w14:textId="485377AA" w:rsidR="00641B04" w:rsidRPr="0056440B" w:rsidRDefault="00641B04">
      <w:pPr>
        <w:pStyle w:val="TDC1"/>
        <w:rPr>
          <w:rFonts w:eastAsiaTheme="minorEastAsia"/>
          <w:bCs w:val="0"/>
          <w:kern w:val="2"/>
          <w:lang w:eastAsia="es-MX"/>
          <w14:ligatures w14:val="standardContextual"/>
        </w:rPr>
      </w:pPr>
      <w:hyperlink w:anchor="_Toc191039665" w:history="1">
        <w:r w:rsidRPr="0056440B">
          <w:rPr>
            <w:rStyle w:val="Hipervnculo"/>
          </w:rPr>
          <w:t>1.5.</w:t>
        </w:r>
        <w:r w:rsidRPr="0056440B">
          <w:rPr>
            <w:rFonts w:eastAsiaTheme="minorEastAsia"/>
            <w:bCs w:val="0"/>
            <w:kern w:val="2"/>
            <w:lang w:eastAsia="es-MX"/>
            <w14:ligatures w14:val="standardContextual"/>
          </w:rPr>
          <w:tab/>
        </w:r>
        <w:r w:rsidRPr="0056440B">
          <w:rPr>
            <w:rStyle w:val="Hipervnculo"/>
          </w:rPr>
          <w:t>Visita a las instalaciones (opcional)</w:t>
        </w:r>
        <w:r w:rsidRPr="0056440B">
          <w:rPr>
            <w:webHidden/>
          </w:rPr>
          <w:tab/>
        </w:r>
        <w:r w:rsidRPr="0056440B">
          <w:rPr>
            <w:webHidden/>
          </w:rPr>
          <w:fldChar w:fldCharType="begin"/>
        </w:r>
        <w:r w:rsidRPr="0056440B">
          <w:rPr>
            <w:webHidden/>
          </w:rPr>
          <w:instrText xml:space="preserve"> PAGEREF _Toc191039665 \h </w:instrText>
        </w:r>
        <w:r w:rsidRPr="0056440B">
          <w:rPr>
            <w:webHidden/>
          </w:rPr>
        </w:r>
        <w:r w:rsidRPr="0056440B">
          <w:rPr>
            <w:webHidden/>
          </w:rPr>
          <w:fldChar w:fldCharType="separate"/>
        </w:r>
        <w:r w:rsidR="0015356A">
          <w:rPr>
            <w:webHidden/>
          </w:rPr>
          <w:t>14</w:t>
        </w:r>
        <w:r w:rsidRPr="0056440B">
          <w:rPr>
            <w:webHidden/>
          </w:rPr>
          <w:fldChar w:fldCharType="end"/>
        </w:r>
      </w:hyperlink>
    </w:p>
    <w:p w14:paraId="77410A60" w14:textId="5BFE7BA5" w:rsidR="00641B04" w:rsidRPr="0056440B" w:rsidRDefault="00641B04">
      <w:pPr>
        <w:pStyle w:val="TDC1"/>
        <w:rPr>
          <w:rFonts w:eastAsiaTheme="minorEastAsia"/>
          <w:bCs w:val="0"/>
          <w:kern w:val="2"/>
          <w:lang w:eastAsia="es-MX"/>
          <w14:ligatures w14:val="standardContextual"/>
        </w:rPr>
      </w:pPr>
      <w:hyperlink w:anchor="_Toc191039668" w:history="1">
        <w:r w:rsidRPr="0056440B">
          <w:rPr>
            <w:rStyle w:val="Hipervnculo"/>
          </w:rPr>
          <w:t>1.6.</w:t>
        </w:r>
        <w:r w:rsidRPr="0056440B">
          <w:rPr>
            <w:rFonts w:eastAsiaTheme="minorEastAsia"/>
            <w:bCs w:val="0"/>
            <w:kern w:val="2"/>
            <w:lang w:eastAsia="es-MX"/>
            <w14:ligatures w14:val="standardContextual"/>
          </w:rPr>
          <w:tab/>
        </w:r>
        <w:r w:rsidRPr="0056440B">
          <w:rPr>
            <w:rStyle w:val="Hipervnculo"/>
          </w:rPr>
          <w:t>Idioma de la presentación de las proposiciones</w:t>
        </w:r>
        <w:r w:rsidRPr="0056440B">
          <w:rPr>
            <w:webHidden/>
          </w:rPr>
          <w:tab/>
        </w:r>
        <w:r w:rsidRPr="0056440B">
          <w:rPr>
            <w:webHidden/>
          </w:rPr>
          <w:fldChar w:fldCharType="begin"/>
        </w:r>
        <w:r w:rsidRPr="0056440B">
          <w:rPr>
            <w:webHidden/>
          </w:rPr>
          <w:instrText xml:space="preserve"> PAGEREF _Toc191039668 \h </w:instrText>
        </w:r>
        <w:r w:rsidRPr="0056440B">
          <w:rPr>
            <w:webHidden/>
          </w:rPr>
        </w:r>
        <w:r w:rsidRPr="0056440B">
          <w:rPr>
            <w:webHidden/>
          </w:rPr>
          <w:fldChar w:fldCharType="separate"/>
        </w:r>
        <w:r w:rsidR="0015356A">
          <w:rPr>
            <w:webHidden/>
          </w:rPr>
          <w:t>14</w:t>
        </w:r>
        <w:r w:rsidRPr="0056440B">
          <w:rPr>
            <w:webHidden/>
          </w:rPr>
          <w:fldChar w:fldCharType="end"/>
        </w:r>
      </w:hyperlink>
    </w:p>
    <w:p w14:paraId="1538035C" w14:textId="706294BC" w:rsidR="00641B04" w:rsidRPr="0056440B" w:rsidRDefault="00641B04">
      <w:pPr>
        <w:pStyle w:val="TDC1"/>
        <w:rPr>
          <w:rFonts w:eastAsiaTheme="minorEastAsia"/>
          <w:bCs w:val="0"/>
          <w:kern w:val="2"/>
          <w:lang w:eastAsia="es-MX"/>
          <w14:ligatures w14:val="standardContextual"/>
        </w:rPr>
      </w:pPr>
      <w:hyperlink w:anchor="_Toc191039669" w:history="1">
        <w:r w:rsidRPr="0056440B">
          <w:rPr>
            <w:rStyle w:val="Hipervnculo"/>
          </w:rPr>
          <w:t>1.7.</w:t>
        </w:r>
        <w:r w:rsidRPr="0056440B">
          <w:rPr>
            <w:rFonts w:eastAsiaTheme="minorEastAsia"/>
            <w:bCs w:val="0"/>
            <w:kern w:val="2"/>
            <w:lang w:eastAsia="es-MX"/>
            <w14:ligatures w14:val="standardContextual"/>
          </w:rPr>
          <w:tab/>
        </w:r>
        <w:r w:rsidRPr="0056440B">
          <w:rPr>
            <w:rStyle w:val="Hipervnculo"/>
          </w:rPr>
          <w:t>Normas aplicables</w:t>
        </w:r>
        <w:r w:rsidRPr="0056440B">
          <w:rPr>
            <w:webHidden/>
          </w:rPr>
          <w:tab/>
        </w:r>
        <w:r w:rsidRPr="0056440B">
          <w:rPr>
            <w:webHidden/>
          </w:rPr>
          <w:fldChar w:fldCharType="begin"/>
        </w:r>
        <w:r w:rsidRPr="0056440B">
          <w:rPr>
            <w:webHidden/>
          </w:rPr>
          <w:instrText xml:space="preserve"> PAGEREF _Toc191039669 \h </w:instrText>
        </w:r>
        <w:r w:rsidRPr="0056440B">
          <w:rPr>
            <w:webHidden/>
          </w:rPr>
        </w:r>
        <w:r w:rsidRPr="0056440B">
          <w:rPr>
            <w:webHidden/>
          </w:rPr>
          <w:fldChar w:fldCharType="separate"/>
        </w:r>
        <w:r w:rsidR="0015356A">
          <w:rPr>
            <w:webHidden/>
          </w:rPr>
          <w:t>14</w:t>
        </w:r>
        <w:r w:rsidRPr="0056440B">
          <w:rPr>
            <w:webHidden/>
          </w:rPr>
          <w:fldChar w:fldCharType="end"/>
        </w:r>
      </w:hyperlink>
    </w:p>
    <w:p w14:paraId="20E59BFE" w14:textId="03281434" w:rsidR="00641B04" w:rsidRPr="0056440B" w:rsidRDefault="00641B04">
      <w:pPr>
        <w:pStyle w:val="TDC1"/>
        <w:rPr>
          <w:rFonts w:eastAsiaTheme="minorEastAsia"/>
          <w:bCs w:val="0"/>
          <w:kern w:val="2"/>
          <w:lang w:eastAsia="es-MX"/>
          <w14:ligatures w14:val="standardContextual"/>
        </w:rPr>
      </w:pPr>
      <w:hyperlink w:anchor="_Toc191039670" w:history="1">
        <w:r w:rsidRPr="0056440B">
          <w:rPr>
            <w:rStyle w:val="Hipervnculo"/>
          </w:rPr>
          <w:t>1.8.</w:t>
        </w:r>
        <w:r w:rsidRPr="0056440B">
          <w:rPr>
            <w:rFonts w:eastAsiaTheme="minorEastAsia"/>
            <w:bCs w:val="0"/>
            <w:kern w:val="2"/>
            <w:lang w:eastAsia="es-MX"/>
            <w14:ligatures w14:val="standardContextual"/>
          </w:rPr>
          <w:tab/>
        </w:r>
        <w:r w:rsidRPr="0056440B">
          <w:rPr>
            <w:rStyle w:val="Hipervnculo"/>
          </w:rPr>
          <w:t>Administración y vigilancia del contrato</w:t>
        </w:r>
        <w:r w:rsidRPr="0056440B">
          <w:rPr>
            <w:webHidden/>
          </w:rPr>
          <w:tab/>
        </w:r>
        <w:r w:rsidRPr="0056440B">
          <w:rPr>
            <w:webHidden/>
          </w:rPr>
          <w:fldChar w:fldCharType="begin"/>
        </w:r>
        <w:r w:rsidRPr="0056440B">
          <w:rPr>
            <w:webHidden/>
          </w:rPr>
          <w:instrText xml:space="preserve"> PAGEREF _Toc191039670 \h </w:instrText>
        </w:r>
        <w:r w:rsidRPr="0056440B">
          <w:rPr>
            <w:webHidden/>
          </w:rPr>
        </w:r>
        <w:r w:rsidRPr="0056440B">
          <w:rPr>
            <w:webHidden/>
          </w:rPr>
          <w:fldChar w:fldCharType="separate"/>
        </w:r>
        <w:r w:rsidR="0015356A">
          <w:rPr>
            <w:webHidden/>
          </w:rPr>
          <w:t>15</w:t>
        </w:r>
        <w:r w:rsidRPr="0056440B">
          <w:rPr>
            <w:webHidden/>
          </w:rPr>
          <w:fldChar w:fldCharType="end"/>
        </w:r>
      </w:hyperlink>
    </w:p>
    <w:p w14:paraId="239E2243" w14:textId="79AD3F9F" w:rsidR="00641B04" w:rsidRPr="0056440B" w:rsidRDefault="00641B04">
      <w:pPr>
        <w:pStyle w:val="TDC1"/>
        <w:rPr>
          <w:rFonts w:eastAsiaTheme="minorEastAsia"/>
          <w:bCs w:val="0"/>
          <w:kern w:val="2"/>
          <w:lang w:eastAsia="es-MX"/>
          <w14:ligatures w14:val="standardContextual"/>
        </w:rPr>
      </w:pPr>
      <w:hyperlink w:anchor="_Toc191039671" w:history="1">
        <w:r w:rsidRPr="0056440B">
          <w:rPr>
            <w:rStyle w:val="Hipervnculo"/>
          </w:rPr>
          <w:t>1.9.</w:t>
        </w:r>
        <w:r w:rsidRPr="0056440B">
          <w:rPr>
            <w:rFonts w:eastAsiaTheme="minorEastAsia"/>
            <w:bCs w:val="0"/>
            <w:kern w:val="2"/>
            <w:lang w:eastAsia="es-MX"/>
            <w14:ligatures w14:val="standardContextual"/>
          </w:rPr>
          <w:tab/>
        </w:r>
        <w:r w:rsidRPr="0056440B">
          <w:rPr>
            <w:rStyle w:val="Hipervnculo"/>
          </w:rPr>
          <w:t>Moneda en que se deberá cotizar y efectuar el pago respectivo</w:t>
        </w:r>
        <w:r w:rsidRPr="0056440B">
          <w:rPr>
            <w:webHidden/>
          </w:rPr>
          <w:tab/>
        </w:r>
        <w:r w:rsidRPr="0056440B">
          <w:rPr>
            <w:webHidden/>
          </w:rPr>
          <w:fldChar w:fldCharType="begin"/>
        </w:r>
        <w:r w:rsidRPr="0056440B">
          <w:rPr>
            <w:webHidden/>
          </w:rPr>
          <w:instrText xml:space="preserve"> PAGEREF _Toc191039671 \h </w:instrText>
        </w:r>
        <w:r w:rsidRPr="0056440B">
          <w:rPr>
            <w:webHidden/>
          </w:rPr>
        </w:r>
        <w:r w:rsidRPr="0056440B">
          <w:rPr>
            <w:webHidden/>
          </w:rPr>
          <w:fldChar w:fldCharType="separate"/>
        </w:r>
        <w:r w:rsidR="0015356A">
          <w:rPr>
            <w:webHidden/>
          </w:rPr>
          <w:t>15</w:t>
        </w:r>
        <w:r w:rsidRPr="0056440B">
          <w:rPr>
            <w:webHidden/>
          </w:rPr>
          <w:fldChar w:fldCharType="end"/>
        </w:r>
      </w:hyperlink>
    </w:p>
    <w:p w14:paraId="049526A8" w14:textId="5F0F4341" w:rsidR="00641B04" w:rsidRPr="0056440B" w:rsidRDefault="00641B04">
      <w:pPr>
        <w:pStyle w:val="TDC1"/>
        <w:rPr>
          <w:rFonts w:eastAsiaTheme="minorEastAsia"/>
          <w:bCs w:val="0"/>
          <w:kern w:val="2"/>
          <w:lang w:eastAsia="es-MX"/>
          <w14:ligatures w14:val="standardContextual"/>
        </w:rPr>
      </w:pPr>
      <w:hyperlink w:anchor="_Toc191039672" w:history="1">
        <w:r w:rsidRPr="0056440B">
          <w:rPr>
            <w:rStyle w:val="Hipervnculo"/>
          </w:rPr>
          <w:t>1.10.</w:t>
        </w:r>
        <w:r w:rsidRPr="0056440B">
          <w:rPr>
            <w:rFonts w:eastAsiaTheme="minorEastAsia"/>
            <w:bCs w:val="0"/>
            <w:kern w:val="2"/>
            <w:lang w:eastAsia="es-MX"/>
            <w14:ligatures w14:val="standardContextual"/>
          </w:rPr>
          <w:tab/>
        </w:r>
        <w:r w:rsidRPr="0056440B">
          <w:rPr>
            <w:rStyle w:val="Hipervnculo"/>
          </w:rPr>
          <w:t>Condiciones de pago</w:t>
        </w:r>
        <w:r w:rsidRPr="0056440B">
          <w:rPr>
            <w:webHidden/>
          </w:rPr>
          <w:tab/>
        </w:r>
        <w:r w:rsidRPr="0056440B">
          <w:rPr>
            <w:webHidden/>
          </w:rPr>
          <w:fldChar w:fldCharType="begin"/>
        </w:r>
        <w:r w:rsidRPr="0056440B">
          <w:rPr>
            <w:webHidden/>
          </w:rPr>
          <w:instrText xml:space="preserve"> PAGEREF _Toc191039672 \h </w:instrText>
        </w:r>
        <w:r w:rsidRPr="0056440B">
          <w:rPr>
            <w:webHidden/>
          </w:rPr>
        </w:r>
        <w:r w:rsidRPr="0056440B">
          <w:rPr>
            <w:webHidden/>
          </w:rPr>
          <w:fldChar w:fldCharType="separate"/>
        </w:r>
        <w:r w:rsidR="0015356A">
          <w:rPr>
            <w:webHidden/>
          </w:rPr>
          <w:t>15</w:t>
        </w:r>
        <w:r w:rsidRPr="0056440B">
          <w:rPr>
            <w:webHidden/>
          </w:rPr>
          <w:fldChar w:fldCharType="end"/>
        </w:r>
      </w:hyperlink>
    </w:p>
    <w:p w14:paraId="68F8A4FD" w14:textId="32C4F794" w:rsidR="00641B04" w:rsidRPr="0056440B" w:rsidRDefault="00641B04">
      <w:pPr>
        <w:pStyle w:val="TDC1"/>
        <w:rPr>
          <w:rFonts w:eastAsiaTheme="minorEastAsia"/>
          <w:bCs w:val="0"/>
          <w:kern w:val="2"/>
          <w:lang w:eastAsia="es-MX"/>
          <w14:ligatures w14:val="standardContextual"/>
        </w:rPr>
      </w:pPr>
      <w:hyperlink w:anchor="_Toc191039673" w:history="1">
        <w:r w:rsidRPr="0056440B">
          <w:rPr>
            <w:rStyle w:val="Hipervnculo"/>
          </w:rPr>
          <w:t>1.11.</w:t>
        </w:r>
        <w:r w:rsidRPr="0056440B">
          <w:rPr>
            <w:rFonts w:eastAsiaTheme="minorEastAsia"/>
            <w:bCs w:val="0"/>
            <w:kern w:val="2"/>
            <w:lang w:eastAsia="es-MX"/>
            <w14:ligatures w14:val="standardContextual"/>
          </w:rPr>
          <w:tab/>
        </w:r>
        <w:r w:rsidRPr="0056440B">
          <w:rPr>
            <w:rStyle w:val="Hipervnculo"/>
          </w:rPr>
          <w:t>Anticipos</w:t>
        </w:r>
        <w:r w:rsidRPr="0056440B">
          <w:rPr>
            <w:webHidden/>
          </w:rPr>
          <w:tab/>
        </w:r>
        <w:r w:rsidRPr="0056440B">
          <w:rPr>
            <w:webHidden/>
          </w:rPr>
          <w:fldChar w:fldCharType="begin"/>
        </w:r>
        <w:r w:rsidRPr="0056440B">
          <w:rPr>
            <w:webHidden/>
          </w:rPr>
          <w:instrText xml:space="preserve"> PAGEREF _Toc191039673 \h </w:instrText>
        </w:r>
        <w:r w:rsidRPr="0056440B">
          <w:rPr>
            <w:webHidden/>
          </w:rPr>
        </w:r>
        <w:r w:rsidRPr="0056440B">
          <w:rPr>
            <w:webHidden/>
          </w:rPr>
          <w:fldChar w:fldCharType="separate"/>
        </w:r>
        <w:r w:rsidR="0015356A">
          <w:rPr>
            <w:webHidden/>
          </w:rPr>
          <w:t>16</w:t>
        </w:r>
        <w:r w:rsidRPr="0056440B">
          <w:rPr>
            <w:webHidden/>
          </w:rPr>
          <w:fldChar w:fldCharType="end"/>
        </w:r>
      </w:hyperlink>
    </w:p>
    <w:p w14:paraId="25DE7353" w14:textId="38FFB075" w:rsidR="00641B04" w:rsidRPr="0056440B" w:rsidRDefault="00641B04">
      <w:pPr>
        <w:pStyle w:val="TDC1"/>
        <w:rPr>
          <w:rFonts w:eastAsiaTheme="minorEastAsia"/>
          <w:bCs w:val="0"/>
          <w:kern w:val="2"/>
          <w:lang w:eastAsia="es-MX"/>
          <w14:ligatures w14:val="standardContextual"/>
        </w:rPr>
      </w:pPr>
      <w:hyperlink w:anchor="_Toc191039674" w:history="1">
        <w:r w:rsidRPr="0056440B">
          <w:rPr>
            <w:rStyle w:val="Hipervnculo"/>
          </w:rPr>
          <w:t>1.12.</w:t>
        </w:r>
        <w:r w:rsidRPr="0056440B">
          <w:rPr>
            <w:rFonts w:eastAsiaTheme="minorEastAsia"/>
            <w:bCs w:val="0"/>
            <w:kern w:val="2"/>
            <w:lang w:eastAsia="es-MX"/>
            <w14:ligatures w14:val="standardContextual"/>
          </w:rPr>
          <w:tab/>
        </w:r>
        <w:r w:rsidRPr="0056440B">
          <w:rPr>
            <w:rStyle w:val="Hipervnculo"/>
          </w:rPr>
          <w:t>Requisitos para la presentación del CFDI y trámite de pago</w:t>
        </w:r>
        <w:r w:rsidRPr="0056440B">
          <w:rPr>
            <w:webHidden/>
          </w:rPr>
          <w:tab/>
        </w:r>
        <w:r w:rsidRPr="0056440B">
          <w:rPr>
            <w:webHidden/>
          </w:rPr>
          <w:fldChar w:fldCharType="begin"/>
        </w:r>
        <w:r w:rsidRPr="0056440B">
          <w:rPr>
            <w:webHidden/>
          </w:rPr>
          <w:instrText xml:space="preserve"> PAGEREF _Toc191039674 \h </w:instrText>
        </w:r>
        <w:r w:rsidRPr="0056440B">
          <w:rPr>
            <w:webHidden/>
          </w:rPr>
        </w:r>
        <w:r w:rsidRPr="0056440B">
          <w:rPr>
            <w:webHidden/>
          </w:rPr>
          <w:fldChar w:fldCharType="separate"/>
        </w:r>
        <w:r w:rsidR="0015356A">
          <w:rPr>
            <w:webHidden/>
          </w:rPr>
          <w:t>16</w:t>
        </w:r>
        <w:r w:rsidRPr="0056440B">
          <w:rPr>
            <w:webHidden/>
          </w:rPr>
          <w:fldChar w:fldCharType="end"/>
        </w:r>
      </w:hyperlink>
    </w:p>
    <w:p w14:paraId="61FB02D4" w14:textId="4B97C034" w:rsidR="00641B04" w:rsidRPr="0056440B" w:rsidRDefault="00641B04">
      <w:pPr>
        <w:pStyle w:val="TDC1"/>
        <w:rPr>
          <w:rFonts w:eastAsiaTheme="minorEastAsia"/>
          <w:bCs w:val="0"/>
          <w:kern w:val="2"/>
          <w:lang w:eastAsia="es-MX"/>
          <w14:ligatures w14:val="standardContextual"/>
        </w:rPr>
      </w:pPr>
      <w:hyperlink w:anchor="_Toc191039675" w:history="1">
        <w:r w:rsidRPr="0056440B">
          <w:rPr>
            <w:rStyle w:val="Hipervnculo"/>
          </w:rPr>
          <w:t>1.13.</w:t>
        </w:r>
        <w:r w:rsidRPr="0056440B">
          <w:rPr>
            <w:rFonts w:eastAsiaTheme="minorEastAsia"/>
            <w:bCs w:val="0"/>
            <w:kern w:val="2"/>
            <w:lang w:eastAsia="es-MX"/>
            <w14:ligatures w14:val="standardContextual"/>
          </w:rPr>
          <w:tab/>
        </w:r>
        <w:r w:rsidRPr="0056440B">
          <w:rPr>
            <w:rStyle w:val="Hipervnculo"/>
          </w:rPr>
          <w:t>Impuestos y derechos</w:t>
        </w:r>
        <w:r w:rsidRPr="0056440B">
          <w:rPr>
            <w:webHidden/>
          </w:rPr>
          <w:tab/>
        </w:r>
        <w:r w:rsidRPr="0056440B">
          <w:rPr>
            <w:webHidden/>
          </w:rPr>
          <w:fldChar w:fldCharType="begin"/>
        </w:r>
        <w:r w:rsidRPr="0056440B">
          <w:rPr>
            <w:webHidden/>
          </w:rPr>
          <w:instrText xml:space="preserve"> PAGEREF _Toc191039675 \h </w:instrText>
        </w:r>
        <w:r w:rsidRPr="0056440B">
          <w:rPr>
            <w:webHidden/>
          </w:rPr>
        </w:r>
        <w:r w:rsidRPr="0056440B">
          <w:rPr>
            <w:webHidden/>
          </w:rPr>
          <w:fldChar w:fldCharType="separate"/>
        </w:r>
        <w:r w:rsidR="0015356A">
          <w:rPr>
            <w:webHidden/>
          </w:rPr>
          <w:t>17</w:t>
        </w:r>
        <w:r w:rsidRPr="0056440B">
          <w:rPr>
            <w:webHidden/>
          </w:rPr>
          <w:fldChar w:fldCharType="end"/>
        </w:r>
      </w:hyperlink>
    </w:p>
    <w:p w14:paraId="75A86A63" w14:textId="254AC715" w:rsidR="00641B04" w:rsidRPr="0056440B" w:rsidRDefault="00641B04">
      <w:pPr>
        <w:pStyle w:val="TDC1"/>
        <w:rPr>
          <w:rFonts w:eastAsiaTheme="minorEastAsia"/>
          <w:bCs w:val="0"/>
          <w:kern w:val="2"/>
          <w:lang w:eastAsia="es-MX"/>
          <w14:ligatures w14:val="standardContextual"/>
        </w:rPr>
      </w:pPr>
      <w:hyperlink w:anchor="_Toc191039676" w:history="1">
        <w:r w:rsidRPr="0056440B">
          <w:rPr>
            <w:rStyle w:val="Hipervnculo"/>
          </w:rPr>
          <w:t>1.14.</w:t>
        </w:r>
        <w:r w:rsidRPr="0056440B">
          <w:rPr>
            <w:rFonts w:eastAsiaTheme="minorEastAsia"/>
            <w:bCs w:val="0"/>
            <w:kern w:val="2"/>
            <w:lang w:eastAsia="es-MX"/>
            <w14:ligatures w14:val="standardContextual"/>
          </w:rPr>
          <w:tab/>
        </w:r>
        <w:r w:rsidRPr="0056440B">
          <w:rPr>
            <w:rStyle w:val="Hipervnculo"/>
          </w:rPr>
          <w:t>Transferencia de derechos</w:t>
        </w:r>
        <w:r w:rsidRPr="0056440B">
          <w:rPr>
            <w:webHidden/>
          </w:rPr>
          <w:tab/>
        </w:r>
        <w:r w:rsidRPr="0056440B">
          <w:rPr>
            <w:webHidden/>
          </w:rPr>
          <w:fldChar w:fldCharType="begin"/>
        </w:r>
        <w:r w:rsidRPr="0056440B">
          <w:rPr>
            <w:webHidden/>
          </w:rPr>
          <w:instrText xml:space="preserve"> PAGEREF _Toc191039676 \h </w:instrText>
        </w:r>
        <w:r w:rsidRPr="0056440B">
          <w:rPr>
            <w:webHidden/>
          </w:rPr>
        </w:r>
        <w:r w:rsidRPr="0056440B">
          <w:rPr>
            <w:webHidden/>
          </w:rPr>
          <w:fldChar w:fldCharType="separate"/>
        </w:r>
        <w:r w:rsidR="0015356A">
          <w:rPr>
            <w:webHidden/>
          </w:rPr>
          <w:t>17</w:t>
        </w:r>
        <w:r w:rsidRPr="0056440B">
          <w:rPr>
            <w:webHidden/>
          </w:rPr>
          <w:fldChar w:fldCharType="end"/>
        </w:r>
      </w:hyperlink>
    </w:p>
    <w:p w14:paraId="59063CF8" w14:textId="40FA4259" w:rsidR="00641B04" w:rsidRPr="0056440B" w:rsidRDefault="00641B04">
      <w:pPr>
        <w:pStyle w:val="TDC1"/>
        <w:rPr>
          <w:rFonts w:eastAsiaTheme="minorEastAsia"/>
          <w:bCs w:val="0"/>
          <w:kern w:val="2"/>
          <w:lang w:eastAsia="es-MX"/>
          <w14:ligatures w14:val="standardContextual"/>
        </w:rPr>
      </w:pPr>
      <w:hyperlink w:anchor="_Toc191039677" w:history="1">
        <w:r w:rsidRPr="0056440B">
          <w:rPr>
            <w:rStyle w:val="Hipervnculo"/>
          </w:rPr>
          <w:t>1.15.</w:t>
        </w:r>
        <w:r w:rsidRPr="0056440B">
          <w:rPr>
            <w:rFonts w:eastAsiaTheme="minorEastAsia"/>
            <w:bCs w:val="0"/>
            <w:kern w:val="2"/>
            <w:lang w:eastAsia="es-MX"/>
            <w14:ligatures w14:val="standardContextual"/>
          </w:rPr>
          <w:tab/>
        </w:r>
        <w:r w:rsidRPr="0056440B">
          <w:rPr>
            <w:rStyle w:val="Hipervnculo"/>
          </w:rPr>
          <w:t>Derechos de Autor y Propiedad Intelectual</w:t>
        </w:r>
        <w:r w:rsidRPr="0056440B">
          <w:rPr>
            <w:webHidden/>
          </w:rPr>
          <w:tab/>
        </w:r>
        <w:r w:rsidRPr="0056440B">
          <w:rPr>
            <w:webHidden/>
          </w:rPr>
          <w:fldChar w:fldCharType="begin"/>
        </w:r>
        <w:r w:rsidRPr="0056440B">
          <w:rPr>
            <w:webHidden/>
          </w:rPr>
          <w:instrText xml:space="preserve"> PAGEREF _Toc191039677 \h </w:instrText>
        </w:r>
        <w:r w:rsidRPr="0056440B">
          <w:rPr>
            <w:webHidden/>
          </w:rPr>
        </w:r>
        <w:r w:rsidRPr="0056440B">
          <w:rPr>
            <w:webHidden/>
          </w:rPr>
          <w:fldChar w:fldCharType="separate"/>
        </w:r>
        <w:r w:rsidR="0015356A">
          <w:rPr>
            <w:webHidden/>
          </w:rPr>
          <w:t>17</w:t>
        </w:r>
        <w:r w:rsidRPr="0056440B">
          <w:rPr>
            <w:webHidden/>
          </w:rPr>
          <w:fldChar w:fldCharType="end"/>
        </w:r>
      </w:hyperlink>
    </w:p>
    <w:p w14:paraId="5F5DCA3D" w14:textId="5E58AFDA" w:rsidR="00641B04" w:rsidRPr="0056440B" w:rsidRDefault="00641B04">
      <w:pPr>
        <w:pStyle w:val="TDC1"/>
        <w:rPr>
          <w:rFonts w:eastAsiaTheme="minorEastAsia"/>
          <w:bCs w:val="0"/>
          <w:kern w:val="2"/>
          <w:lang w:eastAsia="es-MX"/>
          <w14:ligatures w14:val="standardContextual"/>
        </w:rPr>
      </w:pPr>
      <w:hyperlink w:anchor="_Toc191039678" w:history="1">
        <w:r w:rsidRPr="0056440B">
          <w:rPr>
            <w:rStyle w:val="Hipervnculo"/>
          </w:rPr>
          <w:t>1.16.</w:t>
        </w:r>
        <w:r w:rsidRPr="0056440B">
          <w:rPr>
            <w:rFonts w:eastAsiaTheme="minorEastAsia"/>
            <w:bCs w:val="0"/>
            <w:kern w:val="2"/>
            <w:lang w:eastAsia="es-MX"/>
            <w14:ligatures w14:val="standardContextual"/>
          </w:rPr>
          <w:tab/>
        </w:r>
        <w:r w:rsidRPr="0056440B">
          <w:rPr>
            <w:rStyle w:val="Hipervnculo"/>
          </w:rPr>
          <w:t>Transparencia y Acceso a la Información Pública</w:t>
        </w:r>
        <w:r w:rsidRPr="0056440B">
          <w:rPr>
            <w:webHidden/>
          </w:rPr>
          <w:tab/>
        </w:r>
        <w:r w:rsidRPr="0056440B">
          <w:rPr>
            <w:webHidden/>
          </w:rPr>
          <w:fldChar w:fldCharType="begin"/>
        </w:r>
        <w:r w:rsidRPr="0056440B">
          <w:rPr>
            <w:webHidden/>
          </w:rPr>
          <w:instrText xml:space="preserve"> PAGEREF _Toc191039678 \h </w:instrText>
        </w:r>
        <w:r w:rsidRPr="0056440B">
          <w:rPr>
            <w:webHidden/>
          </w:rPr>
        </w:r>
        <w:r w:rsidRPr="0056440B">
          <w:rPr>
            <w:webHidden/>
          </w:rPr>
          <w:fldChar w:fldCharType="separate"/>
        </w:r>
        <w:r w:rsidR="0015356A">
          <w:rPr>
            <w:webHidden/>
          </w:rPr>
          <w:t>18</w:t>
        </w:r>
        <w:r w:rsidRPr="0056440B">
          <w:rPr>
            <w:webHidden/>
          </w:rPr>
          <w:fldChar w:fldCharType="end"/>
        </w:r>
      </w:hyperlink>
    </w:p>
    <w:p w14:paraId="2C245F54" w14:textId="598BCA0E" w:rsidR="00641B04" w:rsidRPr="0056440B" w:rsidRDefault="00641B04">
      <w:pPr>
        <w:pStyle w:val="TDC1"/>
        <w:rPr>
          <w:rFonts w:eastAsiaTheme="minorEastAsia"/>
          <w:bCs w:val="0"/>
          <w:kern w:val="2"/>
          <w:lang w:eastAsia="es-MX"/>
          <w14:ligatures w14:val="standardContextual"/>
        </w:rPr>
      </w:pPr>
      <w:hyperlink w:anchor="_Toc191039679" w:history="1">
        <w:r w:rsidRPr="0056440B">
          <w:rPr>
            <w:rStyle w:val="Hipervnculo"/>
          </w:rPr>
          <w:t>1.17.</w:t>
        </w:r>
        <w:r w:rsidRPr="0056440B">
          <w:rPr>
            <w:rFonts w:eastAsiaTheme="minorEastAsia"/>
            <w:bCs w:val="0"/>
            <w:kern w:val="2"/>
            <w:lang w:eastAsia="es-MX"/>
            <w14:ligatures w14:val="standardContextual"/>
          </w:rPr>
          <w:tab/>
        </w:r>
        <w:r w:rsidRPr="0056440B">
          <w:rPr>
            <w:rStyle w:val="Hipervnculo"/>
          </w:rPr>
          <w:t>Responsabilidad laboral</w:t>
        </w:r>
        <w:r w:rsidRPr="0056440B">
          <w:rPr>
            <w:webHidden/>
          </w:rPr>
          <w:tab/>
        </w:r>
        <w:r w:rsidRPr="0056440B">
          <w:rPr>
            <w:webHidden/>
          </w:rPr>
          <w:fldChar w:fldCharType="begin"/>
        </w:r>
        <w:r w:rsidRPr="0056440B">
          <w:rPr>
            <w:webHidden/>
          </w:rPr>
          <w:instrText xml:space="preserve"> PAGEREF _Toc191039679 \h </w:instrText>
        </w:r>
        <w:r w:rsidRPr="0056440B">
          <w:rPr>
            <w:webHidden/>
          </w:rPr>
        </w:r>
        <w:r w:rsidRPr="0056440B">
          <w:rPr>
            <w:webHidden/>
          </w:rPr>
          <w:fldChar w:fldCharType="separate"/>
        </w:r>
        <w:r w:rsidR="0015356A">
          <w:rPr>
            <w:webHidden/>
          </w:rPr>
          <w:t>18</w:t>
        </w:r>
        <w:r w:rsidRPr="0056440B">
          <w:rPr>
            <w:webHidden/>
          </w:rPr>
          <w:fldChar w:fldCharType="end"/>
        </w:r>
      </w:hyperlink>
    </w:p>
    <w:p w14:paraId="0A69D2D7" w14:textId="5FD5809F" w:rsidR="00641B04" w:rsidRPr="0056440B" w:rsidRDefault="00641B04">
      <w:pPr>
        <w:pStyle w:val="TDC1"/>
        <w:rPr>
          <w:rFonts w:eastAsiaTheme="minorEastAsia"/>
          <w:bCs w:val="0"/>
          <w:kern w:val="2"/>
          <w:lang w:eastAsia="es-MX"/>
          <w14:ligatures w14:val="standardContextual"/>
        </w:rPr>
      </w:pPr>
      <w:hyperlink w:anchor="_Toc191039680" w:history="1">
        <w:r w:rsidRPr="0056440B">
          <w:rPr>
            <w:rStyle w:val="Hipervnculo"/>
          </w:rPr>
          <w:t>2.</w:t>
        </w:r>
        <w:r w:rsidRPr="0056440B">
          <w:rPr>
            <w:rFonts w:eastAsiaTheme="minorEastAsia"/>
            <w:bCs w:val="0"/>
            <w:kern w:val="2"/>
            <w:lang w:eastAsia="es-MX"/>
            <w14:ligatures w14:val="standardContextual"/>
          </w:rPr>
          <w:tab/>
        </w:r>
        <w:r w:rsidRPr="0056440B">
          <w:rPr>
            <w:rStyle w:val="Hipervnculo"/>
          </w:rPr>
          <w:t>INSTRUCCIONES PARA ELABORAR LA OFERTA TÉCNICA Y LA OFERTA ECONÓMICA</w:t>
        </w:r>
        <w:r w:rsidRPr="0056440B">
          <w:rPr>
            <w:webHidden/>
          </w:rPr>
          <w:tab/>
        </w:r>
        <w:r w:rsidRPr="0056440B">
          <w:rPr>
            <w:webHidden/>
          </w:rPr>
          <w:fldChar w:fldCharType="begin"/>
        </w:r>
        <w:r w:rsidRPr="0056440B">
          <w:rPr>
            <w:webHidden/>
          </w:rPr>
          <w:instrText xml:space="preserve"> PAGEREF _Toc191039680 \h </w:instrText>
        </w:r>
        <w:r w:rsidRPr="0056440B">
          <w:rPr>
            <w:webHidden/>
          </w:rPr>
        </w:r>
        <w:r w:rsidRPr="0056440B">
          <w:rPr>
            <w:webHidden/>
          </w:rPr>
          <w:fldChar w:fldCharType="separate"/>
        </w:r>
        <w:r w:rsidR="0015356A">
          <w:rPr>
            <w:webHidden/>
          </w:rPr>
          <w:t>18</w:t>
        </w:r>
        <w:r w:rsidRPr="0056440B">
          <w:rPr>
            <w:webHidden/>
          </w:rPr>
          <w:fldChar w:fldCharType="end"/>
        </w:r>
      </w:hyperlink>
    </w:p>
    <w:p w14:paraId="18CA33DC" w14:textId="4B31717B" w:rsidR="00641B04" w:rsidRPr="0056440B" w:rsidRDefault="00641B04">
      <w:pPr>
        <w:pStyle w:val="TDC1"/>
        <w:rPr>
          <w:rFonts w:eastAsiaTheme="minorEastAsia"/>
          <w:bCs w:val="0"/>
          <w:kern w:val="2"/>
          <w:lang w:eastAsia="es-MX"/>
          <w14:ligatures w14:val="standardContextual"/>
        </w:rPr>
      </w:pPr>
      <w:hyperlink w:anchor="_Toc191039681" w:history="1">
        <w:r w:rsidRPr="0056440B">
          <w:rPr>
            <w:rStyle w:val="Hipervnculo"/>
          </w:rPr>
          <w:t>3.</w:t>
        </w:r>
        <w:r w:rsidRPr="0056440B">
          <w:rPr>
            <w:rFonts w:eastAsiaTheme="minorEastAsia"/>
            <w:bCs w:val="0"/>
            <w:kern w:val="2"/>
            <w:lang w:eastAsia="es-MX"/>
            <w14:ligatures w14:val="standardContextual"/>
          </w:rPr>
          <w:tab/>
        </w:r>
        <w:r w:rsidRPr="0056440B">
          <w:rPr>
            <w:rStyle w:val="Hipervnculo"/>
          </w:rPr>
          <w:t>PARTICIPACIÓN EN EL PROCEDIMIENTO Y PRESENTACIÓN DE PROPOSICIONES</w:t>
        </w:r>
        <w:r w:rsidRPr="0056440B">
          <w:rPr>
            <w:webHidden/>
          </w:rPr>
          <w:tab/>
        </w:r>
        <w:r w:rsidRPr="0056440B">
          <w:rPr>
            <w:webHidden/>
          </w:rPr>
          <w:fldChar w:fldCharType="begin"/>
        </w:r>
        <w:r w:rsidRPr="0056440B">
          <w:rPr>
            <w:webHidden/>
          </w:rPr>
          <w:instrText xml:space="preserve"> PAGEREF _Toc191039681 \h </w:instrText>
        </w:r>
        <w:r w:rsidRPr="0056440B">
          <w:rPr>
            <w:webHidden/>
          </w:rPr>
        </w:r>
        <w:r w:rsidRPr="0056440B">
          <w:rPr>
            <w:webHidden/>
          </w:rPr>
          <w:fldChar w:fldCharType="separate"/>
        </w:r>
        <w:r w:rsidR="0015356A">
          <w:rPr>
            <w:webHidden/>
          </w:rPr>
          <w:t>19</w:t>
        </w:r>
        <w:r w:rsidRPr="0056440B">
          <w:rPr>
            <w:webHidden/>
          </w:rPr>
          <w:fldChar w:fldCharType="end"/>
        </w:r>
      </w:hyperlink>
    </w:p>
    <w:p w14:paraId="15A5A6DC" w14:textId="7649C65F" w:rsidR="00641B04" w:rsidRPr="0056440B" w:rsidRDefault="00641B04">
      <w:pPr>
        <w:pStyle w:val="TDC1"/>
        <w:rPr>
          <w:rFonts w:eastAsiaTheme="minorEastAsia"/>
          <w:bCs w:val="0"/>
          <w:kern w:val="2"/>
          <w:lang w:eastAsia="es-MX"/>
          <w14:ligatures w14:val="standardContextual"/>
        </w:rPr>
      </w:pPr>
      <w:hyperlink w:anchor="_Toc191039685" w:history="1">
        <w:r w:rsidRPr="0056440B">
          <w:rPr>
            <w:rStyle w:val="Hipervnculo"/>
          </w:rPr>
          <w:t>4.</w:t>
        </w:r>
        <w:r w:rsidRPr="0056440B">
          <w:rPr>
            <w:rFonts w:eastAsiaTheme="minorEastAsia"/>
            <w:bCs w:val="0"/>
            <w:kern w:val="2"/>
            <w:lang w:eastAsia="es-MX"/>
            <w14:ligatures w14:val="standardContextual"/>
          </w:rPr>
          <w:tab/>
        </w:r>
        <w:r w:rsidRPr="0056440B">
          <w:rPr>
            <w:rStyle w:val="Hipervnculo"/>
          </w:rPr>
          <w:t>CONTENIDO DE LAS PROPOSICIONES</w:t>
        </w:r>
        <w:r w:rsidRPr="0056440B">
          <w:rPr>
            <w:webHidden/>
          </w:rPr>
          <w:tab/>
        </w:r>
        <w:r w:rsidRPr="0056440B">
          <w:rPr>
            <w:webHidden/>
          </w:rPr>
          <w:fldChar w:fldCharType="begin"/>
        </w:r>
        <w:r w:rsidRPr="0056440B">
          <w:rPr>
            <w:webHidden/>
          </w:rPr>
          <w:instrText xml:space="preserve"> PAGEREF _Toc191039685 \h </w:instrText>
        </w:r>
        <w:r w:rsidRPr="0056440B">
          <w:rPr>
            <w:webHidden/>
          </w:rPr>
        </w:r>
        <w:r w:rsidRPr="0056440B">
          <w:rPr>
            <w:webHidden/>
          </w:rPr>
          <w:fldChar w:fldCharType="separate"/>
        </w:r>
        <w:r w:rsidR="0015356A">
          <w:rPr>
            <w:webHidden/>
          </w:rPr>
          <w:t>20</w:t>
        </w:r>
        <w:r w:rsidRPr="0056440B">
          <w:rPr>
            <w:webHidden/>
          </w:rPr>
          <w:fldChar w:fldCharType="end"/>
        </w:r>
      </w:hyperlink>
    </w:p>
    <w:p w14:paraId="1DE089C9" w14:textId="0DBC7AED" w:rsidR="00641B04" w:rsidRPr="0056440B" w:rsidRDefault="00641B04">
      <w:pPr>
        <w:pStyle w:val="TDC1"/>
        <w:rPr>
          <w:rFonts w:eastAsiaTheme="minorEastAsia"/>
          <w:bCs w:val="0"/>
          <w:kern w:val="2"/>
          <w:lang w:eastAsia="es-MX"/>
          <w14:ligatures w14:val="standardContextual"/>
        </w:rPr>
      </w:pPr>
      <w:hyperlink w:anchor="_Toc191039689" w:history="1">
        <w:r w:rsidRPr="0056440B">
          <w:rPr>
            <w:rStyle w:val="Hipervnculo"/>
          </w:rPr>
          <w:t>5.</w:t>
        </w:r>
        <w:r w:rsidRPr="0056440B">
          <w:rPr>
            <w:rFonts w:eastAsiaTheme="minorEastAsia"/>
            <w:bCs w:val="0"/>
            <w:kern w:val="2"/>
            <w:lang w:eastAsia="es-MX"/>
            <w14:ligatures w14:val="standardContextual"/>
          </w:rPr>
          <w:tab/>
        </w:r>
        <w:r w:rsidRPr="0056440B">
          <w:rPr>
            <w:rStyle w:val="Hipervnculo"/>
          </w:rPr>
          <w:t>CRITERIO DE EVALUACIÓN Y ADJUDICACIÓN DEL CONTRATO</w:t>
        </w:r>
        <w:r w:rsidRPr="0056440B">
          <w:rPr>
            <w:webHidden/>
          </w:rPr>
          <w:tab/>
        </w:r>
        <w:r w:rsidRPr="0056440B">
          <w:rPr>
            <w:webHidden/>
          </w:rPr>
          <w:fldChar w:fldCharType="begin"/>
        </w:r>
        <w:r w:rsidRPr="0056440B">
          <w:rPr>
            <w:webHidden/>
          </w:rPr>
          <w:instrText xml:space="preserve"> PAGEREF _Toc191039689 \h </w:instrText>
        </w:r>
        <w:r w:rsidRPr="0056440B">
          <w:rPr>
            <w:webHidden/>
          </w:rPr>
        </w:r>
        <w:r w:rsidRPr="0056440B">
          <w:rPr>
            <w:webHidden/>
          </w:rPr>
          <w:fldChar w:fldCharType="separate"/>
        </w:r>
        <w:r w:rsidR="0015356A">
          <w:rPr>
            <w:webHidden/>
          </w:rPr>
          <w:t>22</w:t>
        </w:r>
        <w:r w:rsidRPr="0056440B">
          <w:rPr>
            <w:webHidden/>
          </w:rPr>
          <w:fldChar w:fldCharType="end"/>
        </w:r>
      </w:hyperlink>
    </w:p>
    <w:p w14:paraId="4F257994" w14:textId="1A292F34" w:rsidR="00641B04" w:rsidRPr="0056440B" w:rsidRDefault="00641B04">
      <w:pPr>
        <w:pStyle w:val="TDC1"/>
        <w:rPr>
          <w:rFonts w:eastAsiaTheme="minorEastAsia"/>
          <w:bCs w:val="0"/>
          <w:kern w:val="2"/>
          <w:lang w:eastAsia="es-MX"/>
          <w14:ligatures w14:val="standardContextual"/>
        </w:rPr>
      </w:pPr>
      <w:hyperlink w:anchor="_Toc191039695" w:history="1">
        <w:r w:rsidRPr="0056440B">
          <w:rPr>
            <w:rStyle w:val="Hipervnculo"/>
          </w:rPr>
          <w:t>6.</w:t>
        </w:r>
        <w:r w:rsidRPr="0056440B">
          <w:rPr>
            <w:rFonts w:eastAsiaTheme="minorEastAsia"/>
            <w:bCs w:val="0"/>
            <w:kern w:val="2"/>
            <w:lang w:eastAsia="es-MX"/>
            <w14:ligatures w14:val="standardContextual"/>
          </w:rPr>
          <w:tab/>
        </w:r>
        <w:r w:rsidRPr="0056440B">
          <w:rPr>
            <w:rStyle w:val="Hipervnculo"/>
          </w:rPr>
          <w:t>ACTOS QUE SE EFECTUARÁN DURANTE EL DESARROLLO DEL PROCEDIMIENTO</w:t>
        </w:r>
        <w:r w:rsidRPr="0056440B">
          <w:rPr>
            <w:webHidden/>
          </w:rPr>
          <w:tab/>
        </w:r>
        <w:r w:rsidRPr="0056440B">
          <w:rPr>
            <w:webHidden/>
          </w:rPr>
          <w:fldChar w:fldCharType="begin"/>
        </w:r>
        <w:r w:rsidRPr="0056440B">
          <w:rPr>
            <w:webHidden/>
          </w:rPr>
          <w:instrText xml:space="preserve"> PAGEREF _Toc191039695 \h </w:instrText>
        </w:r>
        <w:r w:rsidRPr="0056440B">
          <w:rPr>
            <w:webHidden/>
          </w:rPr>
        </w:r>
        <w:r w:rsidRPr="0056440B">
          <w:rPr>
            <w:webHidden/>
          </w:rPr>
          <w:fldChar w:fldCharType="separate"/>
        </w:r>
        <w:r w:rsidR="0015356A">
          <w:rPr>
            <w:webHidden/>
          </w:rPr>
          <w:t>38</w:t>
        </w:r>
        <w:r w:rsidRPr="0056440B">
          <w:rPr>
            <w:webHidden/>
          </w:rPr>
          <w:fldChar w:fldCharType="end"/>
        </w:r>
      </w:hyperlink>
    </w:p>
    <w:p w14:paraId="537E89C5" w14:textId="02EFCACB" w:rsidR="00641B04" w:rsidRPr="0056440B" w:rsidRDefault="00641B04">
      <w:pPr>
        <w:pStyle w:val="TDC1"/>
        <w:rPr>
          <w:rFonts w:eastAsiaTheme="minorEastAsia"/>
          <w:bCs w:val="0"/>
          <w:kern w:val="2"/>
          <w:lang w:eastAsia="es-MX"/>
          <w14:ligatures w14:val="standardContextual"/>
        </w:rPr>
      </w:pPr>
      <w:hyperlink w:anchor="_Toc191039706" w:history="1">
        <w:r w:rsidRPr="0056440B">
          <w:rPr>
            <w:rStyle w:val="Hipervnculo"/>
          </w:rPr>
          <w:t>7.</w:t>
        </w:r>
        <w:r w:rsidRPr="0056440B">
          <w:rPr>
            <w:rFonts w:eastAsiaTheme="minorEastAsia"/>
            <w:bCs w:val="0"/>
            <w:kern w:val="2"/>
            <w:lang w:eastAsia="es-MX"/>
            <w14:ligatures w14:val="standardContextual"/>
          </w:rPr>
          <w:tab/>
        </w:r>
        <w:r w:rsidRPr="0056440B">
          <w:rPr>
            <w:rStyle w:val="Hipervnculo"/>
          </w:rPr>
          <w:t>FORMALIZACIÓN DEL CONTRATO</w:t>
        </w:r>
        <w:r w:rsidRPr="0056440B">
          <w:rPr>
            <w:webHidden/>
          </w:rPr>
          <w:tab/>
        </w:r>
        <w:r w:rsidRPr="0056440B">
          <w:rPr>
            <w:webHidden/>
          </w:rPr>
          <w:fldChar w:fldCharType="begin"/>
        </w:r>
        <w:r w:rsidRPr="0056440B">
          <w:rPr>
            <w:webHidden/>
          </w:rPr>
          <w:instrText xml:space="preserve"> PAGEREF _Toc191039706 \h </w:instrText>
        </w:r>
        <w:r w:rsidRPr="0056440B">
          <w:rPr>
            <w:webHidden/>
          </w:rPr>
        </w:r>
        <w:r w:rsidRPr="0056440B">
          <w:rPr>
            <w:webHidden/>
          </w:rPr>
          <w:fldChar w:fldCharType="separate"/>
        </w:r>
        <w:r w:rsidR="0015356A">
          <w:rPr>
            <w:webHidden/>
          </w:rPr>
          <w:t>42</w:t>
        </w:r>
        <w:r w:rsidRPr="0056440B">
          <w:rPr>
            <w:webHidden/>
          </w:rPr>
          <w:fldChar w:fldCharType="end"/>
        </w:r>
      </w:hyperlink>
    </w:p>
    <w:p w14:paraId="7B3F339C" w14:textId="6D315456" w:rsidR="00641B04" w:rsidRPr="0056440B" w:rsidRDefault="00641B04">
      <w:pPr>
        <w:pStyle w:val="TDC1"/>
        <w:rPr>
          <w:rFonts w:eastAsiaTheme="minorEastAsia"/>
          <w:bCs w:val="0"/>
          <w:kern w:val="2"/>
          <w:lang w:eastAsia="es-MX"/>
          <w14:ligatures w14:val="standardContextual"/>
        </w:rPr>
      </w:pPr>
      <w:hyperlink w:anchor="_Toc191039713" w:history="1">
        <w:r w:rsidRPr="0056440B">
          <w:rPr>
            <w:rStyle w:val="Hipervnculo"/>
          </w:rPr>
          <w:t>8.</w:t>
        </w:r>
        <w:r w:rsidRPr="0056440B">
          <w:rPr>
            <w:rFonts w:eastAsiaTheme="minorEastAsia"/>
            <w:bCs w:val="0"/>
            <w:kern w:val="2"/>
            <w:lang w:eastAsia="es-MX"/>
            <w14:ligatures w14:val="standardContextual"/>
          </w:rPr>
          <w:tab/>
        </w:r>
        <w:r w:rsidRPr="0056440B">
          <w:rPr>
            <w:rStyle w:val="Hipervnculo"/>
          </w:rPr>
          <w:t>PENAS CONVENCIONALES</w:t>
        </w:r>
        <w:r w:rsidRPr="0056440B">
          <w:rPr>
            <w:webHidden/>
          </w:rPr>
          <w:tab/>
        </w:r>
        <w:r w:rsidRPr="0056440B">
          <w:rPr>
            <w:webHidden/>
          </w:rPr>
          <w:fldChar w:fldCharType="begin"/>
        </w:r>
        <w:r w:rsidRPr="0056440B">
          <w:rPr>
            <w:webHidden/>
          </w:rPr>
          <w:instrText xml:space="preserve"> PAGEREF _Toc191039713 \h </w:instrText>
        </w:r>
        <w:r w:rsidRPr="0056440B">
          <w:rPr>
            <w:webHidden/>
          </w:rPr>
        </w:r>
        <w:r w:rsidRPr="0056440B">
          <w:rPr>
            <w:webHidden/>
          </w:rPr>
          <w:fldChar w:fldCharType="separate"/>
        </w:r>
        <w:r w:rsidR="0015356A">
          <w:rPr>
            <w:webHidden/>
          </w:rPr>
          <w:t>46</w:t>
        </w:r>
        <w:r w:rsidRPr="0056440B">
          <w:rPr>
            <w:webHidden/>
          </w:rPr>
          <w:fldChar w:fldCharType="end"/>
        </w:r>
      </w:hyperlink>
    </w:p>
    <w:p w14:paraId="42ABEEEC" w14:textId="1A80F9FF" w:rsidR="00641B04" w:rsidRPr="0056440B" w:rsidRDefault="00641B04">
      <w:pPr>
        <w:pStyle w:val="TDC1"/>
        <w:rPr>
          <w:rFonts w:eastAsiaTheme="minorEastAsia"/>
          <w:bCs w:val="0"/>
          <w:kern w:val="2"/>
          <w:lang w:eastAsia="es-MX"/>
          <w14:ligatures w14:val="standardContextual"/>
        </w:rPr>
      </w:pPr>
      <w:hyperlink w:anchor="_Toc191039714" w:history="1">
        <w:r w:rsidRPr="0056440B">
          <w:rPr>
            <w:rStyle w:val="Hipervnculo"/>
          </w:rPr>
          <w:t>9.</w:t>
        </w:r>
        <w:r w:rsidRPr="0056440B">
          <w:rPr>
            <w:rFonts w:eastAsiaTheme="minorEastAsia"/>
            <w:bCs w:val="0"/>
            <w:kern w:val="2"/>
            <w:lang w:eastAsia="es-MX"/>
            <w14:ligatures w14:val="standardContextual"/>
          </w:rPr>
          <w:tab/>
        </w:r>
        <w:r w:rsidRPr="0056440B">
          <w:rPr>
            <w:rStyle w:val="Hipervnculo"/>
          </w:rPr>
          <w:t>DEDUCCIONES</w:t>
        </w:r>
        <w:r w:rsidRPr="0056440B">
          <w:rPr>
            <w:webHidden/>
          </w:rPr>
          <w:tab/>
        </w:r>
        <w:r w:rsidRPr="0056440B">
          <w:rPr>
            <w:webHidden/>
          </w:rPr>
          <w:fldChar w:fldCharType="begin"/>
        </w:r>
        <w:r w:rsidRPr="0056440B">
          <w:rPr>
            <w:webHidden/>
          </w:rPr>
          <w:instrText xml:space="preserve"> PAGEREF _Toc191039714 \h </w:instrText>
        </w:r>
        <w:r w:rsidRPr="0056440B">
          <w:rPr>
            <w:webHidden/>
          </w:rPr>
        </w:r>
        <w:r w:rsidRPr="0056440B">
          <w:rPr>
            <w:webHidden/>
          </w:rPr>
          <w:fldChar w:fldCharType="separate"/>
        </w:r>
        <w:r w:rsidR="0015356A">
          <w:rPr>
            <w:webHidden/>
          </w:rPr>
          <w:t>49</w:t>
        </w:r>
        <w:r w:rsidRPr="0056440B">
          <w:rPr>
            <w:webHidden/>
          </w:rPr>
          <w:fldChar w:fldCharType="end"/>
        </w:r>
      </w:hyperlink>
    </w:p>
    <w:p w14:paraId="58F998E4" w14:textId="5ADD3C44" w:rsidR="00641B04" w:rsidRPr="0056440B" w:rsidRDefault="00641B04">
      <w:pPr>
        <w:pStyle w:val="TDC1"/>
        <w:rPr>
          <w:rFonts w:eastAsiaTheme="minorEastAsia"/>
          <w:bCs w:val="0"/>
          <w:kern w:val="2"/>
          <w:lang w:eastAsia="es-MX"/>
          <w14:ligatures w14:val="standardContextual"/>
        </w:rPr>
      </w:pPr>
      <w:hyperlink w:anchor="_Toc191039715" w:history="1">
        <w:r w:rsidRPr="0056440B">
          <w:rPr>
            <w:rStyle w:val="Hipervnculo"/>
          </w:rPr>
          <w:t>10.</w:t>
        </w:r>
        <w:r w:rsidRPr="0056440B">
          <w:rPr>
            <w:rFonts w:eastAsiaTheme="minorEastAsia"/>
            <w:bCs w:val="0"/>
            <w:kern w:val="2"/>
            <w:lang w:eastAsia="es-MX"/>
            <w14:ligatures w14:val="standardContextual"/>
          </w:rPr>
          <w:tab/>
        </w:r>
        <w:r w:rsidRPr="0056440B">
          <w:rPr>
            <w:rStyle w:val="Hipervnculo"/>
          </w:rPr>
          <w:t>PRÓRROGAS</w:t>
        </w:r>
        <w:r w:rsidRPr="0056440B">
          <w:rPr>
            <w:webHidden/>
          </w:rPr>
          <w:tab/>
        </w:r>
        <w:r w:rsidRPr="0056440B">
          <w:rPr>
            <w:webHidden/>
          </w:rPr>
          <w:fldChar w:fldCharType="begin"/>
        </w:r>
        <w:r w:rsidRPr="0056440B">
          <w:rPr>
            <w:webHidden/>
          </w:rPr>
          <w:instrText xml:space="preserve"> PAGEREF _Toc191039715 \h </w:instrText>
        </w:r>
        <w:r w:rsidRPr="0056440B">
          <w:rPr>
            <w:webHidden/>
          </w:rPr>
        </w:r>
        <w:r w:rsidRPr="0056440B">
          <w:rPr>
            <w:webHidden/>
          </w:rPr>
          <w:fldChar w:fldCharType="separate"/>
        </w:r>
        <w:r w:rsidR="0015356A">
          <w:rPr>
            <w:webHidden/>
          </w:rPr>
          <w:t>49</w:t>
        </w:r>
        <w:r w:rsidRPr="0056440B">
          <w:rPr>
            <w:webHidden/>
          </w:rPr>
          <w:fldChar w:fldCharType="end"/>
        </w:r>
      </w:hyperlink>
    </w:p>
    <w:p w14:paraId="7A6B55C4" w14:textId="4E80C9BA" w:rsidR="00641B04" w:rsidRPr="0056440B" w:rsidRDefault="00641B04">
      <w:pPr>
        <w:pStyle w:val="TDC1"/>
        <w:rPr>
          <w:rFonts w:eastAsiaTheme="minorEastAsia"/>
          <w:bCs w:val="0"/>
          <w:kern w:val="2"/>
          <w:lang w:eastAsia="es-MX"/>
          <w14:ligatures w14:val="standardContextual"/>
        </w:rPr>
      </w:pPr>
      <w:hyperlink w:anchor="_Toc191039716" w:history="1">
        <w:r w:rsidRPr="0056440B">
          <w:rPr>
            <w:rStyle w:val="Hipervnculo"/>
          </w:rPr>
          <w:t>11.</w:t>
        </w:r>
        <w:r w:rsidRPr="0056440B">
          <w:rPr>
            <w:rFonts w:eastAsiaTheme="minorEastAsia"/>
            <w:bCs w:val="0"/>
            <w:kern w:val="2"/>
            <w:lang w:eastAsia="es-MX"/>
            <w14:ligatures w14:val="standardContextual"/>
          </w:rPr>
          <w:tab/>
        </w:r>
        <w:r w:rsidRPr="0056440B">
          <w:rPr>
            <w:rStyle w:val="Hipervnculo"/>
          </w:rPr>
          <w:t>TERMINACIÓN ANTICIPADA DEL CONTRATO</w:t>
        </w:r>
        <w:r w:rsidRPr="0056440B">
          <w:rPr>
            <w:webHidden/>
          </w:rPr>
          <w:tab/>
        </w:r>
        <w:r w:rsidRPr="0056440B">
          <w:rPr>
            <w:webHidden/>
          </w:rPr>
          <w:fldChar w:fldCharType="begin"/>
        </w:r>
        <w:r w:rsidRPr="0056440B">
          <w:rPr>
            <w:webHidden/>
          </w:rPr>
          <w:instrText xml:space="preserve"> PAGEREF _Toc191039716 \h </w:instrText>
        </w:r>
        <w:r w:rsidRPr="0056440B">
          <w:rPr>
            <w:webHidden/>
          </w:rPr>
        </w:r>
        <w:r w:rsidRPr="0056440B">
          <w:rPr>
            <w:webHidden/>
          </w:rPr>
          <w:fldChar w:fldCharType="separate"/>
        </w:r>
        <w:r w:rsidR="0015356A">
          <w:rPr>
            <w:webHidden/>
          </w:rPr>
          <w:t>49</w:t>
        </w:r>
        <w:r w:rsidRPr="0056440B">
          <w:rPr>
            <w:webHidden/>
          </w:rPr>
          <w:fldChar w:fldCharType="end"/>
        </w:r>
      </w:hyperlink>
    </w:p>
    <w:p w14:paraId="02C63279" w14:textId="36616B78" w:rsidR="00641B04" w:rsidRPr="0056440B" w:rsidRDefault="00641B04">
      <w:pPr>
        <w:pStyle w:val="TDC1"/>
        <w:rPr>
          <w:rFonts w:eastAsiaTheme="minorEastAsia"/>
          <w:bCs w:val="0"/>
          <w:kern w:val="2"/>
          <w:lang w:eastAsia="es-MX"/>
          <w14:ligatures w14:val="standardContextual"/>
        </w:rPr>
      </w:pPr>
      <w:hyperlink w:anchor="_Toc191039717" w:history="1">
        <w:r w:rsidRPr="0056440B">
          <w:rPr>
            <w:rStyle w:val="Hipervnculo"/>
          </w:rPr>
          <w:t>12.</w:t>
        </w:r>
        <w:r w:rsidRPr="0056440B">
          <w:rPr>
            <w:rFonts w:eastAsiaTheme="minorEastAsia"/>
            <w:bCs w:val="0"/>
            <w:kern w:val="2"/>
            <w:lang w:eastAsia="es-MX"/>
            <w14:ligatures w14:val="standardContextual"/>
          </w:rPr>
          <w:tab/>
        </w:r>
        <w:r w:rsidRPr="0056440B">
          <w:rPr>
            <w:rStyle w:val="Hipervnculo"/>
          </w:rPr>
          <w:t>RESCISIÓN DEL CONTRATO</w:t>
        </w:r>
        <w:r w:rsidRPr="0056440B">
          <w:rPr>
            <w:webHidden/>
          </w:rPr>
          <w:tab/>
        </w:r>
        <w:r w:rsidRPr="0056440B">
          <w:rPr>
            <w:webHidden/>
          </w:rPr>
          <w:fldChar w:fldCharType="begin"/>
        </w:r>
        <w:r w:rsidRPr="0056440B">
          <w:rPr>
            <w:webHidden/>
          </w:rPr>
          <w:instrText xml:space="preserve"> PAGEREF _Toc191039717 \h </w:instrText>
        </w:r>
        <w:r w:rsidRPr="0056440B">
          <w:rPr>
            <w:webHidden/>
          </w:rPr>
        </w:r>
        <w:r w:rsidRPr="0056440B">
          <w:rPr>
            <w:webHidden/>
          </w:rPr>
          <w:fldChar w:fldCharType="separate"/>
        </w:r>
        <w:r w:rsidR="0015356A">
          <w:rPr>
            <w:webHidden/>
          </w:rPr>
          <w:t>49</w:t>
        </w:r>
        <w:r w:rsidRPr="0056440B">
          <w:rPr>
            <w:webHidden/>
          </w:rPr>
          <w:fldChar w:fldCharType="end"/>
        </w:r>
      </w:hyperlink>
    </w:p>
    <w:p w14:paraId="088AFF96" w14:textId="7962BAE9" w:rsidR="00641B04" w:rsidRPr="0056440B" w:rsidRDefault="00641B04">
      <w:pPr>
        <w:pStyle w:val="TDC1"/>
        <w:rPr>
          <w:rFonts w:eastAsiaTheme="minorEastAsia"/>
          <w:bCs w:val="0"/>
          <w:kern w:val="2"/>
          <w:lang w:eastAsia="es-MX"/>
          <w14:ligatures w14:val="standardContextual"/>
        </w:rPr>
      </w:pPr>
      <w:hyperlink w:anchor="_Toc191039718" w:history="1">
        <w:r w:rsidRPr="0056440B">
          <w:rPr>
            <w:rStyle w:val="Hipervnculo"/>
          </w:rPr>
          <w:t>13.</w:t>
        </w:r>
        <w:r w:rsidRPr="0056440B">
          <w:rPr>
            <w:rFonts w:eastAsiaTheme="minorEastAsia"/>
            <w:bCs w:val="0"/>
            <w:kern w:val="2"/>
            <w:lang w:eastAsia="es-MX"/>
            <w14:ligatures w14:val="standardContextual"/>
          </w:rPr>
          <w:tab/>
        </w:r>
        <w:r w:rsidRPr="0056440B">
          <w:rPr>
            <w:rStyle w:val="Hipervnculo"/>
          </w:rPr>
          <w:t>MODIFICACIONES AL CONTRATO Y CANTIDADES ADICIONALES QUE PODRÁN CONTRATARSE</w:t>
        </w:r>
        <w:r w:rsidRPr="0056440B">
          <w:rPr>
            <w:webHidden/>
          </w:rPr>
          <w:tab/>
        </w:r>
        <w:r w:rsidRPr="0056440B">
          <w:rPr>
            <w:webHidden/>
          </w:rPr>
          <w:fldChar w:fldCharType="begin"/>
        </w:r>
        <w:r w:rsidRPr="0056440B">
          <w:rPr>
            <w:webHidden/>
          </w:rPr>
          <w:instrText xml:space="preserve"> PAGEREF _Toc191039718 \h </w:instrText>
        </w:r>
        <w:r w:rsidRPr="0056440B">
          <w:rPr>
            <w:webHidden/>
          </w:rPr>
        </w:r>
        <w:r w:rsidRPr="0056440B">
          <w:rPr>
            <w:webHidden/>
          </w:rPr>
          <w:fldChar w:fldCharType="separate"/>
        </w:r>
        <w:r w:rsidR="0015356A">
          <w:rPr>
            <w:webHidden/>
          </w:rPr>
          <w:t>50</w:t>
        </w:r>
        <w:r w:rsidRPr="0056440B">
          <w:rPr>
            <w:webHidden/>
          </w:rPr>
          <w:fldChar w:fldCharType="end"/>
        </w:r>
      </w:hyperlink>
    </w:p>
    <w:p w14:paraId="577BD6BD" w14:textId="101BE319" w:rsidR="00641B04" w:rsidRPr="0056440B" w:rsidRDefault="00641B04">
      <w:pPr>
        <w:pStyle w:val="TDC1"/>
        <w:rPr>
          <w:rFonts w:eastAsiaTheme="minorEastAsia"/>
          <w:bCs w:val="0"/>
          <w:kern w:val="2"/>
          <w:lang w:eastAsia="es-MX"/>
          <w14:ligatures w14:val="standardContextual"/>
        </w:rPr>
      </w:pPr>
      <w:hyperlink w:anchor="_Toc191039719" w:history="1">
        <w:r w:rsidRPr="0056440B">
          <w:rPr>
            <w:rStyle w:val="Hipervnculo"/>
          </w:rPr>
          <w:t>14.</w:t>
        </w:r>
        <w:r w:rsidRPr="0056440B">
          <w:rPr>
            <w:rFonts w:eastAsiaTheme="minorEastAsia"/>
            <w:bCs w:val="0"/>
            <w:kern w:val="2"/>
            <w:lang w:eastAsia="es-MX"/>
            <w14:ligatures w14:val="standardContextual"/>
          </w:rPr>
          <w:tab/>
        </w:r>
        <w:r w:rsidRPr="0056440B">
          <w:rPr>
            <w:rStyle w:val="Hipervnculo"/>
          </w:rPr>
          <w:t>CAUSAS PARA DESECHAR LAS PROPOSICIONES; DECLARACIÓN DE LICITACIÓN DESIERTA Y CANCELACIÓN DE LICITACIÓN</w:t>
        </w:r>
        <w:r w:rsidRPr="0056440B">
          <w:rPr>
            <w:webHidden/>
          </w:rPr>
          <w:tab/>
        </w:r>
        <w:r w:rsidRPr="0056440B">
          <w:rPr>
            <w:webHidden/>
          </w:rPr>
          <w:fldChar w:fldCharType="begin"/>
        </w:r>
        <w:r w:rsidRPr="0056440B">
          <w:rPr>
            <w:webHidden/>
          </w:rPr>
          <w:instrText xml:space="preserve"> PAGEREF _Toc191039719 \h </w:instrText>
        </w:r>
        <w:r w:rsidRPr="0056440B">
          <w:rPr>
            <w:webHidden/>
          </w:rPr>
        </w:r>
        <w:r w:rsidRPr="0056440B">
          <w:rPr>
            <w:webHidden/>
          </w:rPr>
          <w:fldChar w:fldCharType="separate"/>
        </w:r>
        <w:r w:rsidR="0015356A">
          <w:rPr>
            <w:webHidden/>
          </w:rPr>
          <w:t>50</w:t>
        </w:r>
        <w:r w:rsidRPr="0056440B">
          <w:rPr>
            <w:webHidden/>
          </w:rPr>
          <w:fldChar w:fldCharType="end"/>
        </w:r>
      </w:hyperlink>
    </w:p>
    <w:p w14:paraId="319EB518" w14:textId="7DF65CEA" w:rsidR="00641B04" w:rsidRPr="0056440B" w:rsidRDefault="00641B04">
      <w:pPr>
        <w:pStyle w:val="TDC1"/>
        <w:rPr>
          <w:rFonts w:eastAsiaTheme="minorEastAsia"/>
          <w:bCs w:val="0"/>
          <w:kern w:val="2"/>
          <w:lang w:eastAsia="es-MX"/>
          <w14:ligatures w14:val="standardContextual"/>
        </w:rPr>
      </w:pPr>
      <w:hyperlink w:anchor="_Toc191039723" w:history="1">
        <w:r w:rsidRPr="0056440B">
          <w:rPr>
            <w:rStyle w:val="Hipervnculo"/>
          </w:rPr>
          <w:t>15.</w:t>
        </w:r>
        <w:r w:rsidRPr="0056440B">
          <w:rPr>
            <w:rFonts w:eastAsiaTheme="minorEastAsia"/>
            <w:bCs w:val="0"/>
            <w:kern w:val="2"/>
            <w:lang w:eastAsia="es-MX"/>
            <w14:ligatures w14:val="standardContextual"/>
          </w:rPr>
          <w:tab/>
        </w:r>
        <w:r w:rsidRPr="0056440B">
          <w:rPr>
            <w:rStyle w:val="Hipervnculo"/>
          </w:rPr>
          <w:t>INFRACCIONES Y SANCIONES</w:t>
        </w:r>
        <w:r w:rsidRPr="0056440B">
          <w:rPr>
            <w:webHidden/>
          </w:rPr>
          <w:tab/>
        </w:r>
        <w:r w:rsidRPr="0056440B">
          <w:rPr>
            <w:webHidden/>
          </w:rPr>
          <w:fldChar w:fldCharType="begin"/>
        </w:r>
        <w:r w:rsidRPr="0056440B">
          <w:rPr>
            <w:webHidden/>
          </w:rPr>
          <w:instrText xml:space="preserve"> PAGEREF _Toc191039723 \h </w:instrText>
        </w:r>
        <w:r w:rsidRPr="0056440B">
          <w:rPr>
            <w:webHidden/>
          </w:rPr>
        </w:r>
        <w:r w:rsidRPr="0056440B">
          <w:rPr>
            <w:webHidden/>
          </w:rPr>
          <w:fldChar w:fldCharType="separate"/>
        </w:r>
        <w:r w:rsidR="0015356A">
          <w:rPr>
            <w:webHidden/>
          </w:rPr>
          <w:t>52</w:t>
        </w:r>
        <w:r w:rsidRPr="0056440B">
          <w:rPr>
            <w:webHidden/>
          </w:rPr>
          <w:fldChar w:fldCharType="end"/>
        </w:r>
      </w:hyperlink>
    </w:p>
    <w:p w14:paraId="309637AE" w14:textId="0A79B1A5" w:rsidR="00641B04" w:rsidRPr="0056440B" w:rsidRDefault="00641B04">
      <w:pPr>
        <w:pStyle w:val="TDC1"/>
        <w:rPr>
          <w:rFonts w:eastAsiaTheme="minorEastAsia"/>
          <w:bCs w:val="0"/>
          <w:kern w:val="2"/>
          <w:lang w:eastAsia="es-MX"/>
          <w14:ligatures w14:val="standardContextual"/>
        </w:rPr>
      </w:pPr>
      <w:hyperlink w:anchor="_Toc191039724" w:history="1">
        <w:r w:rsidRPr="0056440B">
          <w:rPr>
            <w:rStyle w:val="Hipervnculo"/>
          </w:rPr>
          <w:t>16.</w:t>
        </w:r>
        <w:r w:rsidRPr="0056440B">
          <w:rPr>
            <w:rFonts w:eastAsiaTheme="minorEastAsia"/>
            <w:bCs w:val="0"/>
            <w:kern w:val="2"/>
            <w:lang w:eastAsia="es-MX"/>
            <w14:ligatures w14:val="standardContextual"/>
          </w:rPr>
          <w:tab/>
        </w:r>
        <w:r w:rsidRPr="0056440B">
          <w:rPr>
            <w:rStyle w:val="Hipervnculo"/>
          </w:rPr>
          <w:t>INCONFORMIDADES</w:t>
        </w:r>
        <w:r w:rsidRPr="0056440B">
          <w:rPr>
            <w:webHidden/>
          </w:rPr>
          <w:tab/>
        </w:r>
        <w:r w:rsidRPr="0056440B">
          <w:rPr>
            <w:webHidden/>
          </w:rPr>
          <w:fldChar w:fldCharType="begin"/>
        </w:r>
        <w:r w:rsidRPr="0056440B">
          <w:rPr>
            <w:webHidden/>
          </w:rPr>
          <w:instrText xml:space="preserve"> PAGEREF _Toc191039724 \h </w:instrText>
        </w:r>
        <w:r w:rsidRPr="0056440B">
          <w:rPr>
            <w:webHidden/>
          </w:rPr>
        </w:r>
        <w:r w:rsidRPr="0056440B">
          <w:rPr>
            <w:webHidden/>
          </w:rPr>
          <w:fldChar w:fldCharType="separate"/>
        </w:r>
        <w:r w:rsidR="0015356A">
          <w:rPr>
            <w:webHidden/>
          </w:rPr>
          <w:t>52</w:t>
        </w:r>
        <w:r w:rsidRPr="0056440B">
          <w:rPr>
            <w:webHidden/>
          </w:rPr>
          <w:fldChar w:fldCharType="end"/>
        </w:r>
      </w:hyperlink>
    </w:p>
    <w:p w14:paraId="0DE2DF83" w14:textId="28B74E8B" w:rsidR="00641B04" w:rsidRPr="0056440B" w:rsidRDefault="00641B04">
      <w:pPr>
        <w:pStyle w:val="TDC1"/>
        <w:rPr>
          <w:rFonts w:eastAsiaTheme="minorEastAsia"/>
          <w:bCs w:val="0"/>
          <w:kern w:val="2"/>
          <w:lang w:eastAsia="es-MX"/>
          <w14:ligatures w14:val="standardContextual"/>
        </w:rPr>
      </w:pPr>
      <w:hyperlink w:anchor="_Toc191039725" w:history="1">
        <w:r w:rsidRPr="0056440B">
          <w:rPr>
            <w:rStyle w:val="Hipervnculo"/>
          </w:rPr>
          <w:t>17.</w:t>
        </w:r>
        <w:r w:rsidRPr="0056440B">
          <w:rPr>
            <w:rFonts w:eastAsiaTheme="minorEastAsia"/>
            <w:bCs w:val="0"/>
            <w:kern w:val="2"/>
            <w:lang w:eastAsia="es-MX"/>
            <w14:ligatures w14:val="standardContextual"/>
          </w:rPr>
          <w:tab/>
        </w:r>
        <w:r w:rsidRPr="0056440B">
          <w:rPr>
            <w:rStyle w:val="Hipervnculo"/>
          </w:rPr>
          <w:t>SOLICITUD DE INFORMACIÓN</w:t>
        </w:r>
        <w:r w:rsidRPr="0056440B">
          <w:rPr>
            <w:webHidden/>
          </w:rPr>
          <w:tab/>
        </w:r>
        <w:r w:rsidRPr="0056440B">
          <w:rPr>
            <w:webHidden/>
          </w:rPr>
          <w:fldChar w:fldCharType="begin"/>
        </w:r>
        <w:r w:rsidRPr="0056440B">
          <w:rPr>
            <w:webHidden/>
          </w:rPr>
          <w:instrText xml:space="preserve"> PAGEREF _Toc191039725 \h </w:instrText>
        </w:r>
        <w:r w:rsidRPr="0056440B">
          <w:rPr>
            <w:webHidden/>
          </w:rPr>
        </w:r>
        <w:r w:rsidRPr="0056440B">
          <w:rPr>
            <w:webHidden/>
          </w:rPr>
          <w:fldChar w:fldCharType="separate"/>
        </w:r>
        <w:r w:rsidR="0015356A">
          <w:rPr>
            <w:webHidden/>
          </w:rPr>
          <w:t>52</w:t>
        </w:r>
        <w:r w:rsidRPr="0056440B">
          <w:rPr>
            <w:webHidden/>
          </w:rPr>
          <w:fldChar w:fldCharType="end"/>
        </w:r>
      </w:hyperlink>
    </w:p>
    <w:p w14:paraId="53A55B23" w14:textId="6F53E678" w:rsidR="00641B04" w:rsidRPr="0056440B" w:rsidRDefault="00641B04">
      <w:pPr>
        <w:pStyle w:val="TDC1"/>
        <w:rPr>
          <w:rFonts w:eastAsiaTheme="minorEastAsia"/>
          <w:bCs w:val="0"/>
          <w:kern w:val="2"/>
          <w:lang w:eastAsia="es-MX"/>
          <w14:ligatures w14:val="standardContextual"/>
        </w:rPr>
      </w:pPr>
      <w:hyperlink w:anchor="_Toc191039726" w:history="1">
        <w:r w:rsidRPr="0056440B">
          <w:rPr>
            <w:rStyle w:val="Hipervnculo"/>
          </w:rPr>
          <w:t>18.</w:t>
        </w:r>
        <w:r w:rsidRPr="0056440B">
          <w:rPr>
            <w:rFonts w:eastAsiaTheme="minorEastAsia"/>
            <w:bCs w:val="0"/>
            <w:kern w:val="2"/>
            <w:lang w:eastAsia="es-MX"/>
            <w14:ligatures w14:val="standardContextual"/>
          </w:rPr>
          <w:tab/>
        </w:r>
        <w:r w:rsidRPr="0056440B">
          <w:rPr>
            <w:rStyle w:val="Hipervnculo"/>
          </w:rPr>
          <w:t>NO NEGOCIABILIDAD DE LAS CONDICIONES CONTENIDAS EN ESTA CONVOCATORIA Y EN LAS PROPOSICIONES</w:t>
        </w:r>
        <w:r w:rsidRPr="0056440B">
          <w:rPr>
            <w:webHidden/>
          </w:rPr>
          <w:tab/>
        </w:r>
        <w:r w:rsidRPr="0056440B">
          <w:rPr>
            <w:webHidden/>
          </w:rPr>
          <w:fldChar w:fldCharType="begin"/>
        </w:r>
        <w:r w:rsidRPr="0056440B">
          <w:rPr>
            <w:webHidden/>
          </w:rPr>
          <w:instrText xml:space="preserve"> PAGEREF _Toc191039726 \h </w:instrText>
        </w:r>
        <w:r w:rsidRPr="0056440B">
          <w:rPr>
            <w:webHidden/>
          </w:rPr>
        </w:r>
        <w:r w:rsidRPr="0056440B">
          <w:rPr>
            <w:webHidden/>
          </w:rPr>
          <w:fldChar w:fldCharType="separate"/>
        </w:r>
        <w:r w:rsidR="0015356A">
          <w:rPr>
            <w:webHidden/>
          </w:rPr>
          <w:t>52</w:t>
        </w:r>
        <w:r w:rsidRPr="0056440B">
          <w:rPr>
            <w:webHidden/>
          </w:rPr>
          <w:fldChar w:fldCharType="end"/>
        </w:r>
      </w:hyperlink>
    </w:p>
    <w:p w14:paraId="09A6308D" w14:textId="030E60D8" w:rsidR="00641B04" w:rsidRPr="0056440B" w:rsidRDefault="00641B04">
      <w:pPr>
        <w:pStyle w:val="TDC1"/>
        <w:rPr>
          <w:rFonts w:eastAsiaTheme="minorEastAsia"/>
          <w:bCs w:val="0"/>
          <w:kern w:val="2"/>
          <w:lang w:eastAsia="es-MX"/>
          <w14:ligatures w14:val="standardContextual"/>
        </w:rPr>
      </w:pPr>
      <w:hyperlink w:anchor="_Toc191039727" w:history="1">
        <w:r w:rsidRPr="0056440B">
          <w:rPr>
            <w:rStyle w:val="Hipervnculo"/>
          </w:rPr>
          <w:t>ANEXO 1</w:t>
        </w:r>
        <w:r w:rsidRPr="0056440B">
          <w:rPr>
            <w:webHidden/>
          </w:rPr>
          <w:tab/>
        </w:r>
        <w:r w:rsidRPr="0056440B">
          <w:rPr>
            <w:webHidden/>
          </w:rPr>
          <w:fldChar w:fldCharType="begin"/>
        </w:r>
        <w:r w:rsidRPr="0056440B">
          <w:rPr>
            <w:webHidden/>
          </w:rPr>
          <w:instrText xml:space="preserve"> PAGEREF _Toc191039727 \h </w:instrText>
        </w:r>
        <w:r w:rsidRPr="0056440B">
          <w:rPr>
            <w:webHidden/>
          </w:rPr>
        </w:r>
        <w:r w:rsidRPr="0056440B">
          <w:rPr>
            <w:webHidden/>
          </w:rPr>
          <w:fldChar w:fldCharType="separate"/>
        </w:r>
        <w:r w:rsidR="0015356A">
          <w:rPr>
            <w:webHidden/>
          </w:rPr>
          <w:t>53</w:t>
        </w:r>
        <w:r w:rsidRPr="0056440B">
          <w:rPr>
            <w:webHidden/>
          </w:rPr>
          <w:fldChar w:fldCharType="end"/>
        </w:r>
      </w:hyperlink>
    </w:p>
    <w:p w14:paraId="0E711440" w14:textId="4B6E2E8C" w:rsidR="00641B04" w:rsidRPr="0056440B" w:rsidRDefault="00641B04">
      <w:pPr>
        <w:pStyle w:val="TDC1"/>
        <w:rPr>
          <w:rFonts w:eastAsiaTheme="minorEastAsia"/>
          <w:bCs w:val="0"/>
          <w:kern w:val="2"/>
          <w:lang w:eastAsia="es-MX"/>
          <w14:ligatures w14:val="standardContextual"/>
        </w:rPr>
      </w:pPr>
      <w:hyperlink w:anchor="_Toc191039729" w:history="1">
        <w:r w:rsidRPr="0056440B">
          <w:rPr>
            <w:rStyle w:val="Hipervnculo"/>
          </w:rPr>
          <w:t>ANEXO 2</w:t>
        </w:r>
        <w:r w:rsidRPr="0056440B">
          <w:rPr>
            <w:webHidden/>
          </w:rPr>
          <w:tab/>
        </w:r>
        <w:r w:rsidRPr="0056440B">
          <w:rPr>
            <w:webHidden/>
          </w:rPr>
          <w:fldChar w:fldCharType="begin"/>
        </w:r>
        <w:r w:rsidRPr="0056440B">
          <w:rPr>
            <w:webHidden/>
          </w:rPr>
          <w:instrText xml:space="preserve"> PAGEREF _Toc191039729 \h </w:instrText>
        </w:r>
        <w:r w:rsidRPr="0056440B">
          <w:rPr>
            <w:webHidden/>
          </w:rPr>
        </w:r>
        <w:r w:rsidRPr="0056440B">
          <w:rPr>
            <w:webHidden/>
          </w:rPr>
          <w:fldChar w:fldCharType="separate"/>
        </w:r>
        <w:r w:rsidR="0015356A">
          <w:rPr>
            <w:webHidden/>
          </w:rPr>
          <w:t>74</w:t>
        </w:r>
        <w:r w:rsidRPr="0056440B">
          <w:rPr>
            <w:webHidden/>
          </w:rPr>
          <w:fldChar w:fldCharType="end"/>
        </w:r>
      </w:hyperlink>
    </w:p>
    <w:p w14:paraId="232289B5" w14:textId="5DDAD849" w:rsidR="00641B04" w:rsidRPr="0056440B" w:rsidRDefault="00641B04">
      <w:pPr>
        <w:pStyle w:val="TDC1"/>
        <w:rPr>
          <w:rFonts w:eastAsiaTheme="minorEastAsia"/>
          <w:bCs w:val="0"/>
          <w:kern w:val="2"/>
          <w:lang w:eastAsia="es-MX"/>
          <w14:ligatures w14:val="standardContextual"/>
        </w:rPr>
      </w:pPr>
      <w:hyperlink w:anchor="_Toc191039730" w:history="1">
        <w:r w:rsidRPr="0056440B">
          <w:rPr>
            <w:rStyle w:val="Hipervnculo"/>
          </w:rPr>
          <w:t>ANEXO 3 “A”</w:t>
        </w:r>
        <w:r w:rsidRPr="0056440B">
          <w:rPr>
            <w:webHidden/>
          </w:rPr>
          <w:tab/>
        </w:r>
        <w:r w:rsidRPr="0056440B">
          <w:rPr>
            <w:webHidden/>
          </w:rPr>
          <w:fldChar w:fldCharType="begin"/>
        </w:r>
        <w:r w:rsidRPr="0056440B">
          <w:rPr>
            <w:webHidden/>
          </w:rPr>
          <w:instrText xml:space="preserve"> PAGEREF _Toc191039730 \h </w:instrText>
        </w:r>
        <w:r w:rsidRPr="0056440B">
          <w:rPr>
            <w:webHidden/>
          </w:rPr>
        </w:r>
        <w:r w:rsidRPr="0056440B">
          <w:rPr>
            <w:webHidden/>
          </w:rPr>
          <w:fldChar w:fldCharType="separate"/>
        </w:r>
        <w:r w:rsidR="0015356A">
          <w:rPr>
            <w:webHidden/>
          </w:rPr>
          <w:t>75</w:t>
        </w:r>
        <w:r w:rsidRPr="0056440B">
          <w:rPr>
            <w:webHidden/>
          </w:rPr>
          <w:fldChar w:fldCharType="end"/>
        </w:r>
      </w:hyperlink>
    </w:p>
    <w:p w14:paraId="7F09AFE7" w14:textId="68762D85" w:rsidR="00641B04" w:rsidRPr="0056440B" w:rsidRDefault="00641B04">
      <w:pPr>
        <w:pStyle w:val="TDC1"/>
        <w:rPr>
          <w:rFonts w:eastAsiaTheme="minorEastAsia"/>
          <w:bCs w:val="0"/>
          <w:kern w:val="2"/>
          <w:lang w:eastAsia="es-MX"/>
          <w14:ligatures w14:val="standardContextual"/>
        </w:rPr>
      </w:pPr>
      <w:hyperlink w:anchor="_Toc191039731" w:history="1">
        <w:r w:rsidRPr="0056440B">
          <w:rPr>
            <w:rStyle w:val="Hipervnculo"/>
          </w:rPr>
          <w:t>ANEXO 3 “B”</w:t>
        </w:r>
        <w:r w:rsidRPr="0056440B">
          <w:rPr>
            <w:webHidden/>
          </w:rPr>
          <w:tab/>
        </w:r>
        <w:r w:rsidRPr="0056440B">
          <w:rPr>
            <w:webHidden/>
          </w:rPr>
          <w:fldChar w:fldCharType="begin"/>
        </w:r>
        <w:r w:rsidRPr="0056440B">
          <w:rPr>
            <w:webHidden/>
          </w:rPr>
          <w:instrText xml:space="preserve"> PAGEREF _Toc191039731 \h </w:instrText>
        </w:r>
        <w:r w:rsidRPr="0056440B">
          <w:rPr>
            <w:webHidden/>
          </w:rPr>
        </w:r>
        <w:r w:rsidRPr="0056440B">
          <w:rPr>
            <w:webHidden/>
          </w:rPr>
          <w:fldChar w:fldCharType="separate"/>
        </w:r>
        <w:r w:rsidR="0015356A">
          <w:rPr>
            <w:webHidden/>
          </w:rPr>
          <w:t>76</w:t>
        </w:r>
        <w:r w:rsidRPr="0056440B">
          <w:rPr>
            <w:webHidden/>
          </w:rPr>
          <w:fldChar w:fldCharType="end"/>
        </w:r>
      </w:hyperlink>
    </w:p>
    <w:p w14:paraId="31AE383D" w14:textId="2B5A4572" w:rsidR="00641B04" w:rsidRPr="0056440B" w:rsidRDefault="00641B04">
      <w:pPr>
        <w:pStyle w:val="TDC1"/>
        <w:rPr>
          <w:rFonts w:eastAsiaTheme="minorEastAsia"/>
          <w:bCs w:val="0"/>
          <w:kern w:val="2"/>
          <w:lang w:eastAsia="es-MX"/>
          <w14:ligatures w14:val="standardContextual"/>
        </w:rPr>
      </w:pPr>
      <w:hyperlink w:anchor="_Toc191039732" w:history="1">
        <w:r w:rsidRPr="0056440B">
          <w:rPr>
            <w:rStyle w:val="Hipervnculo"/>
          </w:rPr>
          <w:t>ANEXO 3 “C”</w:t>
        </w:r>
        <w:r w:rsidRPr="0056440B">
          <w:rPr>
            <w:webHidden/>
          </w:rPr>
          <w:tab/>
        </w:r>
        <w:r w:rsidRPr="0056440B">
          <w:rPr>
            <w:webHidden/>
          </w:rPr>
          <w:fldChar w:fldCharType="begin"/>
        </w:r>
        <w:r w:rsidRPr="0056440B">
          <w:rPr>
            <w:webHidden/>
          </w:rPr>
          <w:instrText xml:space="preserve"> PAGEREF _Toc191039732 \h </w:instrText>
        </w:r>
        <w:r w:rsidRPr="0056440B">
          <w:rPr>
            <w:webHidden/>
          </w:rPr>
        </w:r>
        <w:r w:rsidRPr="0056440B">
          <w:rPr>
            <w:webHidden/>
          </w:rPr>
          <w:fldChar w:fldCharType="separate"/>
        </w:r>
        <w:r w:rsidR="0015356A">
          <w:rPr>
            <w:webHidden/>
          </w:rPr>
          <w:t>77</w:t>
        </w:r>
        <w:r w:rsidRPr="0056440B">
          <w:rPr>
            <w:webHidden/>
          </w:rPr>
          <w:fldChar w:fldCharType="end"/>
        </w:r>
      </w:hyperlink>
    </w:p>
    <w:p w14:paraId="03B057CD" w14:textId="0DA0ED8D" w:rsidR="00641B04" w:rsidRPr="0056440B" w:rsidRDefault="00641B04">
      <w:pPr>
        <w:pStyle w:val="TDC1"/>
        <w:rPr>
          <w:rFonts w:eastAsiaTheme="minorEastAsia"/>
          <w:bCs w:val="0"/>
          <w:kern w:val="2"/>
          <w:lang w:eastAsia="es-MX"/>
          <w14:ligatures w14:val="standardContextual"/>
        </w:rPr>
      </w:pPr>
      <w:hyperlink w:anchor="_Toc191039733" w:history="1">
        <w:r w:rsidRPr="0056440B">
          <w:rPr>
            <w:rStyle w:val="Hipervnculo"/>
          </w:rPr>
          <w:t>ANEXO 4</w:t>
        </w:r>
        <w:r w:rsidRPr="0056440B">
          <w:rPr>
            <w:webHidden/>
          </w:rPr>
          <w:tab/>
        </w:r>
        <w:r w:rsidRPr="0056440B">
          <w:rPr>
            <w:webHidden/>
          </w:rPr>
          <w:fldChar w:fldCharType="begin"/>
        </w:r>
        <w:r w:rsidRPr="0056440B">
          <w:rPr>
            <w:webHidden/>
          </w:rPr>
          <w:instrText xml:space="preserve"> PAGEREF _Toc191039733 \h </w:instrText>
        </w:r>
        <w:r w:rsidRPr="0056440B">
          <w:rPr>
            <w:webHidden/>
          </w:rPr>
        </w:r>
        <w:r w:rsidRPr="0056440B">
          <w:rPr>
            <w:webHidden/>
          </w:rPr>
          <w:fldChar w:fldCharType="separate"/>
        </w:r>
        <w:r w:rsidR="0015356A">
          <w:rPr>
            <w:webHidden/>
          </w:rPr>
          <w:t>78</w:t>
        </w:r>
        <w:r w:rsidRPr="0056440B">
          <w:rPr>
            <w:webHidden/>
          </w:rPr>
          <w:fldChar w:fldCharType="end"/>
        </w:r>
      </w:hyperlink>
    </w:p>
    <w:p w14:paraId="6B60003F" w14:textId="51F4B56C" w:rsidR="00641B04" w:rsidRPr="0056440B" w:rsidRDefault="00641B04">
      <w:pPr>
        <w:pStyle w:val="TDC1"/>
        <w:rPr>
          <w:rFonts w:eastAsiaTheme="minorEastAsia"/>
          <w:bCs w:val="0"/>
          <w:kern w:val="2"/>
          <w:lang w:eastAsia="es-MX"/>
          <w14:ligatures w14:val="standardContextual"/>
        </w:rPr>
      </w:pPr>
      <w:hyperlink w:anchor="_Toc191039735" w:history="1">
        <w:r w:rsidRPr="0056440B">
          <w:rPr>
            <w:rStyle w:val="Hipervnculo"/>
          </w:rPr>
          <w:t>ANEXO 5</w:t>
        </w:r>
        <w:r w:rsidRPr="0056440B">
          <w:rPr>
            <w:webHidden/>
          </w:rPr>
          <w:tab/>
        </w:r>
        <w:r w:rsidRPr="0056440B">
          <w:rPr>
            <w:webHidden/>
          </w:rPr>
          <w:fldChar w:fldCharType="begin"/>
        </w:r>
        <w:r w:rsidRPr="0056440B">
          <w:rPr>
            <w:webHidden/>
          </w:rPr>
          <w:instrText xml:space="preserve"> PAGEREF _Toc191039735 \h </w:instrText>
        </w:r>
        <w:r w:rsidRPr="0056440B">
          <w:rPr>
            <w:webHidden/>
          </w:rPr>
        </w:r>
        <w:r w:rsidRPr="0056440B">
          <w:rPr>
            <w:webHidden/>
          </w:rPr>
          <w:fldChar w:fldCharType="separate"/>
        </w:r>
        <w:r w:rsidR="0015356A">
          <w:rPr>
            <w:webHidden/>
          </w:rPr>
          <w:t>79</w:t>
        </w:r>
        <w:r w:rsidRPr="0056440B">
          <w:rPr>
            <w:webHidden/>
          </w:rPr>
          <w:fldChar w:fldCharType="end"/>
        </w:r>
      </w:hyperlink>
    </w:p>
    <w:p w14:paraId="5CF66E77" w14:textId="526184D0" w:rsidR="00641B04" w:rsidRPr="0056440B" w:rsidRDefault="00641B04">
      <w:pPr>
        <w:pStyle w:val="TDC1"/>
        <w:rPr>
          <w:rFonts w:eastAsiaTheme="minorEastAsia"/>
          <w:bCs w:val="0"/>
          <w:kern w:val="2"/>
          <w:lang w:eastAsia="es-MX"/>
          <w14:ligatures w14:val="standardContextual"/>
        </w:rPr>
      </w:pPr>
      <w:hyperlink w:anchor="_Toc191039736" w:history="1">
        <w:r w:rsidRPr="0056440B">
          <w:rPr>
            <w:rStyle w:val="Hipervnculo"/>
          </w:rPr>
          <w:t>ANEXO 6</w:t>
        </w:r>
        <w:r w:rsidRPr="0056440B">
          <w:rPr>
            <w:webHidden/>
          </w:rPr>
          <w:tab/>
        </w:r>
        <w:r w:rsidRPr="0056440B">
          <w:rPr>
            <w:webHidden/>
          </w:rPr>
          <w:fldChar w:fldCharType="begin"/>
        </w:r>
        <w:r w:rsidRPr="0056440B">
          <w:rPr>
            <w:webHidden/>
          </w:rPr>
          <w:instrText xml:space="preserve"> PAGEREF _Toc191039736 \h </w:instrText>
        </w:r>
        <w:r w:rsidRPr="0056440B">
          <w:rPr>
            <w:webHidden/>
          </w:rPr>
        </w:r>
        <w:r w:rsidRPr="0056440B">
          <w:rPr>
            <w:webHidden/>
          </w:rPr>
          <w:fldChar w:fldCharType="separate"/>
        </w:r>
        <w:r w:rsidR="0015356A">
          <w:rPr>
            <w:webHidden/>
          </w:rPr>
          <w:t>80</w:t>
        </w:r>
        <w:r w:rsidRPr="0056440B">
          <w:rPr>
            <w:webHidden/>
          </w:rPr>
          <w:fldChar w:fldCharType="end"/>
        </w:r>
      </w:hyperlink>
    </w:p>
    <w:p w14:paraId="74F8B58D" w14:textId="2EFBD223" w:rsidR="00641B04" w:rsidRPr="0056440B" w:rsidRDefault="00641B04">
      <w:pPr>
        <w:pStyle w:val="TDC1"/>
        <w:rPr>
          <w:rFonts w:eastAsiaTheme="minorEastAsia"/>
          <w:bCs w:val="0"/>
          <w:kern w:val="2"/>
          <w:lang w:eastAsia="es-MX"/>
          <w14:ligatures w14:val="standardContextual"/>
        </w:rPr>
      </w:pPr>
      <w:hyperlink w:anchor="_Toc191039737" w:history="1">
        <w:r w:rsidRPr="0056440B">
          <w:rPr>
            <w:rStyle w:val="Hipervnculo"/>
          </w:rPr>
          <w:t>ANEXO 7</w:t>
        </w:r>
        <w:r w:rsidRPr="0056440B">
          <w:rPr>
            <w:webHidden/>
          </w:rPr>
          <w:tab/>
        </w:r>
        <w:r w:rsidRPr="0056440B">
          <w:rPr>
            <w:webHidden/>
          </w:rPr>
          <w:fldChar w:fldCharType="begin"/>
        </w:r>
        <w:r w:rsidRPr="0056440B">
          <w:rPr>
            <w:webHidden/>
          </w:rPr>
          <w:instrText xml:space="preserve"> PAGEREF _Toc191039737 \h </w:instrText>
        </w:r>
        <w:r w:rsidRPr="0056440B">
          <w:rPr>
            <w:webHidden/>
          </w:rPr>
        </w:r>
        <w:r w:rsidRPr="0056440B">
          <w:rPr>
            <w:webHidden/>
          </w:rPr>
          <w:fldChar w:fldCharType="separate"/>
        </w:r>
        <w:r w:rsidR="0015356A">
          <w:rPr>
            <w:webHidden/>
          </w:rPr>
          <w:t>81</w:t>
        </w:r>
        <w:r w:rsidRPr="0056440B">
          <w:rPr>
            <w:webHidden/>
          </w:rPr>
          <w:fldChar w:fldCharType="end"/>
        </w:r>
      </w:hyperlink>
    </w:p>
    <w:p w14:paraId="0459D8C3" w14:textId="1CBEC1FD" w:rsidR="00641B04" w:rsidRPr="0056440B" w:rsidRDefault="00641B04">
      <w:pPr>
        <w:pStyle w:val="TDC1"/>
        <w:rPr>
          <w:rFonts w:eastAsiaTheme="minorEastAsia"/>
          <w:bCs w:val="0"/>
          <w:kern w:val="2"/>
          <w:lang w:eastAsia="es-MX"/>
          <w14:ligatures w14:val="standardContextual"/>
        </w:rPr>
      </w:pPr>
      <w:hyperlink w:anchor="_Toc191039738" w:history="1">
        <w:r w:rsidRPr="0056440B">
          <w:rPr>
            <w:rStyle w:val="Hipervnculo"/>
          </w:rPr>
          <w:t>ANEXO 9</w:t>
        </w:r>
        <w:r w:rsidRPr="0056440B">
          <w:rPr>
            <w:webHidden/>
          </w:rPr>
          <w:tab/>
        </w:r>
        <w:r w:rsidRPr="0056440B">
          <w:rPr>
            <w:webHidden/>
          </w:rPr>
          <w:fldChar w:fldCharType="begin"/>
        </w:r>
        <w:r w:rsidRPr="0056440B">
          <w:rPr>
            <w:webHidden/>
          </w:rPr>
          <w:instrText xml:space="preserve"> PAGEREF _Toc191039738 \h </w:instrText>
        </w:r>
        <w:r w:rsidRPr="0056440B">
          <w:rPr>
            <w:webHidden/>
          </w:rPr>
        </w:r>
        <w:r w:rsidRPr="0056440B">
          <w:rPr>
            <w:webHidden/>
          </w:rPr>
          <w:fldChar w:fldCharType="separate"/>
        </w:r>
        <w:r w:rsidR="0015356A">
          <w:rPr>
            <w:webHidden/>
          </w:rPr>
          <w:t>88</w:t>
        </w:r>
        <w:r w:rsidRPr="0056440B">
          <w:rPr>
            <w:webHidden/>
          </w:rPr>
          <w:fldChar w:fldCharType="end"/>
        </w:r>
      </w:hyperlink>
    </w:p>
    <w:p w14:paraId="1B6F314E" w14:textId="645A21C8" w:rsidR="00641B04" w:rsidRPr="0056440B" w:rsidRDefault="00641B04">
      <w:pPr>
        <w:pStyle w:val="TDC1"/>
        <w:rPr>
          <w:rFonts w:eastAsiaTheme="minorEastAsia"/>
          <w:bCs w:val="0"/>
          <w:kern w:val="2"/>
          <w:lang w:eastAsia="es-MX"/>
          <w14:ligatures w14:val="standardContextual"/>
        </w:rPr>
      </w:pPr>
      <w:hyperlink w:anchor="_Toc191039740" w:history="1">
        <w:r w:rsidRPr="0056440B">
          <w:rPr>
            <w:rStyle w:val="Hipervnculo"/>
          </w:rPr>
          <w:t>ANEXO 10</w:t>
        </w:r>
        <w:r w:rsidRPr="0056440B">
          <w:rPr>
            <w:webHidden/>
          </w:rPr>
          <w:tab/>
        </w:r>
        <w:r w:rsidRPr="0056440B">
          <w:rPr>
            <w:webHidden/>
          </w:rPr>
          <w:fldChar w:fldCharType="begin"/>
        </w:r>
        <w:r w:rsidRPr="0056440B">
          <w:rPr>
            <w:webHidden/>
          </w:rPr>
          <w:instrText xml:space="preserve"> PAGEREF _Toc191039740 \h </w:instrText>
        </w:r>
        <w:r w:rsidRPr="0056440B">
          <w:rPr>
            <w:webHidden/>
          </w:rPr>
        </w:r>
        <w:r w:rsidRPr="0056440B">
          <w:rPr>
            <w:webHidden/>
          </w:rPr>
          <w:fldChar w:fldCharType="separate"/>
        </w:r>
        <w:r w:rsidR="0015356A">
          <w:rPr>
            <w:webHidden/>
          </w:rPr>
          <w:t>97</w:t>
        </w:r>
        <w:r w:rsidRPr="0056440B">
          <w:rPr>
            <w:webHidden/>
          </w:rPr>
          <w:fldChar w:fldCharType="end"/>
        </w:r>
      </w:hyperlink>
    </w:p>
    <w:p w14:paraId="437C1E7E" w14:textId="4D537AC2" w:rsidR="00641B04" w:rsidRPr="0056440B" w:rsidRDefault="00641B04">
      <w:pPr>
        <w:pStyle w:val="TDC1"/>
        <w:rPr>
          <w:rFonts w:eastAsiaTheme="minorEastAsia"/>
          <w:bCs w:val="0"/>
          <w:kern w:val="2"/>
          <w:lang w:eastAsia="es-MX"/>
          <w14:ligatures w14:val="standardContextual"/>
        </w:rPr>
      </w:pPr>
      <w:hyperlink w:anchor="_Toc191039742" w:history="1">
        <w:r w:rsidRPr="0056440B">
          <w:rPr>
            <w:rStyle w:val="Hipervnculo"/>
          </w:rPr>
          <w:t>ANEXO 11</w:t>
        </w:r>
        <w:r w:rsidRPr="0056440B">
          <w:rPr>
            <w:webHidden/>
          </w:rPr>
          <w:tab/>
        </w:r>
        <w:r w:rsidRPr="0056440B">
          <w:rPr>
            <w:webHidden/>
          </w:rPr>
          <w:fldChar w:fldCharType="begin"/>
        </w:r>
        <w:r w:rsidRPr="0056440B">
          <w:rPr>
            <w:webHidden/>
          </w:rPr>
          <w:instrText xml:space="preserve"> PAGEREF _Toc191039742 \h </w:instrText>
        </w:r>
        <w:r w:rsidRPr="0056440B">
          <w:rPr>
            <w:webHidden/>
          </w:rPr>
        </w:r>
        <w:r w:rsidRPr="0056440B">
          <w:rPr>
            <w:webHidden/>
          </w:rPr>
          <w:fldChar w:fldCharType="separate"/>
        </w:r>
        <w:r w:rsidR="0015356A">
          <w:rPr>
            <w:webHidden/>
          </w:rPr>
          <w:t>97</w:t>
        </w:r>
        <w:r w:rsidRPr="0056440B">
          <w:rPr>
            <w:webHidden/>
          </w:rPr>
          <w:fldChar w:fldCharType="end"/>
        </w:r>
      </w:hyperlink>
    </w:p>
    <w:p w14:paraId="2A8B66C8" w14:textId="125F9F6D" w:rsidR="00641B04" w:rsidRPr="0056440B" w:rsidRDefault="00641B04">
      <w:pPr>
        <w:pStyle w:val="TDC1"/>
        <w:rPr>
          <w:rFonts w:eastAsiaTheme="minorEastAsia"/>
          <w:bCs w:val="0"/>
          <w:kern w:val="2"/>
          <w:lang w:eastAsia="es-MX"/>
          <w14:ligatures w14:val="standardContextual"/>
        </w:rPr>
      </w:pPr>
      <w:hyperlink w:anchor="_Toc191039744" w:history="1">
        <w:r w:rsidRPr="0056440B">
          <w:rPr>
            <w:rStyle w:val="Hipervnculo"/>
          </w:rPr>
          <w:t>ANEXO 11</w:t>
        </w:r>
        <w:r w:rsidRPr="0056440B">
          <w:rPr>
            <w:webHidden/>
          </w:rPr>
          <w:tab/>
        </w:r>
        <w:r w:rsidRPr="0056440B">
          <w:rPr>
            <w:webHidden/>
          </w:rPr>
          <w:fldChar w:fldCharType="begin"/>
        </w:r>
        <w:r w:rsidRPr="0056440B">
          <w:rPr>
            <w:webHidden/>
          </w:rPr>
          <w:instrText xml:space="preserve"> PAGEREF _Toc191039744 \h </w:instrText>
        </w:r>
        <w:r w:rsidRPr="0056440B">
          <w:rPr>
            <w:webHidden/>
          </w:rPr>
        </w:r>
        <w:r w:rsidRPr="0056440B">
          <w:rPr>
            <w:webHidden/>
          </w:rPr>
          <w:fldChar w:fldCharType="separate"/>
        </w:r>
        <w:r w:rsidR="0015356A">
          <w:rPr>
            <w:webHidden/>
          </w:rPr>
          <w:t>97</w:t>
        </w:r>
        <w:r w:rsidRPr="0056440B">
          <w:rPr>
            <w:webHidden/>
          </w:rPr>
          <w:fldChar w:fldCharType="end"/>
        </w:r>
      </w:hyperlink>
    </w:p>
    <w:p w14:paraId="40F2C093" w14:textId="6A68C692" w:rsidR="00641B04" w:rsidRPr="0056440B" w:rsidRDefault="00641B04">
      <w:pPr>
        <w:pStyle w:val="TDC1"/>
        <w:rPr>
          <w:rFonts w:eastAsiaTheme="minorEastAsia"/>
          <w:bCs w:val="0"/>
          <w:kern w:val="2"/>
          <w:lang w:eastAsia="es-MX"/>
          <w14:ligatures w14:val="standardContextual"/>
        </w:rPr>
      </w:pPr>
      <w:hyperlink w:anchor="_Toc191039745" w:history="1">
        <w:r w:rsidRPr="0056440B">
          <w:rPr>
            <w:rStyle w:val="Hipervnculo"/>
          </w:rPr>
          <w:t>ANEXO 11</w:t>
        </w:r>
        <w:r w:rsidRPr="0056440B">
          <w:rPr>
            <w:webHidden/>
          </w:rPr>
          <w:tab/>
        </w:r>
        <w:r w:rsidRPr="0056440B">
          <w:rPr>
            <w:webHidden/>
          </w:rPr>
          <w:fldChar w:fldCharType="begin"/>
        </w:r>
        <w:r w:rsidRPr="0056440B">
          <w:rPr>
            <w:webHidden/>
          </w:rPr>
          <w:instrText xml:space="preserve"> PAGEREF _Toc191039745 \h </w:instrText>
        </w:r>
        <w:r w:rsidRPr="0056440B">
          <w:rPr>
            <w:webHidden/>
          </w:rPr>
        </w:r>
        <w:r w:rsidRPr="0056440B">
          <w:rPr>
            <w:webHidden/>
          </w:rPr>
          <w:fldChar w:fldCharType="separate"/>
        </w:r>
        <w:r w:rsidR="0015356A">
          <w:rPr>
            <w:webHidden/>
          </w:rPr>
          <w:t>98</w:t>
        </w:r>
        <w:r w:rsidRPr="0056440B">
          <w:rPr>
            <w:webHidden/>
          </w:rPr>
          <w:fldChar w:fldCharType="end"/>
        </w:r>
      </w:hyperlink>
    </w:p>
    <w:p w14:paraId="1CD95E2B" w14:textId="448DCFB6" w:rsidR="00641B04" w:rsidRDefault="00641B04">
      <w:pPr>
        <w:pStyle w:val="TDC1"/>
      </w:pPr>
      <w:hyperlink w:anchor="_Toc191039747" w:history="1">
        <w:r w:rsidRPr="0056440B">
          <w:rPr>
            <w:rStyle w:val="Hipervnculo"/>
          </w:rPr>
          <w:t>ANEXO 12</w:t>
        </w:r>
        <w:r w:rsidRPr="0056440B">
          <w:rPr>
            <w:webHidden/>
          </w:rPr>
          <w:tab/>
        </w:r>
        <w:r w:rsidRPr="0056440B">
          <w:rPr>
            <w:webHidden/>
          </w:rPr>
          <w:fldChar w:fldCharType="begin"/>
        </w:r>
        <w:r w:rsidRPr="0056440B">
          <w:rPr>
            <w:webHidden/>
          </w:rPr>
          <w:instrText xml:space="preserve"> PAGEREF _Toc191039747 \h </w:instrText>
        </w:r>
        <w:r w:rsidRPr="0056440B">
          <w:rPr>
            <w:webHidden/>
          </w:rPr>
        </w:r>
        <w:r w:rsidRPr="0056440B">
          <w:rPr>
            <w:webHidden/>
          </w:rPr>
          <w:fldChar w:fldCharType="separate"/>
        </w:r>
        <w:r w:rsidR="0015356A">
          <w:rPr>
            <w:webHidden/>
          </w:rPr>
          <w:t>99</w:t>
        </w:r>
        <w:r w:rsidRPr="0056440B">
          <w:rPr>
            <w:webHidden/>
          </w:rPr>
          <w:fldChar w:fldCharType="end"/>
        </w:r>
      </w:hyperlink>
    </w:p>
    <w:p w14:paraId="518DB59C" w14:textId="77777777" w:rsidR="0015356A" w:rsidRPr="0015356A" w:rsidRDefault="0015356A" w:rsidP="0015356A">
      <w:pPr>
        <w:jc w:val="right"/>
        <w:rPr>
          <w:rFonts w:eastAsiaTheme="minorEastAsia"/>
          <w:noProof/>
          <w:lang w:eastAsia="es-MX"/>
        </w:rPr>
      </w:pPr>
    </w:p>
    <w:p w14:paraId="69A2C85C" w14:textId="77777777" w:rsidR="0056440B" w:rsidRDefault="0093470E" w:rsidP="008729FB">
      <w:pPr>
        <w:pStyle w:val="Ttulo1"/>
        <w:spacing w:before="240" w:after="60"/>
        <w:rPr>
          <w:rFonts w:cs="Arial"/>
          <w:sz w:val="18"/>
          <w:szCs w:val="18"/>
        </w:rPr>
      </w:pPr>
      <w:r w:rsidRPr="0056440B">
        <w:rPr>
          <w:rFonts w:cs="Arial"/>
          <w:sz w:val="18"/>
          <w:szCs w:val="18"/>
        </w:rPr>
        <w:lastRenderedPageBreak/>
        <w:fldChar w:fldCharType="end"/>
      </w:r>
      <w:bookmarkStart w:id="44" w:name="_Toc3538964"/>
      <w:bookmarkStart w:id="45" w:name="_Toc19704237"/>
      <w:bookmarkStart w:id="46" w:name="_Toc23410212"/>
      <w:bookmarkStart w:id="47" w:name="_Toc23957979"/>
      <w:bookmarkStart w:id="48" w:name="_Toc80883740"/>
      <w:bookmarkStart w:id="49" w:name="_Toc80890410"/>
      <w:bookmarkStart w:id="50" w:name="_Toc82529125"/>
      <w:bookmarkStart w:id="51" w:name="_Toc119663102"/>
      <w:bookmarkStart w:id="52" w:name="_Toc128403808"/>
      <w:bookmarkStart w:id="53" w:name="_Toc139655524"/>
      <w:bookmarkStart w:id="54" w:name="_Toc161343716"/>
      <w:bookmarkStart w:id="55" w:name="_Toc163151866"/>
      <w:bookmarkStart w:id="56" w:name="_Toc184325904"/>
      <w:bookmarkStart w:id="57" w:name="_Toc190293780"/>
      <w:bookmarkStart w:id="58" w:name="_Toc190866910"/>
      <w:bookmarkStart w:id="59" w:name="_Toc191039659"/>
    </w:p>
    <w:p w14:paraId="7916CC3D" w14:textId="78016C40" w:rsidR="00F70FCA" w:rsidRPr="00FF2996" w:rsidRDefault="001E0B56" w:rsidP="008729FB">
      <w:pPr>
        <w:pStyle w:val="Ttulo1"/>
        <w:spacing w:before="240" w:after="60"/>
        <w:rPr>
          <w:rFonts w:cs="Arial"/>
          <w:sz w:val="20"/>
        </w:rPr>
      </w:pPr>
      <w:r w:rsidRPr="00FF2996">
        <w:rPr>
          <w:rFonts w:cs="Arial"/>
          <w:sz w:val="20"/>
        </w:rPr>
        <w:t xml:space="preserve">CONVOCATORIA </w:t>
      </w:r>
      <w:r w:rsidR="00F70FCA" w:rsidRPr="00FF2996">
        <w:rPr>
          <w:rFonts w:cs="Arial"/>
          <w:sz w:val="20"/>
        </w:rPr>
        <w:t xml:space="preserve">a la </w:t>
      </w:r>
      <w:r w:rsidR="00D12DA3" w:rsidRPr="00FF2996">
        <w:rPr>
          <w:rFonts w:cs="Arial"/>
          <w:sz w:val="20"/>
        </w:rPr>
        <w:t xml:space="preserve">Licitación Pública </w:t>
      </w:r>
      <w:r w:rsidR="00334EAE" w:rsidRPr="00FF2996">
        <w:rPr>
          <w:rFonts w:cs="Arial"/>
          <w:sz w:val="20"/>
        </w:rPr>
        <w:t>Nacional</w:t>
      </w:r>
      <w:r w:rsidR="00EF1761" w:rsidRPr="00FF2996">
        <w:rPr>
          <w:rFonts w:cs="Arial"/>
          <w:sz w:val="20"/>
        </w:rPr>
        <w:t xml:space="preserve"> </w:t>
      </w:r>
      <w:r w:rsidR="0089517C" w:rsidRPr="00FF2996">
        <w:rPr>
          <w:rFonts w:cs="Arial"/>
          <w:sz w:val="20"/>
        </w:rPr>
        <w:t xml:space="preserve">Presencial </w:t>
      </w:r>
      <w:r w:rsidR="00F70FCA" w:rsidRPr="00FF2996">
        <w:rPr>
          <w:rFonts w:cs="Arial"/>
          <w:sz w:val="20"/>
        </w:rPr>
        <w:t xml:space="preserve">en la cual se establecen las bases en las que se desarrollará el procedimiento y en las </w:t>
      </w:r>
      <w:r w:rsidR="00896998" w:rsidRPr="00FF2996">
        <w:rPr>
          <w:rFonts w:cs="Arial"/>
          <w:sz w:val="20"/>
        </w:rPr>
        <w:t>que</w:t>
      </w:r>
      <w:r w:rsidR="00F70FCA" w:rsidRPr="00FF2996">
        <w:rPr>
          <w:rFonts w:cs="Arial"/>
          <w:sz w:val="20"/>
        </w:rPr>
        <w:t xml:space="preserve"> se describen los requisitos de participación</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7AA63652" w14:textId="77777777" w:rsidR="00BE0E75" w:rsidRPr="00FF2996" w:rsidRDefault="00BE0E75" w:rsidP="00BE0E75">
      <w:pPr>
        <w:rPr>
          <w:rFonts w:ascii="Arial" w:hAnsi="Arial" w:cs="Arial"/>
          <w:lang w:val="es-ES"/>
        </w:rPr>
      </w:pPr>
    </w:p>
    <w:p w14:paraId="557ED2DC" w14:textId="77777777" w:rsidR="00412321" w:rsidRPr="00FF2996" w:rsidRDefault="00412321" w:rsidP="00EE5879">
      <w:pPr>
        <w:pStyle w:val="Ttulo1"/>
        <w:numPr>
          <w:ilvl w:val="0"/>
          <w:numId w:val="1"/>
        </w:numPr>
        <w:spacing w:before="120" w:after="120"/>
        <w:jc w:val="both"/>
        <w:rPr>
          <w:rFonts w:cs="Arial"/>
          <w:color w:val="244061" w:themeColor="accent1" w:themeShade="80"/>
          <w:kern w:val="32"/>
          <w:sz w:val="20"/>
        </w:rPr>
      </w:pPr>
      <w:bookmarkStart w:id="60" w:name="_Toc289064560"/>
      <w:bookmarkStart w:id="61" w:name="_Toc314085291"/>
      <w:bookmarkStart w:id="62" w:name="_Toc314094112"/>
      <w:bookmarkStart w:id="63" w:name="_Toc434004079"/>
      <w:bookmarkStart w:id="64" w:name="_Toc191039660"/>
      <w:bookmarkStart w:id="65" w:name="_Toc289064579"/>
      <w:bookmarkStart w:id="66" w:name="_Toc284238903"/>
      <w:bookmarkStart w:id="67" w:name="_Toc289064581"/>
      <w:bookmarkStart w:id="68" w:name="_Toc310514791"/>
      <w:bookmarkStart w:id="69" w:name="_Toc312083757"/>
      <w:bookmarkStart w:id="70" w:name="_Toc312402702"/>
      <w:bookmarkStart w:id="71" w:name="_Toc313943676"/>
      <w:bookmarkStart w:id="72" w:name="_Toc313943738"/>
      <w:bookmarkStart w:id="73" w:name="_Toc313999941"/>
      <w:bookmarkStart w:id="74" w:name="_Toc314007645"/>
      <w:bookmarkEnd w:id="43"/>
      <w:r w:rsidRPr="00FF2996">
        <w:rPr>
          <w:rFonts w:cs="Arial"/>
          <w:color w:val="244061" w:themeColor="accent1" w:themeShade="80"/>
          <w:kern w:val="32"/>
          <w:sz w:val="20"/>
        </w:rPr>
        <w:t>INFORMACIÓN GENÉRICA Y ALCANCE DE LA CONTRATACIÓN</w:t>
      </w:r>
      <w:bookmarkEnd w:id="60"/>
      <w:bookmarkEnd w:id="61"/>
      <w:bookmarkEnd w:id="62"/>
      <w:bookmarkEnd w:id="63"/>
      <w:bookmarkEnd w:id="64"/>
    </w:p>
    <w:p w14:paraId="7D6C317D" w14:textId="77777777" w:rsidR="00412321" w:rsidRPr="00FF2996" w:rsidRDefault="00412321" w:rsidP="00EE5879">
      <w:pPr>
        <w:pStyle w:val="Ttulo1"/>
        <w:numPr>
          <w:ilvl w:val="1"/>
          <w:numId w:val="1"/>
        </w:numPr>
        <w:spacing w:before="120" w:after="120"/>
        <w:jc w:val="both"/>
        <w:rPr>
          <w:rFonts w:cs="Arial"/>
          <w:bCs/>
          <w:color w:val="244061" w:themeColor="accent1" w:themeShade="80"/>
          <w:sz w:val="20"/>
        </w:rPr>
      </w:pPr>
      <w:bookmarkStart w:id="75" w:name="_Toc289064561"/>
      <w:bookmarkStart w:id="76" w:name="_Toc314085292"/>
      <w:bookmarkStart w:id="77" w:name="_Toc314094113"/>
      <w:bookmarkStart w:id="78" w:name="_Toc434004080"/>
      <w:bookmarkStart w:id="79" w:name="_Toc191039661"/>
      <w:r w:rsidRPr="00FF2996">
        <w:rPr>
          <w:rFonts w:cs="Arial"/>
          <w:bCs/>
          <w:color w:val="244061" w:themeColor="accent1" w:themeShade="80"/>
          <w:sz w:val="20"/>
        </w:rPr>
        <w:t>Objeto de la contratación</w:t>
      </w:r>
      <w:bookmarkEnd w:id="75"/>
      <w:bookmarkEnd w:id="76"/>
      <w:bookmarkEnd w:id="77"/>
      <w:bookmarkEnd w:id="78"/>
      <w:bookmarkEnd w:id="79"/>
    </w:p>
    <w:p w14:paraId="69D9EEE5" w14:textId="77777777" w:rsidR="009F50FC" w:rsidRPr="00FF2996" w:rsidRDefault="009F50FC" w:rsidP="009F50FC">
      <w:pPr>
        <w:pStyle w:val="Prrafodelista"/>
        <w:spacing w:before="120" w:after="120"/>
        <w:ind w:left="705"/>
        <w:jc w:val="both"/>
        <w:rPr>
          <w:rFonts w:ascii="Arial" w:hAnsi="Arial" w:cs="Arial"/>
          <w:snapToGrid/>
          <w:lang w:val="es-MX"/>
        </w:rPr>
      </w:pPr>
      <w:bookmarkStart w:id="80" w:name="_Hlk189239685"/>
      <w:bookmarkStart w:id="81" w:name="_Toc289064562"/>
      <w:bookmarkStart w:id="82" w:name="_Toc314085293"/>
      <w:bookmarkStart w:id="83" w:name="_Toc314094114"/>
      <w:bookmarkStart w:id="84" w:name="_Toc434004081"/>
    </w:p>
    <w:p w14:paraId="0BB29868" w14:textId="6A7FD878" w:rsidR="00993DBA" w:rsidRPr="00FF2996" w:rsidRDefault="00BF2A3D" w:rsidP="00993DBA">
      <w:pPr>
        <w:pStyle w:val="Prrafodelista"/>
        <w:spacing w:before="120" w:after="120"/>
        <w:ind w:left="705"/>
        <w:jc w:val="both"/>
        <w:rPr>
          <w:rFonts w:ascii="Arial" w:hAnsi="Arial" w:cs="Arial"/>
          <w:snapToGrid/>
          <w:lang w:val="es-MX"/>
        </w:rPr>
      </w:pPr>
      <w:r w:rsidRPr="00FF2996">
        <w:rPr>
          <w:rFonts w:ascii="Arial" w:hAnsi="Arial" w:cs="Arial"/>
          <w:snapToGrid/>
          <w:lang w:val="es-MX"/>
        </w:rPr>
        <w:t xml:space="preserve">Contratación abierta del </w:t>
      </w:r>
      <w:r w:rsidR="001F064E" w:rsidRPr="00FF2996">
        <w:rPr>
          <w:rFonts w:ascii="Arial" w:hAnsi="Arial" w:cs="Arial"/>
        </w:rPr>
        <w:t>Servicio de mantenimiento preventivo y correctivo a equipos hidroneumáticos, que forman parte de los bienes del Instituto Nacional Electoral</w:t>
      </w:r>
      <w:r w:rsidRPr="00FF2996">
        <w:rPr>
          <w:rFonts w:ascii="Arial" w:hAnsi="Arial" w:cs="Arial"/>
          <w:snapToGrid/>
          <w:lang w:val="es-MX"/>
        </w:rPr>
        <w:t xml:space="preserve">, consistente en </w:t>
      </w:r>
      <w:r w:rsidRPr="00FF2996">
        <w:rPr>
          <w:rFonts w:ascii="Arial" w:hAnsi="Arial" w:cs="Arial"/>
          <w:b/>
          <w:bCs/>
          <w:snapToGrid/>
          <w:lang w:val="es-MX"/>
        </w:rPr>
        <w:t>1</w:t>
      </w:r>
      <w:r w:rsidR="001F064E" w:rsidRPr="00FF2996">
        <w:rPr>
          <w:rFonts w:ascii="Arial" w:hAnsi="Arial" w:cs="Arial"/>
          <w:b/>
          <w:bCs/>
          <w:snapToGrid/>
          <w:lang w:val="es-MX"/>
        </w:rPr>
        <w:t xml:space="preserve"> </w:t>
      </w:r>
      <w:r w:rsidRPr="00FF2996">
        <w:rPr>
          <w:rFonts w:ascii="Arial" w:hAnsi="Arial" w:cs="Arial"/>
          <w:b/>
          <w:bCs/>
          <w:snapToGrid/>
          <w:lang w:val="es-MX"/>
        </w:rPr>
        <w:t>(</w:t>
      </w:r>
      <w:r w:rsidR="00551798" w:rsidRPr="00FF2996">
        <w:rPr>
          <w:rFonts w:ascii="Arial" w:hAnsi="Arial" w:cs="Arial"/>
          <w:b/>
          <w:bCs/>
          <w:snapToGrid/>
          <w:lang w:val="es-MX"/>
        </w:rPr>
        <w:t>una) partida</w:t>
      </w:r>
      <w:r w:rsidR="0056440B">
        <w:rPr>
          <w:rFonts w:ascii="Arial" w:hAnsi="Arial" w:cs="Arial"/>
          <w:snapToGrid/>
          <w:lang w:val="es-MX"/>
        </w:rPr>
        <w:t>, por lo que la adjudicación será a un solo licitante.</w:t>
      </w:r>
      <w:r w:rsidRPr="00FF2996">
        <w:rPr>
          <w:rFonts w:ascii="Arial" w:hAnsi="Arial" w:cs="Arial"/>
          <w:snapToGrid/>
          <w:lang w:val="es-MX"/>
        </w:rPr>
        <w:t> </w:t>
      </w:r>
    </w:p>
    <w:p w14:paraId="275E682C" w14:textId="77777777" w:rsidR="00BF2A3D" w:rsidRPr="00FF2996" w:rsidRDefault="00BF2A3D" w:rsidP="00993DBA">
      <w:pPr>
        <w:pStyle w:val="Prrafodelista"/>
        <w:spacing w:before="120" w:after="120"/>
        <w:ind w:left="705"/>
        <w:jc w:val="both"/>
        <w:rPr>
          <w:rFonts w:ascii="Arial" w:hAnsi="Arial" w:cs="Arial"/>
          <w:snapToGrid/>
          <w:lang w:val="es-MX"/>
        </w:rPr>
      </w:pPr>
    </w:p>
    <w:p w14:paraId="06514A7F" w14:textId="29A112B6" w:rsidR="00F86602" w:rsidRPr="00FF2996" w:rsidRDefault="00F86602" w:rsidP="009F50FC">
      <w:pPr>
        <w:pStyle w:val="Prrafodelista"/>
        <w:spacing w:before="120" w:after="120"/>
        <w:ind w:left="705"/>
        <w:jc w:val="both"/>
        <w:rPr>
          <w:rFonts w:ascii="Arial" w:hAnsi="Arial" w:cs="Arial"/>
          <w:bCs/>
        </w:rPr>
      </w:pPr>
      <w:r w:rsidRPr="00FF2996">
        <w:rPr>
          <w:rFonts w:ascii="Arial" w:hAnsi="Arial" w:cs="Arial"/>
        </w:rPr>
        <w:t>La descripción detallada del servicio y el alcance de la presente contratación se encuentran en el</w:t>
      </w:r>
      <w:r w:rsidRPr="00FF2996">
        <w:rPr>
          <w:rFonts w:ascii="Arial" w:hAnsi="Arial" w:cs="Arial"/>
          <w:b/>
        </w:rPr>
        <w:t xml:space="preserve"> </w:t>
      </w:r>
      <w:r w:rsidRPr="00FF2996">
        <w:rPr>
          <w:rFonts w:ascii="Arial" w:hAnsi="Arial" w:cs="Arial"/>
          <w:bCs/>
        </w:rPr>
        <w:t>Anexo 1 “Especificaciones técnicas” de la presente convocatoria.</w:t>
      </w:r>
    </w:p>
    <w:p w14:paraId="517B65A9" w14:textId="77777777" w:rsidR="00F86602" w:rsidRPr="00FF2996" w:rsidRDefault="00F86602" w:rsidP="00F86602">
      <w:pPr>
        <w:pStyle w:val="Prrafodelista"/>
        <w:spacing w:before="120" w:after="120"/>
        <w:ind w:left="705"/>
        <w:jc w:val="both"/>
        <w:rPr>
          <w:rFonts w:ascii="Arial" w:hAnsi="Arial" w:cs="Arial"/>
          <w:b/>
        </w:rPr>
      </w:pPr>
    </w:p>
    <w:p w14:paraId="44CFCB5B" w14:textId="4D784246" w:rsidR="00C650B6" w:rsidRPr="00FF2996"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85" w:name="_Toc191039662"/>
      <w:bookmarkEnd w:id="80"/>
      <w:r w:rsidRPr="00FF2996">
        <w:rPr>
          <w:rFonts w:cs="Arial"/>
          <w:bCs/>
          <w:color w:val="244061" w:themeColor="accent1" w:themeShade="80"/>
          <w:sz w:val="20"/>
        </w:rPr>
        <w:t>Tipo de contratación</w:t>
      </w:r>
      <w:bookmarkStart w:id="86" w:name="_Toc289064563"/>
      <w:bookmarkStart w:id="87" w:name="_Toc314085294"/>
      <w:bookmarkStart w:id="88" w:name="_Toc314094115"/>
      <w:bookmarkEnd w:id="81"/>
      <w:bookmarkEnd w:id="82"/>
      <w:bookmarkEnd w:id="83"/>
      <w:bookmarkEnd w:id="84"/>
      <w:bookmarkEnd w:id="85"/>
    </w:p>
    <w:p w14:paraId="3480F256" w14:textId="41C58061" w:rsidR="00BA1A8E" w:rsidRDefault="009F50FC" w:rsidP="00BA1A8E">
      <w:pPr>
        <w:pStyle w:val="Sangra3detindependiente1"/>
        <w:spacing w:before="120" w:after="120"/>
        <w:ind w:left="705"/>
        <w:rPr>
          <w:rFonts w:cs="Arial"/>
          <w:sz w:val="20"/>
        </w:rPr>
      </w:pPr>
      <w:r w:rsidRPr="00FF2996">
        <w:rPr>
          <w:rFonts w:cs="Arial"/>
          <w:sz w:val="20"/>
        </w:rPr>
        <w:t>Para el contrato que se adjudiqu</w:t>
      </w:r>
      <w:r w:rsidR="00112DE9" w:rsidRPr="00FF2996">
        <w:rPr>
          <w:rFonts w:cs="Arial"/>
          <w:sz w:val="20"/>
        </w:rPr>
        <w:t>e</w:t>
      </w:r>
      <w:r w:rsidRPr="00FF2996">
        <w:rPr>
          <w:rFonts w:cs="Arial"/>
          <w:sz w:val="20"/>
        </w:rPr>
        <w:t xml:space="preserve"> se ejercerán recursos del ejercicio fiscal 2025, y se adjudicará </w:t>
      </w:r>
      <w:r w:rsidR="00E17EF8" w:rsidRPr="00FF2996">
        <w:rPr>
          <w:rFonts w:cs="Arial"/>
          <w:sz w:val="20"/>
        </w:rPr>
        <w:t xml:space="preserve">al </w:t>
      </w:r>
      <w:r w:rsidRPr="00FF2996">
        <w:rPr>
          <w:rFonts w:cs="Arial"/>
          <w:sz w:val="20"/>
        </w:rPr>
        <w:t>LICITANTE cuya proposición resulte solvente y será</w:t>
      </w:r>
      <w:r w:rsidR="00E17EF8" w:rsidRPr="00FF2996">
        <w:rPr>
          <w:rFonts w:cs="Arial"/>
          <w:sz w:val="20"/>
        </w:rPr>
        <w:t>n</w:t>
      </w:r>
      <w:r w:rsidRPr="00FF2996">
        <w:rPr>
          <w:rFonts w:cs="Arial"/>
          <w:sz w:val="20"/>
        </w:rPr>
        <w:t xml:space="preserve"> un contrato abierto en términos del artículo 56 del REGLAMENTO conforme al monto mínimo IVA incluido y monto máximo IVA incluido que se podrán ejercer y que se señalan a continuación:</w:t>
      </w:r>
    </w:p>
    <w:tbl>
      <w:tblPr>
        <w:tblW w:w="6658" w:type="dxa"/>
        <w:jc w:val="center"/>
        <w:tblCellMar>
          <w:left w:w="70" w:type="dxa"/>
          <w:right w:w="70" w:type="dxa"/>
        </w:tblCellMar>
        <w:tblLook w:val="04A0" w:firstRow="1" w:lastRow="0" w:firstColumn="1" w:lastColumn="0" w:noHBand="0" w:noVBand="1"/>
      </w:tblPr>
      <w:tblGrid>
        <w:gridCol w:w="1652"/>
        <w:gridCol w:w="2138"/>
        <w:gridCol w:w="2868"/>
      </w:tblGrid>
      <w:tr w:rsidR="001F064E" w:rsidRPr="00FF2996" w14:paraId="239FE483" w14:textId="77777777" w:rsidTr="001F064E">
        <w:trPr>
          <w:trHeight w:val="458"/>
          <w:jc w:val="center"/>
        </w:trPr>
        <w:tc>
          <w:tcPr>
            <w:tcW w:w="1652" w:type="dxa"/>
            <w:vMerge w:val="restart"/>
            <w:tcBorders>
              <w:top w:val="single" w:sz="4" w:space="0" w:color="auto"/>
              <w:left w:val="single" w:sz="4" w:space="0" w:color="auto"/>
              <w:right w:val="single" w:sz="4" w:space="0" w:color="auto"/>
            </w:tcBorders>
            <w:shd w:val="clear" w:color="000000" w:fill="DBE5F1"/>
            <w:vAlign w:val="center"/>
            <w:hideMark/>
          </w:tcPr>
          <w:p w14:paraId="6CB0544E" w14:textId="77777777" w:rsidR="001F064E" w:rsidRPr="00FF2996" w:rsidRDefault="001F064E" w:rsidP="00012DB6">
            <w:pPr>
              <w:jc w:val="center"/>
              <w:rPr>
                <w:rFonts w:ascii="Arial" w:hAnsi="Arial" w:cs="Arial"/>
                <w:b/>
                <w:bCs/>
                <w:lang w:eastAsia="es-MX"/>
              </w:rPr>
            </w:pPr>
            <w:r w:rsidRPr="00FF2996">
              <w:rPr>
                <w:rFonts w:ascii="Arial" w:hAnsi="Arial" w:cs="Arial"/>
                <w:b/>
                <w:bCs/>
                <w:lang w:eastAsia="es-MX"/>
              </w:rPr>
              <w:t>Ejercicio fiscal 2025</w:t>
            </w:r>
          </w:p>
        </w:tc>
        <w:tc>
          <w:tcPr>
            <w:tcW w:w="2138" w:type="dxa"/>
            <w:tcBorders>
              <w:top w:val="single" w:sz="4" w:space="0" w:color="auto"/>
              <w:left w:val="single" w:sz="4" w:space="0" w:color="auto"/>
              <w:bottom w:val="single" w:sz="4" w:space="0" w:color="auto"/>
              <w:right w:val="single" w:sz="4" w:space="0" w:color="auto"/>
            </w:tcBorders>
            <w:shd w:val="clear" w:color="000000" w:fill="DBE5F1"/>
            <w:vAlign w:val="center"/>
            <w:hideMark/>
          </w:tcPr>
          <w:p w14:paraId="439F2F5E" w14:textId="77777777" w:rsidR="001F064E" w:rsidRPr="00FF2996" w:rsidRDefault="001F064E" w:rsidP="00012DB6">
            <w:pPr>
              <w:jc w:val="center"/>
              <w:rPr>
                <w:rFonts w:ascii="Arial" w:hAnsi="Arial" w:cs="Arial"/>
                <w:b/>
                <w:bCs/>
                <w:lang w:eastAsia="es-MX"/>
              </w:rPr>
            </w:pPr>
            <w:r w:rsidRPr="00FF2996">
              <w:rPr>
                <w:rFonts w:ascii="Arial" w:hAnsi="Arial" w:cs="Arial"/>
                <w:b/>
                <w:bCs/>
                <w:lang w:eastAsia="es-MX"/>
              </w:rPr>
              <w:t>Presupuesto mínimo IVA incluido M.N.</w:t>
            </w:r>
          </w:p>
        </w:tc>
        <w:tc>
          <w:tcPr>
            <w:tcW w:w="2868" w:type="dxa"/>
            <w:tcBorders>
              <w:top w:val="single" w:sz="4" w:space="0" w:color="auto"/>
              <w:left w:val="single" w:sz="4" w:space="0" w:color="auto"/>
              <w:bottom w:val="single" w:sz="4" w:space="0" w:color="auto"/>
              <w:right w:val="single" w:sz="4" w:space="0" w:color="auto"/>
            </w:tcBorders>
            <w:shd w:val="clear" w:color="000000" w:fill="DBE5F1"/>
            <w:vAlign w:val="center"/>
            <w:hideMark/>
          </w:tcPr>
          <w:p w14:paraId="4CE90CE1" w14:textId="77777777" w:rsidR="001F064E" w:rsidRPr="00FF2996" w:rsidRDefault="001F064E" w:rsidP="00012DB6">
            <w:pPr>
              <w:jc w:val="center"/>
              <w:rPr>
                <w:rFonts w:ascii="Arial" w:hAnsi="Arial" w:cs="Arial"/>
                <w:b/>
                <w:bCs/>
                <w:lang w:eastAsia="es-MX"/>
              </w:rPr>
            </w:pPr>
            <w:r w:rsidRPr="00FF2996">
              <w:rPr>
                <w:rFonts w:ascii="Arial" w:hAnsi="Arial" w:cs="Arial"/>
                <w:b/>
                <w:bCs/>
                <w:lang w:eastAsia="es-MX"/>
              </w:rPr>
              <w:t>Presupuesto máximo IVA incluido M.N.</w:t>
            </w:r>
          </w:p>
        </w:tc>
      </w:tr>
      <w:tr w:rsidR="001F064E" w:rsidRPr="00FF2996" w14:paraId="48F604E1" w14:textId="77777777" w:rsidTr="001F064E">
        <w:trPr>
          <w:trHeight w:val="261"/>
          <w:jc w:val="center"/>
        </w:trPr>
        <w:tc>
          <w:tcPr>
            <w:tcW w:w="1652" w:type="dxa"/>
            <w:vMerge/>
            <w:tcBorders>
              <w:left w:val="single" w:sz="4" w:space="0" w:color="auto"/>
              <w:bottom w:val="single" w:sz="4" w:space="0" w:color="auto"/>
              <w:right w:val="single" w:sz="4" w:space="0" w:color="auto"/>
            </w:tcBorders>
            <w:vAlign w:val="center"/>
            <w:hideMark/>
          </w:tcPr>
          <w:p w14:paraId="480E4816" w14:textId="77777777" w:rsidR="001F064E" w:rsidRPr="00FF2996" w:rsidRDefault="001F064E" w:rsidP="00012DB6">
            <w:pPr>
              <w:shd w:val="clear" w:color="auto" w:fill="FFFFFF" w:themeFill="background1"/>
              <w:rPr>
                <w:rFonts w:ascii="Arial" w:hAnsi="Arial" w:cs="Arial"/>
                <w:b/>
                <w:bCs/>
                <w:lang w:eastAsia="es-MX"/>
              </w:rPr>
            </w:pPr>
          </w:p>
        </w:tc>
        <w:tc>
          <w:tcPr>
            <w:tcW w:w="2138" w:type="dxa"/>
            <w:tcBorders>
              <w:top w:val="single" w:sz="4" w:space="0" w:color="auto"/>
              <w:left w:val="single" w:sz="4" w:space="0" w:color="auto"/>
              <w:bottom w:val="single" w:sz="4" w:space="0" w:color="auto"/>
              <w:right w:val="single" w:sz="4" w:space="0" w:color="auto"/>
            </w:tcBorders>
            <w:vAlign w:val="center"/>
            <w:hideMark/>
          </w:tcPr>
          <w:p w14:paraId="66F04D4E" w14:textId="77777777" w:rsidR="001F064E" w:rsidRPr="0056440B" w:rsidRDefault="001F064E" w:rsidP="00012DB6">
            <w:pPr>
              <w:shd w:val="clear" w:color="auto" w:fill="FFFFFF" w:themeFill="background1"/>
              <w:jc w:val="center"/>
              <w:rPr>
                <w:rFonts w:ascii="Arial" w:hAnsi="Arial" w:cs="Arial"/>
                <w:lang w:eastAsia="es-MX"/>
              </w:rPr>
            </w:pPr>
            <w:r w:rsidRPr="0056440B">
              <w:rPr>
                <w:rFonts w:ascii="Arial" w:hAnsi="Arial" w:cs="Arial"/>
                <w:lang w:eastAsia="es-MX"/>
              </w:rPr>
              <w:t>$1,040,288.00</w:t>
            </w:r>
          </w:p>
        </w:tc>
        <w:tc>
          <w:tcPr>
            <w:tcW w:w="2868" w:type="dxa"/>
            <w:tcBorders>
              <w:top w:val="single" w:sz="4" w:space="0" w:color="auto"/>
              <w:left w:val="single" w:sz="4" w:space="0" w:color="auto"/>
              <w:bottom w:val="single" w:sz="4" w:space="0" w:color="auto"/>
              <w:right w:val="single" w:sz="4" w:space="0" w:color="auto"/>
            </w:tcBorders>
            <w:vAlign w:val="center"/>
            <w:hideMark/>
          </w:tcPr>
          <w:p w14:paraId="2BD296F5" w14:textId="77777777" w:rsidR="001F064E" w:rsidRPr="0056440B" w:rsidRDefault="001F064E" w:rsidP="00012DB6">
            <w:pPr>
              <w:shd w:val="clear" w:color="auto" w:fill="FFFFFF" w:themeFill="background1"/>
              <w:jc w:val="center"/>
              <w:rPr>
                <w:rFonts w:ascii="Arial" w:hAnsi="Arial" w:cs="Arial"/>
                <w:lang w:eastAsia="es-MX"/>
              </w:rPr>
            </w:pPr>
            <w:r w:rsidRPr="0056440B">
              <w:rPr>
                <w:rFonts w:ascii="Arial" w:hAnsi="Arial" w:cs="Arial"/>
                <w:lang w:eastAsia="es-MX"/>
              </w:rPr>
              <w:t>$2,600,720.00</w:t>
            </w:r>
          </w:p>
        </w:tc>
      </w:tr>
    </w:tbl>
    <w:p w14:paraId="732DED27" w14:textId="54A20860" w:rsidR="009F50FC" w:rsidRPr="00FF2996" w:rsidRDefault="009F50FC" w:rsidP="009F50FC">
      <w:pPr>
        <w:pStyle w:val="Sangra3detindependiente1"/>
        <w:spacing w:before="120" w:after="120"/>
        <w:ind w:left="709"/>
        <w:rPr>
          <w:rFonts w:cs="Arial"/>
          <w:sz w:val="20"/>
          <w:lang w:val="es-ES_tradnl"/>
        </w:rPr>
      </w:pPr>
      <w:r w:rsidRPr="00FF2996">
        <w:rPr>
          <w:rFonts w:cs="Arial"/>
          <w:sz w:val="20"/>
          <w:lang w:val="es-ES_tradnl"/>
        </w:rPr>
        <w:t xml:space="preserve">Para la presente contratación se cuenta con </w:t>
      </w:r>
      <w:r w:rsidR="00E17EF8" w:rsidRPr="00FF2996">
        <w:rPr>
          <w:rFonts w:cs="Arial"/>
          <w:sz w:val="20"/>
          <w:lang w:val="es-ES_tradnl"/>
        </w:rPr>
        <w:t xml:space="preserve">presupuesto autorizado </w:t>
      </w:r>
      <w:r w:rsidRPr="00FF2996">
        <w:rPr>
          <w:rFonts w:cs="Arial"/>
          <w:sz w:val="20"/>
          <w:lang w:val="es-ES_tradnl"/>
        </w:rPr>
        <w:t xml:space="preserve">para </w:t>
      </w:r>
      <w:r w:rsidRPr="00FF2996">
        <w:rPr>
          <w:rFonts w:cs="Arial"/>
          <w:sz w:val="20"/>
        </w:rPr>
        <w:t>ejercer recursos en</w:t>
      </w:r>
      <w:r w:rsidRPr="00FF2996">
        <w:rPr>
          <w:rFonts w:cs="Arial"/>
          <w:sz w:val="20"/>
          <w:lang w:val="es-ES_tradnl"/>
        </w:rPr>
        <w:t xml:space="preserve"> la</w:t>
      </w:r>
      <w:r w:rsidR="00545A4E" w:rsidRPr="00FF2996">
        <w:rPr>
          <w:rFonts w:cs="Arial"/>
          <w:sz w:val="20"/>
          <w:lang w:val="es-ES_tradnl"/>
        </w:rPr>
        <w:t xml:space="preserve"> partida presupuestal </w:t>
      </w:r>
      <w:r w:rsidRPr="00FF2996">
        <w:rPr>
          <w:rFonts w:cs="Arial"/>
          <w:sz w:val="20"/>
          <w:lang w:val="es-ES_tradnl"/>
        </w:rPr>
        <w:t xml:space="preserve">y </w:t>
      </w:r>
      <w:r w:rsidR="001F064E" w:rsidRPr="00FF2996">
        <w:rPr>
          <w:rFonts w:cs="Arial"/>
          <w:sz w:val="20"/>
          <w:lang w:val="es-ES_tradnl"/>
        </w:rPr>
        <w:t>35701 ‘’Mantenimiento y Conservación de Maquinaria y Equipo’’.</w:t>
      </w:r>
    </w:p>
    <w:p w14:paraId="4773FA97" w14:textId="77777777" w:rsidR="00CA2097" w:rsidRPr="00FF2996" w:rsidRDefault="00CA2097" w:rsidP="009F50FC">
      <w:pPr>
        <w:pStyle w:val="Sangra3detindependiente1"/>
        <w:spacing w:before="120" w:after="120"/>
        <w:ind w:left="709"/>
        <w:rPr>
          <w:rFonts w:cs="Arial"/>
          <w:sz w:val="20"/>
          <w:lang w:val="es-ES_tradnl"/>
        </w:rPr>
      </w:pPr>
    </w:p>
    <w:p w14:paraId="78D47072" w14:textId="195A52E8" w:rsidR="00910A6E" w:rsidRPr="008A76C7" w:rsidRDefault="009F50FC" w:rsidP="00726787">
      <w:pPr>
        <w:pStyle w:val="Ttulo1"/>
        <w:numPr>
          <w:ilvl w:val="1"/>
          <w:numId w:val="1"/>
        </w:numPr>
        <w:spacing w:before="120" w:after="120"/>
        <w:jc w:val="both"/>
        <w:rPr>
          <w:rFonts w:cs="Arial"/>
          <w:bCs/>
          <w:color w:val="244061" w:themeColor="accent1" w:themeShade="80"/>
          <w:sz w:val="20"/>
        </w:rPr>
      </w:pPr>
      <w:bookmarkStart w:id="89" w:name="_Toc434004082"/>
      <w:bookmarkStart w:id="90" w:name="_Toc191039663"/>
      <w:r w:rsidRPr="008A76C7">
        <w:rPr>
          <w:rFonts w:cs="Arial"/>
          <w:bCs/>
          <w:color w:val="244061" w:themeColor="accent1" w:themeShade="80"/>
          <w:sz w:val="20"/>
        </w:rPr>
        <w:t>V</w:t>
      </w:r>
      <w:r w:rsidR="00412321" w:rsidRPr="008A76C7">
        <w:rPr>
          <w:rFonts w:cs="Arial"/>
          <w:bCs/>
          <w:color w:val="244061" w:themeColor="accent1" w:themeShade="80"/>
          <w:sz w:val="20"/>
        </w:rPr>
        <w:t>igencia</w:t>
      </w:r>
      <w:bookmarkEnd w:id="86"/>
      <w:r w:rsidR="00412321" w:rsidRPr="008A76C7">
        <w:rPr>
          <w:rFonts w:cs="Arial"/>
          <w:bCs/>
          <w:color w:val="244061" w:themeColor="accent1" w:themeShade="80"/>
          <w:sz w:val="20"/>
        </w:rPr>
        <w:t xml:space="preserve"> del contrato</w:t>
      </w:r>
      <w:bookmarkStart w:id="91" w:name="_Toc289064564"/>
      <w:bookmarkStart w:id="92" w:name="_Toc298959961"/>
      <w:bookmarkStart w:id="93" w:name="_Toc289064565"/>
      <w:bookmarkEnd w:id="87"/>
      <w:bookmarkEnd w:id="88"/>
      <w:bookmarkEnd w:id="89"/>
      <w:bookmarkEnd w:id="90"/>
    </w:p>
    <w:p w14:paraId="5119CCEB" w14:textId="1ECAA726" w:rsidR="008A76C7" w:rsidRPr="006A3B62" w:rsidRDefault="008A76C7" w:rsidP="006A3B62">
      <w:pPr>
        <w:pStyle w:val="Texto0"/>
        <w:tabs>
          <w:tab w:val="left" w:pos="567"/>
        </w:tabs>
        <w:spacing w:before="120" w:after="120" w:line="240" w:lineRule="auto"/>
        <w:ind w:left="709" w:firstLine="0"/>
        <w:rPr>
          <w:rFonts w:cs="Arial"/>
          <w:color w:val="000000" w:themeColor="text1"/>
          <w:sz w:val="20"/>
          <w:lang w:val="es-MX"/>
        </w:rPr>
      </w:pPr>
      <w:r w:rsidRPr="006A3B62">
        <w:rPr>
          <w:rFonts w:cs="Arial"/>
          <w:color w:val="000000" w:themeColor="text1"/>
          <w:sz w:val="20"/>
          <w:lang w:val="es-MX"/>
        </w:rPr>
        <w:t xml:space="preserve">La vigencia del contrato será a partir del día hábil siguiente de la notificación del fallo y hasta el 30 de junio de 2026 toda vez que, estos 6 meses adicionales son única y exclusivamente para atender las garantías establecidas en el numeral 9. Garantías del servicio y refacciones del </w:t>
      </w:r>
      <w:r w:rsidR="000870CD" w:rsidRPr="006A3B62">
        <w:rPr>
          <w:rFonts w:cs="Arial"/>
          <w:color w:val="000000" w:themeColor="text1"/>
          <w:sz w:val="20"/>
          <w:lang w:val="es-MX"/>
        </w:rPr>
        <w:t>Anexo 1, ‘‘Especificaciones Técnicas’’</w:t>
      </w:r>
      <w:r w:rsidRPr="006A3B62">
        <w:rPr>
          <w:rFonts w:cs="Arial"/>
          <w:color w:val="000000" w:themeColor="text1"/>
          <w:sz w:val="20"/>
          <w:lang w:val="es-MX"/>
        </w:rPr>
        <w:t>, en caso necesario.</w:t>
      </w:r>
    </w:p>
    <w:p w14:paraId="7779E8EB" w14:textId="6AE43D8A" w:rsidR="00EC1EE5" w:rsidRPr="006A3B62" w:rsidRDefault="00D32352" w:rsidP="006A3B62">
      <w:pPr>
        <w:pStyle w:val="Texto0"/>
        <w:tabs>
          <w:tab w:val="left" w:pos="567"/>
        </w:tabs>
        <w:spacing w:before="120" w:after="120" w:line="240" w:lineRule="auto"/>
        <w:ind w:left="709" w:firstLine="0"/>
        <w:rPr>
          <w:rFonts w:cs="Arial"/>
          <w:sz w:val="20"/>
        </w:rPr>
      </w:pPr>
      <w:r w:rsidRPr="006A3B62">
        <w:rPr>
          <w:rFonts w:cs="Arial"/>
          <w:sz w:val="20"/>
        </w:rPr>
        <w:t xml:space="preserve">Para efecto de lo anterior, con fundamento en el artículo 55 del REGLAMENTO con la notificación del Fallo serán exigibles los derechos y obligaciones establecidos en el modelo de contrato de </w:t>
      </w:r>
      <w:r w:rsidR="009665B1" w:rsidRPr="006A3B62">
        <w:rPr>
          <w:rFonts w:cs="Arial"/>
          <w:sz w:val="20"/>
        </w:rPr>
        <w:t>este</w:t>
      </w:r>
      <w:r w:rsidRPr="006A3B62">
        <w:rPr>
          <w:rFonts w:cs="Arial"/>
          <w:sz w:val="20"/>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6A3B62">
        <w:rPr>
          <w:rFonts w:cs="Arial"/>
          <w:sz w:val="20"/>
          <w:lang w:val="es-MX"/>
        </w:rPr>
        <w:t>la prestación de</w:t>
      </w:r>
      <w:r w:rsidR="004113E5" w:rsidRPr="006A3B62">
        <w:rPr>
          <w:rFonts w:cs="Arial"/>
          <w:sz w:val="20"/>
          <w:lang w:val="es-MX"/>
        </w:rPr>
        <w:t>l se</w:t>
      </w:r>
      <w:r w:rsidR="009665B1" w:rsidRPr="006A3B62">
        <w:rPr>
          <w:rFonts w:cs="Arial"/>
          <w:sz w:val="20"/>
          <w:lang w:val="es-MX"/>
        </w:rPr>
        <w:t>rvicio</w:t>
      </w:r>
      <w:r w:rsidRPr="006A3B62">
        <w:rPr>
          <w:rFonts w:cs="Arial"/>
          <w:sz w:val="20"/>
          <w:lang w:val="es-MX"/>
        </w:rPr>
        <w:t xml:space="preserve"> </w:t>
      </w:r>
      <w:r w:rsidRPr="006A3B62">
        <w:rPr>
          <w:rFonts w:cs="Arial"/>
          <w:sz w:val="20"/>
        </w:rPr>
        <w:t>de acuerdo con lo establecido en la presente convocatoria.</w:t>
      </w:r>
    </w:p>
    <w:p w14:paraId="690EE3DC" w14:textId="77777777" w:rsidR="00F8712A" w:rsidRPr="006A3B62" w:rsidRDefault="00F8712A" w:rsidP="006A3B62">
      <w:pPr>
        <w:pStyle w:val="Ttulo1"/>
        <w:spacing w:before="120" w:after="120"/>
        <w:ind w:left="720"/>
        <w:jc w:val="both"/>
        <w:rPr>
          <w:rFonts w:cs="Arial"/>
          <w:bCs/>
          <w:color w:val="244061" w:themeColor="accent1" w:themeShade="80"/>
          <w:sz w:val="20"/>
        </w:rPr>
      </w:pPr>
      <w:bookmarkStart w:id="94" w:name="_Toc314085295"/>
      <w:bookmarkStart w:id="95" w:name="_Toc314094116"/>
      <w:bookmarkStart w:id="96" w:name="_Toc434004083"/>
    </w:p>
    <w:p w14:paraId="76CF2276" w14:textId="3CB0E35B" w:rsidR="00412321" w:rsidRPr="006A3B62" w:rsidRDefault="00412321" w:rsidP="006A3B62">
      <w:pPr>
        <w:pStyle w:val="Ttulo1"/>
        <w:numPr>
          <w:ilvl w:val="1"/>
          <w:numId w:val="1"/>
        </w:numPr>
        <w:spacing w:before="120" w:after="120"/>
        <w:jc w:val="both"/>
        <w:rPr>
          <w:rFonts w:cs="Arial"/>
          <w:bCs/>
          <w:color w:val="244061" w:themeColor="accent1" w:themeShade="80"/>
          <w:sz w:val="20"/>
        </w:rPr>
      </w:pPr>
      <w:bookmarkStart w:id="97" w:name="_Toc191039664"/>
      <w:r w:rsidRPr="006A3B62">
        <w:rPr>
          <w:rFonts w:cs="Arial"/>
          <w:bCs/>
          <w:color w:val="244061" w:themeColor="accent1" w:themeShade="80"/>
          <w:sz w:val="20"/>
        </w:rPr>
        <w:t xml:space="preserve">Plazo, lugar y condiciones para </w:t>
      </w:r>
      <w:bookmarkStart w:id="98" w:name="_Toc390246797"/>
      <w:bookmarkEnd w:id="94"/>
      <w:bookmarkEnd w:id="95"/>
      <w:r w:rsidRPr="006A3B62">
        <w:rPr>
          <w:rFonts w:cs="Arial"/>
          <w:bCs/>
          <w:color w:val="244061" w:themeColor="accent1" w:themeShade="80"/>
          <w:sz w:val="20"/>
        </w:rPr>
        <w:t xml:space="preserve">la </w:t>
      </w:r>
      <w:bookmarkEnd w:id="96"/>
      <w:bookmarkEnd w:id="98"/>
      <w:r w:rsidR="00EB0E7D" w:rsidRPr="006A3B62">
        <w:rPr>
          <w:rFonts w:cs="Arial"/>
          <w:bCs/>
          <w:color w:val="244061" w:themeColor="accent1" w:themeShade="80"/>
          <w:sz w:val="20"/>
        </w:rPr>
        <w:t>prestación del servicio</w:t>
      </w:r>
      <w:bookmarkEnd w:id="97"/>
    </w:p>
    <w:p w14:paraId="23DD2CC3" w14:textId="35BC1119" w:rsidR="000D1952" w:rsidRPr="006A3B62" w:rsidRDefault="00C33482">
      <w:pPr>
        <w:pStyle w:val="Texto0"/>
        <w:numPr>
          <w:ilvl w:val="2"/>
          <w:numId w:val="71"/>
        </w:numPr>
        <w:tabs>
          <w:tab w:val="left" w:pos="567"/>
        </w:tabs>
        <w:spacing w:before="120" w:after="120" w:line="240" w:lineRule="auto"/>
        <w:rPr>
          <w:rFonts w:cs="Arial"/>
          <w:b/>
          <w:bCs/>
          <w:color w:val="244061" w:themeColor="accent1" w:themeShade="80"/>
          <w:sz w:val="20"/>
        </w:rPr>
      </w:pPr>
      <w:bookmarkStart w:id="99" w:name="_Toc314085297"/>
      <w:bookmarkStart w:id="100" w:name="_Toc314094118"/>
      <w:r w:rsidRPr="006A3B62">
        <w:rPr>
          <w:rFonts w:cs="Arial"/>
          <w:b/>
          <w:bCs/>
          <w:color w:val="244061" w:themeColor="accent1" w:themeShade="80"/>
          <w:sz w:val="20"/>
        </w:rPr>
        <w:t xml:space="preserve">   </w:t>
      </w:r>
      <w:r w:rsidR="00DE746B" w:rsidRPr="006A3B62">
        <w:rPr>
          <w:rFonts w:cs="Arial"/>
          <w:b/>
          <w:bCs/>
          <w:color w:val="244061" w:themeColor="accent1" w:themeShade="80"/>
          <w:sz w:val="20"/>
        </w:rPr>
        <w:t>Plazo</w:t>
      </w:r>
      <w:r w:rsidR="0063073B" w:rsidRPr="006A3B62">
        <w:rPr>
          <w:rFonts w:cs="Arial"/>
          <w:b/>
          <w:bCs/>
          <w:color w:val="244061" w:themeColor="accent1" w:themeShade="80"/>
          <w:sz w:val="20"/>
        </w:rPr>
        <w:t xml:space="preserve"> </w:t>
      </w:r>
      <w:r w:rsidR="00DE746B" w:rsidRPr="006A3B62">
        <w:rPr>
          <w:rFonts w:cs="Arial"/>
          <w:b/>
          <w:bCs/>
          <w:color w:val="244061" w:themeColor="accent1" w:themeShade="80"/>
          <w:sz w:val="20"/>
        </w:rPr>
        <w:t>para la</w:t>
      </w:r>
      <w:r w:rsidR="00B528FD" w:rsidRPr="006A3B62">
        <w:rPr>
          <w:rFonts w:cs="Arial"/>
          <w:b/>
          <w:bCs/>
          <w:color w:val="244061" w:themeColor="accent1" w:themeShade="80"/>
          <w:sz w:val="20"/>
        </w:rPr>
        <w:t xml:space="preserve"> </w:t>
      </w:r>
      <w:bookmarkStart w:id="101" w:name="_Toc390246798"/>
      <w:r w:rsidR="00EB0E7D" w:rsidRPr="006A3B62">
        <w:rPr>
          <w:rFonts w:cs="Arial"/>
          <w:b/>
          <w:bCs/>
          <w:color w:val="244061" w:themeColor="accent1" w:themeShade="80"/>
          <w:sz w:val="20"/>
          <w:lang w:val="es-MX"/>
        </w:rPr>
        <w:t>prestación del servicio</w:t>
      </w:r>
      <w:bookmarkStart w:id="102" w:name="_Hlk70635794"/>
      <w:bookmarkStart w:id="103" w:name="_Toc390246799"/>
      <w:bookmarkEnd w:id="101"/>
    </w:p>
    <w:bookmarkEnd w:id="102"/>
    <w:p w14:paraId="2107E664" w14:textId="77777777" w:rsidR="008A76C7" w:rsidRPr="008A76C7" w:rsidRDefault="008A76C7" w:rsidP="006A3B62">
      <w:pPr>
        <w:pStyle w:val="Sinespaciado"/>
        <w:tabs>
          <w:tab w:val="left" w:pos="851"/>
        </w:tabs>
        <w:ind w:left="705" w:firstLine="4"/>
        <w:jc w:val="both"/>
        <w:rPr>
          <w:rFonts w:ascii="Arial" w:hAnsi="Arial" w:cs="Arial"/>
          <w:sz w:val="20"/>
          <w:szCs w:val="20"/>
        </w:rPr>
      </w:pPr>
      <w:r w:rsidRPr="006A3B62">
        <w:rPr>
          <w:rFonts w:ascii="Arial" w:hAnsi="Arial" w:cs="Arial"/>
          <w:sz w:val="20"/>
          <w:szCs w:val="20"/>
        </w:rPr>
        <w:t>El plazo de prestación del servicio será a partir del día hábil siguiente de la notificación del fallo y hasta el 31 de diciembre de 2025.</w:t>
      </w:r>
    </w:p>
    <w:p w14:paraId="471E3C74" w14:textId="77777777" w:rsidR="008A76C7" w:rsidRPr="008A76C7" w:rsidRDefault="008A76C7" w:rsidP="008A76C7">
      <w:pPr>
        <w:pStyle w:val="Sinespaciado"/>
        <w:tabs>
          <w:tab w:val="left" w:pos="851"/>
        </w:tabs>
        <w:ind w:left="705" w:firstLine="4"/>
        <w:jc w:val="both"/>
        <w:rPr>
          <w:rFonts w:ascii="Arial" w:hAnsi="Arial" w:cs="Arial"/>
          <w:sz w:val="20"/>
          <w:szCs w:val="20"/>
        </w:rPr>
      </w:pPr>
    </w:p>
    <w:p w14:paraId="6E021BD5" w14:textId="1C0A1B50" w:rsidR="008A76C7" w:rsidRPr="008A76C7" w:rsidRDefault="008A76C7" w:rsidP="008A76C7">
      <w:pPr>
        <w:pStyle w:val="Sinespaciado"/>
        <w:tabs>
          <w:tab w:val="left" w:pos="851"/>
        </w:tabs>
        <w:ind w:left="705" w:firstLine="4"/>
        <w:jc w:val="both"/>
        <w:rPr>
          <w:rFonts w:ascii="Arial" w:hAnsi="Arial" w:cs="Arial"/>
          <w:sz w:val="20"/>
          <w:szCs w:val="20"/>
        </w:rPr>
      </w:pPr>
      <w:r w:rsidRPr="008A76C7">
        <w:rPr>
          <w:rFonts w:ascii="Arial" w:hAnsi="Arial" w:cs="Arial"/>
          <w:sz w:val="20"/>
          <w:szCs w:val="20"/>
        </w:rPr>
        <w:t xml:space="preserve">Los mantenimientos preventivos serán realizados de acuerdo con la periodicidad indicada en el </w:t>
      </w:r>
      <w:r w:rsidRPr="008A76C7">
        <w:rPr>
          <w:rFonts w:ascii="Arial" w:hAnsi="Arial" w:cs="Arial"/>
          <w:b/>
          <w:bCs/>
          <w:sz w:val="20"/>
          <w:szCs w:val="20"/>
        </w:rPr>
        <w:t>numeral 5.1 Calendario del servicio de mantenimiento preventivo</w:t>
      </w:r>
      <w:r w:rsidRPr="008A76C7">
        <w:rPr>
          <w:rFonts w:ascii="Arial" w:hAnsi="Arial" w:cs="Arial"/>
          <w:sz w:val="20"/>
          <w:szCs w:val="20"/>
        </w:rPr>
        <w:t xml:space="preserve"> y el </w:t>
      </w:r>
      <w:r w:rsidRPr="008A76C7">
        <w:rPr>
          <w:rFonts w:ascii="Arial" w:hAnsi="Arial" w:cs="Arial"/>
          <w:b/>
          <w:bCs/>
          <w:sz w:val="20"/>
          <w:szCs w:val="20"/>
        </w:rPr>
        <w:t xml:space="preserve">APÉNDICE A </w:t>
      </w:r>
      <w:r w:rsidRPr="008A76C7">
        <w:rPr>
          <w:rFonts w:ascii="Arial" w:hAnsi="Arial" w:cs="Arial"/>
          <w:sz w:val="20"/>
          <w:szCs w:val="20"/>
        </w:rPr>
        <w:t xml:space="preserve">del Anexo </w:t>
      </w:r>
      <w:r>
        <w:rPr>
          <w:rFonts w:ascii="Arial" w:hAnsi="Arial" w:cs="Arial"/>
          <w:sz w:val="20"/>
          <w:szCs w:val="20"/>
        </w:rPr>
        <w:t>1, ‘’Especificaciones Técnicas’’,</w:t>
      </w:r>
      <w:r w:rsidRPr="008A76C7">
        <w:rPr>
          <w:rFonts w:ascii="Arial" w:hAnsi="Arial" w:cs="Arial"/>
          <w:sz w:val="20"/>
          <w:szCs w:val="20"/>
        </w:rPr>
        <w:t xml:space="preserve"> durante la vigencia del contrato. </w:t>
      </w:r>
    </w:p>
    <w:p w14:paraId="61F2B795" w14:textId="77777777" w:rsidR="008A76C7" w:rsidRPr="008A76C7" w:rsidRDefault="008A76C7" w:rsidP="008A76C7">
      <w:pPr>
        <w:pStyle w:val="Sinespaciado"/>
        <w:tabs>
          <w:tab w:val="left" w:pos="851"/>
        </w:tabs>
        <w:ind w:left="705" w:firstLine="4"/>
        <w:jc w:val="both"/>
        <w:rPr>
          <w:rFonts w:ascii="Arial" w:hAnsi="Arial" w:cs="Arial"/>
          <w:sz w:val="20"/>
          <w:szCs w:val="20"/>
        </w:rPr>
      </w:pPr>
    </w:p>
    <w:p w14:paraId="3779BD0D" w14:textId="223AA666" w:rsidR="008A76C7" w:rsidRPr="008A76C7" w:rsidRDefault="008A76C7" w:rsidP="008A76C7">
      <w:pPr>
        <w:pStyle w:val="Sinespaciado"/>
        <w:tabs>
          <w:tab w:val="left" w:pos="851"/>
        </w:tabs>
        <w:ind w:left="705" w:firstLine="4"/>
        <w:jc w:val="both"/>
        <w:rPr>
          <w:rFonts w:ascii="Arial" w:hAnsi="Arial" w:cs="Arial"/>
          <w:sz w:val="20"/>
          <w:szCs w:val="20"/>
        </w:rPr>
      </w:pPr>
      <w:r w:rsidRPr="008A76C7">
        <w:rPr>
          <w:rFonts w:ascii="Arial" w:hAnsi="Arial" w:cs="Arial"/>
          <w:sz w:val="20"/>
          <w:szCs w:val="20"/>
        </w:rPr>
        <w:lastRenderedPageBreak/>
        <w:t xml:space="preserve">Los mantenimientos correctivos serán realizados conforme a los plazos de ejecución que se señalan en el numeral 6.1 Plazos de ejecución y entrega del servicio de mantenimiento correctivo del Anexo </w:t>
      </w:r>
      <w:r>
        <w:rPr>
          <w:rFonts w:ascii="Arial" w:hAnsi="Arial" w:cs="Arial"/>
          <w:sz w:val="20"/>
          <w:szCs w:val="20"/>
        </w:rPr>
        <w:t>1, ‘’Especificaciones Técnicas’’.</w:t>
      </w:r>
    </w:p>
    <w:p w14:paraId="5456611B" w14:textId="77777777" w:rsidR="008A76C7" w:rsidRPr="008A76C7" w:rsidRDefault="008A76C7" w:rsidP="008A76C7">
      <w:pPr>
        <w:pStyle w:val="Sinespaciado"/>
        <w:tabs>
          <w:tab w:val="left" w:pos="851"/>
        </w:tabs>
        <w:ind w:left="705" w:firstLine="4"/>
        <w:jc w:val="both"/>
        <w:rPr>
          <w:rFonts w:ascii="Arial" w:hAnsi="Arial" w:cs="Arial"/>
          <w:sz w:val="20"/>
          <w:szCs w:val="20"/>
        </w:rPr>
      </w:pPr>
    </w:p>
    <w:p w14:paraId="10D82A4B" w14:textId="5794E329" w:rsidR="008A76C7" w:rsidRPr="008A76C7" w:rsidRDefault="008A76C7" w:rsidP="008A76C7">
      <w:pPr>
        <w:pStyle w:val="Sinespaciado"/>
        <w:tabs>
          <w:tab w:val="left" w:pos="851"/>
        </w:tabs>
        <w:ind w:left="705" w:firstLine="4"/>
        <w:jc w:val="both"/>
        <w:rPr>
          <w:rFonts w:ascii="Arial" w:hAnsi="Arial" w:cs="Arial"/>
          <w:sz w:val="20"/>
          <w:szCs w:val="20"/>
        </w:rPr>
      </w:pPr>
      <w:r w:rsidRPr="008A76C7">
        <w:rPr>
          <w:rFonts w:ascii="Arial" w:hAnsi="Arial" w:cs="Arial"/>
          <w:sz w:val="20"/>
          <w:szCs w:val="20"/>
        </w:rPr>
        <w:t xml:space="preserve">Los documentos referidos en </w:t>
      </w:r>
      <w:r>
        <w:rPr>
          <w:rFonts w:ascii="Arial" w:hAnsi="Arial" w:cs="Arial"/>
          <w:sz w:val="20"/>
          <w:szCs w:val="20"/>
        </w:rPr>
        <w:t>el</w:t>
      </w:r>
      <w:r w:rsidRPr="008A76C7">
        <w:rPr>
          <w:rFonts w:ascii="Arial" w:hAnsi="Arial" w:cs="Arial"/>
          <w:sz w:val="20"/>
          <w:szCs w:val="20"/>
        </w:rPr>
        <w:t xml:space="preserve"> </w:t>
      </w:r>
      <w:r w:rsidRPr="008A76C7">
        <w:rPr>
          <w:rFonts w:ascii="Arial" w:hAnsi="Arial" w:cs="Arial"/>
          <w:b/>
          <w:bCs/>
          <w:sz w:val="20"/>
          <w:szCs w:val="20"/>
        </w:rPr>
        <w:t>numeral 10. Entregables</w:t>
      </w:r>
      <w:r w:rsidRPr="008A76C7">
        <w:rPr>
          <w:rFonts w:ascii="Arial" w:hAnsi="Arial" w:cs="Arial"/>
          <w:sz w:val="20"/>
          <w:szCs w:val="20"/>
        </w:rPr>
        <w:t xml:space="preserve"> del Anexo </w:t>
      </w:r>
      <w:r>
        <w:rPr>
          <w:rFonts w:ascii="Arial" w:hAnsi="Arial" w:cs="Arial"/>
          <w:sz w:val="20"/>
          <w:szCs w:val="20"/>
        </w:rPr>
        <w:t>1, ‘’Especificaciones Técnicas’’</w:t>
      </w:r>
      <w:r w:rsidRPr="008A76C7">
        <w:rPr>
          <w:rFonts w:ascii="Arial" w:hAnsi="Arial" w:cs="Arial"/>
          <w:sz w:val="20"/>
          <w:szCs w:val="20"/>
        </w:rPr>
        <w:t xml:space="preserve">, deberán presentarse al “Supervisor del Contrato”, en la forma y dentro de los términos establecidos en dichos numerales, salvo la Garantía de cumplimiento del contrato, la cual deberá enviarse al “Administrador del Contrato” a las siguientes direcciones electrónicas </w:t>
      </w:r>
      <w:hyperlink r:id="rId18" w:history="1">
        <w:r w:rsidRPr="00D14828">
          <w:rPr>
            <w:rStyle w:val="Hipervnculo"/>
            <w:rFonts w:ascii="Arial" w:hAnsi="Arial" w:cs="Arial"/>
            <w:sz w:val="20"/>
            <w:szCs w:val="20"/>
          </w:rPr>
          <w:t>edgardo.amaya@ine.mx</w:t>
        </w:r>
      </w:hyperlink>
      <w:r>
        <w:rPr>
          <w:rFonts w:ascii="Arial" w:hAnsi="Arial" w:cs="Arial"/>
          <w:sz w:val="20"/>
          <w:szCs w:val="20"/>
        </w:rPr>
        <w:t xml:space="preserve"> </w:t>
      </w:r>
      <w:r w:rsidRPr="008A76C7">
        <w:rPr>
          <w:rFonts w:ascii="Arial" w:hAnsi="Arial" w:cs="Arial"/>
          <w:sz w:val="20"/>
          <w:szCs w:val="20"/>
        </w:rPr>
        <w:t xml:space="preserve"> y </w:t>
      </w:r>
      <w:hyperlink r:id="rId19" w:history="1">
        <w:r w:rsidRPr="00D14828">
          <w:rPr>
            <w:rStyle w:val="Hipervnculo"/>
            <w:rFonts w:ascii="Arial" w:hAnsi="Arial" w:cs="Arial"/>
            <w:sz w:val="20"/>
            <w:szCs w:val="20"/>
          </w:rPr>
          <w:t>alberto.lopez@ine.mx</w:t>
        </w:r>
      </w:hyperlink>
      <w:r>
        <w:rPr>
          <w:rFonts w:ascii="Arial" w:hAnsi="Arial" w:cs="Arial"/>
          <w:sz w:val="20"/>
          <w:szCs w:val="20"/>
        </w:rPr>
        <w:t xml:space="preserve"> </w:t>
      </w:r>
      <w:r w:rsidRPr="008A76C7">
        <w:rPr>
          <w:rFonts w:ascii="Arial" w:hAnsi="Arial" w:cs="Arial"/>
          <w:sz w:val="20"/>
          <w:szCs w:val="20"/>
        </w:rPr>
        <w:t xml:space="preserve">  </w:t>
      </w:r>
    </w:p>
    <w:p w14:paraId="4FDB3EC9" w14:textId="77777777" w:rsidR="008A76C7" w:rsidRPr="008A76C7" w:rsidRDefault="008A76C7" w:rsidP="008A76C7">
      <w:pPr>
        <w:pStyle w:val="Sinespaciado"/>
        <w:tabs>
          <w:tab w:val="left" w:pos="851"/>
        </w:tabs>
        <w:ind w:left="705" w:firstLine="4"/>
        <w:jc w:val="both"/>
        <w:rPr>
          <w:rFonts w:ascii="Arial" w:hAnsi="Arial" w:cs="Arial"/>
          <w:sz w:val="20"/>
          <w:szCs w:val="20"/>
        </w:rPr>
      </w:pPr>
    </w:p>
    <w:p w14:paraId="2B9C9C32" w14:textId="141D32ED" w:rsidR="001F064E" w:rsidRPr="00FF2996" w:rsidRDefault="008A76C7" w:rsidP="008A76C7">
      <w:pPr>
        <w:pStyle w:val="Sinespaciado"/>
        <w:tabs>
          <w:tab w:val="left" w:pos="851"/>
        </w:tabs>
        <w:ind w:left="705" w:firstLine="4"/>
        <w:jc w:val="both"/>
        <w:rPr>
          <w:rFonts w:ascii="Arial" w:hAnsi="Arial" w:cs="Arial"/>
          <w:color w:val="000000" w:themeColor="text1"/>
          <w:sz w:val="20"/>
          <w:szCs w:val="20"/>
          <w:lang w:val="es-ES_tradnl"/>
        </w:rPr>
      </w:pPr>
      <w:r w:rsidRPr="008A76C7">
        <w:rPr>
          <w:rFonts w:ascii="Arial" w:hAnsi="Arial" w:cs="Arial"/>
          <w:sz w:val="20"/>
          <w:szCs w:val="20"/>
        </w:rPr>
        <w:t xml:space="preserve">El lugar para la prestación del servicio será el relacionado en el numeral 3.- Inmuebles en el que se prestará el servicio del </w:t>
      </w:r>
      <w:r w:rsidR="000870CD">
        <w:rPr>
          <w:rFonts w:ascii="Arial" w:hAnsi="Arial" w:cs="Arial"/>
          <w:sz w:val="20"/>
          <w:szCs w:val="20"/>
        </w:rPr>
        <w:t>Anexo 1, ‘‘Especificaciones Técnicas’’</w:t>
      </w:r>
      <w:r w:rsidRPr="008A76C7">
        <w:rPr>
          <w:rFonts w:ascii="Arial" w:hAnsi="Arial" w:cs="Arial"/>
          <w:sz w:val="20"/>
          <w:szCs w:val="20"/>
        </w:rPr>
        <w:t>.</w:t>
      </w:r>
    </w:p>
    <w:p w14:paraId="48CDBFFA" w14:textId="4D562C44" w:rsidR="00DE746B" w:rsidRPr="00FF2996" w:rsidRDefault="00DE746B">
      <w:pPr>
        <w:pStyle w:val="Texto0"/>
        <w:numPr>
          <w:ilvl w:val="2"/>
          <w:numId w:val="71"/>
        </w:numPr>
        <w:tabs>
          <w:tab w:val="left" w:pos="567"/>
        </w:tabs>
        <w:spacing w:before="120" w:after="120" w:line="240" w:lineRule="auto"/>
        <w:ind w:hanging="153"/>
        <w:rPr>
          <w:rFonts w:cs="Arial"/>
          <w:b/>
          <w:bCs/>
          <w:color w:val="244061" w:themeColor="accent1" w:themeShade="80"/>
          <w:sz w:val="20"/>
        </w:rPr>
      </w:pPr>
      <w:r w:rsidRPr="00FF2996">
        <w:rPr>
          <w:rFonts w:cs="Arial"/>
          <w:b/>
          <w:bCs/>
          <w:color w:val="244061" w:themeColor="accent1" w:themeShade="80"/>
          <w:sz w:val="20"/>
        </w:rPr>
        <w:t xml:space="preserve">Condiciones </w:t>
      </w:r>
      <w:bookmarkEnd w:id="103"/>
      <w:r w:rsidRPr="00FF2996">
        <w:rPr>
          <w:rFonts w:cs="Arial"/>
          <w:b/>
          <w:bCs/>
          <w:color w:val="244061" w:themeColor="accent1" w:themeShade="80"/>
          <w:sz w:val="20"/>
        </w:rPr>
        <w:t>de</w:t>
      </w:r>
      <w:r w:rsidR="00B528FD" w:rsidRPr="00FF2996">
        <w:rPr>
          <w:rFonts w:cs="Arial"/>
          <w:b/>
          <w:bCs/>
          <w:color w:val="244061" w:themeColor="accent1" w:themeShade="80"/>
          <w:sz w:val="20"/>
        </w:rPr>
        <w:t xml:space="preserve"> </w:t>
      </w:r>
      <w:r w:rsidR="00EB0E7D" w:rsidRPr="00FF2996">
        <w:rPr>
          <w:rFonts w:cs="Arial"/>
          <w:b/>
          <w:bCs/>
          <w:color w:val="244061" w:themeColor="accent1" w:themeShade="80"/>
          <w:sz w:val="20"/>
          <w:lang w:val="es-MX"/>
        </w:rPr>
        <w:t>prestación del servicio</w:t>
      </w:r>
    </w:p>
    <w:p w14:paraId="0C3DAAC2" w14:textId="3423082F" w:rsidR="00E01CD4" w:rsidRPr="00FF2996" w:rsidRDefault="00DE7AD8" w:rsidP="00CA7E44">
      <w:pPr>
        <w:spacing w:before="120" w:after="120"/>
        <w:ind w:left="709" w:right="23"/>
        <w:jc w:val="both"/>
        <w:rPr>
          <w:rFonts w:ascii="Arial" w:eastAsia="Arial" w:hAnsi="Arial" w:cs="Arial"/>
        </w:rPr>
      </w:pPr>
      <w:r w:rsidRPr="00FF2996">
        <w:rPr>
          <w:rFonts w:ascii="Arial" w:eastAsia="Arial" w:hAnsi="Arial" w:cs="Arial"/>
        </w:rPr>
        <w:t>Los LICITANTES participantes deberán cumplir con las especificaciones técnicas y demás requisitos solicitados en la presente convocatoria y para el caso del LICITANTE</w:t>
      </w:r>
      <w:r w:rsidR="002E4436" w:rsidRPr="00FF2996">
        <w:rPr>
          <w:rFonts w:ascii="Arial" w:eastAsia="Arial" w:hAnsi="Arial" w:cs="Arial"/>
        </w:rPr>
        <w:t xml:space="preserve"> </w:t>
      </w:r>
      <w:r w:rsidRPr="00FF2996">
        <w:rPr>
          <w:rFonts w:ascii="Arial" w:eastAsia="Arial" w:hAnsi="Arial" w:cs="Arial"/>
        </w:rPr>
        <w:t xml:space="preserve">que resulte adjudicado, éste deberá </w:t>
      </w:r>
      <w:r w:rsidR="00CD1734" w:rsidRPr="00FF2996">
        <w:rPr>
          <w:rFonts w:ascii="Arial" w:eastAsia="Arial" w:hAnsi="Arial" w:cs="Arial"/>
        </w:rPr>
        <w:t xml:space="preserve">prestar el servicio </w:t>
      </w:r>
      <w:r w:rsidRPr="00FF2996">
        <w:rPr>
          <w:rFonts w:ascii="Arial" w:eastAsia="Arial" w:hAnsi="Arial" w:cs="Arial"/>
        </w:rPr>
        <w:t>de conformidad con lo establecido en esta convocatoria, lo que derive de la(s) Junta(s) de Aclaraciones y lo asentado en su oferta técnica y económica</w:t>
      </w:r>
      <w:r w:rsidR="00E551DC" w:rsidRPr="00FF2996">
        <w:rPr>
          <w:rFonts w:ascii="Arial" w:eastAsia="Arial" w:hAnsi="Arial" w:cs="Arial"/>
        </w:rPr>
        <w:t>.</w:t>
      </w:r>
      <w:bookmarkEnd w:id="99"/>
      <w:bookmarkEnd w:id="100"/>
    </w:p>
    <w:p w14:paraId="1D188717" w14:textId="77777777" w:rsidR="00733904" w:rsidRPr="00FF2996" w:rsidRDefault="00733904" w:rsidP="00733904">
      <w:pPr>
        <w:rPr>
          <w:rFonts w:ascii="Arial" w:hAnsi="Arial" w:cs="Arial"/>
          <w:lang w:val="es-ES"/>
        </w:rPr>
      </w:pPr>
    </w:p>
    <w:p w14:paraId="159E02C0" w14:textId="77777777" w:rsidR="002B5121" w:rsidRPr="00FF2996" w:rsidRDefault="002B5121" w:rsidP="002B5121">
      <w:pPr>
        <w:pStyle w:val="Ttulo1"/>
        <w:numPr>
          <w:ilvl w:val="1"/>
          <w:numId w:val="1"/>
        </w:numPr>
        <w:spacing w:before="120" w:after="120"/>
        <w:jc w:val="both"/>
        <w:rPr>
          <w:rFonts w:cs="Arial"/>
          <w:bCs/>
          <w:color w:val="244061" w:themeColor="accent1" w:themeShade="80"/>
          <w:sz w:val="20"/>
        </w:rPr>
      </w:pPr>
      <w:bookmarkStart w:id="104" w:name="_Toc190705515"/>
      <w:bookmarkStart w:id="105" w:name="_Toc191039665"/>
      <w:r w:rsidRPr="00FF2996">
        <w:rPr>
          <w:rFonts w:cs="Arial"/>
          <w:bCs/>
          <w:color w:val="244061" w:themeColor="accent1" w:themeShade="80"/>
          <w:sz w:val="20"/>
        </w:rPr>
        <w:t>Visita a las instalaciones (opcional)</w:t>
      </w:r>
      <w:bookmarkEnd w:id="104"/>
      <w:bookmarkEnd w:id="105"/>
    </w:p>
    <w:p w14:paraId="36A8ECB0" w14:textId="77777777" w:rsidR="002B5121" w:rsidRPr="00FF2996" w:rsidRDefault="002B5121" w:rsidP="002B5121">
      <w:pPr>
        <w:rPr>
          <w:rFonts w:ascii="Arial" w:hAnsi="Arial" w:cs="Arial"/>
          <w:lang w:val="es-ES"/>
        </w:rPr>
      </w:pPr>
    </w:p>
    <w:p w14:paraId="69DC432F" w14:textId="47F0641E" w:rsidR="002B5121" w:rsidRPr="00FF2996" w:rsidRDefault="002B5121" w:rsidP="002B5121">
      <w:pPr>
        <w:pStyle w:val="Ttulo1"/>
        <w:spacing w:before="120" w:after="120"/>
        <w:ind w:left="720"/>
        <w:jc w:val="both"/>
        <w:rPr>
          <w:rFonts w:eastAsia="Arial" w:cs="Arial"/>
          <w:b w:val="0"/>
          <w:sz w:val="20"/>
          <w:lang w:val="es-MX"/>
        </w:rPr>
      </w:pPr>
      <w:bookmarkStart w:id="106" w:name="_Toc190293787"/>
      <w:bookmarkStart w:id="107" w:name="_Toc190698872"/>
      <w:bookmarkStart w:id="108" w:name="_Toc190703488"/>
      <w:bookmarkStart w:id="109" w:name="_Toc190705516"/>
      <w:bookmarkStart w:id="110" w:name="_Toc191039666"/>
      <w:r w:rsidRPr="006D10BA">
        <w:rPr>
          <w:rFonts w:eastAsia="Arial" w:cs="Arial"/>
          <w:b w:val="0"/>
          <w:sz w:val="20"/>
          <w:lang w:val="es-MX"/>
        </w:rPr>
        <w:t xml:space="preserve">El LICITANTE podrá realizar una visita a los inmuebles mencionados en el numeral 3, del Anexo 1 ‘’Especificaciones Técnicas’’, </w:t>
      </w:r>
      <w:r w:rsidRPr="006D10BA">
        <w:rPr>
          <w:rFonts w:eastAsia="Arial" w:cs="Arial"/>
          <w:bCs/>
          <w:color w:val="000000" w:themeColor="text1"/>
          <w:sz w:val="20"/>
          <w:lang w:val="es-MX"/>
        </w:rPr>
        <w:t xml:space="preserve">el día </w:t>
      </w:r>
      <w:r w:rsidR="00FF6293" w:rsidRPr="006D10BA">
        <w:rPr>
          <w:rFonts w:eastAsia="Arial" w:cs="Arial"/>
          <w:bCs/>
          <w:color w:val="000000" w:themeColor="text1"/>
          <w:sz w:val="20"/>
          <w:lang w:val="es-MX"/>
        </w:rPr>
        <w:t>4</w:t>
      </w:r>
      <w:r w:rsidRPr="006D10BA">
        <w:rPr>
          <w:rFonts w:eastAsia="Arial" w:cs="Arial"/>
          <w:bCs/>
          <w:color w:val="000000" w:themeColor="text1"/>
          <w:sz w:val="20"/>
          <w:lang w:val="es-MX"/>
        </w:rPr>
        <w:t xml:space="preserve"> de </w:t>
      </w:r>
      <w:r w:rsidR="00FF6293" w:rsidRPr="006D10BA">
        <w:rPr>
          <w:rFonts w:eastAsia="Arial" w:cs="Arial"/>
          <w:bCs/>
          <w:color w:val="000000" w:themeColor="text1"/>
          <w:sz w:val="20"/>
          <w:lang w:val="es-MX"/>
        </w:rPr>
        <w:t xml:space="preserve">marzo </w:t>
      </w:r>
      <w:r w:rsidRPr="006D10BA">
        <w:rPr>
          <w:rFonts w:eastAsia="Arial" w:cs="Arial"/>
          <w:bCs/>
          <w:color w:val="000000" w:themeColor="text1"/>
          <w:sz w:val="20"/>
          <w:lang w:val="es-MX"/>
        </w:rPr>
        <w:t xml:space="preserve">2025, a las </w:t>
      </w:r>
      <w:r w:rsidR="006D10BA" w:rsidRPr="006D10BA">
        <w:rPr>
          <w:rFonts w:eastAsia="Arial" w:cs="Arial"/>
          <w:bCs/>
          <w:color w:val="000000" w:themeColor="text1"/>
          <w:sz w:val="20"/>
          <w:lang w:val="es-MX"/>
        </w:rPr>
        <w:t>10</w:t>
      </w:r>
      <w:r w:rsidR="000F70EE" w:rsidRPr="006D10BA">
        <w:rPr>
          <w:rFonts w:eastAsia="Arial" w:cs="Arial"/>
          <w:bCs/>
          <w:color w:val="000000" w:themeColor="text1"/>
          <w:sz w:val="20"/>
          <w:lang w:val="es-MX"/>
        </w:rPr>
        <w:t>:</w:t>
      </w:r>
      <w:r w:rsidR="006D10BA" w:rsidRPr="006D10BA">
        <w:rPr>
          <w:rFonts w:eastAsia="Arial" w:cs="Arial"/>
          <w:bCs/>
          <w:color w:val="000000" w:themeColor="text1"/>
          <w:sz w:val="20"/>
          <w:lang w:val="es-MX"/>
        </w:rPr>
        <w:t>00</w:t>
      </w:r>
      <w:r w:rsidRPr="006D10BA">
        <w:rPr>
          <w:rFonts w:eastAsia="Arial" w:cs="Arial"/>
          <w:bCs/>
          <w:color w:val="000000" w:themeColor="text1"/>
          <w:sz w:val="20"/>
          <w:lang w:val="es-MX"/>
        </w:rPr>
        <w:t xml:space="preserve"> horas</w:t>
      </w:r>
      <w:r w:rsidRPr="006D10BA">
        <w:rPr>
          <w:rFonts w:eastAsia="Arial" w:cs="Arial"/>
          <w:b w:val="0"/>
          <w:color w:val="000000" w:themeColor="text1"/>
          <w:sz w:val="20"/>
          <w:lang w:val="es-MX"/>
        </w:rPr>
        <w:t xml:space="preserve"> </w:t>
      </w:r>
      <w:r w:rsidRPr="006D10BA">
        <w:rPr>
          <w:rFonts w:eastAsia="Arial" w:cs="Arial"/>
          <w:b w:val="0"/>
          <w:sz w:val="20"/>
          <w:lang w:val="es-MX"/>
        </w:rPr>
        <w:t>en donde</w:t>
      </w:r>
      <w:r w:rsidRPr="00FF2996">
        <w:rPr>
          <w:rFonts w:eastAsia="Arial" w:cs="Arial"/>
          <w:b w:val="0"/>
          <w:sz w:val="20"/>
          <w:lang w:val="es-MX"/>
        </w:rPr>
        <w:t xml:space="preserve"> se prestará el servicio, a efecto de conocer las instalaciones y la condición en la que se encuentran los equipos, previa solicitud de acceso al Supervisor del Contrato a través de las cuentas electrónicas </w:t>
      </w:r>
      <w:hyperlink r:id="rId20" w:history="1">
        <w:r w:rsidRPr="00FF2996">
          <w:rPr>
            <w:rStyle w:val="Hipervnculo"/>
            <w:rFonts w:eastAsia="Arial" w:cs="Arial"/>
            <w:b w:val="0"/>
            <w:sz w:val="20"/>
            <w:lang w:val="es-MX"/>
          </w:rPr>
          <w:t>cesar.sanchezr@ine.mx</w:t>
        </w:r>
      </w:hyperlink>
      <w:r w:rsidRPr="00FF2996">
        <w:rPr>
          <w:rFonts w:eastAsia="Arial" w:cs="Arial"/>
          <w:b w:val="0"/>
          <w:sz w:val="20"/>
          <w:lang w:val="es-MX"/>
        </w:rPr>
        <w:t xml:space="preserve"> y </w:t>
      </w:r>
      <w:hyperlink r:id="rId21" w:history="1">
        <w:r w:rsidRPr="00FF2996">
          <w:rPr>
            <w:rStyle w:val="Hipervnculo"/>
            <w:rFonts w:eastAsia="Arial" w:cs="Arial"/>
            <w:b w:val="0"/>
            <w:sz w:val="20"/>
            <w:lang w:val="es-MX"/>
          </w:rPr>
          <w:t>alberto.lopez@ine.mx</w:t>
        </w:r>
      </w:hyperlink>
      <w:r w:rsidRPr="00FF2996">
        <w:rPr>
          <w:rFonts w:eastAsia="Arial" w:cs="Arial"/>
          <w:b w:val="0"/>
          <w:sz w:val="20"/>
          <w:lang w:val="es-MX"/>
        </w:rPr>
        <w:t>; asimismo, la visita se realizará con previa invitación y acompañamiento del Órgano Fiscalizador del INSTITUTO.</w:t>
      </w:r>
      <w:bookmarkEnd w:id="106"/>
      <w:bookmarkEnd w:id="107"/>
      <w:bookmarkEnd w:id="108"/>
      <w:bookmarkEnd w:id="109"/>
      <w:bookmarkEnd w:id="110"/>
      <w:r w:rsidRPr="00FF2996">
        <w:rPr>
          <w:rFonts w:eastAsia="Arial" w:cs="Arial"/>
          <w:b w:val="0"/>
          <w:sz w:val="20"/>
          <w:lang w:val="es-MX"/>
        </w:rPr>
        <w:t xml:space="preserve"> </w:t>
      </w:r>
    </w:p>
    <w:p w14:paraId="420A4E32" w14:textId="1ED297C7" w:rsidR="002B5121" w:rsidRPr="00FF2996" w:rsidRDefault="002B5121" w:rsidP="002B5121">
      <w:pPr>
        <w:pStyle w:val="Ttulo1"/>
        <w:spacing w:before="120" w:after="120"/>
        <w:ind w:left="720"/>
        <w:jc w:val="both"/>
        <w:rPr>
          <w:rFonts w:eastAsia="Arial" w:cs="Arial"/>
          <w:b w:val="0"/>
          <w:sz w:val="20"/>
          <w:lang w:val="es-MX"/>
        </w:rPr>
      </w:pPr>
      <w:bookmarkStart w:id="111" w:name="_Toc190293788"/>
      <w:bookmarkStart w:id="112" w:name="_Toc190698873"/>
      <w:bookmarkStart w:id="113" w:name="_Toc190703489"/>
      <w:bookmarkStart w:id="114" w:name="_Toc190705517"/>
      <w:bookmarkStart w:id="115" w:name="_Toc191039667"/>
      <w:r w:rsidRPr="00FF2996">
        <w:rPr>
          <w:rFonts w:eastAsia="Arial" w:cs="Arial"/>
          <w:b w:val="0"/>
          <w:sz w:val="20"/>
          <w:lang w:val="es-MX"/>
        </w:rPr>
        <w:t>Para que el personal del LICITANTE pueda ingresar a las instalaciones del INSTITUTO y pueda realizar el levantamiento de información, deberá portar en un lugar visible una identificación de la empresa o en su defecto una identificación oficial (credencial de elector, pasaporte o cédula profesional)</w:t>
      </w:r>
      <w:bookmarkEnd w:id="111"/>
      <w:bookmarkEnd w:id="112"/>
      <w:bookmarkEnd w:id="113"/>
      <w:bookmarkEnd w:id="114"/>
      <w:bookmarkEnd w:id="115"/>
      <w:r w:rsidR="000F70EE">
        <w:rPr>
          <w:rFonts w:eastAsia="Arial" w:cs="Arial"/>
          <w:b w:val="0"/>
          <w:sz w:val="20"/>
          <w:lang w:val="es-MX"/>
        </w:rPr>
        <w:t>.</w:t>
      </w:r>
    </w:p>
    <w:p w14:paraId="11F39839" w14:textId="77777777" w:rsidR="002B5121" w:rsidRPr="00FF2996" w:rsidRDefault="002B5121" w:rsidP="002B5121">
      <w:pPr>
        <w:pStyle w:val="Ttulo1"/>
        <w:spacing w:before="120" w:after="120"/>
        <w:ind w:left="1430"/>
        <w:jc w:val="both"/>
        <w:rPr>
          <w:rFonts w:cs="Arial"/>
          <w:bCs/>
          <w:color w:val="244061" w:themeColor="accent1" w:themeShade="80"/>
          <w:sz w:val="20"/>
        </w:rPr>
      </w:pPr>
    </w:p>
    <w:p w14:paraId="6328432D" w14:textId="25B0FD56" w:rsidR="00A25BD0" w:rsidRPr="00FF2996" w:rsidRDefault="00A25BD0" w:rsidP="002B5121">
      <w:pPr>
        <w:pStyle w:val="Ttulo1"/>
        <w:numPr>
          <w:ilvl w:val="1"/>
          <w:numId w:val="1"/>
        </w:numPr>
        <w:spacing w:before="120" w:after="120"/>
        <w:jc w:val="both"/>
        <w:rPr>
          <w:rFonts w:cs="Arial"/>
          <w:bCs/>
          <w:color w:val="244061" w:themeColor="accent1" w:themeShade="80"/>
          <w:sz w:val="20"/>
        </w:rPr>
      </w:pPr>
      <w:bookmarkStart w:id="116" w:name="_Toc191039668"/>
      <w:r w:rsidRPr="00FF2996">
        <w:rPr>
          <w:rFonts w:cs="Arial"/>
          <w:bCs/>
          <w:color w:val="244061" w:themeColor="accent1" w:themeShade="80"/>
          <w:sz w:val="20"/>
        </w:rPr>
        <w:t>Idioma de la presentación de las proposiciones</w:t>
      </w:r>
      <w:bookmarkEnd w:id="116"/>
    </w:p>
    <w:p w14:paraId="1AA5FDBA" w14:textId="682E9B1D" w:rsidR="00A25BD0" w:rsidRPr="00FF2996" w:rsidRDefault="00A25BD0" w:rsidP="00A25BD0">
      <w:pPr>
        <w:pStyle w:val="Textoindependienteprimerasangra2"/>
        <w:spacing w:before="120"/>
        <w:ind w:left="705" w:firstLine="0"/>
        <w:jc w:val="both"/>
        <w:rPr>
          <w:rFonts w:ascii="Arial" w:eastAsia="Arial" w:hAnsi="Arial" w:cs="Arial"/>
          <w:snapToGrid w:val="0"/>
          <w:lang w:val="es-ES_tradnl"/>
        </w:rPr>
      </w:pPr>
      <w:r w:rsidRPr="00FF2996">
        <w:rPr>
          <w:rFonts w:ascii="Arial" w:eastAsia="Arial" w:hAnsi="Arial" w:cs="Arial"/>
          <w:snapToGrid w:val="0"/>
          <w:lang w:val="es-ES_tradnl"/>
        </w:rPr>
        <w:t xml:space="preserve">La convocatoria, la conducción de los actos del procedimiento y los documentos que deriven de los mismos, serán en idioma </w:t>
      </w:r>
      <w:r w:rsidRPr="00FF2996">
        <w:rPr>
          <w:rFonts w:ascii="Arial" w:eastAsia="Arial" w:hAnsi="Arial" w:cs="Arial"/>
          <w:b/>
          <w:bCs/>
          <w:snapToGrid w:val="0"/>
          <w:u w:val="single"/>
          <w:lang w:val="es-ES_tradnl"/>
        </w:rPr>
        <w:t>español.</w:t>
      </w:r>
    </w:p>
    <w:p w14:paraId="510D9B99" w14:textId="103B227D" w:rsidR="00B9370D" w:rsidRPr="00FF2996" w:rsidRDefault="00A25BD0" w:rsidP="00AB3BDA">
      <w:pPr>
        <w:pStyle w:val="Textoindependienteprimerasangra2"/>
        <w:spacing w:before="120"/>
        <w:ind w:left="705" w:firstLine="0"/>
        <w:jc w:val="both"/>
        <w:rPr>
          <w:rFonts w:ascii="Arial" w:eastAsia="Arial" w:hAnsi="Arial" w:cs="Arial"/>
          <w:snapToGrid w:val="0"/>
          <w:lang w:val="es-ES_tradnl"/>
        </w:rPr>
      </w:pPr>
      <w:r w:rsidRPr="00FF2996">
        <w:rPr>
          <w:rFonts w:ascii="Arial" w:eastAsia="Arial" w:hAnsi="Arial" w:cs="Arial"/>
          <w:snapToGrid w:val="0"/>
          <w:lang w:val="es-ES_tradnl"/>
        </w:rPr>
        <w:t>La oferta técnica y la oferta económica que presenten los LICITANTES deberán ser en idioma español.</w:t>
      </w:r>
    </w:p>
    <w:p w14:paraId="47A6DF5D" w14:textId="77777777" w:rsidR="00CC7CDD" w:rsidRPr="00FF2996"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FF2996" w:rsidRDefault="00412321" w:rsidP="002B5121">
      <w:pPr>
        <w:pStyle w:val="Ttulo1"/>
        <w:numPr>
          <w:ilvl w:val="1"/>
          <w:numId w:val="1"/>
        </w:numPr>
        <w:spacing w:before="120" w:after="120"/>
        <w:jc w:val="both"/>
        <w:rPr>
          <w:rFonts w:cs="Arial"/>
          <w:bCs/>
          <w:color w:val="244061" w:themeColor="accent1" w:themeShade="80"/>
          <w:sz w:val="20"/>
        </w:rPr>
      </w:pPr>
      <w:bookmarkStart w:id="117" w:name="_Toc289064574"/>
      <w:bookmarkStart w:id="118" w:name="_Toc314085299"/>
      <w:bookmarkStart w:id="119" w:name="_Toc314094120"/>
      <w:bookmarkStart w:id="120" w:name="_Toc434004085"/>
      <w:bookmarkStart w:id="121" w:name="_Toc191039669"/>
      <w:r w:rsidRPr="00FF2996">
        <w:rPr>
          <w:rFonts w:cs="Arial"/>
          <w:bCs/>
          <w:color w:val="244061" w:themeColor="accent1" w:themeShade="80"/>
          <w:sz w:val="20"/>
        </w:rPr>
        <w:t>Normas aplicables</w:t>
      </w:r>
      <w:bookmarkEnd w:id="117"/>
      <w:bookmarkEnd w:id="118"/>
      <w:bookmarkEnd w:id="119"/>
      <w:bookmarkEnd w:id="120"/>
      <w:bookmarkEnd w:id="121"/>
      <w:r w:rsidRPr="00FF2996">
        <w:rPr>
          <w:rFonts w:cs="Arial"/>
          <w:bCs/>
          <w:color w:val="244061" w:themeColor="accent1" w:themeShade="80"/>
          <w:sz w:val="20"/>
        </w:rPr>
        <w:t xml:space="preserve"> </w:t>
      </w:r>
      <w:bookmarkStart w:id="122" w:name="_Toc314085301"/>
      <w:bookmarkStart w:id="123" w:name="_Toc314094122"/>
      <w:bookmarkStart w:id="124" w:name="_Toc434004086"/>
      <w:bookmarkEnd w:id="91"/>
      <w:bookmarkEnd w:id="92"/>
    </w:p>
    <w:p w14:paraId="7445825C" w14:textId="6E66D7DB" w:rsidR="00E3319B" w:rsidRPr="00FF2996" w:rsidRDefault="00E3319B" w:rsidP="00E3319B">
      <w:pPr>
        <w:rPr>
          <w:rFonts w:ascii="Arial" w:hAnsi="Arial" w:cs="Arial"/>
          <w:lang w:val="es-ES"/>
        </w:rPr>
      </w:pPr>
      <w:r w:rsidRPr="00FF2996">
        <w:rPr>
          <w:rFonts w:ascii="Arial" w:hAnsi="Arial" w:cs="Arial"/>
          <w:lang w:val="es-ES"/>
        </w:rPr>
        <w:t xml:space="preserve">               </w:t>
      </w:r>
    </w:p>
    <w:p w14:paraId="41E83316" w14:textId="7716A7FE" w:rsidR="00EC190F" w:rsidRPr="00FF2996" w:rsidRDefault="00E3319B" w:rsidP="004605F5">
      <w:pPr>
        <w:pStyle w:val="Default"/>
        <w:ind w:left="709"/>
        <w:jc w:val="both"/>
        <w:rPr>
          <w:rFonts w:ascii="Arial" w:eastAsia="Arial" w:hAnsi="Arial" w:cs="Arial"/>
          <w:color w:val="auto"/>
          <w:sz w:val="20"/>
          <w:szCs w:val="20"/>
        </w:rPr>
      </w:pPr>
      <w:r w:rsidRPr="00FF2996">
        <w:rPr>
          <w:rFonts w:ascii="Arial" w:eastAsia="Arial" w:hAnsi="Arial" w:cs="Arial"/>
          <w:color w:val="auto"/>
          <w:sz w:val="20"/>
          <w:szCs w:val="20"/>
        </w:rPr>
        <w:t>D</w:t>
      </w:r>
      <w:r w:rsidR="00CA2097" w:rsidRPr="00FF2996">
        <w:rPr>
          <w:rFonts w:ascii="Arial" w:eastAsia="Arial" w:hAnsi="Arial" w:cs="Arial"/>
          <w:color w:val="auto"/>
          <w:sz w:val="20"/>
          <w:szCs w:val="20"/>
        </w:rPr>
        <w:t xml:space="preserve">e conformidad con el artículo 12 de las POBALINES y atendiendo lo señalado en la Ley de Infraestructura de la Calidad, para el presente procedimiento </w:t>
      </w:r>
      <w:r w:rsidR="005F4A23" w:rsidRPr="00FF2996">
        <w:rPr>
          <w:rFonts w:ascii="Arial" w:eastAsia="Arial" w:hAnsi="Arial" w:cs="Arial"/>
          <w:color w:val="auto"/>
          <w:sz w:val="20"/>
          <w:szCs w:val="20"/>
        </w:rPr>
        <w:t>el LICITANTE</w:t>
      </w:r>
      <w:r w:rsidR="00CA2097" w:rsidRPr="00FF2996">
        <w:rPr>
          <w:rFonts w:ascii="Arial" w:eastAsia="Arial" w:hAnsi="Arial" w:cs="Arial"/>
          <w:color w:val="auto"/>
          <w:sz w:val="20"/>
          <w:szCs w:val="20"/>
        </w:rPr>
        <w:t xml:space="preserve"> </w:t>
      </w:r>
      <w:r w:rsidR="005F4A23" w:rsidRPr="00FF2996">
        <w:rPr>
          <w:rFonts w:ascii="Arial" w:eastAsia="Arial" w:hAnsi="Arial" w:cs="Arial"/>
          <w:color w:val="auto"/>
          <w:sz w:val="20"/>
          <w:szCs w:val="20"/>
        </w:rPr>
        <w:t>debe presentar junto con su propuesta técnica, escrito firmado por el representante legal en donde manifieste que garantizará que el servicio objeto de la contratación, se prestará en apego a las siguientes normas:</w:t>
      </w:r>
    </w:p>
    <w:p w14:paraId="7F67CFDA" w14:textId="77777777" w:rsidR="00F23050" w:rsidRPr="00FF2996" w:rsidRDefault="00F23050" w:rsidP="004605F5">
      <w:pPr>
        <w:pStyle w:val="Default"/>
        <w:ind w:left="709"/>
        <w:jc w:val="both"/>
        <w:rPr>
          <w:rFonts w:ascii="Arial" w:eastAsia="Arial" w:hAnsi="Arial" w:cs="Arial"/>
          <w:color w:val="auto"/>
          <w:sz w:val="20"/>
          <w:szCs w:val="20"/>
        </w:rPr>
      </w:pPr>
    </w:p>
    <w:p w14:paraId="6069BF5B"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t>NOM-004-STPS-1999:</w:t>
      </w:r>
      <w:r w:rsidRPr="00FF2996">
        <w:rPr>
          <w:rFonts w:ascii="Arial" w:hAnsi="Arial" w:cs="Arial"/>
        </w:rPr>
        <w:t xml:space="preserve"> Sistemas de protección y dispositivos de seguridad en la maquinaria y equipo que se utilice en los centros de trabajo.</w:t>
      </w:r>
    </w:p>
    <w:p w14:paraId="53DEFB78"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t>NOM-005-STPS-1998:</w:t>
      </w:r>
      <w:r w:rsidRPr="00FF2996">
        <w:rPr>
          <w:rFonts w:ascii="Arial" w:hAnsi="Arial" w:cs="Arial"/>
        </w:rPr>
        <w:t xml:space="preserve"> Condiciones de seguridad e higiene en los centros de trabajo para el manejo, transporte y almacenamiento de sustancias químicas peligrosas.</w:t>
      </w:r>
    </w:p>
    <w:p w14:paraId="2C621CA3"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t>NOM-001-SEDE-2012:</w:t>
      </w:r>
      <w:r w:rsidRPr="00FF2996">
        <w:rPr>
          <w:rFonts w:ascii="Arial" w:hAnsi="Arial" w:cs="Arial"/>
        </w:rPr>
        <w:t xml:space="preserve"> Instalaciones eléctricas (Utilización).</w:t>
      </w:r>
    </w:p>
    <w:p w14:paraId="4AF15E39"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lastRenderedPageBreak/>
        <w:t>NFPA 14</w:t>
      </w:r>
      <w:r w:rsidRPr="00FF2996">
        <w:rPr>
          <w:rFonts w:ascii="Arial" w:hAnsi="Arial" w:cs="Arial"/>
          <w:b/>
        </w:rPr>
        <w:t>:</w:t>
      </w:r>
      <w:r w:rsidRPr="00FF2996">
        <w:rPr>
          <w:rFonts w:ascii="Arial" w:hAnsi="Arial" w:cs="Arial"/>
        </w:rPr>
        <w:t> Norma para la instalación de sistemas de tuberías verticales y mangueras - Edición 2013.</w:t>
      </w:r>
    </w:p>
    <w:p w14:paraId="28B895B6"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t>NFPA 20</w:t>
      </w:r>
      <w:r w:rsidRPr="00FF2996">
        <w:rPr>
          <w:rFonts w:ascii="Arial" w:hAnsi="Arial" w:cs="Arial"/>
        </w:rPr>
        <w:t>: Instalación de bombas estacionarias contra incendios - edición 2016.</w:t>
      </w:r>
    </w:p>
    <w:p w14:paraId="4C543B43" w14:textId="77777777" w:rsidR="000171B5" w:rsidRPr="00FF2996" w:rsidRDefault="000171B5">
      <w:pPr>
        <w:pStyle w:val="Prrafodelista"/>
        <w:widowControl/>
        <w:numPr>
          <w:ilvl w:val="0"/>
          <w:numId w:val="146"/>
        </w:numPr>
        <w:ind w:left="1276" w:right="15"/>
        <w:jc w:val="both"/>
        <w:rPr>
          <w:rFonts w:ascii="Arial" w:hAnsi="Arial" w:cs="Arial"/>
        </w:rPr>
      </w:pPr>
      <w:r w:rsidRPr="00FF2996">
        <w:rPr>
          <w:rFonts w:ascii="Arial" w:hAnsi="Arial" w:cs="Arial"/>
          <w:b/>
          <w:bCs/>
        </w:rPr>
        <w:t>NFPA 25</w:t>
      </w:r>
      <w:r w:rsidRPr="00FF2996">
        <w:rPr>
          <w:rFonts w:ascii="Arial" w:hAnsi="Arial" w:cs="Arial"/>
        </w:rPr>
        <w:t>: Inspección, Comprobación y Manutención de Sistemas hidráulicos de protección contra Incendios - edición 2017.</w:t>
      </w:r>
    </w:p>
    <w:p w14:paraId="420ED143" w14:textId="77777777" w:rsidR="005F4A23" w:rsidRPr="00FF2996" w:rsidRDefault="005F4A23" w:rsidP="005F4A23">
      <w:pPr>
        <w:ind w:left="709"/>
        <w:jc w:val="both"/>
        <w:rPr>
          <w:rFonts w:ascii="Arial" w:eastAsia="Arial" w:hAnsi="Arial" w:cs="Arial"/>
          <w:b/>
          <w:bCs/>
          <w:u w:val="single"/>
        </w:rPr>
      </w:pPr>
    </w:p>
    <w:p w14:paraId="4D7EDA65" w14:textId="77777777" w:rsidR="005F4A23" w:rsidRPr="00FF2996" w:rsidRDefault="005F4A23" w:rsidP="005F4A23">
      <w:pPr>
        <w:ind w:left="709"/>
        <w:jc w:val="both"/>
        <w:rPr>
          <w:rFonts w:ascii="Arial" w:eastAsia="Arial" w:hAnsi="Arial" w:cs="Arial"/>
          <w:b/>
          <w:bCs/>
          <w:u w:val="single"/>
        </w:rPr>
      </w:pPr>
      <w:r w:rsidRPr="00FF2996">
        <w:rPr>
          <w:rFonts w:ascii="Arial" w:eastAsia="Arial" w:hAnsi="Arial" w:cs="Arial"/>
          <w:b/>
          <w:bCs/>
          <w:u w:val="single"/>
        </w:rPr>
        <w:t xml:space="preserve">En caso de no ser entregado el escrito junto con su propuesta técnica, no será tomada en cuenta para la evaluación respectiva.  </w:t>
      </w:r>
    </w:p>
    <w:p w14:paraId="6005E26D" w14:textId="77777777" w:rsidR="005F4A23" w:rsidRPr="00FF2996" w:rsidRDefault="005F4A23" w:rsidP="00C456F2">
      <w:pPr>
        <w:ind w:left="709"/>
        <w:jc w:val="both"/>
        <w:rPr>
          <w:rFonts w:ascii="Arial" w:hAnsi="Arial" w:cs="Arial"/>
          <w:lang w:val="es-ES"/>
        </w:rPr>
      </w:pPr>
    </w:p>
    <w:p w14:paraId="0DB47D3F" w14:textId="21A704E2" w:rsidR="00C456F2" w:rsidRPr="00FF2996" w:rsidRDefault="00C456F2" w:rsidP="00C456F2">
      <w:pPr>
        <w:ind w:left="709"/>
        <w:jc w:val="both"/>
        <w:rPr>
          <w:rFonts w:ascii="Arial" w:hAnsi="Arial" w:cs="Arial"/>
          <w:lang w:val="es-ES"/>
        </w:rPr>
      </w:pPr>
      <w:r w:rsidRPr="00FF2996">
        <w:rPr>
          <w:rFonts w:ascii="Arial" w:hAnsi="Arial" w:cs="Arial"/>
          <w:lang w:val="es-ES"/>
        </w:rPr>
        <w:t xml:space="preserve">Lo anterior, de conformidad con lo señalado en el </w:t>
      </w:r>
      <w:r w:rsidRPr="00FF2996">
        <w:rPr>
          <w:rFonts w:ascii="Arial" w:hAnsi="Arial" w:cs="Arial"/>
          <w:b/>
          <w:bCs/>
          <w:lang w:val="es-ES"/>
        </w:rPr>
        <w:t xml:space="preserve">numeral </w:t>
      </w:r>
      <w:r w:rsidR="000171B5" w:rsidRPr="00FF2996">
        <w:rPr>
          <w:rFonts w:ascii="Arial" w:hAnsi="Arial" w:cs="Arial"/>
          <w:b/>
          <w:bCs/>
          <w:lang w:val="es-ES"/>
        </w:rPr>
        <w:t>11</w:t>
      </w:r>
      <w:r w:rsidRPr="00FF2996">
        <w:rPr>
          <w:rFonts w:ascii="Arial" w:hAnsi="Arial" w:cs="Arial"/>
          <w:b/>
          <w:bCs/>
          <w:lang w:val="es-ES"/>
        </w:rPr>
        <w:t xml:space="preserve"> ‘’Normas aplicables’’</w:t>
      </w:r>
      <w:r w:rsidRPr="00FF2996">
        <w:rPr>
          <w:rFonts w:ascii="Arial" w:hAnsi="Arial" w:cs="Arial"/>
          <w:lang w:val="es-ES"/>
        </w:rPr>
        <w:t xml:space="preserve"> del Anexo 1 ‘’Especificaciones Técnicas’’, de la presente convocatoria.</w:t>
      </w:r>
    </w:p>
    <w:p w14:paraId="2EA770CD" w14:textId="77777777" w:rsidR="00C456F2" w:rsidRPr="00FF2996" w:rsidRDefault="00C456F2" w:rsidP="00C456F2">
      <w:pPr>
        <w:ind w:left="709"/>
        <w:jc w:val="both"/>
        <w:rPr>
          <w:rFonts w:ascii="Arial" w:hAnsi="Arial" w:cs="Arial"/>
          <w:lang w:val="es-ES"/>
        </w:rPr>
      </w:pPr>
    </w:p>
    <w:p w14:paraId="067AC274" w14:textId="65004446" w:rsidR="00B03F4B" w:rsidRPr="00FF2996" w:rsidRDefault="00412321" w:rsidP="002B5121">
      <w:pPr>
        <w:pStyle w:val="Ttulo1"/>
        <w:numPr>
          <w:ilvl w:val="1"/>
          <w:numId w:val="1"/>
        </w:numPr>
        <w:spacing w:before="120" w:after="120"/>
        <w:jc w:val="both"/>
        <w:rPr>
          <w:rFonts w:cs="Arial"/>
          <w:bCs/>
          <w:color w:val="244061" w:themeColor="accent1" w:themeShade="80"/>
          <w:sz w:val="20"/>
        </w:rPr>
      </w:pPr>
      <w:bookmarkStart w:id="125" w:name="_Toc191039670"/>
      <w:r w:rsidRPr="00FF2996">
        <w:rPr>
          <w:rFonts w:cs="Arial"/>
          <w:bCs/>
          <w:color w:val="244061" w:themeColor="accent1" w:themeShade="80"/>
          <w:sz w:val="20"/>
        </w:rPr>
        <w:t>Administración y vigilancia del contrato</w:t>
      </w:r>
      <w:bookmarkEnd w:id="122"/>
      <w:bookmarkEnd w:id="123"/>
      <w:bookmarkEnd w:id="124"/>
      <w:bookmarkEnd w:id="125"/>
    </w:p>
    <w:p w14:paraId="456D0275" w14:textId="3064F8AD" w:rsidR="004C3DB3" w:rsidRPr="00FF2996" w:rsidRDefault="00B716EB" w:rsidP="00CA41CC">
      <w:pPr>
        <w:ind w:left="709"/>
        <w:jc w:val="both"/>
        <w:rPr>
          <w:rFonts w:ascii="Arial" w:hAnsi="Arial" w:cs="Arial"/>
          <w:lang w:val="es-ES"/>
        </w:rPr>
      </w:pPr>
      <w:r w:rsidRPr="00FF2996">
        <w:rPr>
          <w:rFonts w:ascii="Arial" w:hAnsi="Arial" w:cs="Arial"/>
          <w:lang w:val="es-ES"/>
        </w:rPr>
        <w:t xml:space="preserve">De conformidad con el artículo 68 del REGLAMENTO y 143 de las POBALINES, el responsable de vigilar y administrar el contrato que se celebre, a efecto de validar que el PROVEEDOR cumpla con lo estipulado en el mismo, </w:t>
      </w:r>
      <w:r w:rsidR="00071A48" w:rsidRPr="00FF2996">
        <w:rPr>
          <w:rFonts w:ascii="Arial" w:hAnsi="Arial" w:cs="Arial"/>
          <w:lang w:val="es-ES"/>
        </w:rPr>
        <w:t>será la persona titular de la Di</w:t>
      </w:r>
      <w:r w:rsidR="00CA2097" w:rsidRPr="00FF2996">
        <w:rPr>
          <w:rFonts w:ascii="Arial" w:hAnsi="Arial" w:cs="Arial"/>
          <w:lang w:val="es-ES"/>
        </w:rPr>
        <w:t>rección de Recursos Materiales y Servicios</w:t>
      </w:r>
      <w:r w:rsidR="00071A48" w:rsidRPr="00FF2996">
        <w:rPr>
          <w:rFonts w:ascii="Arial" w:hAnsi="Arial" w:cs="Arial"/>
          <w:lang w:val="es-ES"/>
        </w:rPr>
        <w:t>, quien informará lo siguiente:</w:t>
      </w:r>
    </w:p>
    <w:p w14:paraId="02040B7D" w14:textId="10DC1BFF" w:rsidR="004C3DB3" w:rsidRPr="00FF2996"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F2996">
        <w:rPr>
          <w:rFonts w:ascii="Arial" w:hAnsi="Arial" w:cs="Arial"/>
        </w:rPr>
        <w:t xml:space="preserve">De los atrasos e incumplimientos, así como el cálculo de las penas convencionales </w:t>
      </w:r>
      <w:r w:rsidR="00C456F2" w:rsidRPr="00FF2996">
        <w:rPr>
          <w:rFonts w:ascii="Arial" w:hAnsi="Arial" w:cs="Arial"/>
        </w:rPr>
        <w:t>correspondientes</w:t>
      </w:r>
      <w:r w:rsidRPr="00FF2996">
        <w:rPr>
          <w:rFonts w:ascii="Arial" w:hAnsi="Arial" w:cs="Arial"/>
        </w:rPr>
        <w:t>, anexando los documentos probatorios del incumplimiento en que incurra el PROVEEDOR.</w:t>
      </w:r>
    </w:p>
    <w:p w14:paraId="70396ABC" w14:textId="77777777" w:rsidR="004C3DB3" w:rsidRPr="00FF2996"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F2996">
        <w:rPr>
          <w:rFonts w:ascii="Arial" w:hAnsi="Arial" w:cs="Arial"/>
        </w:rPr>
        <w:t>Visto bueno para la liberación de la garantía de cumplimiento.</w:t>
      </w:r>
    </w:p>
    <w:p w14:paraId="6E007432" w14:textId="457AFADB" w:rsidR="004E69F7" w:rsidRPr="00FF2996"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F2996">
        <w:rPr>
          <w:rFonts w:ascii="Arial" w:hAnsi="Arial" w:cs="Arial"/>
        </w:rPr>
        <w:t>Evaluación del PROVEEDOR en los términos establecidos en el artículo 27 del REGLAMENTO.</w:t>
      </w:r>
    </w:p>
    <w:p w14:paraId="49DD6739" w14:textId="698F53BE" w:rsidR="00356A4B" w:rsidRPr="00FF2996" w:rsidRDefault="00B716EB" w:rsidP="00356A4B">
      <w:pPr>
        <w:spacing w:before="120" w:after="120" w:line="276" w:lineRule="auto"/>
        <w:ind w:left="709"/>
        <w:jc w:val="both"/>
        <w:rPr>
          <w:rFonts w:ascii="Arial" w:hAnsi="Arial" w:cs="Arial"/>
          <w:lang w:val="es-ES_tradnl" w:eastAsia="en-US"/>
        </w:rPr>
      </w:pPr>
      <w:r w:rsidRPr="00FF2996">
        <w:rPr>
          <w:rFonts w:ascii="Arial" w:hAnsi="Arial" w:cs="Arial"/>
          <w:lang w:val="es-ES"/>
        </w:rPr>
        <w:t xml:space="preserve">De conformidad con lo establecido en el artículo 144 de las POBALINES, </w:t>
      </w:r>
      <w:r w:rsidR="00EC190F" w:rsidRPr="00FF2996">
        <w:rPr>
          <w:rFonts w:ascii="Arial" w:hAnsi="Arial" w:cs="Arial"/>
          <w:lang w:val="es-ES"/>
        </w:rPr>
        <w:t>los</w:t>
      </w:r>
      <w:r w:rsidRPr="00FF2996">
        <w:rPr>
          <w:rFonts w:ascii="Arial" w:hAnsi="Arial" w:cs="Arial"/>
          <w:lang w:val="es-ES"/>
        </w:rPr>
        <w:t xml:space="preserve"> responsable</w:t>
      </w:r>
      <w:r w:rsidR="00EC190F" w:rsidRPr="00FF2996">
        <w:rPr>
          <w:rFonts w:ascii="Arial" w:hAnsi="Arial" w:cs="Arial"/>
          <w:lang w:val="es-ES"/>
        </w:rPr>
        <w:t>s</w:t>
      </w:r>
      <w:r w:rsidRPr="00FF2996">
        <w:rPr>
          <w:rFonts w:ascii="Arial" w:hAnsi="Arial" w:cs="Arial"/>
          <w:lang w:val="es-ES"/>
        </w:rPr>
        <w:t xml:space="preserve"> de supervisar el cumplimiento del contrato que se derive de la contratación ser</w:t>
      </w:r>
      <w:r w:rsidR="009B5C95" w:rsidRPr="00FF2996">
        <w:rPr>
          <w:rFonts w:ascii="Arial" w:hAnsi="Arial" w:cs="Arial"/>
          <w:lang w:val="es-ES"/>
        </w:rPr>
        <w:t>á</w:t>
      </w:r>
      <w:r w:rsidRPr="00FF2996">
        <w:rPr>
          <w:rFonts w:ascii="Arial" w:hAnsi="Arial" w:cs="Arial"/>
          <w:lang w:val="es-ES"/>
        </w:rPr>
        <w:t xml:space="preserve"> </w:t>
      </w:r>
      <w:r w:rsidR="00356A4B" w:rsidRPr="00FF2996">
        <w:rPr>
          <w:rFonts w:ascii="Arial" w:hAnsi="Arial" w:cs="Arial"/>
          <w:lang w:val="es-ES_tradnl" w:eastAsia="en-US"/>
        </w:rPr>
        <w:t xml:space="preserve">la persona titular de la </w:t>
      </w:r>
      <w:r w:rsidR="00CA2097" w:rsidRPr="00FF2996">
        <w:rPr>
          <w:rFonts w:ascii="Arial" w:hAnsi="Arial" w:cs="Arial"/>
          <w:lang w:val="es-ES_tradnl" w:eastAsia="en-US"/>
        </w:rPr>
        <w:t>de la Subdirección de Servicios adscrita a la Dirección de Recursos Materiales y Servicios de la Dirección Ejecutiva de Administración.</w:t>
      </w:r>
    </w:p>
    <w:p w14:paraId="037EF7AC" w14:textId="77777777" w:rsidR="00CA2097" w:rsidRPr="00FF2996" w:rsidRDefault="00CA2097" w:rsidP="00356A4B">
      <w:pPr>
        <w:spacing w:before="120" w:after="120" w:line="276" w:lineRule="auto"/>
        <w:ind w:left="709"/>
        <w:jc w:val="both"/>
        <w:rPr>
          <w:rFonts w:ascii="Arial" w:hAnsi="Arial" w:cs="Arial"/>
          <w:lang w:val="es-ES_tradnl" w:eastAsia="en-US"/>
        </w:rPr>
      </w:pPr>
    </w:p>
    <w:p w14:paraId="4049F6A6" w14:textId="15F4DB6D" w:rsidR="00ED2A00" w:rsidRPr="00FF2996" w:rsidRDefault="00412321" w:rsidP="002B5121">
      <w:pPr>
        <w:pStyle w:val="Ttulo1"/>
        <w:numPr>
          <w:ilvl w:val="1"/>
          <w:numId w:val="1"/>
        </w:numPr>
        <w:spacing w:before="120" w:after="120"/>
        <w:jc w:val="both"/>
        <w:rPr>
          <w:rFonts w:cs="Arial"/>
          <w:bCs/>
          <w:color w:val="244061" w:themeColor="accent1" w:themeShade="80"/>
          <w:sz w:val="20"/>
        </w:rPr>
      </w:pPr>
      <w:bookmarkStart w:id="126" w:name="_Toc314085302"/>
      <w:bookmarkStart w:id="127" w:name="_Toc314094123"/>
      <w:bookmarkStart w:id="128" w:name="_Toc434004087"/>
      <w:bookmarkStart w:id="129" w:name="_Toc191039671"/>
      <w:r w:rsidRPr="00FF2996">
        <w:rPr>
          <w:rFonts w:cs="Arial"/>
          <w:bCs/>
          <w:color w:val="244061" w:themeColor="accent1" w:themeShade="80"/>
          <w:sz w:val="20"/>
        </w:rPr>
        <w:t>Moneda en que se deberá cotizar y efectuar el pago respectivo</w:t>
      </w:r>
      <w:bookmarkStart w:id="130" w:name="_Toc289064567"/>
      <w:bookmarkEnd w:id="93"/>
      <w:bookmarkEnd w:id="126"/>
      <w:bookmarkEnd w:id="127"/>
      <w:bookmarkEnd w:id="128"/>
      <w:bookmarkEnd w:id="129"/>
    </w:p>
    <w:p w14:paraId="5AC86180" w14:textId="4A6FDBA4" w:rsidR="00367596" w:rsidRPr="00FF2996" w:rsidRDefault="00367596" w:rsidP="00367596">
      <w:pPr>
        <w:pStyle w:val="Prrafodelista"/>
        <w:spacing w:before="120" w:after="120"/>
        <w:ind w:left="705"/>
        <w:jc w:val="both"/>
        <w:rPr>
          <w:rFonts w:ascii="Arial" w:hAnsi="Arial" w:cs="Arial"/>
          <w:color w:val="FF0000"/>
        </w:rPr>
      </w:pPr>
      <w:r w:rsidRPr="00FF2996">
        <w:rPr>
          <w:rFonts w:ascii="Arial" w:hAnsi="Arial" w:cs="Arial"/>
        </w:rPr>
        <w:t xml:space="preserve">Los precios se cotizarán en </w:t>
      </w:r>
      <w:r w:rsidR="00527A3D" w:rsidRPr="00FF2996">
        <w:rPr>
          <w:rFonts w:ascii="Arial" w:hAnsi="Arial" w:cs="Arial"/>
          <w:b/>
        </w:rPr>
        <w:t>pesos</w:t>
      </w:r>
      <w:r w:rsidRPr="00FF2996">
        <w:rPr>
          <w:rFonts w:ascii="Arial" w:hAnsi="Arial" w:cs="Arial"/>
          <w:b/>
        </w:rPr>
        <w:t xml:space="preserve"> </w:t>
      </w:r>
      <w:r w:rsidR="00527A3D" w:rsidRPr="00FF2996">
        <w:rPr>
          <w:rFonts w:ascii="Arial" w:hAnsi="Arial" w:cs="Arial"/>
          <w:b/>
        </w:rPr>
        <w:t>mexi</w:t>
      </w:r>
      <w:r w:rsidR="00EB0E7D" w:rsidRPr="00FF2996">
        <w:rPr>
          <w:rFonts w:ascii="Arial" w:hAnsi="Arial" w:cs="Arial"/>
          <w:b/>
        </w:rPr>
        <w:t>canos</w:t>
      </w:r>
      <w:r w:rsidRPr="00FF2996">
        <w:rPr>
          <w:rFonts w:ascii="Arial" w:hAnsi="Arial" w:cs="Arial"/>
        </w:rPr>
        <w:t xml:space="preserve"> con </w:t>
      </w:r>
      <w:r w:rsidR="00527A3D" w:rsidRPr="00FF2996">
        <w:rPr>
          <w:rFonts w:ascii="Arial" w:hAnsi="Arial" w:cs="Arial"/>
          <w:b/>
        </w:rPr>
        <w:t>dos</w:t>
      </w:r>
      <w:r w:rsidRPr="00FF2996">
        <w:rPr>
          <w:rFonts w:ascii="Arial" w:hAnsi="Arial" w:cs="Arial"/>
          <w:b/>
        </w:rPr>
        <w:t xml:space="preserve"> decimales</w:t>
      </w:r>
      <w:r w:rsidRPr="00FF2996">
        <w:rPr>
          <w:rFonts w:ascii="Arial" w:hAnsi="Arial" w:cs="Arial"/>
        </w:rPr>
        <w:t xml:space="preserve"> y serán fijos durante la vigencia del contrato correspondiente. </w:t>
      </w:r>
    </w:p>
    <w:p w14:paraId="54515B24" w14:textId="77777777" w:rsidR="00C26DB6" w:rsidRPr="00FF2996" w:rsidRDefault="00C26DB6" w:rsidP="00C26DB6">
      <w:pPr>
        <w:pStyle w:val="Textoindependienteprimerasangra2"/>
        <w:spacing w:before="120"/>
        <w:ind w:left="705" w:firstLine="0"/>
        <w:jc w:val="both"/>
        <w:rPr>
          <w:rFonts w:ascii="Arial" w:hAnsi="Arial" w:cs="Arial"/>
        </w:rPr>
      </w:pPr>
      <w:r w:rsidRPr="00FF2996">
        <w:rPr>
          <w:rFonts w:ascii="Arial" w:hAnsi="Arial" w:cs="Arial"/>
        </w:rPr>
        <w:t xml:space="preserve">De conformidad con el artículo 54 fracción XIII del REGLAMENTO, el pago respectivo </w:t>
      </w:r>
      <w:r w:rsidR="00527A3D" w:rsidRPr="00FF2996">
        <w:rPr>
          <w:rFonts w:ascii="Arial" w:hAnsi="Arial" w:cs="Arial"/>
        </w:rPr>
        <w:t>se realizará en pesos mexicanos.</w:t>
      </w:r>
    </w:p>
    <w:p w14:paraId="502266A5" w14:textId="77777777" w:rsidR="00412321" w:rsidRPr="00FF2996" w:rsidRDefault="00412321" w:rsidP="00412321">
      <w:pPr>
        <w:pStyle w:val="Textoindependienteprimerasangra2"/>
        <w:spacing w:before="120"/>
        <w:ind w:left="709" w:firstLine="0"/>
        <w:jc w:val="both"/>
        <w:rPr>
          <w:rFonts w:ascii="Arial" w:hAnsi="Arial" w:cs="Arial"/>
        </w:rPr>
      </w:pPr>
    </w:p>
    <w:p w14:paraId="01567EE6" w14:textId="207C3928" w:rsidR="00DD56A6" w:rsidRPr="00FF2996" w:rsidRDefault="00412321" w:rsidP="002B5121">
      <w:pPr>
        <w:pStyle w:val="Ttulo1"/>
        <w:numPr>
          <w:ilvl w:val="1"/>
          <w:numId w:val="1"/>
        </w:numPr>
        <w:spacing w:before="120" w:after="120"/>
        <w:jc w:val="both"/>
        <w:rPr>
          <w:rFonts w:cs="Arial"/>
          <w:bCs/>
          <w:color w:val="244061" w:themeColor="accent1" w:themeShade="80"/>
          <w:sz w:val="20"/>
        </w:rPr>
      </w:pPr>
      <w:bookmarkStart w:id="131" w:name="_Toc314085303"/>
      <w:bookmarkStart w:id="132" w:name="_Toc314094124"/>
      <w:bookmarkStart w:id="133" w:name="_Toc434004088"/>
      <w:bookmarkStart w:id="134" w:name="_Toc191039672"/>
      <w:r w:rsidRPr="00FF2996">
        <w:rPr>
          <w:rFonts w:cs="Arial"/>
          <w:bCs/>
          <w:color w:val="244061" w:themeColor="accent1" w:themeShade="80"/>
          <w:sz w:val="20"/>
        </w:rPr>
        <w:t>Condiciones de pago</w:t>
      </w:r>
      <w:bookmarkStart w:id="135" w:name="_Toc314085305"/>
      <w:bookmarkStart w:id="136" w:name="_Toc314094126"/>
      <w:bookmarkEnd w:id="131"/>
      <w:bookmarkEnd w:id="132"/>
      <w:bookmarkEnd w:id="133"/>
      <w:bookmarkEnd w:id="134"/>
    </w:p>
    <w:p w14:paraId="091DB603" w14:textId="1D7511FB" w:rsidR="00210F2B" w:rsidRPr="00260500" w:rsidRDefault="00210F2B" w:rsidP="00260500">
      <w:pPr>
        <w:spacing w:before="120" w:after="120"/>
        <w:ind w:left="709"/>
        <w:jc w:val="both"/>
        <w:rPr>
          <w:rFonts w:ascii="Arial" w:hAnsi="Arial" w:cs="Arial"/>
          <w:snapToGrid w:val="0"/>
          <w:lang w:val="es-ES_tradnl"/>
        </w:rPr>
      </w:pPr>
      <w:r w:rsidRPr="00260500">
        <w:rPr>
          <w:rFonts w:ascii="Arial" w:hAnsi="Arial" w:cs="Arial"/>
          <w:snapToGrid w:val="0"/>
          <w:lang w:val="es-ES_tradnl"/>
        </w:rPr>
        <w:t xml:space="preserve">Para mantenimiento preventivo: El pago se realizará en una sola exhibición por servicio devengado, una vez prestado el servicio de mantenimiento preventivo conforme a la periodicidad indicada y la presentación de los reportes de prestación-aceptación del servicio y soporte fotográfico, como se indica en el numeral </w:t>
      </w:r>
      <w:r w:rsidRPr="00260500">
        <w:rPr>
          <w:rFonts w:ascii="Arial" w:hAnsi="Arial" w:cs="Arial"/>
          <w:b/>
          <w:bCs/>
          <w:snapToGrid w:val="0"/>
          <w:lang w:val="es-ES_tradnl"/>
        </w:rPr>
        <w:t xml:space="preserve">5.3 Reportes del servicio de mantenimiento preventivo y/o correctivo, del </w:t>
      </w:r>
      <w:r w:rsidRPr="00260500">
        <w:rPr>
          <w:rFonts w:ascii="Arial" w:hAnsi="Arial" w:cs="Arial"/>
          <w:snapToGrid w:val="0"/>
          <w:lang w:val="es-ES_tradnl"/>
        </w:rPr>
        <w:t xml:space="preserve">Anexo 1, ‘’Especificaciones Técnicas’’; así como la validación de los servicios por parte del “Administrador del Contrato”. </w:t>
      </w:r>
    </w:p>
    <w:p w14:paraId="5707EDA0" w14:textId="5C606A41" w:rsidR="00210F2B" w:rsidRPr="00210F2B" w:rsidRDefault="00210F2B" w:rsidP="00260500">
      <w:pPr>
        <w:spacing w:before="120" w:after="120"/>
        <w:ind w:left="709"/>
        <w:jc w:val="both"/>
        <w:rPr>
          <w:rFonts w:ascii="Arial" w:hAnsi="Arial" w:cs="Arial"/>
          <w:snapToGrid w:val="0"/>
          <w:lang w:val="es-ES_tradnl"/>
        </w:rPr>
      </w:pPr>
      <w:r w:rsidRPr="00260500">
        <w:rPr>
          <w:rFonts w:ascii="Arial" w:hAnsi="Arial" w:cs="Arial"/>
          <w:snapToGrid w:val="0"/>
          <w:lang w:val="es-ES_tradnl"/>
        </w:rPr>
        <w:t xml:space="preserve">Para mantenimiento correctivo: El pago se realizará en una sola exhibición por servicio devengado, previa presentación y autorización de la cotización, una vez realizado el mantenimiento correctivo, entregado el reporte de prestación-aceptación del servicio y soporte fotográfico, como se indica en el numeral </w:t>
      </w:r>
      <w:r w:rsidRPr="00260500">
        <w:rPr>
          <w:rFonts w:ascii="Arial" w:hAnsi="Arial" w:cs="Arial"/>
          <w:b/>
          <w:bCs/>
          <w:snapToGrid w:val="0"/>
          <w:lang w:val="es-ES_tradnl"/>
        </w:rPr>
        <w:t>5.3 Reportes del servicio de mantenimiento preventivo y/o correctivo</w:t>
      </w:r>
      <w:r w:rsidRPr="00260500">
        <w:rPr>
          <w:rFonts w:ascii="Arial" w:hAnsi="Arial" w:cs="Arial"/>
          <w:snapToGrid w:val="0"/>
          <w:lang w:val="es-ES_tradnl"/>
        </w:rPr>
        <w:t xml:space="preserve"> del Anexo 1, ‘’Especificaciones Técnicas’’; así como la validación de los servicios por parte del “Administrador del Contrato”.</w:t>
      </w:r>
    </w:p>
    <w:p w14:paraId="1ABE1E35" w14:textId="0E9DCE81" w:rsidR="00D33B64" w:rsidRPr="00FF2996" w:rsidRDefault="00E633D3" w:rsidP="00210F2B">
      <w:pPr>
        <w:spacing w:before="120" w:after="120"/>
        <w:ind w:left="709"/>
        <w:jc w:val="both"/>
        <w:rPr>
          <w:rFonts w:ascii="Arial" w:hAnsi="Arial" w:cs="Arial"/>
          <w:snapToGrid w:val="0"/>
          <w:lang w:val="es-ES_tradnl"/>
        </w:rPr>
      </w:pPr>
      <w:r w:rsidRPr="00FF2996">
        <w:rPr>
          <w:rFonts w:ascii="Arial" w:hAnsi="Arial" w:cs="Arial"/>
          <w:snapToGrid w:val="0"/>
          <w:lang w:val="es-ES_tradnl"/>
        </w:rPr>
        <w:t>E</w:t>
      </w:r>
      <w:r w:rsidR="00D33B64" w:rsidRPr="00FF2996">
        <w:rPr>
          <w:rFonts w:ascii="Arial" w:hAnsi="Arial" w:cs="Arial"/>
          <w:snapToGrid w:val="0"/>
          <w:lang w:val="es-ES_tradnl"/>
        </w:rPr>
        <w:t xml:space="preserve">n caso de resultar adjudicado, “El Proveedor” deberá presentarse en la Subdirección de Servicios de la Dirección de Recursos Materiales y Servicios los primeros 10 (diez) días hábiles posteriores a la realización del servicio preventivo del mes de ocurrencia, para entregar y realizar la conciliación </w:t>
      </w:r>
      <w:r w:rsidR="00D33B64" w:rsidRPr="00FF2996">
        <w:rPr>
          <w:rFonts w:ascii="Arial" w:hAnsi="Arial" w:cs="Arial"/>
          <w:snapToGrid w:val="0"/>
          <w:lang w:val="es-ES_tradnl"/>
        </w:rPr>
        <w:lastRenderedPageBreak/>
        <w:t xml:space="preserve">operativa para pago correspondiente de forma física o por correo electrónico, y/o cuando sea requerido por el Supervisor del contrato o la persona que éste designe. </w:t>
      </w:r>
    </w:p>
    <w:p w14:paraId="42FA7087" w14:textId="16FCEF6B" w:rsidR="00F23050" w:rsidRPr="00FF2996" w:rsidRDefault="00F23050" w:rsidP="00D33B64">
      <w:pPr>
        <w:spacing w:before="120" w:after="120"/>
        <w:ind w:left="709"/>
        <w:jc w:val="both"/>
        <w:rPr>
          <w:rFonts w:ascii="Arial" w:hAnsi="Arial" w:cs="Arial"/>
          <w:lang w:val="es-ES"/>
        </w:rPr>
      </w:pPr>
      <w:r w:rsidRPr="00FF2996">
        <w:rPr>
          <w:rFonts w:ascii="Arial" w:hAnsi="Arial" w:cs="Arial"/>
          <w:lang w:val="es-ES"/>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D9E2BF0" w14:textId="77777777" w:rsidR="005A7F34" w:rsidRPr="00FF2996" w:rsidRDefault="005A7F34" w:rsidP="00AA662E">
      <w:pPr>
        <w:spacing w:before="120" w:after="120"/>
        <w:ind w:left="709"/>
        <w:jc w:val="both"/>
        <w:rPr>
          <w:rFonts w:ascii="Arial" w:hAnsi="Arial" w:cs="Arial"/>
        </w:rPr>
      </w:pPr>
    </w:p>
    <w:p w14:paraId="32E8AA6E"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37" w:name="_Toc434004089"/>
      <w:bookmarkStart w:id="138" w:name="_Toc191039673"/>
      <w:r w:rsidRPr="00FF2996">
        <w:rPr>
          <w:rFonts w:cs="Arial"/>
          <w:bCs/>
          <w:color w:val="244061" w:themeColor="accent1" w:themeShade="80"/>
          <w:sz w:val="20"/>
        </w:rPr>
        <w:t>Anticipos</w:t>
      </w:r>
      <w:bookmarkEnd w:id="135"/>
      <w:bookmarkEnd w:id="136"/>
      <w:bookmarkEnd w:id="137"/>
      <w:bookmarkEnd w:id="138"/>
    </w:p>
    <w:p w14:paraId="22DF1AF3" w14:textId="0D345EB9" w:rsidR="00412321" w:rsidRPr="00FF2996" w:rsidRDefault="005A3E65" w:rsidP="00412321">
      <w:pPr>
        <w:spacing w:before="120" w:after="120"/>
        <w:ind w:left="709" w:hanging="1"/>
        <w:jc w:val="both"/>
        <w:rPr>
          <w:rFonts w:ascii="Arial" w:hAnsi="Arial" w:cs="Arial"/>
        </w:rPr>
      </w:pPr>
      <w:r w:rsidRPr="00FF2996">
        <w:rPr>
          <w:rFonts w:ascii="Arial" w:hAnsi="Arial" w:cs="Arial"/>
        </w:rPr>
        <w:t xml:space="preserve">Para la presente contratación </w:t>
      </w:r>
      <w:r w:rsidR="00B96BBA" w:rsidRPr="00FF2996">
        <w:rPr>
          <w:rFonts w:ascii="Arial" w:hAnsi="Arial" w:cs="Arial"/>
        </w:rPr>
        <w:t xml:space="preserve">no </w:t>
      </w:r>
      <w:r w:rsidRPr="00FF2996">
        <w:rPr>
          <w:rFonts w:ascii="Arial" w:hAnsi="Arial" w:cs="Arial"/>
        </w:rPr>
        <w:t>aplicará</w:t>
      </w:r>
      <w:r w:rsidR="00B96BBA" w:rsidRPr="00FF2996">
        <w:rPr>
          <w:rFonts w:ascii="Arial" w:hAnsi="Arial" w:cs="Arial"/>
        </w:rPr>
        <w:t>n</w:t>
      </w:r>
      <w:r w:rsidR="00B21BEE" w:rsidRPr="00FF2996">
        <w:rPr>
          <w:rFonts w:ascii="Arial" w:hAnsi="Arial" w:cs="Arial"/>
        </w:rPr>
        <w:t xml:space="preserve"> </w:t>
      </w:r>
      <w:r w:rsidRPr="00FF2996">
        <w:rPr>
          <w:rFonts w:ascii="Arial" w:hAnsi="Arial" w:cs="Arial"/>
        </w:rPr>
        <w:t>anticipo</w:t>
      </w:r>
      <w:r w:rsidR="00B96BBA" w:rsidRPr="00FF2996">
        <w:rPr>
          <w:rFonts w:ascii="Arial" w:hAnsi="Arial" w:cs="Arial"/>
        </w:rPr>
        <w:t>s</w:t>
      </w:r>
      <w:r w:rsidR="001B2509" w:rsidRPr="00FF2996">
        <w:rPr>
          <w:rFonts w:ascii="Arial" w:hAnsi="Arial" w:cs="Arial"/>
        </w:rPr>
        <w:t>.</w:t>
      </w:r>
    </w:p>
    <w:p w14:paraId="64199FB6" w14:textId="77777777" w:rsidR="00412321" w:rsidRPr="00FF2996" w:rsidRDefault="00412321" w:rsidP="00412321">
      <w:pPr>
        <w:spacing w:before="120" w:after="120"/>
        <w:ind w:left="709" w:hanging="1"/>
        <w:jc w:val="both"/>
        <w:rPr>
          <w:rFonts w:ascii="Arial" w:hAnsi="Arial" w:cs="Arial"/>
        </w:rPr>
      </w:pPr>
    </w:p>
    <w:p w14:paraId="15E16A56" w14:textId="30C610C0" w:rsidR="00A1166F" w:rsidRPr="00FF2996" w:rsidRDefault="00DE2E51" w:rsidP="002B5121">
      <w:pPr>
        <w:pStyle w:val="Ttulo1"/>
        <w:numPr>
          <w:ilvl w:val="1"/>
          <w:numId w:val="1"/>
        </w:numPr>
        <w:spacing w:before="120" w:after="120"/>
        <w:jc w:val="both"/>
        <w:rPr>
          <w:rFonts w:cs="Arial"/>
          <w:bCs/>
          <w:color w:val="244061" w:themeColor="accent1" w:themeShade="80"/>
          <w:sz w:val="20"/>
        </w:rPr>
      </w:pPr>
      <w:bookmarkStart w:id="139" w:name="_Toc298407606"/>
      <w:bookmarkStart w:id="140" w:name="_Toc298953431"/>
      <w:bookmarkStart w:id="141" w:name="_Toc298956225"/>
      <w:bookmarkStart w:id="142" w:name="_Toc298961970"/>
      <w:bookmarkStart w:id="143" w:name="_Toc299363005"/>
      <w:bookmarkStart w:id="144" w:name="_Toc299363065"/>
      <w:bookmarkStart w:id="145" w:name="_Toc310514777"/>
      <w:bookmarkStart w:id="146" w:name="_Toc312083743"/>
      <w:bookmarkStart w:id="147" w:name="_Toc312402689"/>
      <w:bookmarkStart w:id="148" w:name="_Toc314085304"/>
      <w:bookmarkStart w:id="149" w:name="_Toc314094125"/>
      <w:bookmarkStart w:id="150" w:name="_Toc434004090"/>
      <w:bookmarkStart w:id="151" w:name="_Toc494213964"/>
      <w:bookmarkStart w:id="152" w:name="_Toc495054224"/>
      <w:bookmarkStart w:id="153" w:name="_Toc495060386"/>
      <w:bookmarkStart w:id="154" w:name="_Toc495068580"/>
      <w:bookmarkStart w:id="155" w:name="_Toc289064568"/>
      <w:bookmarkStart w:id="156" w:name="_Toc191039674"/>
      <w:bookmarkStart w:id="157" w:name="_Toc402178196"/>
      <w:bookmarkStart w:id="158" w:name="_Toc289064569"/>
      <w:bookmarkStart w:id="159" w:name="_Toc314085306"/>
      <w:bookmarkStart w:id="160" w:name="_Toc314094127"/>
      <w:bookmarkEnd w:id="130"/>
      <w:r w:rsidRPr="00FF2996">
        <w:rPr>
          <w:rFonts w:cs="Arial"/>
          <w:bCs/>
          <w:color w:val="244061" w:themeColor="accent1" w:themeShade="80"/>
          <w:sz w:val="20"/>
        </w:rPr>
        <w:t>Requisitos para la presentación del CFDI y trámite de pago</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399763B2" w14:textId="0C0E6A78" w:rsidR="00C46FED" w:rsidRPr="00FF2996" w:rsidRDefault="00E633D3" w:rsidP="00C46FED">
      <w:pPr>
        <w:ind w:left="709" w:right="49"/>
        <w:jc w:val="both"/>
        <w:rPr>
          <w:rFonts w:ascii="Arial" w:hAnsi="Arial" w:cs="Arial"/>
          <w:lang w:val="es-ES"/>
        </w:rPr>
      </w:pPr>
      <w:r w:rsidRPr="00FF2996">
        <w:rPr>
          <w:rFonts w:ascii="Arial" w:hAnsi="Arial" w:cs="Arial"/>
          <w:lang w:val="es-ES"/>
        </w:rPr>
        <w:t>Los CFDI que presente “El Proveedor” para el trámite de pago, deberán ser congruentes con el objeto del gasto y la contratación; asimismo, deberán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7D4AB51" w14:textId="77777777" w:rsidR="00E633D3" w:rsidRPr="00FF2996" w:rsidRDefault="00E633D3" w:rsidP="00C46FED">
      <w:pPr>
        <w:ind w:left="709" w:right="49"/>
        <w:jc w:val="both"/>
        <w:rPr>
          <w:rFonts w:ascii="Arial" w:hAnsi="Arial" w:cs="Arial"/>
          <w:lang w:val="es-ES"/>
        </w:rPr>
      </w:pPr>
    </w:p>
    <w:p w14:paraId="263CEB04" w14:textId="68830F05" w:rsidR="00E633D3" w:rsidRPr="00FF2996" w:rsidRDefault="00E633D3" w:rsidP="00C46FED">
      <w:pPr>
        <w:ind w:left="709" w:right="49"/>
        <w:jc w:val="both"/>
        <w:rPr>
          <w:rFonts w:ascii="Arial" w:hAnsi="Arial" w:cs="Arial"/>
          <w:lang w:val="es-ES"/>
        </w:rPr>
      </w:pPr>
      <w:r w:rsidRPr="00FF2996">
        <w:rPr>
          <w:rFonts w:ascii="Arial" w:hAnsi="Arial" w:cs="Arial"/>
          <w:lang w:val="es-ES"/>
        </w:rPr>
        <w:t>Si “El Proveedor” está en posibilidad de cumplir con la regla 2.7.1.39 de la RMF, deberá emitir el CFDI correspondiente dentro de los plazos establecidos por la Dirección de Recursos Financieros para su recepción.</w:t>
      </w:r>
    </w:p>
    <w:p w14:paraId="2BED3F75" w14:textId="77777777" w:rsidR="00E633D3" w:rsidRPr="00FF2996" w:rsidRDefault="00E633D3" w:rsidP="00C46FED">
      <w:pPr>
        <w:ind w:left="709" w:right="49"/>
        <w:jc w:val="both"/>
        <w:rPr>
          <w:rFonts w:ascii="Arial" w:hAnsi="Arial" w:cs="Arial"/>
          <w:lang w:val="es-ES"/>
        </w:rPr>
      </w:pPr>
    </w:p>
    <w:p w14:paraId="74918733" w14:textId="2581EC8F" w:rsidR="00C46FED" w:rsidRPr="00FF2996" w:rsidRDefault="00A75E28" w:rsidP="00C46FED">
      <w:pPr>
        <w:ind w:left="709" w:right="49"/>
        <w:jc w:val="both"/>
        <w:rPr>
          <w:rFonts w:ascii="Arial" w:hAnsi="Arial" w:cs="Arial"/>
          <w:color w:val="000000" w:themeColor="text1"/>
          <w:lang w:val="es"/>
        </w:rPr>
      </w:pPr>
      <w:r w:rsidRPr="00FF2996">
        <w:rPr>
          <w:rFonts w:ascii="Arial" w:hAnsi="Arial" w:cs="Arial"/>
          <w:color w:val="000000" w:themeColor="text1"/>
          <w:lang w:val="es"/>
        </w:rPr>
        <w:t>En caso de cumplir con la regla 2.7.1.32, al recibir el pago, “El Proveedor” deberá enviar el CFDI complemento de pago correspondiente, al correo electrónico de la Subdirección de Cuentas por Pagar (</w:t>
      </w:r>
      <w:hyperlink r:id="rId22" w:history="1">
        <w:r w:rsidRPr="00FF2996">
          <w:rPr>
            <w:rStyle w:val="Hipervnculo"/>
            <w:rFonts w:ascii="Arial" w:hAnsi="Arial" w:cs="Arial"/>
            <w:lang w:val="es"/>
          </w:rPr>
          <w:t>complementodepago.scp@ine.mx</w:t>
        </w:r>
      </w:hyperlink>
      <w:r w:rsidRPr="00FF2996">
        <w:rPr>
          <w:rFonts w:ascii="Arial" w:hAnsi="Arial" w:cs="Arial"/>
          <w:color w:val="000000" w:themeColor="text1"/>
          <w:lang w:val="es"/>
        </w:rPr>
        <w:t>) y del</w:t>
      </w:r>
      <w:r w:rsidR="00112F57" w:rsidRPr="00FF2996">
        <w:rPr>
          <w:rFonts w:ascii="Arial" w:hAnsi="Arial" w:cs="Arial"/>
        </w:rPr>
        <w:t xml:space="preserve"> </w:t>
      </w:r>
      <w:r w:rsidR="00112F57" w:rsidRPr="000F70EE">
        <w:rPr>
          <w:rFonts w:ascii="Arial" w:hAnsi="Arial" w:cs="Arial"/>
        </w:rPr>
        <w:t xml:space="preserve">Administrador del Contrato </w:t>
      </w:r>
      <w:r w:rsidR="00112F57" w:rsidRPr="000F70EE">
        <w:rPr>
          <w:rFonts w:ascii="Arial" w:hAnsi="Arial" w:cs="Arial"/>
          <w:lang w:eastAsia="es-MX"/>
        </w:rPr>
        <w:t>y al Supervisor del Contrato</w:t>
      </w:r>
      <w:r w:rsidR="00112F57" w:rsidRPr="00FF2996">
        <w:rPr>
          <w:rFonts w:ascii="Arial" w:hAnsi="Arial" w:cs="Arial"/>
          <w:lang w:eastAsia="es-MX"/>
        </w:rPr>
        <w:t xml:space="preserve"> a las cuentas electrónicas </w:t>
      </w:r>
      <w:hyperlink r:id="rId23" w:history="1">
        <w:r w:rsidR="00112F57" w:rsidRPr="00FF2996">
          <w:rPr>
            <w:rStyle w:val="Hipervnculo"/>
            <w:rFonts w:ascii="Arial" w:hAnsi="Arial" w:cs="Arial"/>
            <w:lang w:eastAsia="es-MX"/>
          </w:rPr>
          <w:t>edgardo.amaya</w:t>
        </w:r>
        <w:r w:rsidR="00112F57" w:rsidRPr="00FF2996">
          <w:rPr>
            <w:rStyle w:val="Hipervnculo"/>
            <w:rFonts w:ascii="Arial" w:hAnsi="Arial" w:cs="Arial"/>
            <w:lang w:val="es-ES" w:eastAsia="es-MX"/>
          </w:rPr>
          <w:t>@ine.mx</w:t>
        </w:r>
      </w:hyperlink>
      <w:r w:rsidR="00112F57" w:rsidRPr="00FF2996">
        <w:rPr>
          <w:rStyle w:val="Hipervnculo"/>
          <w:rFonts w:ascii="Arial" w:hAnsi="Arial" w:cs="Arial"/>
          <w:lang w:val="es-ES" w:eastAsia="es-MX"/>
        </w:rPr>
        <w:t xml:space="preserve"> y </w:t>
      </w:r>
      <w:hyperlink r:id="rId24" w:history="1">
        <w:r w:rsidR="00112F57" w:rsidRPr="00FF2996">
          <w:rPr>
            <w:rStyle w:val="Hipervnculo"/>
            <w:rFonts w:ascii="Arial" w:hAnsi="Arial" w:cs="Arial"/>
            <w:lang w:val="es-ES" w:eastAsia="es-MX"/>
          </w:rPr>
          <w:t>alberto.lopez@ine.mx</w:t>
        </w:r>
      </w:hyperlink>
      <w:r w:rsidRPr="00FF2996">
        <w:rPr>
          <w:rFonts w:ascii="Arial" w:hAnsi="Arial" w:cs="Arial"/>
          <w:color w:val="000000" w:themeColor="text1"/>
          <w:lang w:val="es"/>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p>
    <w:p w14:paraId="32794E6E" w14:textId="77777777" w:rsidR="00A75E28" w:rsidRPr="00FF2996" w:rsidRDefault="00A75E28" w:rsidP="00C46FED">
      <w:pPr>
        <w:ind w:left="709" w:right="49"/>
        <w:jc w:val="both"/>
        <w:rPr>
          <w:rFonts w:ascii="Arial" w:hAnsi="Arial" w:cs="Arial"/>
          <w:color w:val="000000" w:themeColor="text1"/>
        </w:rPr>
      </w:pPr>
    </w:p>
    <w:p w14:paraId="2EEF5FAE" w14:textId="1DC3CE68" w:rsidR="00517610" w:rsidRPr="00FF2996" w:rsidRDefault="00C46FED" w:rsidP="00C46FED">
      <w:pPr>
        <w:ind w:left="709" w:right="49"/>
        <w:jc w:val="both"/>
        <w:rPr>
          <w:rFonts w:ascii="Arial" w:hAnsi="Arial" w:cs="Arial"/>
          <w:lang w:val="es-ES_tradnl"/>
        </w:rPr>
      </w:pPr>
      <w:r w:rsidRPr="00FF2996">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o transferencia electrónica correspondiente, en la Caja General de la Dirección Ejecutiva de Administración del INSTITUTO, ubicada en Periférico Sur, número 4124, piso 1, Colonia Jardines del Pedregal, Demarcación Territorial Álvaro Obregón, código postal 01900, Ciudad de México.</w:t>
      </w:r>
    </w:p>
    <w:p w14:paraId="30365274" w14:textId="77777777" w:rsidR="00517610" w:rsidRPr="00FF2996" w:rsidRDefault="00517610" w:rsidP="00517610">
      <w:pPr>
        <w:ind w:left="709" w:right="49"/>
        <w:jc w:val="both"/>
        <w:rPr>
          <w:rFonts w:ascii="Arial" w:hAnsi="Arial" w:cs="Arial"/>
          <w:lang w:val="es-ES_tradnl"/>
        </w:rPr>
      </w:pPr>
    </w:p>
    <w:p w14:paraId="2F06077B" w14:textId="09EFAD3D" w:rsidR="00517610" w:rsidRPr="00FF2996" w:rsidRDefault="00517610" w:rsidP="28AD1A97">
      <w:pPr>
        <w:ind w:left="709" w:right="49"/>
        <w:jc w:val="both"/>
        <w:rPr>
          <w:rFonts w:ascii="Arial" w:hAnsi="Arial" w:cs="Arial"/>
          <w:lang w:val="es-ES"/>
        </w:rPr>
      </w:pPr>
      <w:r w:rsidRPr="00FF2996">
        <w:rPr>
          <w:rFonts w:ascii="Arial" w:hAnsi="Arial" w:cs="Arial"/>
          <w:lang w:val="es-ES"/>
        </w:rPr>
        <w:t xml:space="preserve">En caso de que no se reciba el CFDI complemento de pago correspondiente en el plazo antes señalado, la Subdirección de Cuentas por Pagar, </w:t>
      </w:r>
      <w:r w:rsidR="00FB16A3" w:rsidRPr="00FF2996">
        <w:rPr>
          <w:rFonts w:ascii="Arial" w:hAnsi="Arial" w:cs="Arial"/>
          <w:lang w:val="es-ES"/>
        </w:rPr>
        <w:t xml:space="preserve">podrá solicitar que se realice </w:t>
      </w:r>
      <w:r w:rsidRPr="00FF2996">
        <w:rPr>
          <w:rFonts w:ascii="Arial" w:hAnsi="Arial" w:cs="Arial"/>
          <w:lang w:val="es-ES"/>
        </w:rPr>
        <w:t>la denuncia correspondiente ante el Servicio de Administración Tributaria.</w:t>
      </w:r>
    </w:p>
    <w:p w14:paraId="1559BD46" w14:textId="77777777" w:rsidR="00517610" w:rsidRPr="00FF2996" w:rsidRDefault="00517610" w:rsidP="00517610">
      <w:pPr>
        <w:ind w:left="709" w:right="49"/>
        <w:jc w:val="both"/>
        <w:rPr>
          <w:rFonts w:ascii="Arial" w:hAnsi="Arial" w:cs="Arial"/>
          <w:lang w:val="es-ES_tradnl"/>
        </w:rPr>
      </w:pPr>
    </w:p>
    <w:p w14:paraId="2EBED3C3" w14:textId="04750AF4" w:rsidR="00517610" w:rsidRPr="00FF2996" w:rsidRDefault="00517610" w:rsidP="00517610">
      <w:pPr>
        <w:ind w:left="709" w:right="49"/>
        <w:jc w:val="both"/>
        <w:rPr>
          <w:rFonts w:ascii="Arial" w:hAnsi="Arial" w:cs="Arial"/>
          <w:lang w:val="es-ES_tradnl"/>
        </w:rPr>
      </w:pPr>
      <w:r w:rsidRPr="00FF2996">
        <w:rPr>
          <w:rFonts w:ascii="Arial" w:hAnsi="Arial" w:cs="Arial"/>
          <w:lang w:val="es-ES_tradnl"/>
        </w:rPr>
        <w:t>Si el PROVEEDOR está en posibilidad de cumplir con la regla 2.7.1.</w:t>
      </w:r>
      <w:r w:rsidR="0059002E" w:rsidRPr="00FF2996">
        <w:rPr>
          <w:rFonts w:ascii="Arial" w:hAnsi="Arial" w:cs="Arial"/>
          <w:lang w:val="es-ES_tradnl"/>
        </w:rPr>
        <w:t>39</w:t>
      </w:r>
      <w:r w:rsidRPr="00FF2996">
        <w:rPr>
          <w:rFonts w:ascii="Arial" w:hAnsi="Arial" w:cs="Arial"/>
          <w:lang w:val="es-ES_tradnl"/>
        </w:rPr>
        <w:t xml:space="preserve"> de la RMF, deberá emitir el CFDI correspondiente dentro de los plazos establecidos por la Dirección de Recursos Financieros para su recepción.</w:t>
      </w:r>
    </w:p>
    <w:p w14:paraId="69CEB58E" w14:textId="77777777" w:rsidR="00517610" w:rsidRPr="00FF2996" w:rsidRDefault="00517610" w:rsidP="00517610">
      <w:pPr>
        <w:ind w:left="709" w:right="49"/>
        <w:jc w:val="both"/>
        <w:rPr>
          <w:rFonts w:ascii="Arial" w:hAnsi="Arial" w:cs="Arial"/>
          <w:lang w:val="es-ES_tradnl"/>
        </w:rPr>
      </w:pPr>
    </w:p>
    <w:p w14:paraId="2DD6DBEE" w14:textId="5E014556" w:rsidR="00A75E28" w:rsidRPr="00FF2996" w:rsidRDefault="00A75E28" w:rsidP="28AD1A97">
      <w:pPr>
        <w:ind w:left="709" w:right="49"/>
        <w:jc w:val="both"/>
        <w:rPr>
          <w:rFonts w:ascii="Arial" w:hAnsi="Arial" w:cs="Arial"/>
          <w:lang w:val="es-ES"/>
        </w:rPr>
      </w:pPr>
      <w:r w:rsidRPr="00FF2996">
        <w:rPr>
          <w:rFonts w:ascii="Arial" w:hAnsi="Arial" w:cs="Arial"/>
          <w:lang w:val="es-ES"/>
        </w:rPr>
        <w:t>Al final de cada ejercicio fiscal, cuando por la naturaleza del servicio o por las fechas de entrega de los bienes, así como la fecha en la que las solicitudes de pago ingresen a la ventanilla de la Subdirección de Cuentas por Pagar, los pagos se deban registrar como pasivos circulantes, los CFDI’S deberán en todos los casos apegarse a la regla 2.7.1.32.</w:t>
      </w:r>
    </w:p>
    <w:p w14:paraId="01507752" w14:textId="77777777" w:rsidR="00A75E28" w:rsidRPr="00FF2996" w:rsidRDefault="00A75E28" w:rsidP="00517610">
      <w:pPr>
        <w:ind w:left="709" w:right="49"/>
        <w:jc w:val="both"/>
        <w:rPr>
          <w:rFonts w:ascii="Arial" w:hAnsi="Arial" w:cs="Arial"/>
          <w:lang w:val="es-ES_tradnl"/>
        </w:rPr>
      </w:pPr>
    </w:p>
    <w:p w14:paraId="421D012D" w14:textId="63C3FEA6" w:rsidR="00F900CD" w:rsidRPr="00FF2996" w:rsidRDefault="009F002D" w:rsidP="00517610">
      <w:pPr>
        <w:ind w:left="709" w:right="49"/>
        <w:jc w:val="both"/>
        <w:rPr>
          <w:rFonts w:ascii="Arial" w:hAnsi="Arial" w:cs="Arial"/>
          <w:lang w:val="es-ES_tradnl"/>
        </w:rPr>
      </w:pPr>
      <w:r w:rsidRPr="00FF2996">
        <w:rPr>
          <w:rFonts w:ascii="Arial" w:hAnsi="Arial" w:cs="Arial"/>
          <w:lang w:val="es-ES_tradnl"/>
        </w:rPr>
        <w:t xml:space="preserve">En términos de los artículos 60 del </w:t>
      </w:r>
      <w:r w:rsidRPr="00FF2996">
        <w:rPr>
          <w:rFonts w:ascii="Arial" w:hAnsi="Arial" w:cs="Arial"/>
          <w:bCs/>
          <w:lang w:val="es-ES_tradnl"/>
        </w:rPr>
        <w:t>REGLAMENTO</w:t>
      </w:r>
      <w:r w:rsidRPr="00FF2996">
        <w:rPr>
          <w:rFonts w:ascii="Arial" w:hAnsi="Arial" w:cs="Arial"/>
        </w:rPr>
        <w:t xml:space="preserve"> y 163 de las </w:t>
      </w:r>
      <w:r w:rsidRPr="00FF2996">
        <w:rPr>
          <w:rFonts w:ascii="Arial" w:hAnsi="Arial" w:cs="Arial"/>
          <w:bCs/>
        </w:rPr>
        <w:t>POBALINES</w:t>
      </w:r>
      <w:r w:rsidRPr="00FF2996">
        <w:rPr>
          <w:rFonts w:ascii="Arial" w:hAnsi="Arial" w:cs="Arial"/>
        </w:rPr>
        <w:t xml:space="preserve">, para el caso de cualquiera de los supuestos anteriores, la fecha de </w:t>
      </w:r>
      <w:r w:rsidRPr="00FF2996">
        <w:rPr>
          <w:rFonts w:ascii="Arial" w:hAnsi="Arial" w:cs="Arial"/>
          <w:lang w:val="es-ES_tradnl"/>
        </w:rPr>
        <w:t>pago al PROVEEDOR no podrá exceder de 20 (veinte) días naturales contados a partir de la fecha de recepción por parte del INSTITUTO d</w:t>
      </w:r>
      <w:r w:rsidRPr="00FF2996">
        <w:rPr>
          <w:rFonts w:ascii="Arial" w:hAnsi="Arial" w:cs="Arial"/>
        </w:rPr>
        <w:t>el</w:t>
      </w:r>
      <w:r w:rsidRPr="00FF2996">
        <w:rPr>
          <w:rFonts w:ascii="Arial" w:hAnsi="Arial" w:cs="Arial"/>
          <w:bCs/>
        </w:rPr>
        <w:t xml:space="preserve"> CFDI</w:t>
      </w:r>
      <w:r w:rsidRPr="00FF2996">
        <w:rPr>
          <w:rFonts w:ascii="Arial" w:hAnsi="Arial" w:cs="Arial"/>
        </w:rPr>
        <w:t xml:space="preserve"> correspondiente, previa liberación del pago por parte del Administrador</w:t>
      </w:r>
      <w:r w:rsidR="006E550C" w:rsidRPr="00FF2996">
        <w:rPr>
          <w:rFonts w:ascii="Arial" w:hAnsi="Arial" w:cs="Arial"/>
        </w:rPr>
        <w:t>a</w:t>
      </w:r>
      <w:r w:rsidRPr="00FF2996">
        <w:rPr>
          <w:rFonts w:ascii="Arial" w:hAnsi="Arial" w:cs="Arial"/>
        </w:rPr>
        <w:t xml:space="preserve"> del Contrato, quien, en su </w:t>
      </w:r>
      <w:r w:rsidRPr="00FF2996">
        <w:rPr>
          <w:rFonts w:ascii="Arial" w:hAnsi="Arial" w:cs="Arial"/>
        </w:rPr>
        <w:lastRenderedPageBreak/>
        <w:t xml:space="preserve">caso, deberá </w:t>
      </w:r>
      <w:r w:rsidRPr="00FF2996">
        <w:rPr>
          <w:rFonts w:ascii="Arial" w:hAnsi="Arial" w:cs="Arial"/>
          <w:lang w:val="es-ES_tradnl"/>
        </w:rPr>
        <w:t xml:space="preserve">adjuntar el comprobante de pago por concepto de penas convencionales a favor del </w:t>
      </w:r>
      <w:r w:rsidRPr="00FF2996">
        <w:rPr>
          <w:rFonts w:ascii="Arial" w:hAnsi="Arial" w:cs="Arial"/>
          <w:bCs/>
        </w:rPr>
        <w:t>INSTITUTO</w:t>
      </w:r>
      <w:r w:rsidR="00F900CD" w:rsidRPr="00FF2996">
        <w:rPr>
          <w:rFonts w:ascii="Arial" w:hAnsi="Arial" w:cs="Arial"/>
          <w:lang w:val="es-ES_tradnl"/>
        </w:rPr>
        <w:t>.</w:t>
      </w:r>
    </w:p>
    <w:p w14:paraId="70B3AA98" w14:textId="77777777" w:rsidR="00E075BD" w:rsidRPr="00FF2996" w:rsidRDefault="00E075BD" w:rsidP="00517610">
      <w:pPr>
        <w:ind w:left="709" w:right="49"/>
        <w:jc w:val="both"/>
        <w:rPr>
          <w:rFonts w:ascii="Arial" w:hAnsi="Arial" w:cs="Arial"/>
          <w:lang w:val="es-ES_tradnl"/>
        </w:rPr>
      </w:pPr>
    </w:p>
    <w:p w14:paraId="691D1CF0"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61" w:name="_Toc434004091"/>
      <w:bookmarkStart w:id="162" w:name="_Toc191039675"/>
      <w:bookmarkEnd w:id="157"/>
      <w:r w:rsidRPr="00FF2996">
        <w:rPr>
          <w:rFonts w:cs="Arial"/>
          <w:bCs/>
          <w:color w:val="244061" w:themeColor="accent1" w:themeShade="80"/>
          <w:sz w:val="20"/>
        </w:rPr>
        <w:t>Impuestos y derechos</w:t>
      </w:r>
      <w:bookmarkEnd w:id="158"/>
      <w:bookmarkEnd w:id="159"/>
      <w:bookmarkEnd w:id="160"/>
      <w:bookmarkEnd w:id="161"/>
      <w:bookmarkEnd w:id="162"/>
    </w:p>
    <w:p w14:paraId="1CEC14B5" w14:textId="77777777" w:rsidR="00412321" w:rsidRPr="00FF2996" w:rsidRDefault="00412321" w:rsidP="00412321">
      <w:pPr>
        <w:pStyle w:val="Textosinformato"/>
        <w:tabs>
          <w:tab w:val="left" w:pos="1134"/>
        </w:tabs>
        <w:spacing w:before="120" w:after="120"/>
        <w:ind w:left="708"/>
        <w:jc w:val="both"/>
        <w:rPr>
          <w:rFonts w:ascii="Arial" w:hAnsi="Arial" w:cs="Arial"/>
        </w:rPr>
      </w:pPr>
      <w:r w:rsidRPr="00FF2996">
        <w:rPr>
          <w:rFonts w:ascii="Arial" w:hAnsi="Arial" w:cs="Arial"/>
        </w:rPr>
        <w:t xml:space="preserve">Todos los impuestos y derechos que se generen por </w:t>
      </w:r>
      <w:r w:rsidR="00301D58" w:rsidRPr="00FF2996">
        <w:rPr>
          <w:rFonts w:ascii="Arial" w:hAnsi="Arial" w:cs="Arial"/>
          <w:lang w:val="es-MX"/>
        </w:rPr>
        <w:t xml:space="preserve">la </w:t>
      </w:r>
      <w:r w:rsidR="00CD1734" w:rsidRPr="00FF2996">
        <w:rPr>
          <w:rFonts w:ascii="Arial" w:hAnsi="Arial" w:cs="Arial"/>
          <w:lang w:val="es-MX"/>
        </w:rPr>
        <w:t xml:space="preserve">prestación del servicio </w:t>
      </w:r>
      <w:r w:rsidRPr="00FF2996">
        <w:rPr>
          <w:rFonts w:ascii="Arial" w:hAnsi="Arial" w:cs="Arial"/>
        </w:rPr>
        <w:t xml:space="preserve">correrán por cuenta del PROVEEDOR, trasladando al INSTITUTO </w:t>
      </w:r>
      <w:bookmarkStart w:id="163" w:name="_Toc289064570"/>
      <w:bookmarkStart w:id="164" w:name="_Toc314085307"/>
      <w:bookmarkStart w:id="165" w:name="_Toc314094128"/>
      <w:r w:rsidRPr="00FF2996">
        <w:rPr>
          <w:rFonts w:ascii="Arial" w:hAnsi="Arial" w:cs="Arial"/>
        </w:rPr>
        <w:t>únicamente el Impuesto al Valor Agregado (IVA) de acuerdo a la legislación fiscal vigente.</w:t>
      </w:r>
    </w:p>
    <w:p w14:paraId="27E31E5A" w14:textId="77777777" w:rsidR="00412321" w:rsidRPr="00FF2996" w:rsidRDefault="00901CCE" w:rsidP="00412321">
      <w:pPr>
        <w:pStyle w:val="Textosinformato"/>
        <w:tabs>
          <w:tab w:val="left" w:pos="1134"/>
        </w:tabs>
        <w:spacing w:before="120" w:after="120"/>
        <w:ind w:left="708"/>
        <w:jc w:val="both"/>
        <w:rPr>
          <w:rFonts w:ascii="Arial" w:hAnsi="Arial" w:cs="Arial"/>
        </w:rPr>
      </w:pPr>
      <w:r w:rsidRPr="00FF2996">
        <w:rPr>
          <w:rFonts w:ascii="Arial" w:hAnsi="Arial" w:cs="Arial"/>
        </w:rPr>
        <w:t xml:space="preserve"> </w:t>
      </w:r>
    </w:p>
    <w:p w14:paraId="4F1017D2"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66" w:name="_Toc434004092"/>
      <w:bookmarkStart w:id="167" w:name="_Toc191039676"/>
      <w:r w:rsidRPr="00FF2996">
        <w:rPr>
          <w:rFonts w:cs="Arial"/>
          <w:bCs/>
          <w:color w:val="244061" w:themeColor="accent1" w:themeShade="80"/>
          <w:sz w:val="20"/>
        </w:rPr>
        <w:t>Transferencia de derechos</w:t>
      </w:r>
      <w:bookmarkEnd w:id="163"/>
      <w:bookmarkEnd w:id="164"/>
      <w:bookmarkEnd w:id="165"/>
      <w:bookmarkEnd w:id="166"/>
      <w:bookmarkEnd w:id="167"/>
    </w:p>
    <w:p w14:paraId="2AB58B04" w14:textId="1477DE6A" w:rsidR="00412321" w:rsidRPr="00FF2996" w:rsidRDefault="009F002D" w:rsidP="00412321">
      <w:pPr>
        <w:pStyle w:val="Textosinformato"/>
        <w:tabs>
          <w:tab w:val="left" w:pos="1134"/>
        </w:tabs>
        <w:spacing w:before="120" w:after="120"/>
        <w:ind w:left="708"/>
        <w:jc w:val="both"/>
        <w:rPr>
          <w:rFonts w:ascii="Arial" w:hAnsi="Arial" w:cs="Arial"/>
          <w:u w:val="single"/>
        </w:rPr>
      </w:pPr>
      <w:r w:rsidRPr="00FF2996">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FF2996">
        <w:rPr>
          <w:rFonts w:ascii="Arial" w:hAnsi="Arial" w:cs="Arial"/>
        </w:rPr>
        <w:t>.</w:t>
      </w:r>
    </w:p>
    <w:p w14:paraId="4FEA9FCC" w14:textId="6C2B50B9" w:rsidR="009F002D" w:rsidRPr="00FF2996" w:rsidRDefault="009F002D" w:rsidP="009F002D">
      <w:pPr>
        <w:pStyle w:val="Textosinformato"/>
        <w:tabs>
          <w:tab w:val="left" w:pos="1134"/>
        </w:tabs>
        <w:spacing w:before="120" w:after="120"/>
        <w:ind w:left="708"/>
        <w:jc w:val="both"/>
        <w:rPr>
          <w:rFonts w:ascii="Arial" w:hAnsi="Arial" w:cs="Arial"/>
        </w:rPr>
      </w:pPr>
      <w:r w:rsidRPr="00FF2996">
        <w:rPr>
          <w:rFonts w:ascii="Arial" w:hAnsi="Arial" w:cs="Arial"/>
        </w:rPr>
        <w:t xml:space="preserve">Por lo anterior, el único derecho que se podrá transferir a un tercero derivado de la adjudicación del </w:t>
      </w:r>
      <w:r w:rsidR="009415A5" w:rsidRPr="00FF2996">
        <w:rPr>
          <w:rFonts w:ascii="Arial" w:hAnsi="Arial" w:cs="Arial"/>
        </w:rPr>
        <w:t>contrato</w:t>
      </w:r>
      <w:r w:rsidRPr="00FF2996">
        <w:rPr>
          <w:rFonts w:ascii="Arial" w:hAnsi="Arial" w:cs="Arial"/>
        </w:rPr>
        <w:t xml:space="preserve"> es el derecho de cobro y el PROVEEDOR no podrá subcontratar parcial o totalmente los </w:t>
      </w:r>
      <w:r w:rsidR="007F2BE9" w:rsidRPr="00FF2996">
        <w:rPr>
          <w:rFonts w:ascii="Arial" w:hAnsi="Arial" w:cs="Arial"/>
        </w:rPr>
        <w:t>servicios</w:t>
      </w:r>
      <w:r w:rsidRPr="00FF2996">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FF2996" w:rsidRDefault="009F002D" w:rsidP="009F002D">
      <w:pPr>
        <w:pStyle w:val="Textosinformato"/>
        <w:tabs>
          <w:tab w:val="left" w:pos="1134"/>
        </w:tabs>
        <w:spacing w:before="120" w:after="120"/>
        <w:ind w:left="708"/>
        <w:jc w:val="both"/>
        <w:rPr>
          <w:rFonts w:ascii="Arial" w:hAnsi="Arial" w:cs="Arial"/>
        </w:rPr>
      </w:pPr>
      <w:r w:rsidRPr="00FF2996">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FF2996"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68" w:name="_Toc284333672"/>
      <w:bookmarkStart w:id="169" w:name="_Toc298407610"/>
      <w:bookmarkStart w:id="170" w:name="_Toc314085308"/>
      <w:bookmarkStart w:id="171" w:name="_Toc314094129"/>
      <w:bookmarkStart w:id="172" w:name="_Toc434004093"/>
      <w:bookmarkStart w:id="173" w:name="_Toc191039677"/>
      <w:r w:rsidRPr="00FF2996">
        <w:rPr>
          <w:rFonts w:cs="Arial"/>
          <w:bCs/>
          <w:color w:val="244061" w:themeColor="accent1" w:themeShade="80"/>
          <w:sz w:val="20"/>
        </w:rPr>
        <w:t xml:space="preserve">Derechos de Autor y Propiedad </w:t>
      </w:r>
      <w:bookmarkEnd w:id="168"/>
      <w:bookmarkEnd w:id="169"/>
      <w:bookmarkEnd w:id="170"/>
      <w:bookmarkEnd w:id="171"/>
      <w:bookmarkEnd w:id="172"/>
      <w:r w:rsidR="006C7D96" w:rsidRPr="00FF2996">
        <w:rPr>
          <w:rFonts w:cs="Arial"/>
          <w:bCs/>
          <w:color w:val="244061" w:themeColor="accent1" w:themeShade="80"/>
          <w:sz w:val="20"/>
        </w:rPr>
        <w:t>Intelectual</w:t>
      </w:r>
      <w:bookmarkEnd w:id="173"/>
    </w:p>
    <w:p w14:paraId="6D86A6B5" w14:textId="247142D9" w:rsidR="00004132" w:rsidRPr="00FF2996" w:rsidRDefault="00004132" w:rsidP="00004132">
      <w:pPr>
        <w:pStyle w:val="E2"/>
        <w:spacing w:before="120" w:after="120"/>
        <w:ind w:left="705"/>
        <w:rPr>
          <w:rFonts w:cs="Arial"/>
          <w:sz w:val="20"/>
          <w:lang w:val="es-MX"/>
        </w:rPr>
      </w:pPr>
      <w:bookmarkStart w:id="174" w:name="_Toc299017183"/>
      <w:bookmarkStart w:id="175" w:name="_Toc299018343"/>
      <w:bookmarkStart w:id="176" w:name="_Toc314085309"/>
      <w:bookmarkStart w:id="177" w:name="_Toc314094130"/>
      <w:bookmarkStart w:id="178" w:name="_Toc434004094"/>
      <w:r w:rsidRPr="00FF2996">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FF2996">
        <w:rPr>
          <w:rFonts w:cs="Arial"/>
          <w:sz w:val="20"/>
          <w:lang w:val="es-MX"/>
        </w:rPr>
        <w:t>derechos inherentes a la propiedad intelectual,</w:t>
      </w:r>
      <w:r w:rsidRPr="00FF2996">
        <w:rPr>
          <w:rFonts w:cs="Arial"/>
          <w:sz w:val="20"/>
          <w:lang w:val="es-MX"/>
        </w:rPr>
        <w:t xml:space="preserve">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Pr="00FF2996" w:rsidRDefault="00004132" w:rsidP="00BA7C94">
      <w:pPr>
        <w:pStyle w:val="E2"/>
        <w:spacing w:before="120" w:after="120"/>
        <w:ind w:left="705"/>
        <w:rPr>
          <w:rFonts w:cs="Arial"/>
          <w:sz w:val="20"/>
          <w:lang w:val="es-MX"/>
        </w:rPr>
      </w:pPr>
      <w:r w:rsidRPr="00FF2996">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FF2996">
        <w:rPr>
          <w:rFonts w:cs="Arial"/>
          <w:sz w:val="20"/>
          <w:lang w:val="es-MX"/>
        </w:rPr>
        <w:t>.</w:t>
      </w:r>
    </w:p>
    <w:p w14:paraId="15F6EE59" w14:textId="49D2361B" w:rsidR="00655404" w:rsidRPr="00FF2996" w:rsidRDefault="005324D0" w:rsidP="00BA7C94">
      <w:pPr>
        <w:pStyle w:val="E2"/>
        <w:spacing w:before="120" w:after="120"/>
        <w:ind w:left="705"/>
        <w:rPr>
          <w:rFonts w:cs="Arial"/>
          <w:bCs/>
          <w:iCs/>
          <w:sz w:val="20"/>
          <w:lang w:val="es-ES"/>
        </w:rPr>
      </w:pPr>
      <w:r w:rsidRPr="00FF2996">
        <w:rPr>
          <w:rFonts w:cs="Arial"/>
          <w:bCs/>
          <w:iCs/>
          <w:sz w:val="20"/>
          <w:lang w:val="es-ES"/>
        </w:rPr>
        <w:t xml:space="preserve">Por lo anterior </w:t>
      </w:r>
      <w:r w:rsidR="00785787" w:rsidRPr="00FF2996">
        <w:rPr>
          <w:rFonts w:cs="Arial"/>
          <w:bCs/>
          <w:iCs/>
          <w:sz w:val="20"/>
          <w:lang w:val="es-ES"/>
        </w:rPr>
        <w:t>el</w:t>
      </w:r>
      <w:r w:rsidR="00655404" w:rsidRPr="00FF2996">
        <w:rPr>
          <w:rFonts w:cs="Arial"/>
          <w:b/>
          <w:iCs/>
          <w:sz w:val="20"/>
          <w:lang w:val="es-ES"/>
        </w:rPr>
        <w:t xml:space="preserve"> </w:t>
      </w:r>
      <w:r w:rsidR="00655404" w:rsidRPr="00FF2996">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FF2996" w:rsidRDefault="0031048B" w:rsidP="0031048B">
      <w:pPr>
        <w:pStyle w:val="E2"/>
        <w:spacing w:before="120" w:after="120"/>
        <w:ind w:left="705"/>
        <w:rPr>
          <w:rFonts w:cs="Arial"/>
          <w:bCs/>
          <w:iCs/>
          <w:sz w:val="20"/>
          <w:lang w:val="es-MX"/>
        </w:rPr>
      </w:pPr>
      <w:r w:rsidRPr="00FF2996">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FF2996" w:rsidRDefault="0031048B" w:rsidP="0031048B">
      <w:pPr>
        <w:pStyle w:val="E2"/>
        <w:spacing w:before="120" w:after="120"/>
        <w:ind w:left="705"/>
        <w:rPr>
          <w:rFonts w:cs="Arial"/>
          <w:bCs/>
          <w:iCs/>
          <w:sz w:val="20"/>
          <w:lang w:val="es-MX"/>
        </w:rPr>
      </w:pPr>
      <w:r w:rsidRPr="00FF2996">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Pr="00FF2996" w:rsidRDefault="001712EB" w:rsidP="001712EB">
      <w:pPr>
        <w:pStyle w:val="E2"/>
        <w:spacing w:before="120" w:after="120"/>
        <w:ind w:left="0"/>
        <w:rPr>
          <w:rFonts w:cs="Arial"/>
          <w:sz w:val="20"/>
          <w:lang w:val="es-MX"/>
        </w:rPr>
      </w:pPr>
    </w:p>
    <w:p w14:paraId="4BEADA9E"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79" w:name="_Toc191039678"/>
      <w:r w:rsidRPr="00FF2996">
        <w:rPr>
          <w:rFonts w:cs="Arial"/>
          <w:bCs/>
          <w:color w:val="244061" w:themeColor="accent1" w:themeShade="80"/>
          <w:sz w:val="20"/>
        </w:rPr>
        <w:lastRenderedPageBreak/>
        <w:t>Transparencia y Acceso a la Información Pública</w:t>
      </w:r>
      <w:bookmarkEnd w:id="174"/>
      <w:bookmarkEnd w:id="175"/>
      <w:bookmarkEnd w:id="176"/>
      <w:bookmarkEnd w:id="177"/>
      <w:bookmarkEnd w:id="178"/>
      <w:bookmarkEnd w:id="179"/>
    </w:p>
    <w:p w14:paraId="0BD1CD06" w14:textId="77777777" w:rsidR="00412321" w:rsidRPr="00FF2996" w:rsidRDefault="00412321" w:rsidP="00412321">
      <w:pPr>
        <w:spacing w:before="120" w:after="120"/>
        <w:ind w:left="705"/>
        <w:jc w:val="both"/>
        <w:rPr>
          <w:rFonts w:ascii="Arial" w:hAnsi="Arial" w:cs="Arial"/>
          <w:bCs/>
        </w:rPr>
      </w:pPr>
      <w:r w:rsidRPr="00FF2996">
        <w:rPr>
          <w:rFonts w:ascii="Arial" w:hAnsi="Arial" w:cs="Arial"/>
          <w:bCs/>
        </w:rPr>
        <w:t xml:space="preserve">Derivado de </w:t>
      </w:r>
      <w:r w:rsidR="00301D58" w:rsidRPr="00FF2996">
        <w:rPr>
          <w:rFonts w:ascii="Arial" w:hAnsi="Arial" w:cs="Arial"/>
          <w:bCs/>
        </w:rPr>
        <w:t>la</w:t>
      </w:r>
      <w:r w:rsidR="00CD1734" w:rsidRPr="00FF2996">
        <w:rPr>
          <w:rFonts w:ascii="Arial" w:hAnsi="Arial" w:cs="Arial"/>
          <w:bCs/>
        </w:rPr>
        <w:t xml:space="preserve"> prestación de los servicios </w:t>
      </w:r>
      <w:r w:rsidRPr="00FF2996">
        <w:rPr>
          <w:rFonts w:ascii="Arial" w:hAnsi="Arial" w:cs="Arial"/>
          <w:bCs/>
        </w:rPr>
        <w:t xml:space="preserve">solicitados, cuando el PROVEEDOR o su personal maneje información de terceros, tendrá la obligación de </w:t>
      </w:r>
      <w:r w:rsidRPr="00FF2996">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FF2996">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Pr="00FF2996" w:rsidRDefault="00412321" w:rsidP="00412321">
      <w:pPr>
        <w:spacing w:before="120" w:after="120"/>
        <w:ind w:left="705"/>
        <w:jc w:val="both"/>
        <w:rPr>
          <w:rFonts w:ascii="Arial" w:hAnsi="Arial" w:cs="Arial"/>
          <w:bCs/>
        </w:rPr>
      </w:pPr>
    </w:p>
    <w:p w14:paraId="116139E8"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80" w:name="_Toc289064573"/>
      <w:bookmarkStart w:id="181" w:name="_Toc314085310"/>
      <w:bookmarkStart w:id="182" w:name="_Toc314094131"/>
      <w:bookmarkStart w:id="183" w:name="_Toc434004095"/>
      <w:bookmarkStart w:id="184" w:name="_Toc191039679"/>
      <w:r w:rsidRPr="00FF2996">
        <w:rPr>
          <w:rFonts w:cs="Arial"/>
          <w:bCs/>
          <w:color w:val="244061" w:themeColor="accent1" w:themeShade="80"/>
          <w:sz w:val="20"/>
        </w:rPr>
        <w:t>Responsabilidad laboral</w:t>
      </w:r>
      <w:bookmarkEnd w:id="180"/>
      <w:bookmarkEnd w:id="181"/>
      <w:bookmarkEnd w:id="182"/>
      <w:bookmarkEnd w:id="183"/>
      <w:bookmarkEnd w:id="184"/>
    </w:p>
    <w:p w14:paraId="59F73752" w14:textId="77777777" w:rsidR="00412321" w:rsidRPr="00FF2996" w:rsidRDefault="00412321" w:rsidP="00412321">
      <w:pPr>
        <w:spacing w:before="120" w:after="120"/>
        <w:ind w:left="708"/>
        <w:jc w:val="both"/>
        <w:rPr>
          <w:rFonts w:ascii="Arial" w:hAnsi="Arial" w:cs="Arial"/>
        </w:rPr>
      </w:pPr>
      <w:r w:rsidRPr="00FF2996">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FF2996">
        <w:rPr>
          <w:rFonts w:ascii="Arial" w:hAnsi="Arial" w:cs="Arial"/>
        </w:rPr>
        <w:t>mo patrón sustituto o solidario o beneficiario o intermediario.</w:t>
      </w:r>
    </w:p>
    <w:p w14:paraId="7C122DE9" w14:textId="77777777" w:rsidR="00412321" w:rsidRPr="00FF2996" w:rsidRDefault="00412321" w:rsidP="00412321">
      <w:pPr>
        <w:spacing w:before="120" w:after="120"/>
        <w:ind w:left="708"/>
        <w:jc w:val="both"/>
        <w:rPr>
          <w:rFonts w:ascii="Arial" w:hAnsi="Arial" w:cs="Arial"/>
        </w:rPr>
      </w:pPr>
      <w:r w:rsidRPr="00FF2996">
        <w:rPr>
          <w:rFonts w:ascii="Arial" w:hAnsi="Arial" w:cs="Arial"/>
          <w:bCs/>
        </w:rPr>
        <w:t>En su caso, el PROVEEDOR</w:t>
      </w:r>
      <w:r w:rsidRPr="00FF2996">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FF2996">
        <w:rPr>
          <w:rFonts w:ascii="Arial" w:hAnsi="Arial" w:cs="Arial"/>
          <w:bCs/>
        </w:rPr>
        <w:t>INSTITUTO</w:t>
      </w:r>
      <w:r w:rsidRPr="00FF2996">
        <w:rPr>
          <w:rFonts w:ascii="Arial" w:hAnsi="Arial" w:cs="Arial"/>
        </w:rPr>
        <w:t xml:space="preserve"> por esta circunstancia.</w:t>
      </w:r>
    </w:p>
    <w:p w14:paraId="6C53F4CD" w14:textId="6884374C" w:rsidR="00C73979" w:rsidRPr="00FF2996" w:rsidRDefault="00C73979" w:rsidP="00412321">
      <w:pPr>
        <w:spacing w:before="120" w:after="120"/>
        <w:ind w:left="708"/>
        <w:jc w:val="both"/>
        <w:rPr>
          <w:rFonts w:ascii="Arial" w:hAnsi="Arial" w:cs="Arial"/>
        </w:rPr>
      </w:pPr>
      <w:r w:rsidRPr="00FF2996">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FF2996" w:rsidRDefault="00412321" w:rsidP="00412321">
      <w:pPr>
        <w:spacing w:before="120" w:after="120"/>
        <w:ind w:left="708"/>
        <w:jc w:val="both"/>
        <w:rPr>
          <w:rFonts w:ascii="Arial" w:hAnsi="Arial" w:cs="Arial"/>
        </w:rPr>
      </w:pPr>
    </w:p>
    <w:p w14:paraId="158DBE6E" w14:textId="2041AFDC" w:rsidR="007206F4" w:rsidRPr="00FF2996" w:rsidRDefault="008A43FF" w:rsidP="002B5121">
      <w:pPr>
        <w:pStyle w:val="Ttulo1"/>
        <w:numPr>
          <w:ilvl w:val="0"/>
          <w:numId w:val="1"/>
        </w:numPr>
        <w:spacing w:before="120" w:after="120"/>
        <w:jc w:val="both"/>
        <w:rPr>
          <w:rFonts w:cs="Arial"/>
          <w:color w:val="002060"/>
          <w:kern w:val="32"/>
          <w:sz w:val="20"/>
        </w:rPr>
      </w:pPr>
      <w:bookmarkStart w:id="185" w:name="_Toc289064578"/>
      <w:bookmarkStart w:id="186" w:name="_Toc314085311"/>
      <w:bookmarkStart w:id="187" w:name="_Toc314094132"/>
      <w:bookmarkStart w:id="188" w:name="_Toc434004096"/>
      <w:bookmarkStart w:id="189" w:name="_Toc496883312"/>
      <w:bookmarkStart w:id="190" w:name="_Toc191039680"/>
      <w:bookmarkStart w:id="191" w:name="_Toc314085312"/>
      <w:bookmarkStart w:id="192" w:name="_Toc314094133"/>
      <w:bookmarkStart w:id="193" w:name="_Toc434004097"/>
      <w:r w:rsidRPr="00FF2996">
        <w:rPr>
          <w:rFonts w:cs="Arial"/>
          <w:color w:val="002060"/>
          <w:kern w:val="32"/>
          <w:sz w:val="20"/>
        </w:rPr>
        <w:t>INSTRUCCIONES PARA ELABORAR LA OFERTA TÉCNICA Y LA OFERTA ECONÓMICA</w:t>
      </w:r>
      <w:bookmarkEnd w:id="185"/>
      <w:bookmarkEnd w:id="186"/>
      <w:bookmarkEnd w:id="187"/>
      <w:bookmarkEnd w:id="188"/>
      <w:bookmarkEnd w:id="189"/>
      <w:bookmarkEnd w:id="190"/>
    </w:p>
    <w:p w14:paraId="79CF35E2" w14:textId="77777777" w:rsidR="007206F4" w:rsidRPr="00FF2996" w:rsidRDefault="007206F4">
      <w:pPr>
        <w:numPr>
          <w:ilvl w:val="0"/>
          <w:numId w:val="92"/>
        </w:numPr>
        <w:spacing w:before="120" w:after="120"/>
        <w:ind w:left="993" w:hanging="284"/>
        <w:jc w:val="both"/>
        <w:rPr>
          <w:rFonts w:ascii="Arial" w:hAnsi="Arial" w:cs="Arial"/>
          <w:b/>
          <w:lang w:eastAsia="es-MX"/>
        </w:rPr>
      </w:pPr>
      <w:r w:rsidRPr="00FF2996">
        <w:rPr>
          <w:rFonts w:ascii="Arial" w:hAnsi="Arial" w:cs="Arial"/>
        </w:rPr>
        <w:t>Conforme a lo estipulado en los párrafos primero y segundo del artículo 41 del REGLAMENTO, l</w:t>
      </w:r>
      <w:r w:rsidRPr="00FF2996">
        <w:rPr>
          <w:rFonts w:ascii="Arial" w:hAnsi="Arial" w:cs="Arial"/>
          <w:lang w:eastAsia="es-MX"/>
        </w:rPr>
        <w:t xml:space="preserve">a entrega de proposiciones se hará en </w:t>
      </w:r>
      <w:r w:rsidRPr="00FF2996">
        <w:rPr>
          <w:rFonts w:ascii="Arial" w:hAnsi="Arial" w:cs="Arial"/>
          <w:b/>
          <w:u w:val="single"/>
          <w:lang w:eastAsia="es-MX"/>
        </w:rPr>
        <w:t>sobre cerrado</w:t>
      </w:r>
      <w:r w:rsidRPr="00FF2996">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FF2996" w:rsidRDefault="007206F4">
      <w:pPr>
        <w:numPr>
          <w:ilvl w:val="0"/>
          <w:numId w:val="92"/>
        </w:numPr>
        <w:spacing w:before="120" w:after="120"/>
        <w:ind w:left="993" w:hanging="284"/>
        <w:jc w:val="both"/>
        <w:rPr>
          <w:rFonts w:ascii="Arial" w:hAnsi="Arial" w:cs="Arial"/>
          <w:b/>
          <w:lang w:eastAsia="es-MX"/>
        </w:rPr>
      </w:pPr>
      <w:r w:rsidRPr="00FF2996">
        <w:rPr>
          <w:rFonts w:ascii="Arial" w:hAnsi="Arial" w:cs="Arial"/>
          <w:lang w:eastAsia="es-MX"/>
        </w:rPr>
        <w:t xml:space="preserve">El sobre o paquete cerrado deberá indicar la razón o denominación social del LICITANTE. </w:t>
      </w:r>
    </w:p>
    <w:p w14:paraId="182FAD28" w14:textId="7BE90AD8" w:rsidR="007206F4" w:rsidRPr="00FF2996" w:rsidRDefault="007206F4">
      <w:pPr>
        <w:numPr>
          <w:ilvl w:val="0"/>
          <w:numId w:val="92"/>
        </w:numPr>
        <w:spacing w:before="120" w:after="120"/>
        <w:ind w:left="993" w:hanging="284"/>
        <w:jc w:val="both"/>
        <w:rPr>
          <w:rFonts w:ascii="Arial" w:hAnsi="Arial" w:cs="Arial"/>
          <w:b/>
          <w:lang w:eastAsia="es-MX"/>
        </w:rPr>
      </w:pPr>
      <w:r w:rsidRPr="00FF2996">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CB6839" w:rsidRPr="00FF2996">
        <w:rPr>
          <w:rFonts w:ascii="Arial" w:hAnsi="Arial" w:cs="Arial"/>
          <w:lang w:eastAsia="es-MX"/>
        </w:rPr>
        <w:t xml:space="preserve">la </w:t>
      </w:r>
      <w:r w:rsidRPr="00FF2996">
        <w:rPr>
          <w:rFonts w:ascii="Arial" w:hAnsi="Arial" w:cs="Arial"/>
          <w:lang w:eastAsia="es-MX"/>
        </w:rPr>
        <w:t>partida</w:t>
      </w:r>
      <w:r w:rsidR="008F4BAA" w:rsidRPr="00FF2996">
        <w:rPr>
          <w:rFonts w:ascii="Arial" w:hAnsi="Arial" w:cs="Arial"/>
          <w:lang w:eastAsia="es-MX"/>
        </w:rPr>
        <w:t xml:space="preserve"> </w:t>
      </w:r>
      <w:r w:rsidR="00340B28" w:rsidRPr="00FF2996">
        <w:rPr>
          <w:rFonts w:ascii="Arial" w:hAnsi="Arial" w:cs="Arial"/>
          <w:lang w:eastAsia="es-MX"/>
        </w:rPr>
        <w:t>única</w:t>
      </w:r>
      <w:r w:rsidRPr="00FF2996">
        <w:rPr>
          <w:rFonts w:ascii="Arial" w:hAnsi="Arial" w:cs="Arial"/>
          <w:lang w:eastAsia="es-MX"/>
        </w:rPr>
        <w:t xml:space="preserve"> </w:t>
      </w:r>
      <w:r w:rsidR="00845D3A" w:rsidRPr="00FF2996">
        <w:rPr>
          <w:rFonts w:ascii="Arial" w:hAnsi="Arial" w:cs="Arial"/>
          <w:lang w:eastAsia="es-MX"/>
        </w:rPr>
        <w:t>objeto del presente procedimiento de contratación.</w:t>
      </w:r>
      <w:r w:rsidRPr="00FF2996">
        <w:rPr>
          <w:rFonts w:ascii="Arial" w:hAnsi="Arial" w:cs="Arial"/>
          <w:lang w:eastAsia="es-MX"/>
        </w:rPr>
        <w:t xml:space="preserve"> </w:t>
      </w:r>
    </w:p>
    <w:p w14:paraId="776ACA5A" w14:textId="75C58457" w:rsidR="003C1240" w:rsidRPr="00FF2996" w:rsidRDefault="003C1240">
      <w:pPr>
        <w:pStyle w:val="E2"/>
        <w:numPr>
          <w:ilvl w:val="0"/>
          <w:numId w:val="92"/>
        </w:numPr>
        <w:spacing w:before="120" w:after="120"/>
        <w:ind w:left="993" w:hanging="284"/>
        <w:rPr>
          <w:rFonts w:cs="Arial"/>
          <w:sz w:val="20"/>
          <w:lang w:val="es-MX"/>
        </w:rPr>
      </w:pPr>
      <w:r w:rsidRPr="00FF2996">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FF2996" w:rsidRDefault="007206F4">
      <w:pPr>
        <w:pStyle w:val="E2"/>
        <w:numPr>
          <w:ilvl w:val="0"/>
          <w:numId w:val="92"/>
        </w:numPr>
        <w:spacing w:before="120" w:after="120"/>
        <w:ind w:left="993" w:hanging="284"/>
        <w:rPr>
          <w:rFonts w:cs="Arial"/>
          <w:sz w:val="20"/>
          <w:lang w:val="es-MX"/>
        </w:rPr>
      </w:pPr>
      <w:r w:rsidRPr="00FF2996">
        <w:rPr>
          <w:rFonts w:cs="Arial"/>
          <w:sz w:val="20"/>
          <w:lang w:val="es-MX"/>
        </w:rPr>
        <w:t xml:space="preserve">De conformidad con lo estipulado en el segundo párrafo del artículo 66 de las POBALINES, </w:t>
      </w:r>
      <w:r w:rsidRPr="00FF2996">
        <w:rPr>
          <w:rFonts w:cs="Arial"/>
          <w:b/>
          <w:sz w:val="20"/>
          <w:lang w:val="es-MX"/>
        </w:rPr>
        <w:t xml:space="preserve">cada uno de los documentos que integren la proposición y aquellos distintos a ésta, </w:t>
      </w:r>
      <w:r w:rsidRPr="00FF2996">
        <w:rPr>
          <w:rFonts w:cs="Arial"/>
          <w:b/>
          <w:sz w:val="20"/>
          <w:u w:val="single"/>
          <w:lang w:val="es-MX"/>
        </w:rPr>
        <w:t>deberán estar foliados en todas y cada una de las hojas que los integren</w:t>
      </w:r>
      <w:r w:rsidRPr="00FF2996">
        <w:rPr>
          <w:rFonts w:cs="Arial"/>
          <w:sz w:val="20"/>
          <w:u w:val="single"/>
          <w:lang w:val="es-MX"/>
        </w:rPr>
        <w:t>.</w:t>
      </w:r>
      <w:r w:rsidRPr="00FF2996">
        <w:rPr>
          <w:rFonts w:cs="Arial"/>
          <w:sz w:val="20"/>
          <w:lang w:val="es-MX"/>
        </w:rPr>
        <w:t xml:space="preserve"> </w:t>
      </w:r>
      <w:r w:rsidRPr="00FF2996">
        <w:rPr>
          <w:rFonts w:cs="Arial"/>
          <w:b/>
          <w:sz w:val="20"/>
          <w:lang w:val="es-MX"/>
        </w:rPr>
        <w:t>Al efecto, se deberán numerar de manera individual las propuestas técnica y económica</w:t>
      </w:r>
      <w:r w:rsidRPr="00FF2996">
        <w:rPr>
          <w:rFonts w:cs="Arial"/>
          <w:sz w:val="20"/>
          <w:lang w:val="es-MX"/>
        </w:rPr>
        <w:t xml:space="preserve">, así como el resto de los documentos que entregue el LICITANTE. </w:t>
      </w:r>
    </w:p>
    <w:p w14:paraId="30626835" w14:textId="6470A716" w:rsidR="00DD01F0" w:rsidRPr="00FF2996" w:rsidRDefault="00DD01F0" w:rsidP="00DD01F0">
      <w:pPr>
        <w:pStyle w:val="E2"/>
        <w:spacing w:before="120" w:after="120"/>
        <w:ind w:left="993"/>
        <w:rPr>
          <w:rFonts w:cs="Arial"/>
          <w:sz w:val="20"/>
        </w:rPr>
      </w:pPr>
      <w:r w:rsidRPr="00FF2996">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FF2996" w:rsidRDefault="007206F4">
      <w:pPr>
        <w:pStyle w:val="E2"/>
        <w:numPr>
          <w:ilvl w:val="0"/>
          <w:numId w:val="92"/>
        </w:numPr>
        <w:spacing w:before="120" w:after="120"/>
        <w:ind w:left="993" w:hanging="284"/>
        <w:rPr>
          <w:rFonts w:cs="Arial"/>
          <w:sz w:val="20"/>
          <w:u w:val="single"/>
          <w:lang w:val="es-MX"/>
        </w:rPr>
      </w:pPr>
      <w:r w:rsidRPr="00FF2996">
        <w:rPr>
          <w:rFonts w:cs="Arial"/>
          <w:sz w:val="20"/>
          <w:u w:val="single"/>
          <w:lang w:val="es-MX"/>
        </w:rPr>
        <w:t xml:space="preserve">Las proposiciones deberán realizarse en estricto apego a las necesidades planteadas por el </w:t>
      </w:r>
      <w:r w:rsidRPr="00FF2996">
        <w:rPr>
          <w:rFonts w:cs="Arial"/>
          <w:sz w:val="20"/>
          <w:u w:val="single"/>
          <w:lang w:val="es-MX"/>
        </w:rPr>
        <w:lastRenderedPageBreak/>
        <w:t>INSTITUTO en la presente convocatoria, sus anexos y las modificaciones que se deriven de la(s) Junta(s) de Aclaraciones que se celebre(n).</w:t>
      </w:r>
    </w:p>
    <w:p w14:paraId="5229A10E" w14:textId="1783D861" w:rsidR="007206F4" w:rsidRPr="00FF2996" w:rsidRDefault="007206F4">
      <w:pPr>
        <w:pStyle w:val="E2"/>
        <w:numPr>
          <w:ilvl w:val="0"/>
          <w:numId w:val="92"/>
        </w:numPr>
        <w:spacing w:before="120" w:after="120"/>
        <w:ind w:left="993" w:hanging="284"/>
        <w:rPr>
          <w:rFonts w:cs="Arial"/>
          <w:sz w:val="20"/>
          <w:lang w:val="es-MX"/>
        </w:rPr>
      </w:pPr>
      <w:r w:rsidRPr="00FF2996">
        <w:rPr>
          <w:rFonts w:cs="Arial"/>
          <w:sz w:val="20"/>
          <w:lang w:val="es-MX"/>
        </w:rPr>
        <w:t xml:space="preserve">De conformidad con las fracciones I y II del artículo 64 de las POBALINES, los LICITANTES podrán entregar, dentro o fuera del sobre cerrado, el </w:t>
      </w:r>
      <w:r w:rsidRPr="00FF2996">
        <w:rPr>
          <w:rFonts w:cs="Arial"/>
          <w:b/>
          <w:sz w:val="20"/>
          <w:lang w:val="es-MX"/>
        </w:rPr>
        <w:t>Anexo 1</w:t>
      </w:r>
      <w:r w:rsidR="00BE4BE5" w:rsidRPr="00FF2996">
        <w:rPr>
          <w:rFonts w:cs="Arial"/>
          <w:b/>
          <w:sz w:val="20"/>
          <w:lang w:val="es-MX"/>
        </w:rPr>
        <w:t>2</w:t>
      </w:r>
      <w:r w:rsidRPr="00FF2996">
        <w:rPr>
          <w:rFonts w:cs="Arial"/>
          <w:b/>
          <w:sz w:val="20"/>
          <w:lang w:val="es-MX"/>
        </w:rPr>
        <w:t xml:space="preserve"> </w:t>
      </w:r>
      <w:r w:rsidRPr="00FF2996">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FF2996" w:rsidRDefault="008A43FF" w:rsidP="007206F4">
      <w:pPr>
        <w:pStyle w:val="E2"/>
        <w:spacing w:before="120" w:after="120"/>
        <w:ind w:left="0"/>
        <w:rPr>
          <w:rFonts w:cs="Arial"/>
          <w:sz w:val="20"/>
          <w:lang w:val="es-MX"/>
        </w:rPr>
      </w:pPr>
    </w:p>
    <w:p w14:paraId="33661510" w14:textId="77777777" w:rsidR="00412321" w:rsidRPr="00FF2996" w:rsidRDefault="00412321" w:rsidP="002B5121">
      <w:pPr>
        <w:pStyle w:val="Ttulo1"/>
        <w:numPr>
          <w:ilvl w:val="0"/>
          <w:numId w:val="1"/>
        </w:numPr>
        <w:spacing w:before="120" w:after="120"/>
        <w:jc w:val="both"/>
        <w:rPr>
          <w:rFonts w:cs="Arial"/>
          <w:color w:val="244061" w:themeColor="accent1" w:themeShade="80"/>
          <w:kern w:val="32"/>
          <w:sz w:val="20"/>
        </w:rPr>
      </w:pPr>
      <w:bookmarkStart w:id="194" w:name="_Toc191039681"/>
      <w:r w:rsidRPr="00FF2996">
        <w:rPr>
          <w:rFonts w:cs="Arial"/>
          <w:color w:val="244061" w:themeColor="accent1" w:themeShade="80"/>
          <w:kern w:val="32"/>
          <w:sz w:val="20"/>
        </w:rPr>
        <w:t>PARTICIPACIÓN EN EL PROCEDIMIENTO Y PRESENTACIÓN DE PROPOSICIONES</w:t>
      </w:r>
      <w:bookmarkEnd w:id="191"/>
      <w:bookmarkEnd w:id="192"/>
      <w:bookmarkEnd w:id="193"/>
      <w:bookmarkEnd w:id="194"/>
    </w:p>
    <w:p w14:paraId="6E42CF7E" w14:textId="77777777" w:rsidR="00412321" w:rsidRPr="00FF2996" w:rsidRDefault="00412321" w:rsidP="002B5121">
      <w:pPr>
        <w:pStyle w:val="Ttulo1"/>
        <w:numPr>
          <w:ilvl w:val="1"/>
          <w:numId w:val="1"/>
        </w:numPr>
        <w:spacing w:before="120" w:after="120"/>
        <w:jc w:val="both"/>
        <w:rPr>
          <w:rFonts w:cs="Arial"/>
          <w:bCs/>
          <w:color w:val="244061" w:themeColor="accent1" w:themeShade="80"/>
          <w:sz w:val="20"/>
        </w:rPr>
      </w:pPr>
      <w:bookmarkStart w:id="195" w:name="_Toc314030195"/>
      <w:bookmarkStart w:id="196" w:name="_Toc314085313"/>
      <w:bookmarkStart w:id="197" w:name="_Toc314094134"/>
      <w:bookmarkStart w:id="198" w:name="_Toc314804490"/>
      <w:bookmarkStart w:id="199" w:name="_Toc314804555"/>
      <w:bookmarkStart w:id="200" w:name="_Toc315905503"/>
      <w:bookmarkStart w:id="201" w:name="_Toc316315419"/>
      <w:bookmarkStart w:id="202" w:name="_Toc316316305"/>
      <w:bookmarkStart w:id="203" w:name="_Toc327181253"/>
      <w:bookmarkStart w:id="204" w:name="_Toc329602569"/>
      <w:bookmarkStart w:id="205" w:name="_Toc382993247"/>
      <w:bookmarkStart w:id="206" w:name="_Toc390246814"/>
      <w:bookmarkStart w:id="207" w:name="_Toc390699230"/>
      <w:bookmarkStart w:id="208" w:name="_Toc396148585"/>
      <w:bookmarkStart w:id="209" w:name="_Toc405207171"/>
      <w:bookmarkStart w:id="210" w:name="_Toc414448108"/>
      <w:bookmarkStart w:id="211" w:name="_Toc434003979"/>
      <w:bookmarkStart w:id="212" w:name="_Toc434004098"/>
      <w:bookmarkStart w:id="213" w:name="_Toc464498299"/>
      <w:bookmarkStart w:id="214" w:name="_Toc464498704"/>
      <w:bookmarkStart w:id="215" w:name="_Toc487209315"/>
      <w:bookmarkStart w:id="216" w:name="_Toc488428628"/>
      <w:bookmarkStart w:id="217" w:name="_Toc491180956"/>
      <w:bookmarkStart w:id="218" w:name="_Toc492377916"/>
      <w:bookmarkStart w:id="219" w:name="_Toc493501618"/>
      <w:bookmarkStart w:id="220" w:name="_Toc494211577"/>
      <w:bookmarkStart w:id="221" w:name="_Toc496883314"/>
      <w:bookmarkStart w:id="222" w:name="_Toc498523195"/>
      <w:bookmarkStart w:id="223" w:name="_Toc505704873"/>
      <w:bookmarkStart w:id="224" w:name="_Toc510612316"/>
      <w:bookmarkStart w:id="225" w:name="_Toc3538984"/>
      <w:bookmarkStart w:id="226" w:name="_Toc19704257"/>
      <w:bookmarkStart w:id="227" w:name="_Toc23410233"/>
      <w:bookmarkStart w:id="228" w:name="_Toc23957999"/>
      <w:bookmarkStart w:id="229" w:name="_Toc80883761"/>
      <w:bookmarkStart w:id="230" w:name="_Toc80890432"/>
      <w:bookmarkStart w:id="231" w:name="_Toc82529145"/>
      <w:bookmarkStart w:id="232" w:name="_Toc119663122"/>
      <w:bookmarkStart w:id="233" w:name="_Toc128403829"/>
      <w:bookmarkStart w:id="234" w:name="_Toc139655544"/>
      <w:bookmarkStart w:id="235" w:name="_Toc161343737"/>
      <w:bookmarkStart w:id="236" w:name="_Toc163151886"/>
      <w:bookmarkStart w:id="237" w:name="_Toc184325925"/>
      <w:bookmarkStart w:id="238" w:name="_Toc190293803"/>
      <w:bookmarkStart w:id="239" w:name="_Toc190866930"/>
      <w:bookmarkStart w:id="240" w:name="_Toc191039682"/>
      <w:r w:rsidRPr="00FF2996">
        <w:rPr>
          <w:rFonts w:cs="Arial"/>
          <w:bCs/>
          <w:color w:val="244061" w:themeColor="accent1" w:themeShade="80"/>
          <w:sz w:val="20"/>
        </w:rPr>
        <w:t>Condiciones establecidas para la participación en los actos del procedimiento</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3C985386" w14:textId="4BB4C62F" w:rsidR="007206F4" w:rsidRPr="00FF2996" w:rsidRDefault="007206F4" w:rsidP="007206F4">
      <w:pPr>
        <w:pStyle w:val="Textosinformato"/>
        <w:tabs>
          <w:tab w:val="left" w:pos="1134"/>
        </w:tabs>
        <w:spacing w:before="120" w:after="120"/>
        <w:ind w:left="709"/>
        <w:jc w:val="both"/>
        <w:rPr>
          <w:rFonts w:ascii="Arial" w:hAnsi="Arial" w:cs="Arial"/>
        </w:rPr>
      </w:pPr>
      <w:r w:rsidRPr="00FF2996">
        <w:rPr>
          <w:rFonts w:ascii="Arial" w:hAnsi="Arial" w:cs="Arial"/>
        </w:rPr>
        <w:t>La(s) Junta(s) de Aclaraciones, el Acto de Presentación y Apertura de Proposiciones</w:t>
      </w:r>
      <w:r w:rsidR="00610DEC" w:rsidRPr="00FF2996">
        <w:rPr>
          <w:rFonts w:ascii="Arial" w:hAnsi="Arial" w:cs="Arial"/>
        </w:rPr>
        <w:t xml:space="preserve">, </w:t>
      </w:r>
      <w:r w:rsidRPr="00FF2996">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FF2996" w:rsidRDefault="007206F4" w:rsidP="007206F4">
      <w:pPr>
        <w:pStyle w:val="Textosinformato"/>
        <w:tabs>
          <w:tab w:val="left" w:pos="1134"/>
        </w:tabs>
        <w:spacing w:before="120" w:after="120"/>
        <w:ind w:left="709"/>
        <w:jc w:val="both"/>
        <w:rPr>
          <w:rFonts w:ascii="Arial" w:hAnsi="Arial" w:cs="Arial"/>
        </w:rPr>
      </w:pPr>
      <w:r w:rsidRPr="00FF2996">
        <w:rPr>
          <w:rFonts w:ascii="Arial" w:hAnsi="Arial" w:cs="Arial"/>
        </w:rPr>
        <w:t>Únicamente podrán participar personas de nacionalidad mexicana.</w:t>
      </w:r>
    </w:p>
    <w:p w14:paraId="2CD32DFF" w14:textId="3E1433D8" w:rsidR="007206F4" w:rsidRPr="00FF2996" w:rsidRDefault="007206F4" w:rsidP="007206F4">
      <w:pPr>
        <w:pStyle w:val="Textosinformato"/>
        <w:tabs>
          <w:tab w:val="left" w:pos="1134"/>
        </w:tabs>
        <w:spacing w:before="120" w:after="120"/>
        <w:ind w:left="709"/>
        <w:jc w:val="both"/>
        <w:rPr>
          <w:rFonts w:ascii="Arial" w:hAnsi="Arial" w:cs="Arial"/>
        </w:rPr>
      </w:pPr>
      <w:r w:rsidRPr="00FF2996">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02CE821D" w14:textId="77777777" w:rsidR="00412321" w:rsidRPr="00FF2996"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FF2996" w:rsidRDefault="002530BC" w:rsidP="002B5121">
      <w:pPr>
        <w:pStyle w:val="Ttulo1"/>
        <w:numPr>
          <w:ilvl w:val="1"/>
          <w:numId w:val="1"/>
        </w:numPr>
        <w:spacing w:before="120" w:after="120"/>
        <w:jc w:val="both"/>
        <w:rPr>
          <w:rFonts w:cs="Arial"/>
          <w:bCs/>
          <w:color w:val="244061" w:themeColor="accent1" w:themeShade="80"/>
          <w:sz w:val="20"/>
        </w:rPr>
      </w:pPr>
      <w:bookmarkStart w:id="241" w:name="_Toc309618065"/>
      <w:bookmarkStart w:id="242" w:name="_Toc314030196"/>
      <w:bookmarkStart w:id="243" w:name="_Toc314085314"/>
      <w:bookmarkStart w:id="244" w:name="_Toc314094135"/>
      <w:bookmarkStart w:id="245" w:name="_Toc314804491"/>
      <w:bookmarkStart w:id="246" w:name="_Toc314804556"/>
      <w:bookmarkStart w:id="247" w:name="_Toc315905504"/>
      <w:bookmarkStart w:id="248" w:name="_Toc316315420"/>
      <w:bookmarkStart w:id="249" w:name="_Toc316316306"/>
      <w:bookmarkStart w:id="250" w:name="_Toc327181254"/>
      <w:bookmarkStart w:id="251" w:name="_Toc329602570"/>
      <w:bookmarkStart w:id="252" w:name="_Toc382992956"/>
      <w:bookmarkStart w:id="253" w:name="_Toc383184929"/>
      <w:bookmarkStart w:id="254" w:name="_Toc383788306"/>
      <w:bookmarkStart w:id="255" w:name="_Toc390935270"/>
      <w:bookmarkStart w:id="256" w:name="_Toc409002213"/>
      <w:bookmarkStart w:id="257" w:name="_Toc422232834"/>
      <w:bookmarkStart w:id="258" w:name="_Toc427242072"/>
      <w:bookmarkStart w:id="259" w:name="_Toc428879784"/>
      <w:bookmarkStart w:id="260" w:name="_Toc447120309"/>
      <w:bookmarkStart w:id="261" w:name="_Toc452121377"/>
      <w:bookmarkStart w:id="262" w:name="_Toc464498300"/>
      <w:bookmarkStart w:id="263" w:name="_Toc464498705"/>
      <w:bookmarkStart w:id="264" w:name="_Toc487209316"/>
      <w:bookmarkStart w:id="265" w:name="_Toc488428629"/>
      <w:bookmarkStart w:id="266" w:name="_Toc491180957"/>
      <w:bookmarkStart w:id="267" w:name="_Toc492377917"/>
      <w:bookmarkStart w:id="268" w:name="_Toc493501619"/>
      <w:bookmarkStart w:id="269" w:name="_Toc494211578"/>
      <w:bookmarkStart w:id="270" w:name="_Toc496883315"/>
      <w:bookmarkStart w:id="271" w:name="_Toc498523196"/>
      <w:bookmarkStart w:id="272" w:name="_Toc505704874"/>
      <w:bookmarkStart w:id="273" w:name="_Toc510612317"/>
      <w:bookmarkStart w:id="274" w:name="_Toc3538985"/>
      <w:bookmarkStart w:id="275" w:name="_Toc19704258"/>
      <w:bookmarkStart w:id="276" w:name="_Toc23410234"/>
      <w:bookmarkStart w:id="277" w:name="_Toc23958000"/>
      <w:bookmarkStart w:id="278" w:name="_Toc80883762"/>
      <w:bookmarkStart w:id="279" w:name="_Toc80890433"/>
      <w:bookmarkStart w:id="280" w:name="_Toc82529146"/>
      <w:bookmarkStart w:id="281" w:name="_Toc119663123"/>
      <w:bookmarkStart w:id="282" w:name="_Toc128403830"/>
      <w:bookmarkStart w:id="283" w:name="_Toc139655545"/>
      <w:bookmarkStart w:id="284" w:name="_Toc161343738"/>
      <w:bookmarkStart w:id="285" w:name="_Toc163151887"/>
      <w:bookmarkStart w:id="286" w:name="_Toc184325926"/>
      <w:bookmarkStart w:id="287" w:name="_Toc190293804"/>
      <w:bookmarkStart w:id="288" w:name="_Toc190866931"/>
      <w:bookmarkStart w:id="289" w:name="_Toc191039683"/>
      <w:r w:rsidRPr="00FF2996">
        <w:rPr>
          <w:rFonts w:cs="Arial"/>
          <w:bCs/>
          <w:color w:val="244061" w:themeColor="accent1" w:themeShade="80"/>
          <w:sz w:val="20"/>
        </w:rPr>
        <w:t>L</w:t>
      </w:r>
      <w:r w:rsidR="00F70FCA" w:rsidRPr="00FF2996">
        <w:rPr>
          <w:rFonts w:cs="Arial"/>
          <w:bCs/>
          <w:color w:val="244061" w:themeColor="accent1" w:themeShade="80"/>
          <w:sz w:val="20"/>
        </w:rPr>
        <w:t>icitantes que no podrán participar en el presente procedimiento</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FF2996">
        <w:rPr>
          <w:rFonts w:ascii="Arial" w:hAnsi="Arial" w:cs="Arial"/>
        </w:rPr>
        <w:t>No podrán participar las personas físicas o morales que se encuentren en los supuesto</w:t>
      </w:r>
      <w:r w:rsidR="00DC10F7" w:rsidRPr="00FF2996">
        <w:rPr>
          <w:rFonts w:ascii="Arial" w:hAnsi="Arial" w:cs="Arial"/>
        </w:rPr>
        <w:t>s establecidos en los</w:t>
      </w:r>
      <w:r w:rsidRPr="00FF2996">
        <w:rPr>
          <w:rFonts w:ascii="Arial" w:hAnsi="Arial" w:cs="Arial"/>
        </w:rPr>
        <w:t xml:space="preserve"> artículo</w:t>
      </w:r>
      <w:r w:rsidR="00DC10F7" w:rsidRPr="00FF2996">
        <w:rPr>
          <w:rFonts w:ascii="Arial" w:hAnsi="Arial" w:cs="Arial"/>
        </w:rPr>
        <w:t>s</w:t>
      </w:r>
      <w:r w:rsidR="009F002D" w:rsidRPr="00FF2996">
        <w:rPr>
          <w:rFonts w:ascii="Arial" w:hAnsi="Arial" w:cs="Arial"/>
        </w:rPr>
        <w:t xml:space="preserve"> 59 y 78</w:t>
      </w:r>
      <w:r w:rsidRPr="00FF2996">
        <w:rPr>
          <w:rFonts w:ascii="Arial" w:hAnsi="Arial" w:cs="Arial"/>
        </w:rPr>
        <w:t xml:space="preserve"> del REGLAMENTO y </w:t>
      </w:r>
      <w:r w:rsidR="00024458" w:rsidRPr="00FF2996">
        <w:rPr>
          <w:rFonts w:ascii="Arial" w:hAnsi="Arial" w:cs="Arial"/>
        </w:rPr>
        <w:t>49 fracción IX de la Ley General de Responsabilidades Administrativas</w:t>
      </w:r>
      <w:r w:rsidRPr="00FF2996">
        <w:rPr>
          <w:rFonts w:ascii="Arial" w:hAnsi="Arial" w:cs="Arial"/>
        </w:rPr>
        <w:t xml:space="preserve">. La Dirección de Recursos Materiales y Servicios verificará desde el registro de participación y hasta el Fallo que los LICITANTES no se encuentren inhabilitados durante todo el procedimiento. </w:t>
      </w:r>
    </w:p>
    <w:p w14:paraId="7A3A09AC" w14:textId="77777777" w:rsidR="000F70EE" w:rsidRPr="00FF2996" w:rsidRDefault="000F70EE" w:rsidP="008416B9">
      <w:pPr>
        <w:pStyle w:val="Textosinformato"/>
        <w:tabs>
          <w:tab w:val="left" w:pos="1134"/>
        </w:tabs>
        <w:spacing w:before="120" w:after="120"/>
        <w:ind w:left="705"/>
        <w:jc w:val="both"/>
        <w:rPr>
          <w:rFonts w:ascii="Arial" w:hAnsi="Arial" w:cs="Arial"/>
        </w:rPr>
      </w:pPr>
    </w:p>
    <w:p w14:paraId="022914DB" w14:textId="77777777" w:rsidR="00F70FCA" w:rsidRPr="00FF2996" w:rsidRDefault="00F70FCA" w:rsidP="002B5121">
      <w:pPr>
        <w:pStyle w:val="Ttulo1"/>
        <w:numPr>
          <w:ilvl w:val="1"/>
          <w:numId w:val="1"/>
        </w:numPr>
        <w:spacing w:before="120" w:after="120"/>
        <w:jc w:val="both"/>
        <w:rPr>
          <w:rFonts w:cs="Arial"/>
          <w:bCs/>
          <w:color w:val="244061" w:themeColor="accent1" w:themeShade="80"/>
          <w:sz w:val="20"/>
        </w:rPr>
      </w:pPr>
      <w:bookmarkStart w:id="290" w:name="_Toc309618066"/>
      <w:bookmarkStart w:id="291" w:name="_Toc314030197"/>
      <w:bookmarkStart w:id="292" w:name="_Toc314085315"/>
      <w:bookmarkStart w:id="293" w:name="_Toc314094136"/>
      <w:bookmarkStart w:id="294" w:name="_Toc314804492"/>
      <w:bookmarkStart w:id="295" w:name="_Toc314804557"/>
      <w:bookmarkStart w:id="296" w:name="_Toc315905505"/>
      <w:bookmarkStart w:id="297" w:name="_Toc316315421"/>
      <w:bookmarkStart w:id="298" w:name="_Toc316316307"/>
      <w:bookmarkStart w:id="299" w:name="_Toc327181255"/>
      <w:bookmarkStart w:id="300" w:name="_Toc329602571"/>
      <w:bookmarkStart w:id="301" w:name="_Toc382992957"/>
      <w:bookmarkStart w:id="302" w:name="_Toc383184930"/>
      <w:bookmarkStart w:id="303" w:name="_Toc383788307"/>
      <w:bookmarkStart w:id="304" w:name="_Toc390935271"/>
      <w:bookmarkStart w:id="305" w:name="_Toc409002214"/>
      <w:bookmarkStart w:id="306" w:name="_Toc422232835"/>
      <w:bookmarkStart w:id="307" w:name="_Toc427242073"/>
      <w:bookmarkStart w:id="308" w:name="_Toc428879785"/>
      <w:bookmarkStart w:id="309" w:name="_Toc447120310"/>
      <w:bookmarkStart w:id="310" w:name="_Toc452121378"/>
      <w:bookmarkStart w:id="311" w:name="_Toc464498301"/>
      <w:bookmarkStart w:id="312" w:name="_Toc464498706"/>
      <w:bookmarkStart w:id="313" w:name="_Toc487209317"/>
      <w:bookmarkStart w:id="314" w:name="_Toc488428630"/>
      <w:bookmarkStart w:id="315" w:name="_Toc491180958"/>
      <w:bookmarkStart w:id="316" w:name="_Toc492377918"/>
      <w:bookmarkStart w:id="317" w:name="_Toc493501620"/>
      <w:bookmarkStart w:id="318" w:name="_Toc494211579"/>
      <w:bookmarkStart w:id="319" w:name="_Toc496883316"/>
      <w:bookmarkStart w:id="320" w:name="_Toc498523197"/>
      <w:bookmarkStart w:id="321" w:name="_Toc505704875"/>
      <w:bookmarkStart w:id="322" w:name="_Toc510612318"/>
      <w:bookmarkStart w:id="323" w:name="_Toc3538986"/>
      <w:bookmarkStart w:id="324" w:name="_Toc19704259"/>
      <w:bookmarkStart w:id="325" w:name="_Toc23410235"/>
      <w:bookmarkStart w:id="326" w:name="_Toc23958001"/>
      <w:bookmarkStart w:id="327" w:name="_Toc80883763"/>
      <w:bookmarkStart w:id="328" w:name="_Toc80890434"/>
      <w:bookmarkStart w:id="329" w:name="_Toc82529147"/>
      <w:bookmarkStart w:id="330" w:name="_Toc119663124"/>
      <w:bookmarkStart w:id="331" w:name="_Toc128403831"/>
      <w:bookmarkStart w:id="332" w:name="_Toc139655546"/>
      <w:bookmarkStart w:id="333" w:name="_Toc161343739"/>
      <w:bookmarkStart w:id="334" w:name="_Toc163151888"/>
      <w:bookmarkStart w:id="335" w:name="_Toc184325927"/>
      <w:bookmarkStart w:id="336" w:name="_Toc190293805"/>
      <w:bookmarkStart w:id="337" w:name="_Toc190866932"/>
      <w:bookmarkStart w:id="338" w:name="_Toc191039684"/>
      <w:r w:rsidRPr="00FF2996">
        <w:rPr>
          <w:rFonts w:cs="Arial"/>
          <w:bCs/>
          <w:color w:val="244061" w:themeColor="accent1" w:themeShade="80"/>
          <w:sz w:val="20"/>
        </w:rPr>
        <w:t>Para el caso de presentación de proposiciones conjuntas</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7D11B40D" w14:textId="77777777" w:rsidR="00E53974" w:rsidRPr="00FF2996" w:rsidRDefault="00E53974" w:rsidP="00621CF1">
      <w:pPr>
        <w:autoSpaceDE w:val="0"/>
        <w:autoSpaceDN w:val="0"/>
        <w:spacing w:before="120" w:after="120"/>
        <w:ind w:left="705"/>
        <w:jc w:val="both"/>
        <w:rPr>
          <w:rFonts w:ascii="Arial" w:hAnsi="Arial" w:cs="Arial"/>
        </w:rPr>
      </w:pPr>
      <w:bookmarkStart w:id="339" w:name="_Toc314085316"/>
      <w:bookmarkStart w:id="340" w:name="_Toc314094137"/>
      <w:r w:rsidRPr="00FF2996">
        <w:rPr>
          <w:rFonts w:ascii="Arial" w:hAnsi="Arial" w:cs="Arial"/>
        </w:rPr>
        <w:t xml:space="preserve">De conformidad con </w:t>
      </w:r>
      <w:r w:rsidR="00C019E4" w:rsidRPr="00FF2996">
        <w:rPr>
          <w:rFonts w:ascii="Arial" w:hAnsi="Arial" w:cs="Arial"/>
        </w:rPr>
        <w:t>lo dispuesto en los artículos 36 fracción V y 41</w:t>
      </w:r>
      <w:r w:rsidRPr="00FF2996">
        <w:rPr>
          <w:rFonts w:ascii="Arial" w:hAnsi="Arial" w:cs="Arial"/>
        </w:rPr>
        <w:t xml:space="preserve"> del </w:t>
      </w:r>
      <w:r w:rsidR="009E5A77" w:rsidRPr="00FF2996">
        <w:rPr>
          <w:rFonts w:ascii="Arial" w:hAnsi="Arial" w:cs="Arial"/>
        </w:rPr>
        <w:t>REGLAMENTO y el artículo 60 de las POBALINES</w:t>
      </w:r>
      <w:r w:rsidRPr="00FF2996">
        <w:rPr>
          <w:rFonts w:ascii="Arial" w:hAnsi="Arial" w:cs="Arial"/>
        </w:rPr>
        <w:t>, los interesados podrán agruparse para presentar una proposición, cumpliendo los siguientes aspectos:</w:t>
      </w:r>
    </w:p>
    <w:p w14:paraId="2B355428" w14:textId="77777777" w:rsidR="009E5A77" w:rsidRPr="00FF2996" w:rsidRDefault="009E5A77">
      <w:pPr>
        <w:numPr>
          <w:ilvl w:val="0"/>
          <w:numId w:val="21"/>
        </w:numPr>
        <w:autoSpaceDE w:val="0"/>
        <w:autoSpaceDN w:val="0"/>
        <w:spacing w:before="120" w:after="120"/>
        <w:jc w:val="both"/>
        <w:rPr>
          <w:rFonts w:ascii="Arial" w:hAnsi="Arial" w:cs="Arial"/>
        </w:rPr>
      </w:pPr>
      <w:r w:rsidRPr="00FF2996">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FF2996">
        <w:rPr>
          <w:rFonts w:ascii="Arial" w:hAnsi="Arial" w:cs="Arial"/>
        </w:rPr>
        <w:t>6.1 de la presente convocatoria.</w:t>
      </w:r>
    </w:p>
    <w:p w14:paraId="37EA4FA2" w14:textId="77777777" w:rsidR="00E53974" w:rsidRPr="00FF2996" w:rsidRDefault="00E53974">
      <w:pPr>
        <w:numPr>
          <w:ilvl w:val="0"/>
          <w:numId w:val="21"/>
        </w:numPr>
        <w:autoSpaceDE w:val="0"/>
        <w:autoSpaceDN w:val="0"/>
        <w:spacing w:before="120" w:after="120"/>
        <w:jc w:val="both"/>
        <w:rPr>
          <w:rFonts w:ascii="Arial" w:hAnsi="Arial" w:cs="Arial"/>
        </w:rPr>
      </w:pPr>
      <w:r w:rsidRPr="00FF2996">
        <w:rPr>
          <w:rFonts w:ascii="Arial" w:hAnsi="Arial" w:cs="Arial"/>
        </w:rPr>
        <w:t xml:space="preserve">Las personas que integran la agrupación deberán celebrar en los términos de la legislación aplicable el convenio de proposición conjunta, en el que se establecerán </w:t>
      </w:r>
      <w:r w:rsidRPr="00FF2996">
        <w:rPr>
          <w:rFonts w:ascii="Arial" w:hAnsi="Arial" w:cs="Arial"/>
          <w:b/>
          <w:bCs/>
          <w:u w:val="single"/>
        </w:rPr>
        <w:t>con precisión</w:t>
      </w:r>
      <w:r w:rsidRPr="00FF2996">
        <w:rPr>
          <w:rFonts w:ascii="Arial" w:hAnsi="Arial" w:cs="Arial"/>
        </w:rPr>
        <w:t xml:space="preserve"> los aspectos siguientes:</w:t>
      </w:r>
    </w:p>
    <w:p w14:paraId="32FDD02C" w14:textId="77777777" w:rsidR="00E53974" w:rsidRPr="00FF2996" w:rsidRDefault="00E53974">
      <w:pPr>
        <w:numPr>
          <w:ilvl w:val="0"/>
          <w:numId w:val="20"/>
        </w:numPr>
        <w:autoSpaceDE w:val="0"/>
        <w:autoSpaceDN w:val="0"/>
        <w:spacing w:before="120" w:after="120"/>
        <w:jc w:val="both"/>
        <w:rPr>
          <w:rFonts w:ascii="Arial" w:hAnsi="Arial" w:cs="Arial"/>
        </w:rPr>
      </w:pPr>
      <w:r w:rsidRPr="00FF2996">
        <w:rPr>
          <w:rFonts w:ascii="Arial" w:hAnsi="Arial" w:cs="Arial"/>
          <w:b/>
          <w:bCs/>
          <w:u w:val="single"/>
        </w:rPr>
        <w:t>Nombre, domicilio y Registro Federal de Contribuyentes de las personas integrantes</w:t>
      </w:r>
      <w:r w:rsidRPr="00FF2996">
        <w:rPr>
          <w:rFonts w:ascii="Arial" w:hAnsi="Arial" w:cs="Arial"/>
        </w:rPr>
        <w:t xml:space="preserve">, señalando, en su caso, los datos de los instrumentos públicos con los que se acredita la existencia legal de las personas morales y, de haberlas, sus reformas y </w:t>
      </w:r>
      <w:r w:rsidR="003963F2" w:rsidRPr="00FF2996">
        <w:rPr>
          <w:rFonts w:ascii="Arial" w:hAnsi="Arial" w:cs="Arial"/>
        </w:rPr>
        <w:t>modificaciones,</w:t>
      </w:r>
      <w:r w:rsidRPr="00FF2996">
        <w:rPr>
          <w:rFonts w:ascii="Arial" w:hAnsi="Arial" w:cs="Arial"/>
        </w:rPr>
        <w:t xml:space="preserve"> así como el nombre de los socios que aparezcan en éstas;</w:t>
      </w:r>
    </w:p>
    <w:p w14:paraId="4E27E50D" w14:textId="77777777" w:rsidR="00E53974" w:rsidRPr="00FF2996" w:rsidRDefault="00E53974">
      <w:pPr>
        <w:numPr>
          <w:ilvl w:val="0"/>
          <w:numId w:val="20"/>
        </w:numPr>
        <w:autoSpaceDE w:val="0"/>
        <w:autoSpaceDN w:val="0"/>
        <w:spacing w:before="120" w:after="120"/>
        <w:jc w:val="both"/>
        <w:rPr>
          <w:rFonts w:ascii="Arial" w:hAnsi="Arial" w:cs="Arial"/>
        </w:rPr>
      </w:pPr>
      <w:r w:rsidRPr="00FF2996">
        <w:rPr>
          <w:rFonts w:ascii="Arial" w:hAnsi="Arial" w:cs="Arial"/>
          <w:b/>
          <w:bCs/>
          <w:u w:val="single"/>
        </w:rPr>
        <w:t>Nombre y domicilio de los representantes de cada una de las personas agrupadas,</w:t>
      </w:r>
      <w:r w:rsidRPr="00FF2996">
        <w:rPr>
          <w:rFonts w:ascii="Arial" w:hAnsi="Arial" w:cs="Arial"/>
        </w:rPr>
        <w:t xml:space="preserve"> señalando, en su caso, los datos de las escrituras públicas con las que acrediten las facultades de representación;</w:t>
      </w:r>
    </w:p>
    <w:p w14:paraId="6B8AFEFC" w14:textId="77777777" w:rsidR="00E53974" w:rsidRPr="00FF2996" w:rsidRDefault="00E53974">
      <w:pPr>
        <w:numPr>
          <w:ilvl w:val="0"/>
          <w:numId w:val="20"/>
        </w:numPr>
        <w:autoSpaceDE w:val="0"/>
        <w:autoSpaceDN w:val="0"/>
        <w:spacing w:before="120" w:after="120"/>
        <w:jc w:val="both"/>
        <w:rPr>
          <w:rFonts w:ascii="Arial" w:hAnsi="Arial" w:cs="Arial"/>
        </w:rPr>
      </w:pPr>
      <w:r w:rsidRPr="00FF2996">
        <w:rPr>
          <w:rFonts w:ascii="Arial" w:hAnsi="Arial" w:cs="Arial"/>
        </w:rPr>
        <w:lastRenderedPageBreak/>
        <w:t>Designación de un representante común, otorgándole poder amplio y suficiente, para atender todo lo relacionado con la proposición y con el procedimiento de esta licitación;</w:t>
      </w:r>
    </w:p>
    <w:p w14:paraId="4E64EC87" w14:textId="77777777" w:rsidR="00E53974" w:rsidRPr="00FF2996" w:rsidRDefault="00E53974">
      <w:pPr>
        <w:numPr>
          <w:ilvl w:val="0"/>
          <w:numId w:val="20"/>
        </w:numPr>
        <w:autoSpaceDE w:val="0"/>
        <w:autoSpaceDN w:val="0"/>
        <w:spacing w:before="120" w:after="120"/>
        <w:jc w:val="both"/>
        <w:rPr>
          <w:rFonts w:ascii="Arial" w:hAnsi="Arial" w:cs="Arial"/>
        </w:rPr>
      </w:pPr>
      <w:r w:rsidRPr="00FF2996">
        <w:rPr>
          <w:rFonts w:ascii="Arial" w:hAnsi="Arial" w:cs="Arial"/>
          <w:b/>
          <w:bCs/>
          <w:u w:val="single"/>
        </w:rPr>
        <w:t xml:space="preserve">Descripción </w:t>
      </w:r>
      <w:r w:rsidR="009E5A77" w:rsidRPr="00FF2996">
        <w:rPr>
          <w:rFonts w:ascii="Arial" w:hAnsi="Arial" w:cs="Arial"/>
          <w:b/>
          <w:bCs/>
          <w:u w:val="single"/>
        </w:rPr>
        <w:t xml:space="preserve">clara y </w:t>
      </w:r>
      <w:r w:rsidRPr="00FF2996">
        <w:rPr>
          <w:rFonts w:ascii="Arial" w:hAnsi="Arial" w:cs="Arial"/>
          <w:b/>
          <w:bCs/>
          <w:u w:val="single"/>
        </w:rPr>
        <w:t xml:space="preserve">precisa </w:t>
      </w:r>
      <w:r w:rsidR="009E5A77" w:rsidRPr="00FF2996">
        <w:rPr>
          <w:rFonts w:ascii="Arial" w:hAnsi="Arial" w:cs="Arial"/>
          <w:b/>
          <w:bCs/>
          <w:u w:val="single"/>
        </w:rPr>
        <w:t>del</w:t>
      </w:r>
      <w:r w:rsidRPr="00FF2996">
        <w:rPr>
          <w:rFonts w:ascii="Arial" w:hAnsi="Arial" w:cs="Arial"/>
          <w:b/>
          <w:bCs/>
          <w:u w:val="single"/>
        </w:rPr>
        <w:t xml:space="preserve"> objeto del contrato que corresponderá cumplir a cada persona integrante, así como la manera en que se exigirá el cumplimiento de las obligaciones</w:t>
      </w:r>
      <w:r w:rsidRPr="00FF2996">
        <w:rPr>
          <w:rFonts w:ascii="Arial" w:hAnsi="Arial" w:cs="Arial"/>
        </w:rPr>
        <w:t>, y</w:t>
      </w:r>
    </w:p>
    <w:p w14:paraId="10D2CEF0" w14:textId="12A9DB44" w:rsidR="00E53974" w:rsidRPr="00FF2996" w:rsidRDefault="00E53974">
      <w:pPr>
        <w:numPr>
          <w:ilvl w:val="0"/>
          <w:numId w:val="20"/>
        </w:numPr>
        <w:spacing w:before="120" w:after="120"/>
        <w:jc w:val="both"/>
        <w:rPr>
          <w:rFonts w:ascii="Arial" w:hAnsi="Arial" w:cs="Arial"/>
          <w:b/>
          <w:bCs/>
          <w:u w:val="single"/>
        </w:rPr>
      </w:pPr>
      <w:r w:rsidRPr="00FF2996">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FF2996">
        <w:rPr>
          <w:rFonts w:ascii="Arial" w:hAnsi="Arial" w:cs="Arial"/>
        </w:rPr>
        <w:t>.</w:t>
      </w:r>
    </w:p>
    <w:p w14:paraId="02598324" w14:textId="241E9984" w:rsidR="00080EA5" w:rsidRPr="00FF2996" w:rsidRDefault="00E53974">
      <w:pPr>
        <w:numPr>
          <w:ilvl w:val="0"/>
          <w:numId w:val="21"/>
        </w:numPr>
        <w:autoSpaceDE w:val="0"/>
        <w:autoSpaceDN w:val="0"/>
        <w:spacing w:before="120" w:after="120"/>
        <w:jc w:val="both"/>
        <w:rPr>
          <w:rFonts w:ascii="Arial" w:hAnsi="Arial" w:cs="Arial"/>
        </w:rPr>
      </w:pPr>
      <w:r w:rsidRPr="00FF2996">
        <w:rPr>
          <w:rFonts w:ascii="Arial" w:hAnsi="Arial" w:cs="Arial"/>
        </w:rPr>
        <w:t>El convenio a que hace referencia la fracción I</w:t>
      </w:r>
      <w:r w:rsidR="009E5A77" w:rsidRPr="00FF2996">
        <w:rPr>
          <w:rFonts w:ascii="Arial" w:hAnsi="Arial" w:cs="Arial"/>
        </w:rPr>
        <w:t>I</w:t>
      </w:r>
      <w:r w:rsidRPr="00FF2996">
        <w:rPr>
          <w:rFonts w:ascii="Arial" w:hAnsi="Arial" w:cs="Arial"/>
        </w:rPr>
        <w:t xml:space="preserve"> de este numeral se presentará con la proposición y, en caso de que a los </w:t>
      </w:r>
      <w:r w:rsidR="003D6A25" w:rsidRPr="00FF2996">
        <w:rPr>
          <w:rFonts w:ascii="Arial" w:hAnsi="Arial" w:cs="Arial"/>
        </w:rPr>
        <w:t xml:space="preserve">LICITANTES </w:t>
      </w:r>
      <w:r w:rsidRPr="00FF2996">
        <w:rPr>
          <w:rFonts w:ascii="Arial" w:hAnsi="Arial" w:cs="Arial"/>
        </w:rPr>
        <w:t>que la hubieren presentado se les adjudique el contrato, dicho convenio, formará parte integrante del mismo </w:t>
      </w:r>
      <w:r w:rsidR="001D07CA" w:rsidRPr="00FF2996">
        <w:rPr>
          <w:rFonts w:ascii="Arial" w:hAnsi="Arial" w:cs="Arial"/>
        </w:rPr>
        <w:t>como uno de sus Anexos.</w:t>
      </w:r>
    </w:p>
    <w:p w14:paraId="3F08A72A" w14:textId="77777777" w:rsidR="00E53974" w:rsidRPr="00FF2996" w:rsidRDefault="00E53974">
      <w:pPr>
        <w:numPr>
          <w:ilvl w:val="0"/>
          <w:numId w:val="21"/>
        </w:numPr>
        <w:autoSpaceDE w:val="0"/>
        <w:autoSpaceDN w:val="0"/>
        <w:spacing w:before="120" w:after="120"/>
        <w:jc w:val="both"/>
        <w:rPr>
          <w:rFonts w:ascii="Arial" w:hAnsi="Arial" w:cs="Arial"/>
        </w:rPr>
      </w:pPr>
      <w:r w:rsidRPr="00FF2996">
        <w:rPr>
          <w:rFonts w:ascii="Arial" w:hAnsi="Arial" w:cs="Arial"/>
        </w:rPr>
        <w:t>De conformidad c</w:t>
      </w:r>
      <w:r w:rsidR="00C019E4" w:rsidRPr="00FF2996">
        <w:rPr>
          <w:rFonts w:ascii="Arial" w:hAnsi="Arial" w:cs="Arial"/>
        </w:rPr>
        <w:t>on lo señalado en el artículo 41</w:t>
      </w:r>
      <w:r w:rsidRPr="00FF2996">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4A01BABF" w14:textId="77777777" w:rsidR="00E53974" w:rsidRPr="00FF2996" w:rsidRDefault="00E53974">
      <w:pPr>
        <w:numPr>
          <w:ilvl w:val="0"/>
          <w:numId w:val="21"/>
        </w:numPr>
        <w:autoSpaceDE w:val="0"/>
        <w:autoSpaceDN w:val="0"/>
        <w:spacing w:before="120" w:after="120"/>
        <w:jc w:val="both"/>
        <w:rPr>
          <w:rFonts w:ascii="Arial" w:hAnsi="Arial" w:cs="Arial"/>
        </w:rPr>
      </w:pPr>
      <w:r w:rsidRPr="00FF2996">
        <w:rPr>
          <w:rFonts w:ascii="Arial" w:hAnsi="Arial" w:cs="Arial"/>
        </w:rPr>
        <w:t xml:space="preserve">En el supuesto de que se adjudique el contrato a los </w:t>
      </w:r>
      <w:r w:rsidR="003D6A25" w:rsidRPr="00FF2996">
        <w:rPr>
          <w:rFonts w:ascii="Arial" w:hAnsi="Arial" w:cs="Arial"/>
        </w:rPr>
        <w:t xml:space="preserve">LICITANTES </w:t>
      </w:r>
      <w:r w:rsidRPr="00FF2996">
        <w:rPr>
          <w:rFonts w:ascii="Arial" w:hAnsi="Arial" w:cs="Arial"/>
        </w:rPr>
        <w:t xml:space="preserve">que presentaron una proposición conjunta, el convenio </w:t>
      </w:r>
      <w:r w:rsidR="009E5A77" w:rsidRPr="00FF2996">
        <w:rPr>
          <w:rFonts w:ascii="Arial" w:hAnsi="Arial" w:cs="Arial"/>
        </w:rPr>
        <w:t xml:space="preserve">indicado en la fracción II de este numeral </w:t>
      </w:r>
      <w:r w:rsidR="00BD5028" w:rsidRPr="00FF2996">
        <w:rPr>
          <w:rFonts w:ascii="Arial" w:hAnsi="Arial" w:cs="Arial"/>
        </w:rPr>
        <w:t>y</w:t>
      </w:r>
      <w:r w:rsidRPr="00FF2996">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FF2996"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FF2996" w:rsidRDefault="00F70FCA" w:rsidP="002B5121">
      <w:pPr>
        <w:pStyle w:val="Ttulo1"/>
        <w:numPr>
          <w:ilvl w:val="0"/>
          <w:numId w:val="1"/>
        </w:numPr>
        <w:spacing w:before="120" w:after="120"/>
        <w:jc w:val="both"/>
        <w:rPr>
          <w:rFonts w:cs="Arial"/>
          <w:bCs/>
          <w:color w:val="244061" w:themeColor="accent1" w:themeShade="80"/>
          <w:sz w:val="20"/>
        </w:rPr>
      </w:pPr>
      <w:bookmarkStart w:id="341" w:name="_Toc191039685"/>
      <w:r w:rsidRPr="00FF2996">
        <w:rPr>
          <w:rFonts w:cs="Arial"/>
          <w:bCs/>
          <w:color w:val="244061" w:themeColor="accent1" w:themeShade="80"/>
          <w:sz w:val="20"/>
        </w:rPr>
        <w:t>CONTENIDO DE LAS PROPOSICIONES</w:t>
      </w:r>
      <w:bookmarkEnd w:id="65"/>
      <w:bookmarkEnd w:id="339"/>
      <w:bookmarkEnd w:id="340"/>
      <w:bookmarkEnd w:id="341"/>
    </w:p>
    <w:p w14:paraId="21EBD04E" w14:textId="4D36CD0C" w:rsidR="006947B9" w:rsidRPr="00FF2996" w:rsidRDefault="00C27BC5" w:rsidP="00E52A08">
      <w:pPr>
        <w:pStyle w:val="Texto0"/>
        <w:tabs>
          <w:tab w:val="left" w:pos="709"/>
        </w:tabs>
        <w:spacing w:after="0" w:line="240" w:lineRule="auto"/>
        <w:ind w:left="705" w:firstLine="0"/>
        <w:rPr>
          <w:rFonts w:cs="Arial"/>
          <w:sz w:val="20"/>
        </w:rPr>
      </w:pPr>
      <w:r w:rsidRPr="00FF2996">
        <w:rPr>
          <w:rFonts w:cs="Arial"/>
          <w:sz w:val="20"/>
        </w:rPr>
        <w:t xml:space="preserve">Los LICITANTES deberán presentar los requisitos y </w:t>
      </w:r>
      <w:r w:rsidRPr="00FF2996">
        <w:rPr>
          <w:rFonts w:cs="Arial"/>
          <w:b/>
          <w:sz w:val="20"/>
        </w:rPr>
        <w:t>documentos completamente legibles</w:t>
      </w:r>
      <w:r w:rsidRPr="00FF2996">
        <w:rPr>
          <w:rFonts w:cs="Arial"/>
          <w:sz w:val="20"/>
        </w:rPr>
        <w:t xml:space="preserve">, señalados en los </w:t>
      </w:r>
      <w:r w:rsidRPr="00FF2996">
        <w:rPr>
          <w:rFonts w:cs="Arial"/>
          <w:b/>
          <w:sz w:val="20"/>
        </w:rPr>
        <w:t>puntos 4.1</w:t>
      </w:r>
      <w:r w:rsidRPr="00FF2996">
        <w:rPr>
          <w:rFonts w:cs="Arial"/>
          <w:sz w:val="20"/>
        </w:rPr>
        <w:t>,</w:t>
      </w:r>
      <w:r w:rsidRPr="00FF2996">
        <w:rPr>
          <w:rFonts w:cs="Arial"/>
          <w:b/>
          <w:sz w:val="20"/>
        </w:rPr>
        <w:t xml:space="preserve"> 4.2 </w:t>
      </w:r>
      <w:r w:rsidRPr="00FF2996">
        <w:rPr>
          <w:rFonts w:cs="Arial"/>
          <w:sz w:val="20"/>
        </w:rPr>
        <w:t>y</w:t>
      </w:r>
      <w:r w:rsidRPr="00FF2996">
        <w:rPr>
          <w:rFonts w:cs="Arial"/>
          <w:b/>
          <w:sz w:val="20"/>
        </w:rPr>
        <w:t xml:space="preserve"> 4.3</w:t>
      </w:r>
      <w:r w:rsidRPr="00FF2996">
        <w:rPr>
          <w:rFonts w:cs="Arial"/>
          <w:sz w:val="20"/>
        </w:rPr>
        <w:t>, según se describe a continuación:</w:t>
      </w:r>
    </w:p>
    <w:p w14:paraId="419DAC32" w14:textId="77777777" w:rsidR="00F70FCA" w:rsidRPr="00FF2996" w:rsidRDefault="00F70FCA" w:rsidP="00C27BC5">
      <w:pPr>
        <w:pStyle w:val="Texto0"/>
        <w:tabs>
          <w:tab w:val="left" w:pos="709"/>
        </w:tabs>
        <w:spacing w:before="120" w:after="120" w:line="240" w:lineRule="auto"/>
        <w:rPr>
          <w:rFonts w:cs="Arial"/>
          <w:sz w:val="20"/>
        </w:rPr>
      </w:pPr>
    </w:p>
    <w:p w14:paraId="58E3C22B" w14:textId="3AA12165" w:rsidR="00F70FCA" w:rsidRPr="00FF2996" w:rsidRDefault="00F70FCA" w:rsidP="002B5121">
      <w:pPr>
        <w:pStyle w:val="Ttulo1"/>
        <w:numPr>
          <w:ilvl w:val="1"/>
          <w:numId w:val="1"/>
        </w:numPr>
        <w:spacing w:before="120" w:after="120"/>
        <w:jc w:val="both"/>
        <w:rPr>
          <w:rFonts w:cs="Arial"/>
          <w:bCs/>
          <w:color w:val="244061" w:themeColor="accent1" w:themeShade="80"/>
          <w:sz w:val="20"/>
        </w:rPr>
      </w:pPr>
      <w:bookmarkStart w:id="342" w:name="_Toc289064580"/>
      <w:bookmarkStart w:id="343" w:name="_Toc310514790"/>
      <w:bookmarkStart w:id="344" w:name="_Toc312083756"/>
      <w:bookmarkStart w:id="345" w:name="_Toc312402701"/>
      <w:bookmarkStart w:id="346" w:name="_Toc314002686"/>
      <w:bookmarkStart w:id="347" w:name="_Toc314030199"/>
      <w:bookmarkStart w:id="348" w:name="_Toc314085317"/>
      <w:bookmarkStart w:id="349" w:name="_Toc314094138"/>
      <w:bookmarkStart w:id="350" w:name="_Toc314804494"/>
      <w:bookmarkStart w:id="351" w:name="_Toc314804559"/>
      <w:bookmarkStart w:id="352" w:name="_Toc315905507"/>
      <w:bookmarkStart w:id="353" w:name="_Toc316315423"/>
      <w:bookmarkStart w:id="354" w:name="_Toc316316309"/>
      <w:bookmarkStart w:id="355" w:name="_Toc327181257"/>
      <w:bookmarkStart w:id="356" w:name="_Toc329602573"/>
      <w:bookmarkStart w:id="357" w:name="_Toc382992959"/>
      <w:bookmarkStart w:id="358" w:name="_Toc383184932"/>
      <w:bookmarkStart w:id="359" w:name="_Toc383788309"/>
      <w:bookmarkStart w:id="360" w:name="_Toc390935273"/>
      <w:bookmarkStart w:id="361" w:name="_Toc409002216"/>
      <w:bookmarkStart w:id="362" w:name="_Toc422232837"/>
      <w:bookmarkStart w:id="363" w:name="_Toc427242075"/>
      <w:bookmarkStart w:id="364" w:name="_Toc428879787"/>
      <w:bookmarkStart w:id="365" w:name="_Toc447120312"/>
      <w:bookmarkStart w:id="366" w:name="_Toc452121380"/>
      <w:bookmarkStart w:id="367" w:name="_Toc464498303"/>
      <w:bookmarkStart w:id="368" w:name="_Toc464498708"/>
      <w:bookmarkStart w:id="369" w:name="_Toc487209319"/>
      <w:bookmarkStart w:id="370" w:name="_Toc488428632"/>
      <w:bookmarkStart w:id="371" w:name="_Toc491180960"/>
      <w:bookmarkStart w:id="372" w:name="_Toc492377920"/>
      <w:bookmarkStart w:id="373" w:name="_Toc493501622"/>
      <w:bookmarkStart w:id="374" w:name="_Toc494211581"/>
      <w:bookmarkStart w:id="375" w:name="_Toc496883318"/>
      <w:bookmarkStart w:id="376" w:name="_Toc498523199"/>
      <w:bookmarkStart w:id="377" w:name="_Toc505704877"/>
      <w:bookmarkStart w:id="378" w:name="_Toc510612320"/>
      <w:bookmarkStart w:id="379" w:name="_Toc3538988"/>
      <w:bookmarkStart w:id="380" w:name="_Toc19704261"/>
      <w:bookmarkStart w:id="381" w:name="_Toc23410237"/>
      <w:bookmarkStart w:id="382" w:name="_Toc23958003"/>
      <w:bookmarkStart w:id="383" w:name="_Toc128403833"/>
      <w:bookmarkStart w:id="384" w:name="_Toc139655548"/>
      <w:bookmarkStart w:id="385" w:name="_Toc161343741"/>
      <w:bookmarkStart w:id="386" w:name="_Toc163151890"/>
      <w:bookmarkStart w:id="387" w:name="_Toc184325929"/>
      <w:bookmarkStart w:id="388" w:name="_Toc190293807"/>
      <w:bookmarkStart w:id="389" w:name="_Toc190866934"/>
      <w:bookmarkStart w:id="390" w:name="_Toc191039686"/>
      <w:bookmarkStart w:id="391" w:name="_Toc80883765"/>
      <w:bookmarkStart w:id="392" w:name="_Toc80890436"/>
      <w:bookmarkStart w:id="393" w:name="_Toc82529149"/>
      <w:bookmarkStart w:id="394" w:name="_Toc119663126"/>
      <w:r w:rsidRPr="00FF2996">
        <w:rPr>
          <w:rFonts w:cs="Arial"/>
          <w:bCs/>
          <w:color w:val="244061" w:themeColor="accent1" w:themeShade="80"/>
          <w:sz w:val="20"/>
        </w:rPr>
        <w:t>Documentación distinta a la oferta técnica y la oferta económica</w:t>
      </w:r>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001F2ECE" w:rsidRPr="00FF2996">
        <w:rPr>
          <w:rFonts w:cs="Arial"/>
          <w:bCs/>
          <w:color w:val="244061" w:themeColor="accent1" w:themeShade="80"/>
          <w:sz w:val="20"/>
        </w:rPr>
        <w:t xml:space="preserve"> </w:t>
      </w:r>
      <w:bookmarkEnd w:id="391"/>
      <w:bookmarkEnd w:id="392"/>
      <w:bookmarkEnd w:id="393"/>
      <w:bookmarkEnd w:id="394"/>
    </w:p>
    <w:p w14:paraId="2AEFA39B" w14:textId="16ADBBF1" w:rsidR="00D5698D" w:rsidRPr="00FF2996" w:rsidRDefault="00E52A08" w:rsidP="003E118B">
      <w:pPr>
        <w:pStyle w:val="Texto0"/>
        <w:tabs>
          <w:tab w:val="left" w:pos="567"/>
        </w:tabs>
        <w:spacing w:before="120" w:after="120" w:line="240" w:lineRule="auto"/>
        <w:ind w:left="705" w:firstLine="0"/>
        <w:rPr>
          <w:rFonts w:cs="Arial"/>
          <w:sz w:val="20"/>
        </w:rPr>
      </w:pPr>
      <w:r w:rsidRPr="00FF2996">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FF2996" w:rsidRDefault="00D5698D" w:rsidP="00650199">
      <w:pPr>
        <w:pStyle w:val="Texto0"/>
        <w:tabs>
          <w:tab w:val="left" w:pos="851"/>
        </w:tabs>
        <w:spacing w:before="120" w:after="120" w:line="240" w:lineRule="auto"/>
        <w:ind w:left="709" w:firstLine="0"/>
        <w:rPr>
          <w:rFonts w:cs="Arial"/>
          <w:sz w:val="20"/>
        </w:rPr>
      </w:pPr>
      <w:r w:rsidRPr="00FF2996">
        <w:rPr>
          <w:rFonts w:cs="Arial"/>
          <w:sz w:val="20"/>
        </w:rPr>
        <w:t xml:space="preserve">De </w:t>
      </w:r>
      <w:r w:rsidRPr="00FF2996">
        <w:rPr>
          <w:rFonts w:cs="Arial"/>
          <w:b/>
          <w:sz w:val="20"/>
          <w:u w:val="single"/>
        </w:rPr>
        <w:t>los LICITANTES y cada uno de los LICITANTES en participación conjunta</w:t>
      </w:r>
      <w:r w:rsidRPr="00FF2996">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FF2996">
        <w:rPr>
          <w:rFonts w:cs="Arial"/>
          <w:sz w:val="20"/>
        </w:rPr>
        <w:t xml:space="preserve"> y deberán estar firmados </w:t>
      </w:r>
      <w:r w:rsidR="00650199" w:rsidRPr="00FF2996">
        <w:rPr>
          <w:rFonts w:cs="Arial"/>
          <w:b/>
          <w:bCs/>
          <w:sz w:val="20"/>
          <w:u w:val="single"/>
        </w:rPr>
        <w:t>autógrafamente</w:t>
      </w:r>
      <w:r w:rsidR="00650199" w:rsidRPr="00FF2996">
        <w:rPr>
          <w:rFonts w:cs="Arial"/>
          <w:sz w:val="20"/>
        </w:rPr>
        <w:t xml:space="preserve"> por el representante legal del LICITANTE, en caso de participación conjunta los documentos deben ser firmados </w:t>
      </w:r>
      <w:r w:rsidR="00650199" w:rsidRPr="00FF2996">
        <w:rPr>
          <w:rFonts w:cs="Arial"/>
          <w:b/>
          <w:bCs/>
          <w:sz w:val="20"/>
          <w:u w:val="single"/>
        </w:rPr>
        <w:t>autógrafamente</w:t>
      </w:r>
      <w:r w:rsidR="00650199" w:rsidRPr="00FF2996">
        <w:rPr>
          <w:rFonts w:cs="Arial"/>
          <w:sz w:val="20"/>
        </w:rPr>
        <w:t xml:space="preserve"> por los representantes legales de las empresas consorciadas que los suscriben, que intervienen en la formalización del convenio de participación conjunta.</w:t>
      </w:r>
    </w:p>
    <w:p w14:paraId="03145883" w14:textId="7567408A" w:rsidR="00424AC5" w:rsidRPr="00FF2996" w:rsidRDefault="00412321">
      <w:pPr>
        <w:pStyle w:val="Texto0"/>
        <w:numPr>
          <w:ilvl w:val="0"/>
          <w:numId w:val="67"/>
        </w:numPr>
        <w:tabs>
          <w:tab w:val="clear" w:pos="705"/>
          <w:tab w:val="left" w:pos="851"/>
          <w:tab w:val="num" w:pos="993"/>
        </w:tabs>
        <w:spacing w:before="120" w:after="120" w:line="240" w:lineRule="auto"/>
        <w:ind w:left="993" w:hanging="284"/>
        <w:rPr>
          <w:rFonts w:cs="Arial"/>
          <w:sz w:val="20"/>
        </w:rPr>
      </w:pPr>
      <w:r w:rsidRPr="00FF2996">
        <w:rPr>
          <w:rFonts w:cs="Arial"/>
          <w:sz w:val="20"/>
        </w:rPr>
        <w:t xml:space="preserve">Manifestación por escrito del representante legal del LICITANTE, </w:t>
      </w:r>
      <w:r w:rsidRPr="00FF2996">
        <w:rPr>
          <w:rFonts w:cs="Arial"/>
          <w:b/>
          <w:sz w:val="20"/>
        </w:rPr>
        <w:t>bajo protesta de decir verdad</w:t>
      </w:r>
      <w:r w:rsidRPr="00FF2996">
        <w:rPr>
          <w:rFonts w:cs="Arial"/>
          <w:sz w:val="20"/>
        </w:rPr>
        <w:t xml:space="preserve">, </w:t>
      </w:r>
      <w:r w:rsidR="00851460" w:rsidRPr="00FF2996">
        <w:rPr>
          <w:rFonts w:cs="Arial"/>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w:t>
      </w:r>
      <w:r w:rsidR="00851460" w:rsidRPr="00FF2996">
        <w:rPr>
          <w:rFonts w:cs="Arial"/>
          <w:sz w:val="20"/>
        </w:rPr>
        <w:lastRenderedPageBreak/>
        <w:t xml:space="preserve">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FF2996">
        <w:rPr>
          <w:rFonts w:cs="Arial"/>
          <w:b/>
          <w:sz w:val="20"/>
        </w:rPr>
        <w:t>Anexo 2</w:t>
      </w:r>
      <w:r w:rsidR="00851460" w:rsidRPr="00FF2996">
        <w:rPr>
          <w:rFonts w:cs="Arial"/>
          <w:i/>
          <w:sz w:val="20"/>
        </w:rPr>
        <w:t xml:space="preserve"> </w:t>
      </w:r>
      <w:r w:rsidR="00851460" w:rsidRPr="00FF2996">
        <w:rPr>
          <w:rFonts w:cs="Arial"/>
          <w:iCs/>
          <w:sz w:val="20"/>
        </w:rPr>
        <w:t>de la presente convocatoria</w:t>
      </w:r>
      <w:r w:rsidR="002E01F6" w:rsidRPr="00FF2996">
        <w:rPr>
          <w:rFonts w:cs="Arial"/>
          <w:iCs/>
          <w:sz w:val="20"/>
        </w:rPr>
        <w:t xml:space="preserve"> </w:t>
      </w:r>
      <w:r w:rsidR="002E01F6" w:rsidRPr="00FF2996">
        <w:rPr>
          <w:rFonts w:cs="Arial"/>
          <w:sz w:val="20"/>
        </w:rPr>
        <w:t>(</w:t>
      </w:r>
      <w:r w:rsidR="002E01F6" w:rsidRPr="00FF2996">
        <w:rPr>
          <w:rFonts w:cs="Arial"/>
          <w:i/>
          <w:sz w:val="20"/>
        </w:rPr>
        <w:t>en original</w:t>
      </w:r>
      <w:r w:rsidR="002E01F6" w:rsidRPr="00FF2996">
        <w:rPr>
          <w:rFonts w:cs="Arial"/>
          <w:sz w:val="20"/>
        </w:rPr>
        <w:t>).</w:t>
      </w:r>
    </w:p>
    <w:p w14:paraId="5ACD71CE" w14:textId="3DC106A1" w:rsidR="00424AC5" w:rsidRPr="00FF2996" w:rsidRDefault="00424AC5" w:rsidP="00424AC5">
      <w:pPr>
        <w:pStyle w:val="Texto0"/>
        <w:tabs>
          <w:tab w:val="left" w:pos="993"/>
        </w:tabs>
        <w:spacing w:before="120" w:after="120" w:line="240" w:lineRule="auto"/>
        <w:ind w:left="993" w:firstLine="0"/>
        <w:rPr>
          <w:rFonts w:cs="Arial"/>
          <w:i/>
          <w:sz w:val="20"/>
          <w:u w:val="single"/>
        </w:rPr>
      </w:pPr>
      <w:r w:rsidRPr="00FF2996">
        <w:rPr>
          <w:rFonts w:cs="Arial"/>
          <w:i/>
          <w:sz w:val="20"/>
          <w:u w:val="single"/>
        </w:rPr>
        <w:t xml:space="preserve">Debiéndola acompañar de la copia simple por ambos lados de su identificación oficial </w:t>
      </w:r>
      <w:r w:rsidRPr="00FF2996">
        <w:rPr>
          <w:rFonts w:cs="Arial"/>
          <w:b/>
          <w:i/>
          <w:sz w:val="20"/>
          <w:u w:val="single"/>
        </w:rPr>
        <w:t>VIGENTE y LEGIBLE</w:t>
      </w:r>
      <w:r w:rsidRPr="00FF2996">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FF2996">
        <w:rPr>
          <w:rFonts w:cs="Arial"/>
          <w:i/>
          <w:sz w:val="20"/>
          <w:u w:val="single"/>
        </w:rPr>
        <w:t>presentar credencial</w:t>
      </w:r>
      <w:r w:rsidRPr="00FF2996">
        <w:rPr>
          <w:rFonts w:cs="Arial"/>
          <w:i/>
          <w:sz w:val="20"/>
          <w:u w:val="single"/>
        </w:rPr>
        <w:t xml:space="preserve"> para votar, para verificar la vigencia se consultará la siguiente liga </w:t>
      </w:r>
      <w:hyperlink r:id="rId25" w:history="1">
        <w:r w:rsidRPr="00FF2996">
          <w:rPr>
            <w:rStyle w:val="Hipervnculo"/>
            <w:rFonts w:cs="Arial"/>
            <w:i/>
            <w:sz w:val="20"/>
          </w:rPr>
          <w:t>https://listanominal.ine.mx/scpln/</w:t>
        </w:r>
      </w:hyperlink>
      <w:r w:rsidRPr="00FF2996">
        <w:rPr>
          <w:rFonts w:cs="Arial"/>
          <w:i/>
          <w:sz w:val="20"/>
          <w:u w:val="single"/>
        </w:rPr>
        <w:t xml:space="preserve"> </w:t>
      </w:r>
    </w:p>
    <w:p w14:paraId="0293CDAA" w14:textId="617E22C5" w:rsidR="00B03F4B" w:rsidRPr="00FF2996" w:rsidRDefault="00B03F4B">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F2996">
        <w:rPr>
          <w:rFonts w:cs="Arial"/>
          <w:sz w:val="20"/>
        </w:rPr>
        <w:t xml:space="preserve">Manifestación, </w:t>
      </w:r>
      <w:r w:rsidRPr="00FF2996">
        <w:rPr>
          <w:rFonts w:cs="Arial"/>
          <w:b/>
          <w:sz w:val="20"/>
        </w:rPr>
        <w:t>bajo protesta de decir verdad,</w:t>
      </w:r>
      <w:r w:rsidRPr="00FF2996">
        <w:rPr>
          <w:rFonts w:cs="Arial"/>
          <w:sz w:val="20"/>
        </w:rPr>
        <w:t xml:space="preserve"> de no encontrarse en supuesto alguno de los estab</w:t>
      </w:r>
      <w:r w:rsidR="00963826" w:rsidRPr="00FF2996">
        <w:rPr>
          <w:rFonts w:cs="Arial"/>
          <w:sz w:val="20"/>
        </w:rPr>
        <w:t>lecidos en los artículos 59 y 78</w:t>
      </w:r>
      <w:r w:rsidRPr="00FF2996">
        <w:rPr>
          <w:rFonts w:cs="Arial"/>
          <w:sz w:val="20"/>
        </w:rPr>
        <w:t xml:space="preserve"> del REGLAMENTO</w:t>
      </w:r>
      <w:r w:rsidRPr="00FF2996">
        <w:rPr>
          <w:rFonts w:cs="Arial"/>
          <w:bCs/>
          <w:sz w:val="20"/>
        </w:rPr>
        <w:t xml:space="preserve">, </w:t>
      </w:r>
      <w:r w:rsidRPr="00FF2996">
        <w:rPr>
          <w:rFonts w:cs="Arial"/>
          <w:b/>
          <w:sz w:val="20"/>
        </w:rPr>
        <w:t>Anexo 3 “A”</w:t>
      </w:r>
      <w:r w:rsidR="002E01F6" w:rsidRPr="00FF2996">
        <w:rPr>
          <w:rFonts w:cs="Arial"/>
          <w:sz w:val="20"/>
        </w:rPr>
        <w:t xml:space="preserve"> (</w:t>
      </w:r>
      <w:r w:rsidR="002E01F6" w:rsidRPr="00FF2996">
        <w:rPr>
          <w:rFonts w:cs="Arial"/>
          <w:i/>
          <w:sz w:val="20"/>
        </w:rPr>
        <w:t>en original</w:t>
      </w:r>
      <w:r w:rsidR="002E01F6" w:rsidRPr="00FF2996">
        <w:rPr>
          <w:rFonts w:cs="Arial"/>
          <w:sz w:val="20"/>
        </w:rPr>
        <w:t>).</w:t>
      </w:r>
    </w:p>
    <w:p w14:paraId="7B45B3CB" w14:textId="0C228E5E" w:rsidR="00B03F4B" w:rsidRPr="00FF2996" w:rsidRDefault="00B03F4B">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F2996">
        <w:rPr>
          <w:rFonts w:cs="Arial"/>
          <w:sz w:val="20"/>
        </w:rPr>
        <w:t xml:space="preserve">Manifestación, </w:t>
      </w:r>
      <w:r w:rsidRPr="00FF2996">
        <w:rPr>
          <w:rFonts w:cs="Arial"/>
          <w:b/>
          <w:sz w:val="20"/>
        </w:rPr>
        <w:t>bajo protesta de decir verdad,</w:t>
      </w:r>
      <w:r w:rsidRPr="00FF2996">
        <w:rPr>
          <w:rFonts w:cs="Arial"/>
          <w:sz w:val="20"/>
        </w:rPr>
        <w:t xml:space="preserve"> de estar al corriente en el pago de las obligaciones fiscales y en materia de seguridad social, </w:t>
      </w:r>
      <w:r w:rsidRPr="00FF2996">
        <w:rPr>
          <w:rFonts w:cs="Arial"/>
          <w:b/>
          <w:sz w:val="20"/>
        </w:rPr>
        <w:t>Anexo</w:t>
      </w:r>
      <w:r w:rsidRPr="00FF2996">
        <w:rPr>
          <w:rFonts w:cs="Arial"/>
          <w:sz w:val="20"/>
        </w:rPr>
        <w:t xml:space="preserve"> </w:t>
      </w:r>
      <w:r w:rsidRPr="00FF2996">
        <w:rPr>
          <w:rFonts w:cs="Arial"/>
          <w:b/>
          <w:sz w:val="20"/>
        </w:rPr>
        <w:t>3 “B”</w:t>
      </w:r>
      <w:r w:rsidR="002E01F6" w:rsidRPr="00FF2996">
        <w:rPr>
          <w:rFonts w:cs="Arial"/>
          <w:b/>
          <w:sz w:val="20"/>
        </w:rPr>
        <w:t xml:space="preserve"> </w:t>
      </w:r>
      <w:r w:rsidR="002E01F6" w:rsidRPr="00FF2996">
        <w:rPr>
          <w:rFonts w:cs="Arial"/>
          <w:sz w:val="20"/>
        </w:rPr>
        <w:t>(</w:t>
      </w:r>
      <w:r w:rsidR="002E01F6" w:rsidRPr="00FF2996">
        <w:rPr>
          <w:rFonts w:cs="Arial"/>
          <w:i/>
          <w:sz w:val="20"/>
        </w:rPr>
        <w:t>en original</w:t>
      </w:r>
      <w:r w:rsidR="002E01F6" w:rsidRPr="00FF2996">
        <w:rPr>
          <w:rFonts w:cs="Arial"/>
          <w:sz w:val="20"/>
        </w:rPr>
        <w:t>).</w:t>
      </w:r>
    </w:p>
    <w:p w14:paraId="3C0F6610" w14:textId="27BA1690" w:rsidR="00412321" w:rsidRPr="00FF2996" w:rsidRDefault="00B03F4B">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F2996">
        <w:rPr>
          <w:rFonts w:cs="Arial"/>
          <w:sz w:val="20"/>
        </w:rPr>
        <w:t xml:space="preserve">Manifestación, </w:t>
      </w:r>
      <w:r w:rsidRPr="00FF2996">
        <w:rPr>
          <w:rFonts w:cs="Arial"/>
          <w:b/>
          <w:sz w:val="20"/>
        </w:rPr>
        <w:t xml:space="preserve">bajo protesta de decir verdad, </w:t>
      </w:r>
      <w:r w:rsidRPr="00FF2996">
        <w:rPr>
          <w:rFonts w:cs="Arial"/>
          <w:sz w:val="20"/>
        </w:rPr>
        <w:t xml:space="preserve">de no encontrarse en alguno de los supuestos establecidos en el artículo 49 fracción IX de la Ley General de Responsabilidades Administrativas, </w:t>
      </w:r>
      <w:r w:rsidRPr="00FF2996">
        <w:rPr>
          <w:rFonts w:cs="Arial"/>
          <w:b/>
          <w:sz w:val="20"/>
        </w:rPr>
        <w:t>Anexo</w:t>
      </w:r>
      <w:r w:rsidRPr="00FF2996">
        <w:rPr>
          <w:rFonts w:cs="Arial"/>
          <w:sz w:val="20"/>
        </w:rPr>
        <w:t xml:space="preserve"> </w:t>
      </w:r>
      <w:r w:rsidRPr="00FF2996">
        <w:rPr>
          <w:rFonts w:cs="Arial"/>
          <w:b/>
          <w:sz w:val="20"/>
        </w:rPr>
        <w:t>3 “C”</w:t>
      </w:r>
      <w:r w:rsidR="002E01F6" w:rsidRPr="00FF2996">
        <w:rPr>
          <w:rFonts w:cs="Arial"/>
          <w:sz w:val="20"/>
        </w:rPr>
        <w:t xml:space="preserve"> (</w:t>
      </w:r>
      <w:r w:rsidR="002E01F6" w:rsidRPr="00FF2996">
        <w:rPr>
          <w:rFonts w:cs="Arial"/>
          <w:i/>
          <w:sz w:val="20"/>
        </w:rPr>
        <w:t>en original</w:t>
      </w:r>
      <w:r w:rsidR="002E01F6" w:rsidRPr="00FF2996">
        <w:rPr>
          <w:rFonts w:cs="Arial"/>
          <w:sz w:val="20"/>
        </w:rPr>
        <w:t>).</w:t>
      </w:r>
    </w:p>
    <w:p w14:paraId="35CB5332" w14:textId="1C622AC1" w:rsidR="00412321" w:rsidRPr="00FF2996" w:rsidRDefault="00412321">
      <w:pPr>
        <w:pStyle w:val="Texto0"/>
        <w:numPr>
          <w:ilvl w:val="0"/>
          <w:numId w:val="67"/>
        </w:numPr>
        <w:tabs>
          <w:tab w:val="clear" w:pos="705"/>
          <w:tab w:val="num" w:pos="993"/>
        </w:tabs>
        <w:spacing w:before="120" w:after="120" w:line="240" w:lineRule="auto"/>
        <w:ind w:left="993" w:hanging="284"/>
        <w:rPr>
          <w:rFonts w:cs="Arial"/>
          <w:sz w:val="20"/>
        </w:rPr>
      </w:pPr>
      <w:r w:rsidRPr="00FF2996">
        <w:rPr>
          <w:rFonts w:cs="Arial"/>
          <w:sz w:val="20"/>
        </w:rPr>
        <w:t xml:space="preserve">Escrito del LICITANTE en el que </w:t>
      </w:r>
      <w:r w:rsidRPr="00FF2996">
        <w:rPr>
          <w:rFonts w:cs="Arial"/>
          <w:b/>
          <w:sz w:val="20"/>
        </w:rPr>
        <w:t>manifieste bajo protesta de decir verdad</w:t>
      </w:r>
      <w:r w:rsidRPr="00FF2996">
        <w:rPr>
          <w:rFonts w:cs="Arial"/>
          <w:sz w:val="20"/>
        </w:rPr>
        <w:t xml:space="preserve">, que por sí mismo o a través de interpósita persona se abstendrán de adoptar conductas, para que los servidores públicos del </w:t>
      </w:r>
      <w:r w:rsidR="009415A5" w:rsidRPr="00FF2996">
        <w:rPr>
          <w:rFonts w:cs="Arial"/>
          <w:sz w:val="20"/>
        </w:rPr>
        <w:t>INSTITUTO</w:t>
      </w:r>
      <w:r w:rsidRPr="00FF2996">
        <w:rPr>
          <w:rFonts w:cs="Arial"/>
          <w:sz w:val="20"/>
        </w:rPr>
        <w:t xml:space="preserve"> induzcan o alteren las evaluaciones de las proposiciones, el resultado del procedimiento, u otros aspectos que otorguen condiciones más ventajosas con relación a los demás participantes.</w:t>
      </w:r>
      <w:r w:rsidRPr="00FF2996">
        <w:rPr>
          <w:rFonts w:cs="Arial"/>
          <w:b/>
          <w:sz w:val="20"/>
        </w:rPr>
        <w:t xml:space="preserve"> Anexo 4</w:t>
      </w:r>
      <w:r w:rsidR="002E01F6" w:rsidRPr="00FF2996">
        <w:rPr>
          <w:rFonts w:cs="Arial"/>
          <w:sz w:val="20"/>
        </w:rPr>
        <w:t xml:space="preserve"> (</w:t>
      </w:r>
      <w:r w:rsidR="002E01F6" w:rsidRPr="00FF2996">
        <w:rPr>
          <w:rFonts w:cs="Arial"/>
          <w:i/>
          <w:sz w:val="20"/>
        </w:rPr>
        <w:t>en original</w:t>
      </w:r>
      <w:r w:rsidR="002E01F6" w:rsidRPr="00FF2996">
        <w:rPr>
          <w:rFonts w:cs="Arial"/>
          <w:sz w:val="20"/>
        </w:rPr>
        <w:t>).</w:t>
      </w:r>
    </w:p>
    <w:p w14:paraId="544387C5" w14:textId="3E2FCDB1" w:rsidR="00DC10F7" w:rsidRPr="00FF2996" w:rsidRDefault="00DC10F7">
      <w:pPr>
        <w:pStyle w:val="Texto0"/>
        <w:numPr>
          <w:ilvl w:val="0"/>
          <w:numId w:val="67"/>
        </w:numPr>
        <w:tabs>
          <w:tab w:val="clear" w:pos="705"/>
          <w:tab w:val="num" w:pos="993"/>
        </w:tabs>
        <w:spacing w:before="120" w:after="120" w:line="240" w:lineRule="auto"/>
        <w:ind w:left="993" w:hanging="284"/>
        <w:rPr>
          <w:rFonts w:cs="Arial"/>
          <w:sz w:val="20"/>
          <w:u w:val="single"/>
        </w:rPr>
      </w:pPr>
      <w:r w:rsidRPr="00FF2996">
        <w:rPr>
          <w:rFonts w:cs="Arial"/>
          <w:sz w:val="20"/>
        </w:rPr>
        <w:t xml:space="preserve">Escrito en el que </w:t>
      </w:r>
      <w:r w:rsidRPr="00FF2996">
        <w:rPr>
          <w:rFonts w:cs="Arial"/>
          <w:b/>
          <w:sz w:val="20"/>
        </w:rPr>
        <w:t>manifieste bajo protesta de decir verdad</w:t>
      </w:r>
      <w:r w:rsidRPr="00FF2996">
        <w:rPr>
          <w:rFonts w:cs="Arial"/>
          <w:sz w:val="20"/>
        </w:rPr>
        <w:t xml:space="preserve"> que es de nacionalidad mexicana. </w:t>
      </w:r>
      <w:r w:rsidRPr="00FF2996">
        <w:rPr>
          <w:rFonts w:cs="Arial"/>
          <w:b/>
          <w:sz w:val="20"/>
        </w:rPr>
        <w:t>Anexo 5.</w:t>
      </w:r>
      <w:r w:rsidR="00963309" w:rsidRPr="00FF2996">
        <w:rPr>
          <w:rFonts w:cs="Arial"/>
          <w:b/>
          <w:sz w:val="20"/>
        </w:rPr>
        <w:t xml:space="preserve"> </w:t>
      </w:r>
    </w:p>
    <w:p w14:paraId="4AF2C3C9" w14:textId="13487F27" w:rsidR="006320BA" w:rsidRPr="00FF2996" w:rsidRDefault="006320BA">
      <w:pPr>
        <w:pStyle w:val="Texto0"/>
        <w:numPr>
          <w:ilvl w:val="0"/>
          <w:numId w:val="67"/>
        </w:numPr>
        <w:tabs>
          <w:tab w:val="clear" w:pos="705"/>
          <w:tab w:val="num" w:pos="993"/>
        </w:tabs>
        <w:spacing w:before="120" w:after="120" w:line="240" w:lineRule="auto"/>
        <w:ind w:left="993" w:hanging="284"/>
        <w:rPr>
          <w:rFonts w:cs="Arial"/>
          <w:sz w:val="20"/>
        </w:rPr>
      </w:pPr>
      <w:r w:rsidRPr="00FF2996">
        <w:rPr>
          <w:rFonts w:cs="Arial"/>
          <w:sz w:val="20"/>
        </w:rPr>
        <w:t xml:space="preserve">En caso de pertenecer al Sector de </w:t>
      </w:r>
      <w:r w:rsidR="009415A5" w:rsidRPr="00FF2996">
        <w:rPr>
          <w:rFonts w:cs="Arial"/>
          <w:sz w:val="20"/>
        </w:rPr>
        <w:t>MIPYMES</w:t>
      </w:r>
      <w:r w:rsidRPr="00FF2996">
        <w:rPr>
          <w:rFonts w:cs="Arial"/>
          <w:sz w:val="20"/>
        </w:rPr>
        <w:t xml:space="preserve">, carta en la que manifieste bajo protesta de decir verdad el rango al que pertenece su empresa conforme a la estratificación determinada por la Secretaría de Economía </w:t>
      </w:r>
      <w:r w:rsidRPr="00FF2996">
        <w:rPr>
          <w:rFonts w:cs="Arial"/>
          <w:b/>
          <w:bCs/>
          <w:sz w:val="20"/>
        </w:rPr>
        <w:t>Anexo 6.</w:t>
      </w:r>
    </w:p>
    <w:p w14:paraId="008466DF" w14:textId="5F3A0CC7" w:rsidR="001D6127" w:rsidRPr="00FF2996" w:rsidRDefault="001D6127">
      <w:pPr>
        <w:pStyle w:val="Texto0"/>
        <w:numPr>
          <w:ilvl w:val="0"/>
          <w:numId w:val="67"/>
        </w:numPr>
        <w:tabs>
          <w:tab w:val="clear" w:pos="705"/>
          <w:tab w:val="num" w:pos="993"/>
        </w:tabs>
        <w:spacing w:before="120" w:after="120" w:line="240" w:lineRule="auto"/>
        <w:ind w:left="993" w:hanging="284"/>
        <w:rPr>
          <w:rFonts w:cs="Arial"/>
          <w:sz w:val="20"/>
          <w:u w:val="single"/>
        </w:rPr>
      </w:pPr>
      <w:r w:rsidRPr="00FF2996">
        <w:rPr>
          <w:rFonts w:cs="Arial"/>
          <w:sz w:val="20"/>
        </w:rPr>
        <w:t>En su caso, el convenio de participación conjunta, identificando al representante común designado por las empresas,</w:t>
      </w:r>
      <w:r w:rsidR="00E03A7C" w:rsidRPr="00FF2996">
        <w:rPr>
          <w:rFonts w:cs="Arial"/>
          <w:sz w:val="20"/>
        </w:rPr>
        <w:t xml:space="preserve"> </w:t>
      </w:r>
      <w:r w:rsidR="0096394D" w:rsidRPr="00FF2996">
        <w:rPr>
          <w:rFonts w:cs="Arial"/>
          <w:sz w:val="20"/>
          <w:u w:val="single"/>
        </w:rPr>
        <w:t>debiendo</w:t>
      </w:r>
      <w:r w:rsidRPr="00FF2996">
        <w:rPr>
          <w:rFonts w:cs="Arial"/>
          <w:sz w:val="20"/>
          <w:u w:val="single"/>
        </w:rPr>
        <w:t xml:space="preserve"> adjuntar copia de la identificación oficial </w:t>
      </w:r>
      <w:r w:rsidR="003B269A" w:rsidRPr="00FF2996">
        <w:rPr>
          <w:rFonts w:cs="Arial"/>
          <w:b/>
          <w:sz w:val="20"/>
          <w:u w:val="single"/>
        </w:rPr>
        <w:t>VIGENTE</w:t>
      </w:r>
      <w:r w:rsidR="003B269A" w:rsidRPr="00FF2996">
        <w:rPr>
          <w:rFonts w:cs="Arial"/>
          <w:sz w:val="20"/>
          <w:u w:val="single"/>
        </w:rPr>
        <w:t xml:space="preserve"> </w:t>
      </w:r>
      <w:r w:rsidRPr="00FF2996">
        <w:rPr>
          <w:rFonts w:cs="Arial"/>
          <w:sz w:val="20"/>
          <w:u w:val="single"/>
        </w:rPr>
        <w:t>de cada uno de los firmantes</w:t>
      </w:r>
      <w:r w:rsidRPr="00FF2996">
        <w:rPr>
          <w:rFonts w:cs="Arial"/>
          <w:sz w:val="20"/>
        </w:rPr>
        <w:t>.</w:t>
      </w:r>
    </w:p>
    <w:p w14:paraId="1EABC22F" w14:textId="6CA450B1" w:rsidR="00C016AD" w:rsidRPr="00FF2996" w:rsidRDefault="00C016AD" w:rsidP="00C016AD">
      <w:pPr>
        <w:pStyle w:val="Texto0"/>
        <w:spacing w:before="120" w:after="120" w:line="240" w:lineRule="auto"/>
        <w:ind w:left="993" w:firstLine="0"/>
        <w:rPr>
          <w:rFonts w:cs="Arial"/>
          <w:sz w:val="20"/>
        </w:rPr>
      </w:pPr>
      <w:r w:rsidRPr="00FF2996">
        <w:rPr>
          <w:rFonts w:cs="Arial"/>
          <w:sz w:val="20"/>
          <w:u w:val="single"/>
        </w:rPr>
        <w:t>Cada una</w:t>
      </w:r>
      <w:r w:rsidRPr="00FF2996">
        <w:rPr>
          <w:rFonts w:cs="Arial"/>
          <w:sz w:val="20"/>
        </w:rPr>
        <w:t xml:space="preserve"> de las empresas que participan bajo la modalidad de participación conjunta deberá presentar debidamente requisitados y </w:t>
      </w:r>
      <w:r w:rsidRPr="00FF2996">
        <w:rPr>
          <w:rFonts w:cs="Arial"/>
          <w:sz w:val="20"/>
          <w:u w:val="single"/>
        </w:rPr>
        <w:t>firmados autógrafamente</w:t>
      </w:r>
      <w:r w:rsidRPr="00FF2996">
        <w:rPr>
          <w:rFonts w:cs="Arial"/>
          <w:sz w:val="20"/>
        </w:rPr>
        <w:t xml:space="preserve"> los formatos que se relacionan en el presente numeral como incisos </w:t>
      </w:r>
      <w:r w:rsidRPr="00FF2996">
        <w:rPr>
          <w:rFonts w:cs="Arial"/>
          <w:b/>
          <w:sz w:val="20"/>
        </w:rPr>
        <w:t>a), b)</w:t>
      </w:r>
      <w:r w:rsidRPr="00FF2996">
        <w:rPr>
          <w:rFonts w:cs="Arial"/>
          <w:sz w:val="20"/>
        </w:rPr>
        <w:t>,</w:t>
      </w:r>
      <w:r w:rsidRPr="00FF2996">
        <w:rPr>
          <w:rFonts w:cs="Arial"/>
          <w:b/>
          <w:sz w:val="20"/>
        </w:rPr>
        <w:t xml:space="preserve"> c), d), e), f) </w:t>
      </w:r>
      <w:r w:rsidRPr="00FF2996">
        <w:rPr>
          <w:rFonts w:cs="Arial"/>
          <w:bCs/>
          <w:sz w:val="20"/>
        </w:rPr>
        <w:t>y en su caso,</w:t>
      </w:r>
      <w:r w:rsidRPr="00FF2996">
        <w:rPr>
          <w:rFonts w:cs="Arial"/>
          <w:b/>
          <w:sz w:val="20"/>
        </w:rPr>
        <w:t xml:space="preserve"> g).</w:t>
      </w:r>
      <w:r w:rsidRPr="00FF2996">
        <w:rPr>
          <w:rFonts w:cs="Arial"/>
          <w:sz w:val="20"/>
        </w:rPr>
        <w:t xml:space="preserve"> El Licitante </w:t>
      </w:r>
      <w:r w:rsidRPr="00FF2996">
        <w:rPr>
          <w:rFonts w:eastAsia="MS Mincho" w:cs="Arial"/>
          <w:b/>
          <w:sz w:val="20"/>
        </w:rPr>
        <w:t>(persona física o moral, participante)</w:t>
      </w:r>
      <w:r w:rsidRPr="00FF2996">
        <w:rPr>
          <w:rFonts w:cs="Arial"/>
          <w:sz w:val="20"/>
        </w:rPr>
        <w:t xml:space="preserve"> que presente la proposición deberá firmar la oferta técnica y la oferta económica, asimismo, presentar la proposición.</w:t>
      </w:r>
    </w:p>
    <w:p w14:paraId="37732C0A" w14:textId="3E242516" w:rsidR="00627BFD" w:rsidRPr="00FF2996" w:rsidRDefault="00627BFD" w:rsidP="001F039B">
      <w:pPr>
        <w:pStyle w:val="Texto0"/>
        <w:spacing w:before="120" w:after="120" w:line="240" w:lineRule="auto"/>
        <w:ind w:left="993" w:firstLine="0"/>
        <w:rPr>
          <w:rFonts w:cs="Arial"/>
          <w:sz w:val="20"/>
        </w:rPr>
      </w:pPr>
      <w:r w:rsidRPr="00FF2996">
        <w:rPr>
          <w:rFonts w:cs="Arial"/>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Pr="00FF2996" w:rsidRDefault="00F90ABA" w:rsidP="009A78E9">
      <w:pPr>
        <w:pStyle w:val="Texto0"/>
        <w:spacing w:before="120" w:after="120" w:line="240" w:lineRule="auto"/>
        <w:ind w:left="993" w:firstLine="0"/>
        <w:rPr>
          <w:rFonts w:cs="Arial"/>
          <w:sz w:val="20"/>
        </w:rPr>
      </w:pPr>
    </w:p>
    <w:p w14:paraId="1B87E487" w14:textId="3BC7ADAB" w:rsidR="00F70FCA" w:rsidRPr="00FF2996" w:rsidRDefault="00F70FCA" w:rsidP="002B5121">
      <w:pPr>
        <w:pStyle w:val="Ttulo1"/>
        <w:numPr>
          <w:ilvl w:val="1"/>
          <w:numId w:val="1"/>
        </w:numPr>
        <w:spacing w:before="120" w:after="120"/>
        <w:jc w:val="both"/>
        <w:rPr>
          <w:rFonts w:cs="Arial"/>
          <w:bCs/>
          <w:color w:val="244061" w:themeColor="accent1" w:themeShade="80"/>
          <w:sz w:val="20"/>
        </w:rPr>
      </w:pPr>
      <w:bookmarkStart w:id="395" w:name="_Toc314094139"/>
      <w:bookmarkStart w:id="396" w:name="_Toc314804495"/>
      <w:bookmarkStart w:id="397" w:name="_Toc314804560"/>
      <w:bookmarkStart w:id="398" w:name="_Toc315905508"/>
      <w:bookmarkStart w:id="399" w:name="_Toc316315424"/>
      <w:bookmarkStart w:id="400" w:name="_Toc316316310"/>
      <w:bookmarkStart w:id="401" w:name="_Toc327181258"/>
      <w:bookmarkStart w:id="402" w:name="_Toc329602574"/>
      <w:bookmarkStart w:id="403" w:name="_Toc382992960"/>
      <w:bookmarkStart w:id="404" w:name="_Toc383184933"/>
      <w:bookmarkStart w:id="405" w:name="_Toc383788310"/>
      <w:bookmarkStart w:id="406" w:name="_Toc390935274"/>
      <w:bookmarkStart w:id="407" w:name="_Toc409002217"/>
      <w:bookmarkStart w:id="408" w:name="_Toc422232838"/>
      <w:bookmarkStart w:id="409" w:name="_Toc427242076"/>
      <w:bookmarkStart w:id="410" w:name="_Toc428879788"/>
      <w:bookmarkStart w:id="411" w:name="_Toc447120313"/>
      <w:bookmarkStart w:id="412" w:name="_Toc452121381"/>
      <w:bookmarkStart w:id="413" w:name="_Toc464498304"/>
      <w:bookmarkStart w:id="414" w:name="_Toc464498709"/>
      <w:bookmarkStart w:id="415" w:name="_Toc487209320"/>
      <w:bookmarkStart w:id="416" w:name="_Toc488428633"/>
      <w:bookmarkStart w:id="417" w:name="_Toc491180961"/>
      <w:bookmarkStart w:id="418" w:name="_Toc492377921"/>
      <w:bookmarkStart w:id="419" w:name="_Toc493501623"/>
      <w:bookmarkStart w:id="420" w:name="_Toc494211582"/>
      <w:bookmarkStart w:id="421" w:name="_Toc496883319"/>
      <w:bookmarkStart w:id="422" w:name="_Toc498523200"/>
      <w:bookmarkStart w:id="423" w:name="_Toc505704878"/>
      <w:bookmarkStart w:id="424" w:name="_Toc510612321"/>
      <w:bookmarkStart w:id="425" w:name="_Toc3538989"/>
      <w:bookmarkStart w:id="426" w:name="_Toc19704262"/>
      <w:bookmarkStart w:id="427" w:name="_Toc23410238"/>
      <w:bookmarkStart w:id="428" w:name="_Toc23958004"/>
      <w:bookmarkStart w:id="429" w:name="_Toc128403834"/>
      <w:bookmarkStart w:id="430" w:name="_Toc139655549"/>
      <w:bookmarkStart w:id="431" w:name="_Toc161343742"/>
      <w:bookmarkStart w:id="432" w:name="_Toc163151891"/>
      <w:bookmarkStart w:id="433" w:name="_Toc184325930"/>
      <w:bookmarkStart w:id="434" w:name="_Toc190293808"/>
      <w:bookmarkStart w:id="435" w:name="_Toc190866935"/>
      <w:bookmarkStart w:id="436" w:name="_Toc191039687"/>
      <w:bookmarkStart w:id="437" w:name="_Toc80883766"/>
      <w:bookmarkStart w:id="438" w:name="_Toc80890437"/>
      <w:bookmarkStart w:id="439" w:name="_Toc82529150"/>
      <w:bookmarkStart w:id="440" w:name="_Toc119663127"/>
      <w:r w:rsidRPr="00FF2996">
        <w:rPr>
          <w:rFonts w:cs="Arial"/>
          <w:bCs/>
          <w:color w:val="244061" w:themeColor="accent1" w:themeShade="80"/>
          <w:sz w:val="20"/>
        </w:rPr>
        <w:t>Contenido de la oferta técnica</w:t>
      </w:r>
      <w:bookmarkEnd w:id="66"/>
      <w:bookmarkEnd w:id="67"/>
      <w:bookmarkEnd w:id="68"/>
      <w:bookmarkEnd w:id="69"/>
      <w:bookmarkEnd w:id="70"/>
      <w:bookmarkEnd w:id="71"/>
      <w:bookmarkEnd w:id="72"/>
      <w:bookmarkEnd w:id="73"/>
      <w:bookmarkEnd w:id="7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sidR="00E57F72" w:rsidRPr="00FF2996">
        <w:rPr>
          <w:rFonts w:cs="Arial"/>
          <w:bCs/>
          <w:color w:val="244061" w:themeColor="accent1" w:themeShade="80"/>
          <w:sz w:val="20"/>
        </w:rPr>
        <w:t xml:space="preserve"> </w:t>
      </w:r>
      <w:bookmarkEnd w:id="437"/>
      <w:bookmarkEnd w:id="438"/>
      <w:bookmarkEnd w:id="439"/>
      <w:bookmarkEnd w:id="440"/>
    </w:p>
    <w:p w14:paraId="4756BD80" w14:textId="37BEC487" w:rsidR="00F70FCA" w:rsidRPr="00FF2996" w:rsidRDefault="008236C2" w:rsidP="008236C2">
      <w:pPr>
        <w:pStyle w:val="Prrafodelista"/>
        <w:numPr>
          <w:ilvl w:val="0"/>
          <w:numId w:val="12"/>
        </w:numPr>
        <w:ind w:left="993"/>
        <w:jc w:val="both"/>
        <w:rPr>
          <w:rFonts w:ascii="Arial" w:hAnsi="Arial" w:cs="Arial"/>
          <w:snapToGrid/>
          <w:lang w:val="es-ES"/>
        </w:rPr>
      </w:pPr>
      <w:bookmarkStart w:id="441" w:name="_Toc284238904"/>
      <w:bookmarkStart w:id="442" w:name="_Toc289064582"/>
      <w:r w:rsidRPr="00FF2996">
        <w:rPr>
          <w:rFonts w:ascii="Arial" w:hAnsi="Arial" w:cs="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FF2996" w:rsidRDefault="008236C2" w:rsidP="008236C2">
      <w:pPr>
        <w:pStyle w:val="Prrafodelista"/>
        <w:ind w:left="993"/>
        <w:jc w:val="both"/>
        <w:rPr>
          <w:rFonts w:ascii="Arial" w:hAnsi="Arial" w:cs="Arial"/>
          <w:snapToGrid/>
          <w:lang w:val="es-ES"/>
        </w:rPr>
      </w:pPr>
    </w:p>
    <w:p w14:paraId="65B0A2A7" w14:textId="4E302BEB" w:rsidR="00317918" w:rsidRPr="00FF2996" w:rsidRDefault="001C17C8" w:rsidP="00317918">
      <w:pPr>
        <w:pStyle w:val="Texto0"/>
        <w:numPr>
          <w:ilvl w:val="0"/>
          <w:numId w:val="12"/>
        </w:numPr>
        <w:tabs>
          <w:tab w:val="left" w:pos="993"/>
        </w:tabs>
        <w:spacing w:after="0" w:line="240" w:lineRule="auto"/>
        <w:ind w:left="993" w:hanging="284"/>
        <w:rPr>
          <w:rFonts w:cs="Arial"/>
          <w:sz w:val="20"/>
        </w:rPr>
      </w:pPr>
      <w:r w:rsidRPr="00FF2996">
        <w:rPr>
          <w:rFonts w:cs="Arial"/>
          <w:b/>
          <w:bCs/>
          <w:sz w:val="20"/>
        </w:rPr>
        <w:t xml:space="preserve">Previo cumplimiento de la totalidad de los requisitos contenidos en el </w:t>
      </w:r>
      <w:r w:rsidRPr="00FF2996">
        <w:rPr>
          <w:rFonts w:cs="Arial"/>
          <w:b/>
          <w:bCs/>
          <w:sz w:val="20"/>
          <w:lang w:val="es-ES_tradnl"/>
        </w:rPr>
        <w:t xml:space="preserve">Anexo 1 “Especificaciones técnicas” </w:t>
      </w:r>
      <w:r w:rsidRPr="00FF2996">
        <w:rPr>
          <w:rFonts w:cs="Arial"/>
          <w:sz w:val="20"/>
          <w:lang w:val="es-ES_tradnl"/>
        </w:rPr>
        <w:t>de la presente convocatoria</w:t>
      </w:r>
      <w:r w:rsidRPr="00FF2996">
        <w:rPr>
          <w:rFonts w:cs="Arial"/>
          <w:sz w:val="20"/>
        </w:rPr>
        <w:t>, p</w:t>
      </w:r>
      <w:r w:rsidR="00317918" w:rsidRPr="00FF2996">
        <w:rPr>
          <w:rFonts w:cs="Arial"/>
          <w:sz w:val="20"/>
        </w:rPr>
        <w:t xml:space="preserve">ara efectos de la evaluación por puntos y porcentajes, que se realizará según se señala en el </w:t>
      </w:r>
      <w:r w:rsidR="00317918" w:rsidRPr="00FF2996">
        <w:rPr>
          <w:rFonts w:cs="Arial"/>
          <w:b/>
          <w:sz w:val="20"/>
        </w:rPr>
        <w:t>numeral 5</w:t>
      </w:r>
      <w:r w:rsidR="00317918" w:rsidRPr="00FF2996">
        <w:rPr>
          <w:rFonts w:cs="Arial"/>
          <w:sz w:val="20"/>
        </w:rPr>
        <w:t xml:space="preserve"> de la presente convocatoria, </w:t>
      </w:r>
      <w:r w:rsidR="00317918" w:rsidRPr="00FF2996">
        <w:rPr>
          <w:rFonts w:cs="Arial"/>
          <w:b/>
          <w:sz w:val="20"/>
          <w:u w:val="single"/>
        </w:rPr>
        <w:t xml:space="preserve">el LICITANTE deberá incluir, como parte de su oferta técnica, los documentos </w:t>
      </w:r>
      <w:r w:rsidR="00317918" w:rsidRPr="00FF2996">
        <w:rPr>
          <w:rFonts w:cs="Arial"/>
          <w:b/>
          <w:sz w:val="20"/>
          <w:u w:val="single"/>
        </w:rPr>
        <w:lastRenderedPageBreak/>
        <w:t>que se solicitan en la Tabla de Evaluación de Puntos y Porcentajes</w:t>
      </w:r>
      <w:r w:rsidR="00317918" w:rsidRPr="00FF2996">
        <w:rPr>
          <w:rFonts w:cs="Arial"/>
          <w:sz w:val="20"/>
        </w:rPr>
        <w:t xml:space="preserve">, mismos que se encuentran señalados en el </w:t>
      </w:r>
      <w:r w:rsidR="00317918" w:rsidRPr="00FF2996">
        <w:rPr>
          <w:rFonts w:cs="Arial"/>
          <w:b/>
          <w:sz w:val="20"/>
        </w:rPr>
        <w:t>numeral 5.1</w:t>
      </w:r>
      <w:r w:rsidR="00317918" w:rsidRPr="00FF2996">
        <w:rPr>
          <w:rFonts w:cs="Arial"/>
          <w:sz w:val="20"/>
        </w:rPr>
        <w:t xml:space="preserve"> de la presente convocatoria.</w:t>
      </w:r>
      <w:r w:rsidR="005E3932" w:rsidRPr="00FF2996">
        <w:rPr>
          <w:rFonts w:cs="Arial"/>
          <w:sz w:val="20"/>
        </w:rPr>
        <w:t xml:space="preserve"> </w:t>
      </w:r>
    </w:p>
    <w:p w14:paraId="22F7FE89" w14:textId="77777777" w:rsidR="002D4C92" w:rsidRPr="00FF2996" w:rsidRDefault="002D4C92" w:rsidP="002D4C92">
      <w:pPr>
        <w:pStyle w:val="Prrafodelista"/>
        <w:rPr>
          <w:rFonts w:ascii="Arial" w:hAnsi="Arial" w:cs="Arial"/>
        </w:rPr>
      </w:pPr>
    </w:p>
    <w:p w14:paraId="445CC1A0" w14:textId="70A05A32" w:rsidR="00DD4222" w:rsidRPr="00FF2996" w:rsidRDefault="005E3932" w:rsidP="005E3932">
      <w:pPr>
        <w:pStyle w:val="Texto0"/>
        <w:numPr>
          <w:ilvl w:val="0"/>
          <w:numId w:val="12"/>
        </w:numPr>
        <w:tabs>
          <w:tab w:val="left" w:pos="993"/>
        </w:tabs>
        <w:spacing w:before="120" w:after="120" w:line="240" w:lineRule="auto"/>
        <w:ind w:left="993"/>
        <w:rPr>
          <w:rFonts w:cs="Arial"/>
          <w:sz w:val="20"/>
        </w:rPr>
      </w:pPr>
      <w:r w:rsidRPr="00FF2996">
        <w:rPr>
          <w:rFonts w:cs="Arial"/>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Pr="00FF2996" w:rsidRDefault="007930DC" w:rsidP="005E3932">
      <w:pPr>
        <w:pStyle w:val="Texto0"/>
        <w:tabs>
          <w:tab w:val="left" w:pos="993"/>
        </w:tabs>
        <w:spacing w:before="120" w:after="120" w:line="240" w:lineRule="auto"/>
        <w:ind w:left="993" w:firstLine="0"/>
        <w:rPr>
          <w:rFonts w:cs="Arial"/>
          <w:sz w:val="20"/>
        </w:rPr>
      </w:pPr>
      <w:r w:rsidRPr="00FF2996">
        <w:rPr>
          <w:rFonts w:cs="Arial"/>
          <w:sz w:val="20"/>
        </w:rPr>
        <w:t xml:space="preserve">Los documentos mencionados en este </w:t>
      </w:r>
      <w:r w:rsidR="00B20197" w:rsidRPr="00FF2996">
        <w:rPr>
          <w:rFonts w:cs="Arial"/>
          <w:sz w:val="20"/>
        </w:rPr>
        <w:t>numeral</w:t>
      </w:r>
      <w:r w:rsidRPr="00FF2996">
        <w:rPr>
          <w:rFonts w:cs="Arial"/>
          <w:sz w:val="20"/>
        </w:rPr>
        <w:t xml:space="preserve"> son indispensables para evaluar la proposición técnica presentada </w:t>
      </w:r>
      <w:r w:rsidR="00B20197" w:rsidRPr="00FF2996">
        <w:rPr>
          <w:rFonts w:cs="Arial"/>
          <w:sz w:val="20"/>
        </w:rPr>
        <w:t>y,</w:t>
      </w:r>
      <w:r w:rsidRPr="00FF2996">
        <w:rPr>
          <w:rFonts w:cs="Arial"/>
          <w:sz w:val="20"/>
        </w:rPr>
        <w:t xml:space="preserve"> en consecuencia, su incumplimiento afecta su solvencia y motivaría su desechamiento.</w:t>
      </w:r>
    </w:p>
    <w:p w14:paraId="4A9D3775" w14:textId="77777777" w:rsidR="00386B1D" w:rsidRPr="00FF2996" w:rsidRDefault="00386B1D" w:rsidP="005E3932">
      <w:pPr>
        <w:pStyle w:val="Texto0"/>
        <w:tabs>
          <w:tab w:val="left" w:pos="993"/>
        </w:tabs>
        <w:spacing w:before="120" w:after="120" w:line="240" w:lineRule="auto"/>
        <w:ind w:left="993" w:firstLine="0"/>
        <w:rPr>
          <w:rFonts w:cs="Arial"/>
          <w:sz w:val="20"/>
        </w:rPr>
      </w:pPr>
    </w:p>
    <w:p w14:paraId="357CF29D" w14:textId="663B7EFD" w:rsidR="00F70FCA" w:rsidRPr="00FF2996" w:rsidRDefault="00F70FCA" w:rsidP="002B5121">
      <w:pPr>
        <w:pStyle w:val="Ttulo1"/>
        <w:numPr>
          <w:ilvl w:val="1"/>
          <w:numId w:val="1"/>
        </w:numPr>
        <w:spacing w:before="120" w:after="120"/>
        <w:jc w:val="both"/>
        <w:rPr>
          <w:rFonts w:cs="Arial"/>
          <w:bCs/>
          <w:color w:val="244061" w:themeColor="accent1" w:themeShade="80"/>
          <w:sz w:val="20"/>
        </w:rPr>
      </w:pPr>
      <w:bookmarkStart w:id="443" w:name="_Toc310514792"/>
      <w:bookmarkStart w:id="444" w:name="_Toc312083758"/>
      <w:bookmarkStart w:id="445" w:name="_Toc312402703"/>
      <w:bookmarkStart w:id="446" w:name="_Toc313943677"/>
      <w:bookmarkStart w:id="447" w:name="_Toc313943739"/>
      <w:bookmarkStart w:id="448" w:name="_Toc313999942"/>
      <w:bookmarkStart w:id="449" w:name="_Toc314007646"/>
      <w:bookmarkStart w:id="450" w:name="_Toc314094140"/>
      <w:bookmarkStart w:id="451" w:name="_Toc314804496"/>
      <w:bookmarkStart w:id="452" w:name="_Toc314804561"/>
      <w:bookmarkStart w:id="453" w:name="_Toc315905509"/>
      <w:bookmarkStart w:id="454" w:name="_Toc316315425"/>
      <w:bookmarkStart w:id="455" w:name="_Toc316316311"/>
      <w:bookmarkStart w:id="456" w:name="_Toc327181259"/>
      <w:bookmarkStart w:id="457" w:name="_Toc329602575"/>
      <w:bookmarkStart w:id="458" w:name="_Toc382992961"/>
      <w:bookmarkStart w:id="459" w:name="_Toc383184934"/>
      <w:bookmarkStart w:id="460" w:name="_Toc383788311"/>
      <w:bookmarkStart w:id="461" w:name="_Toc390935275"/>
      <w:bookmarkStart w:id="462" w:name="_Toc409002218"/>
      <w:bookmarkStart w:id="463" w:name="_Toc422232839"/>
      <w:bookmarkStart w:id="464" w:name="_Toc427242077"/>
      <w:bookmarkStart w:id="465" w:name="_Toc428879789"/>
      <w:bookmarkStart w:id="466" w:name="_Toc447120314"/>
      <w:bookmarkStart w:id="467" w:name="_Toc452121382"/>
      <w:bookmarkStart w:id="468" w:name="_Toc464498305"/>
      <w:bookmarkStart w:id="469" w:name="_Toc464498710"/>
      <w:bookmarkStart w:id="470" w:name="_Toc487209321"/>
      <w:bookmarkStart w:id="471" w:name="_Toc488428634"/>
      <w:bookmarkStart w:id="472" w:name="_Toc491180962"/>
      <w:bookmarkStart w:id="473" w:name="_Toc492377922"/>
      <w:bookmarkStart w:id="474" w:name="_Toc493501624"/>
      <w:bookmarkStart w:id="475" w:name="_Toc494211583"/>
      <w:bookmarkStart w:id="476" w:name="_Toc496883320"/>
      <w:bookmarkStart w:id="477" w:name="_Toc498523201"/>
      <w:bookmarkStart w:id="478" w:name="_Toc505704879"/>
      <w:bookmarkStart w:id="479" w:name="_Toc510612322"/>
      <w:bookmarkStart w:id="480" w:name="_Toc3538990"/>
      <w:bookmarkStart w:id="481" w:name="_Toc19704263"/>
      <w:bookmarkStart w:id="482" w:name="_Toc23410239"/>
      <w:bookmarkStart w:id="483" w:name="_Toc23958005"/>
      <w:bookmarkStart w:id="484" w:name="_Toc80883767"/>
      <w:bookmarkStart w:id="485" w:name="_Toc80890438"/>
      <w:bookmarkStart w:id="486" w:name="_Toc82529151"/>
      <w:bookmarkStart w:id="487" w:name="_Toc119663128"/>
      <w:bookmarkStart w:id="488" w:name="_Toc128403835"/>
      <w:bookmarkStart w:id="489" w:name="_Toc139655550"/>
      <w:bookmarkStart w:id="490" w:name="_Toc161343743"/>
      <w:bookmarkStart w:id="491" w:name="_Toc163151892"/>
      <w:bookmarkStart w:id="492" w:name="_Toc184325931"/>
      <w:bookmarkStart w:id="493" w:name="_Toc190293809"/>
      <w:bookmarkStart w:id="494" w:name="_Toc190866936"/>
      <w:bookmarkStart w:id="495" w:name="_Toc191039688"/>
      <w:r w:rsidRPr="00FF2996">
        <w:rPr>
          <w:rFonts w:cs="Arial"/>
          <w:bCs/>
          <w:color w:val="244061" w:themeColor="accent1" w:themeShade="80"/>
          <w:sz w:val="20"/>
        </w:rPr>
        <w:t>Contenido de la oferta económica</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5964C682" w14:textId="5D1FF437" w:rsidR="00AA2D0E" w:rsidRPr="00FF2996" w:rsidRDefault="00827564">
      <w:pPr>
        <w:pStyle w:val="Texto0"/>
        <w:numPr>
          <w:ilvl w:val="0"/>
          <w:numId w:val="68"/>
        </w:numPr>
        <w:tabs>
          <w:tab w:val="left" w:pos="709"/>
        </w:tabs>
        <w:spacing w:before="120" w:after="120" w:line="240" w:lineRule="auto"/>
        <w:ind w:left="993" w:hanging="284"/>
        <w:rPr>
          <w:rFonts w:cs="Arial"/>
          <w:sz w:val="20"/>
        </w:rPr>
      </w:pPr>
      <w:bookmarkStart w:id="496" w:name="_Toc284238908"/>
      <w:bookmarkStart w:id="497" w:name="_Toc289064586"/>
      <w:bookmarkStart w:id="498" w:name="_Toc299018180"/>
      <w:bookmarkStart w:id="499" w:name="_Toc305758551"/>
      <w:bookmarkStart w:id="500" w:name="_Toc310514796"/>
      <w:bookmarkStart w:id="501" w:name="_Toc312083762"/>
      <w:bookmarkStart w:id="502" w:name="_Toc312402707"/>
      <w:bookmarkStart w:id="503" w:name="_Toc314002692"/>
      <w:bookmarkStart w:id="504" w:name="_Toc314030205"/>
      <w:bookmarkStart w:id="505" w:name="_Toc314085323"/>
      <w:bookmarkStart w:id="506" w:name="_Toc314086081"/>
      <w:bookmarkStart w:id="507" w:name="_Toc314086221"/>
      <w:bookmarkStart w:id="508" w:name="_Toc314804309"/>
      <w:bookmarkStart w:id="509" w:name="_Toc315900391"/>
      <w:bookmarkStart w:id="510" w:name="_Toc315904630"/>
      <w:bookmarkStart w:id="511" w:name="_Toc316472881"/>
      <w:bookmarkStart w:id="512" w:name="_Toc316482410"/>
      <w:bookmarkStart w:id="513" w:name="_Toc324237750"/>
      <w:bookmarkStart w:id="514" w:name="_Toc329602267"/>
      <w:bookmarkStart w:id="515" w:name="_Toc350422272"/>
      <w:bookmarkStart w:id="516" w:name="_Toc353180914"/>
      <w:bookmarkStart w:id="517" w:name="_Toc314085324"/>
      <w:bookmarkStart w:id="518" w:name="_Toc314086222"/>
      <w:bookmarkStart w:id="519" w:name="_Toc314094145"/>
      <w:bookmarkStart w:id="520" w:name="_Toc289064605"/>
      <w:r w:rsidRPr="00FF2996">
        <w:rPr>
          <w:rFonts w:cs="Arial"/>
          <w:sz w:val="20"/>
        </w:rPr>
        <w:t xml:space="preserve">Los LICITANTES deberán presentar </w:t>
      </w:r>
      <w:r w:rsidR="00A77CC4" w:rsidRPr="00FF2996">
        <w:rPr>
          <w:rFonts w:cs="Arial"/>
          <w:sz w:val="20"/>
        </w:rPr>
        <w:t xml:space="preserve">en original </w:t>
      </w:r>
      <w:r w:rsidRPr="00FF2996">
        <w:rPr>
          <w:rFonts w:cs="Arial"/>
          <w:sz w:val="20"/>
        </w:rPr>
        <w:t xml:space="preserve">la oferta económica, debiendo preferentemente </w:t>
      </w:r>
      <w:r w:rsidR="00A77CC4" w:rsidRPr="00FF2996">
        <w:rPr>
          <w:rFonts w:cs="Arial"/>
          <w:sz w:val="20"/>
        </w:rPr>
        <w:t>requisitar</w:t>
      </w:r>
      <w:r w:rsidRPr="00FF2996">
        <w:rPr>
          <w:rFonts w:cs="Arial"/>
          <w:sz w:val="20"/>
        </w:rPr>
        <w:t xml:space="preserve"> el </w:t>
      </w:r>
      <w:r w:rsidRPr="00FF2996">
        <w:rPr>
          <w:rFonts w:cs="Arial"/>
          <w:b/>
          <w:sz w:val="20"/>
        </w:rPr>
        <w:t xml:space="preserve">Anexo </w:t>
      </w:r>
      <w:r w:rsidR="00F2024F" w:rsidRPr="00FF2996">
        <w:rPr>
          <w:rFonts w:cs="Arial"/>
          <w:b/>
          <w:sz w:val="20"/>
        </w:rPr>
        <w:t>7</w:t>
      </w:r>
      <w:r w:rsidRPr="00FF2996">
        <w:rPr>
          <w:rFonts w:cs="Arial"/>
          <w:sz w:val="20"/>
        </w:rPr>
        <w:t xml:space="preserve"> de la presente convocatoria, </w:t>
      </w:r>
      <w:r w:rsidRPr="00FF2996">
        <w:rPr>
          <w:rFonts w:cs="Arial"/>
          <w:sz w:val="20"/>
          <w:u w:val="single"/>
        </w:rPr>
        <w:t>conteniendo como mínimo los requisitos que en dicho anexo se solicitan</w:t>
      </w:r>
      <w:r w:rsidRPr="00FF2996">
        <w:rPr>
          <w:rFonts w:cs="Arial"/>
          <w:sz w:val="20"/>
        </w:rPr>
        <w:t xml:space="preserve">. La oferta económica deberá ser presentada </w:t>
      </w:r>
      <w:r w:rsidR="00C60E39" w:rsidRPr="00FF2996">
        <w:rPr>
          <w:rFonts w:cs="Arial"/>
          <w:sz w:val="20"/>
          <w:lang w:val="es-MX"/>
        </w:rPr>
        <w:t xml:space="preserve">para </w:t>
      </w:r>
      <w:r w:rsidR="00892692" w:rsidRPr="00FF2996">
        <w:rPr>
          <w:rFonts w:cs="Arial"/>
          <w:sz w:val="20"/>
          <w:lang w:val="es-MX"/>
        </w:rPr>
        <w:t>la</w:t>
      </w:r>
      <w:r w:rsidR="00A1166F" w:rsidRPr="00FF2996">
        <w:rPr>
          <w:rFonts w:cs="Arial"/>
          <w:sz w:val="20"/>
          <w:lang w:val="es-MX"/>
        </w:rPr>
        <w:t xml:space="preserve"> </w:t>
      </w:r>
      <w:r w:rsidR="00850C58" w:rsidRPr="00FF2996">
        <w:rPr>
          <w:rFonts w:cs="Arial"/>
          <w:sz w:val="20"/>
          <w:lang w:val="es-MX"/>
        </w:rPr>
        <w:t>partida única objeto del presente procedimiento,</w:t>
      </w:r>
      <w:r w:rsidRPr="00FF2996">
        <w:rPr>
          <w:rFonts w:cs="Arial"/>
          <w:sz w:val="20"/>
        </w:rPr>
        <w:t xml:space="preserve"> debiendo ser congruente con lo presentado en su oferta técnica, en</w:t>
      </w:r>
      <w:r w:rsidR="00A17658" w:rsidRPr="00FF2996">
        <w:rPr>
          <w:rFonts w:cs="Arial"/>
          <w:sz w:val="20"/>
        </w:rPr>
        <w:t xml:space="preserve"> </w:t>
      </w:r>
      <w:r w:rsidR="003A7812" w:rsidRPr="00FF2996">
        <w:rPr>
          <w:rFonts w:cs="Arial"/>
          <w:b/>
          <w:sz w:val="20"/>
        </w:rPr>
        <w:t>pesos mexi</w:t>
      </w:r>
      <w:r w:rsidR="002E6596" w:rsidRPr="00FF2996">
        <w:rPr>
          <w:rFonts w:cs="Arial"/>
          <w:b/>
          <w:sz w:val="20"/>
        </w:rPr>
        <w:t>canos</w:t>
      </w:r>
      <w:r w:rsidRPr="00FF2996">
        <w:rPr>
          <w:rFonts w:cs="Arial"/>
          <w:sz w:val="20"/>
        </w:rPr>
        <w:t xml:space="preserve">, considerando </w:t>
      </w:r>
      <w:r w:rsidR="003A7812" w:rsidRPr="00FF2996">
        <w:rPr>
          <w:rFonts w:cs="Arial"/>
          <w:b/>
          <w:bCs/>
          <w:sz w:val="20"/>
        </w:rPr>
        <w:t>dos</w:t>
      </w:r>
      <w:r w:rsidR="006C1241" w:rsidRPr="00FF2996">
        <w:rPr>
          <w:rFonts w:cs="Arial"/>
          <w:b/>
          <w:bCs/>
          <w:sz w:val="20"/>
        </w:rPr>
        <w:t xml:space="preserve"> </w:t>
      </w:r>
      <w:r w:rsidRPr="00FF2996">
        <w:rPr>
          <w:rFonts w:cs="Arial"/>
          <w:b/>
          <w:bCs/>
          <w:sz w:val="20"/>
        </w:rPr>
        <w:t>decimales</w:t>
      </w:r>
      <w:r w:rsidRPr="00FF2996">
        <w:rPr>
          <w:rFonts w:cs="Arial"/>
          <w:sz w:val="20"/>
        </w:rPr>
        <w:t>, separando el IVA y el importe total ofertado en número y letra.</w:t>
      </w:r>
      <w:bookmarkStart w:id="521" w:name="_Toc284238905"/>
      <w:bookmarkStart w:id="522" w:name="_Toc289064583"/>
      <w:bookmarkStart w:id="523" w:name="_Toc314094141"/>
    </w:p>
    <w:p w14:paraId="20C67E41" w14:textId="62421670" w:rsidR="003767A2" w:rsidRPr="00FF2996" w:rsidRDefault="00827564">
      <w:pPr>
        <w:pStyle w:val="Texto0"/>
        <w:numPr>
          <w:ilvl w:val="0"/>
          <w:numId w:val="68"/>
        </w:numPr>
        <w:tabs>
          <w:tab w:val="left" w:pos="709"/>
        </w:tabs>
        <w:spacing w:before="120" w:after="120" w:line="240" w:lineRule="auto"/>
        <w:ind w:left="993" w:hanging="284"/>
        <w:rPr>
          <w:rFonts w:cs="Arial"/>
          <w:sz w:val="20"/>
        </w:rPr>
      </w:pPr>
      <w:r w:rsidRPr="00FF2996">
        <w:rPr>
          <w:rFonts w:cs="Arial"/>
          <w:sz w:val="20"/>
        </w:rPr>
        <w:t>Para la elaboración de su oferta económica, el LICITANTE deberá cotizar todos los conceptos que se incluyen y considerar que los precios que cotiza serán considerados fijos</w:t>
      </w:r>
      <w:r w:rsidR="008774C3" w:rsidRPr="00FF2996">
        <w:rPr>
          <w:rFonts w:cs="Arial"/>
          <w:sz w:val="20"/>
        </w:rPr>
        <w:t>, esto es</w:t>
      </w:r>
      <w:r w:rsidR="001C47AE" w:rsidRPr="00FF2996">
        <w:rPr>
          <w:rFonts w:cs="Arial"/>
          <w:sz w:val="20"/>
        </w:rPr>
        <w:t>,</w:t>
      </w:r>
      <w:r w:rsidR="008774C3" w:rsidRPr="00FF2996">
        <w:rPr>
          <w:rFonts w:cs="Arial"/>
          <w:sz w:val="20"/>
        </w:rPr>
        <w:t xml:space="preserve"> </w:t>
      </w:r>
      <w:r w:rsidRPr="00FF2996">
        <w:rPr>
          <w:rFonts w:cs="Arial"/>
          <w:sz w:val="20"/>
        </w:rPr>
        <w:t>no podrá modificarlos bajo ninguna circunstancia, hasta el último día de vigencia del contrato</w:t>
      </w:r>
      <w:r w:rsidR="008774C3" w:rsidRPr="00FF2996">
        <w:rPr>
          <w:rFonts w:cs="Arial"/>
          <w:sz w:val="20"/>
        </w:rPr>
        <w:t xml:space="preserve"> que, en su caso se formalice.</w:t>
      </w:r>
    </w:p>
    <w:p w14:paraId="70EC08A7" w14:textId="64B8CE12" w:rsidR="00B52D91" w:rsidRPr="00FF2996" w:rsidRDefault="002A30F6">
      <w:pPr>
        <w:pStyle w:val="Texto0"/>
        <w:numPr>
          <w:ilvl w:val="0"/>
          <w:numId w:val="68"/>
        </w:numPr>
        <w:tabs>
          <w:tab w:val="left" w:pos="709"/>
        </w:tabs>
        <w:spacing w:before="120" w:after="120" w:line="240" w:lineRule="auto"/>
        <w:ind w:left="993" w:hanging="284"/>
        <w:rPr>
          <w:rFonts w:cs="Arial"/>
          <w:sz w:val="20"/>
        </w:rPr>
      </w:pPr>
      <w:r w:rsidRPr="00FF2996">
        <w:rPr>
          <w:rFonts w:cs="Arial"/>
          <w:sz w:val="20"/>
        </w:rPr>
        <w:t xml:space="preserve">Los precios que se oferten no deberán cotizarse en condiciones de prácticas desleales de comercio o de competencia </w:t>
      </w:r>
      <w:r w:rsidR="00D86B6C" w:rsidRPr="00FF2996">
        <w:rPr>
          <w:rFonts w:cs="Arial"/>
          <w:sz w:val="20"/>
        </w:rPr>
        <w:t>económica,</w:t>
      </w:r>
      <w:r w:rsidRPr="00FF2996">
        <w:rPr>
          <w:rFonts w:cs="Arial"/>
          <w:sz w:val="20"/>
        </w:rPr>
        <w:t xml:space="preserve"> sino que deberán corresponder al mercado de acuerdo con la Ley Federal de Competencia Económica y la normativa en la materia. </w:t>
      </w:r>
    </w:p>
    <w:p w14:paraId="2530C281" w14:textId="77D886A5" w:rsidR="00B52D91" w:rsidRPr="00FF2996" w:rsidRDefault="00B52D91" w:rsidP="00B52D91">
      <w:pPr>
        <w:pStyle w:val="Texto0"/>
        <w:tabs>
          <w:tab w:val="left" w:pos="709"/>
        </w:tabs>
        <w:spacing w:before="120" w:after="120" w:line="240" w:lineRule="auto"/>
        <w:ind w:left="993" w:firstLine="0"/>
        <w:rPr>
          <w:rFonts w:cs="Arial"/>
          <w:sz w:val="20"/>
        </w:rPr>
      </w:pPr>
      <w:r w:rsidRPr="00FF2996">
        <w:rPr>
          <w:rFonts w:cs="Arial"/>
          <w:sz w:val="20"/>
        </w:rPr>
        <w:t xml:space="preserve">La proposición de la oferta económica es indispensable para su evaluación </w:t>
      </w:r>
      <w:r w:rsidR="00B20197" w:rsidRPr="00FF2996">
        <w:rPr>
          <w:rFonts w:cs="Arial"/>
          <w:sz w:val="20"/>
        </w:rPr>
        <w:t>y,</w:t>
      </w:r>
      <w:r w:rsidRPr="00FF2996">
        <w:rPr>
          <w:rFonts w:cs="Arial"/>
          <w:sz w:val="20"/>
        </w:rPr>
        <w:t xml:space="preserve"> en consecuencia, su incumplimiento afecta su solvencia y motivaría su desechamiento.</w:t>
      </w:r>
    </w:p>
    <w:p w14:paraId="647AEB77" w14:textId="77777777" w:rsidR="00827564" w:rsidRPr="00FF2996" w:rsidRDefault="00827564" w:rsidP="00827564">
      <w:pPr>
        <w:pStyle w:val="Texto0"/>
        <w:tabs>
          <w:tab w:val="left" w:pos="709"/>
        </w:tabs>
        <w:spacing w:before="120" w:after="120" w:line="240" w:lineRule="auto"/>
        <w:ind w:left="993" w:firstLine="0"/>
        <w:rPr>
          <w:rFonts w:cs="Arial"/>
          <w:sz w:val="20"/>
        </w:rPr>
      </w:pPr>
    </w:p>
    <w:p w14:paraId="5AA82DB0" w14:textId="77777777" w:rsidR="00827564" w:rsidRPr="00FF2996" w:rsidRDefault="00BE4117" w:rsidP="002B5121">
      <w:pPr>
        <w:pStyle w:val="Ttulo1"/>
        <w:numPr>
          <w:ilvl w:val="0"/>
          <w:numId w:val="1"/>
        </w:numPr>
        <w:spacing w:before="120" w:after="120"/>
        <w:jc w:val="both"/>
        <w:rPr>
          <w:rFonts w:cs="Arial"/>
          <w:bCs/>
          <w:color w:val="244061" w:themeColor="accent1" w:themeShade="80"/>
          <w:sz w:val="20"/>
        </w:rPr>
      </w:pPr>
      <w:bookmarkStart w:id="524" w:name="_Toc434004105"/>
      <w:bookmarkStart w:id="525" w:name="_Toc191039689"/>
      <w:r w:rsidRPr="00FF2996">
        <w:rPr>
          <w:rFonts w:cs="Arial"/>
          <w:bCs/>
          <w:color w:val="244061" w:themeColor="accent1" w:themeShade="80"/>
          <w:sz w:val="20"/>
        </w:rPr>
        <w:t>CRITERIO</w:t>
      </w:r>
      <w:r w:rsidR="00827564" w:rsidRPr="00FF2996">
        <w:rPr>
          <w:rFonts w:cs="Arial"/>
          <w:bCs/>
          <w:color w:val="244061" w:themeColor="accent1" w:themeShade="80"/>
          <w:sz w:val="20"/>
        </w:rPr>
        <w:t xml:space="preserve"> DE EVALUACIÓN Y ADJUDICACIÓN DEL CONTRATO</w:t>
      </w:r>
      <w:bookmarkEnd w:id="521"/>
      <w:bookmarkEnd w:id="522"/>
      <w:bookmarkEnd w:id="523"/>
      <w:bookmarkEnd w:id="524"/>
      <w:bookmarkEnd w:id="525"/>
    </w:p>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14:paraId="00EDA3A4" w14:textId="55B0DDA9" w:rsidR="004575F8" w:rsidRPr="00FF2996" w:rsidRDefault="004575F8" w:rsidP="004575F8">
      <w:pPr>
        <w:pStyle w:val="Sangra3detindependiente2"/>
        <w:spacing w:before="120" w:after="120"/>
        <w:rPr>
          <w:rFonts w:cs="Arial"/>
        </w:rPr>
      </w:pPr>
      <w:r w:rsidRPr="00FF2996">
        <w:rPr>
          <w:rFonts w:cs="Arial"/>
        </w:rPr>
        <w:t xml:space="preserve">De conformidad con el </w:t>
      </w:r>
      <w:r w:rsidR="00317918" w:rsidRPr="00FF2996">
        <w:rPr>
          <w:rFonts w:cs="Arial"/>
        </w:rPr>
        <w:t>tercer</w:t>
      </w:r>
      <w:r w:rsidRPr="00FF2996">
        <w:rPr>
          <w:rFonts w:cs="Arial"/>
        </w:rPr>
        <w:t xml:space="preserve"> párrafo del artículo 43 del REGLAMENTO, el INSTITUTO analizará y evaluará las proposiciones mediante el mecanismo de</w:t>
      </w:r>
      <w:r w:rsidRPr="00FF2996">
        <w:rPr>
          <w:rFonts w:cs="Arial"/>
          <w:b/>
        </w:rPr>
        <w:t xml:space="preserve"> </w:t>
      </w:r>
      <w:r w:rsidR="00317918" w:rsidRPr="00FF2996">
        <w:rPr>
          <w:rFonts w:cs="Arial"/>
          <w:b/>
        </w:rPr>
        <w:t>evaluación por puntos y porcentajes</w:t>
      </w:r>
      <w:r w:rsidRPr="00FF2996">
        <w:rPr>
          <w:rFonts w:cs="Arial"/>
        </w:rPr>
        <w:t>,</w:t>
      </w:r>
      <w:r w:rsidRPr="00FF2996">
        <w:rPr>
          <w:rFonts w:cs="Arial"/>
          <w:b/>
        </w:rPr>
        <w:t xml:space="preserve"> </w:t>
      </w:r>
      <w:r w:rsidRPr="00FF2996">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1F08203" w:rsidR="004575F8" w:rsidRPr="00FF2996" w:rsidRDefault="004575F8" w:rsidP="004575F8">
      <w:pPr>
        <w:pStyle w:val="Sangra3detindependiente2"/>
        <w:spacing w:before="120" w:after="120"/>
        <w:rPr>
          <w:rFonts w:cs="Arial"/>
        </w:rPr>
      </w:pPr>
      <w:r w:rsidRPr="00FF2996">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2D4C92" w:rsidRPr="00FF2996">
        <w:rPr>
          <w:rFonts w:cs="Arial"/>
        </w:rPr>
        <w:t xml:space="preserve"> </w:t>
      </w:r>
      <w:r w:rsidRPr="00FF2996">
        <w:rPr>
          <w:rFonts w:cs="Arial"/>
        </w:rPr>
        <w:t>misma.</w:t>
      </w:r>
    </w:p>
    <w:p w14:paraId="4715C785" w14:textId="77777777" w:rsidR="004575F8" w:rsidRPr="00FF2996" w:rsidRDefault="004575F8" w:rsidP="004575F8">
      <w:pPr>
        <w:pStyle w:val="Sangra3detindependiente2"/>
        <w:spacing w:before="120" w:after="120"/>
        <w:ind w:left="567"/>
        <w:rPr>
          <w:rFonts w:cs="Arial"/>
        </w:rPr>
      </w:pPr>
    </w:p>
    <w:p w14:paraId="29941A93" w14:textId="77777777" w:rsidR="004575F8" w:rsidRPr="00FF2996" w:rsidRDefault="00BE4117" w:rsidP="002B5121">
      <w:pPr>
        <w:pStyle w:val="Ttulo1"/>
        <w:numPr>
          <w:ilvl w:val="1"/>
          <w:numId w:val="1"/>
        </w:numPr>
        <w:spacing w:before="120" w:after="120"/>
        <w:jc w:val="both"/>
        <w:rPr>
          <w:rFonts w:cs="Arial"/>
          <w:bCs/>
          <w:color w:val="365F91" w:themeColor="accent1" w:themeShade="BF"/>
          <w:sz w:val="20"/>
        </w:rPr>
      </w:pPr>
      <w:bookmarkStart w:id="526" w:name="_Toc382992963"/>
      <w:bookmarkStart w:id="527" w:name="_Toc383184936"/>
      <w:bookmarkStart w:id="528" w:name="_Toc396148593"/>
      <w:bookmarkStart w:id="529" w:name="_Toc405207179"/>
      <w:bookmarkStart w:id="530" w:name="_Toc414448116"/>
      <w:bookmarkStart w:id="531" w:name="_Toc417477107"/>
      <w:bookmarkStart w:id="532" w:name="_Toc417482645"/>
      <w:bookmarkStart w:id="533" w:name="_Toc447617376"/>
      <w:bookmarkStart w:id="534" w:name="_Toc448329801"/>
      <w:bookmarkStart w:id="535" w:name="_Toc449969796"/>
      <w:bookmarkStart w:id="536" w:name="_Toc463548625"/>
      <w:bookmarkStart w:id="537" w:name="_Toc463548989"/>
      <w:bookmarkStart w:id="538" w:name="_Toc463549076"/>
      <w:bookmarkStart w:id="539" w:name="_Toc463549814"/>
      <w:bookmarkStart w:id="540" w:name="_Toc463549893"/>
      <w:bookmarkStart w:id="541" w:name="_Toc463973967"/>
      <w:bookmarkStart w:id="542" w:name="_Toc477352434"/>
      <w:bookmarkStart w:id="543" w:name="_Toc480826318"/>
      <w:bookmarkStart w:id="544" w:name="_Toc486343085"/>
      <w:bookmarkStart w:id="545" w:name="_Toc488428636"/>
      <w:bookmarkStart w:id="546" w:name="_Toc491180964"/>
      <w:bookmarkStart w:id="547" w:name="_Toc492377924"/>
      <w:bookmarkStart w:id="548" w:name="_Toc493501626"/>
      <w:bookmarkStart w:id="549" w:name="_Toc494211585"/>
      <w:bookmarkStart w:id="550" w:name="_Toc496883322"/>
      <w:bookmarkStart w:id="551" w:name="_Toc498523203"/>
      <w:bookmarkStart w:id="552" w:name="_Toc505704881"/>
      <w:bookmarkStart w:id="553" w:name="_Toc510612324"/>
      <w:bookmarkStart w:id="554" w:name="_Toc3538992"/>
      <w:bookmarkStart w:id="555" w:name="_Toc19704265"/>
      <w:bookmarkStart w:id="556" w:name="_Toc23410241"/>
      <w:bookmarkStart w:id="557" w:name="_Toc23958007"/>
      <w:bookmarkStart w:id="558" w:name="_Toc80883769"/>
      <w:bookmarkStart w:id="559" w:name="_Toc80890440"/>
      <w:bookmarkStart w:id="560" w:name="_Toc82529153"/>
      <w:bookmarkStart w:id="561" w:name="_Toc119663130"/>
      <w:bookmarkStart w:id="562" w:name="_Toc128403837"/>
      <w:bookmarkStart w:id="563" w:name="_Toc139655552"/>
      <w:bookmarkStart w:id="564" w:name="_Toc161343745"/>
      <w:bookmarkStart w:id="565" w:name="_Toc163151894"/>
      <w:bookmarkStart w:id="566" w:name="_Toc184325933"/>
      <w:bookmarkStart w:id="567" w:name="_Toc190293811"/>
      <w:bookmarkStart w:id="568" w:name="_Toc190866938"/>
      <w:bookmarkStart w:id="569" w:name="_Toc191039690"/>
      <w:r w:rsidRPr="00FF2996">
        <w:rPr>
          <w:rFonts w:cs="Arial"/>
          <w:bCs/>
          <w:color w:val="365F91" w:themeColor="accent1" w:themeShade="BF"/>
          <w:sz w:val="20"/>
        </w:rPr>
        <w:t>Criterio</w:t>
      </w:r>
      <w:r w:rsidR="004575F8" w:rsidRPr="00FF2996">
        <w:rPr>
          <w:rFonts w:cs="Arial"/>
          <w:bCs/>
          <w:color w:val="365F91" w:themeColor="accent1" w:themeShade="BF"/>
          <w:sz w:val="20"/>
        </w:rPr>
        <w:t xml:space="preserve"> de evaluación técnica</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80DE753" w14:textId="681BD013" w:rsidR="00487BA8" w:rsidRPr="00FF2996" w:rsidRDefault="00487BA8" w:rsidP="00240A55">
      <w:pPr>
        <w:spacing w:before="120" w:after="120"/>
        <w:ind w:left="720"/>
        <w:jc w:val="both"/>
        <w:rPr>
          <w:rFonts w:ascii="Arial" w:hAnsi="Arial" w:cs="Arial"/>
        </w:rPr>
      </w:pPr>
      <w:bookmarkStart w:id="570" w:name="_Toc284239305"/>
      <w:r w:rsidRPr="00FF2996">
        <w:rPr>
          <w:rFonts w:ascii="Arial" w:hAnsi="Arial" w:cs="Arial"/>
        </w:rPr>
        <w:t>Atendiendo lo establecido en el tercer párrafo del artículo 67 de las POBALINES, la</w:t>
      </w:r>
      <w:r w:rsidR="003F3CFF" w:rsidRPr="00FF2996">
        <w:rPr>
          <w:rFonts w:ascii="Arial" w:hAnsi="Arial" w:cs="Arial"/>
        </w:rPr>
        <w:t xml:space="preserve"> </w:t>
      </w:r>
      <w:r w:rsidR="001C47AE" w:rsidRPr="00FF2996">
        <w:rPr>
          <w:rFonts w:ascii="Arial" w:hAnsi="Arial" w:cs="Arial"/>
        </w:rPr>
        <w:t>Dirección</w:t>
      </w:r>
      <w:r w:rsidR="00651C2D" w:rsidRPr="00FF2996">
        <w:rPr>
          <w:rFonts w:ascii="Arial" w:hAnsi="Arial" w:cs="Arial"/>
        </w:rPr>
        <w:t xml:space="preserve"> </w:t>
      </w:r>
      <w:r w:rsidR="003F0124" w:rsidRPr="00FF2996">
        <w:rPr>
          <w:rFonts w:ascii="Arial" w:hAnsi="Arial" w:cs="Arial"/>
        </w:rPr>
        <w:t>de Recursos Materiales y Servicios</w:t>
      </w:r>
      <w:r w:rsidR="00181A6E" w:rsidRPr="00FF2996">
        <w:rPr>
          <w:rFonts w:ascii="Arial" w:hAnsi="Arial" w:cs="Arial"/>
        </w:rPr>
        <w:t xml:space="preserve"> a través de la Subdirección de Servicios</w:t>
      </w:r>
      <w:r w:rsidR="00240A55" w:rsidRPr="00FF2996">
        <w:rPr>
          <w:rFonts w:ascii="Arial" w:hAnsi="Arial" w:cs="Arial"/>
        </w:rPr>
        <w:t xml:space="preserve">, </w:t>
      </w:r>
      <w:r w:rsidR="00B17C91" w:rsidRPr="00FF2996">
        <w:rPr>
          <w:rFonts w:ascii="Arial" w:hAnsi="Arial" w:cs="Arial"/>
        </w:rPr>
        <w:t>es</w:t>
      </w:r>
      <w:r w:rsidRPr="00FF2996">
        <w:rPr>
          <w:rFonts w:ascii="Arial" w:hAnsi="Arial" w:cs="Arial"/>
        </w:rPr>
        <w:t xml:space="preserve"> quien evaluará las ofertas técnicas aceptadas en el Acto de Presentación y Apertura de Proposiciones</w:t>
      </w:r>
      <w:r w:rsidR="004E134D" w:rsidRPr="00FF2996">
        <w:rPr>
          <w:rFonts w:ascii="Arial" w:hAnsi="Arial" w:cs="Arial"/>
        </w:rPr>
        <w:t xml:space="preserve"> para </w:t>
      </w:r>
      <w:r w:rsidR="00E075BD" w:rsidRPr="00FF2996">
        <w:rPr>
          <w:rFonts w:ascii="Arial" w:hAnsi="Arial" w:cs="Arial"/>
        </w:rPr>
        <w:t>la partida única.</w:t>
      </w:r>
    </w:p>
    <w:p w14:paraId="14C1ED15" w14:textId="708696D4" w:rsidR="00004CB1" w:rsidRPr="00FF2996" w:rsidRDefault="00591F40" w:rsidP="001D6F2B">
      <w:pPr>
        <w:pStyle w:val="p31"/>
        <w:tabs>
          <w:tab w:val="num" w:pos="709"/>
        </w:tabs>
        <w:spacing w:before="120" w:after="120" w:line="240" w:lineRule="auto"/>
        <w:ind w:left="720"/>
        <w:jc w:val="both"/>
        <w:rPr>
          <w:rFonts w:ascii="Arial" w:hAnsi="Arial" w:cs="Arial"/>
          <w:sz w:val="20"/>
        </w:rPr>
      </w:pPr>
      <w:r w:rsidRPr="00FF2996">
        <w:rPr>
          <w:rFonts w:ascii="Arial" w:hAnsi="Arial" w:cs="Arial"/>
          <w:sz w:val="20"/>
        </w:rPr>
        <w:t xml:space="preserve">Asignando la puntuación que corresponda a la oferta técnica, </w:t>
      </w:r>
      <w:r w:rsidRPr="00FF2996">
        <w:rPr>
          <w:rFonts w:ascii="Arial" w:hAnsi="Arial" w:cs="Arial"/>
          <w:b/>
          <w:bCs/>
          <w:sz w:val="20"/>
        </w:rPr>
        <w:t xml:space="preserve">previo cumplimiento de la totalidad de los requisitos contenidos </w:t>
      </w:r>
      <w:r w:rsidRPr="000F70EE">
        <w:rPr>
          <w:rFonts w:ascii="Arial" w:hAnsi="Arial" w:cs="Arial"/>
          <w:b/>
          <w:bCs/>
          <w:sz w:val="20"/>
        </w:rPr>
        <w:t xml:space="preserve">en el </w:t>
      </w:r>
      <w:r w:rsidRPr="000F70EE">
        <w:rPr>
          <w:rFonts w:ascii="Arial" w:hAnsi="Arial" w:cs="Arial"/>
          <w:b/>
          <w:bCs/>
          <w:sz w:val="20"/>
          <w:lang w:val="es-ES_tradnl"/>
        </w:rPr>
        <w:t>Anexo 1 “Especificaciones técnicas”</w:t>
      </w:r>
      <w:r w:rsidRPr="00FF2996">
        <w:rPr>
          <w:rFonts w:ascii="Arial" w:hAnsi="Arial" w:cs="Arial"/>
          <w:b/>
          <w:bCs/>
          <w:sz w:val="20"/>
          <w:lang w:val="es-ES_tradnl"/>
        </w:rPr>
        <w:t xml:space="preserve"> </w:t>
      </w:r>
      <w:r w:rsidRPr="00FF2996">
        <w:rPr>
          <w:rFonts w:ascii="Arial" w:hAnsi="Arial" w:cs="Arial"/>
          <w:sz w:val="20"/>
          <w:lang w:val="es-ES_tradnl"/>
        </w:rPr>
        <w:t>de la presente convocatoria,</w:t>
      </w:r>
      <w:r w:rsidRPr="00FF2996">
        <w:rPr>
          <w:rFonts w:ascii="Arial" w:hAnsi="Arial" w:cs="Arial"/>
          <w:bCs/>
          <w:sz w:val="20"/>
          <w:lang w:val="es-ES_tradnl"/>
        </w:rPr>
        <w:t xml:space="preserve"> y conforme </w:t>
      </w:r>
      <w:r w:rsidRPr="00FF2996">
        <w:rPr>
          <w:rFonts w:ascii="Arial" w:hAnsi="Arial" w:cs="Arial"/>
          <w:sz w:val="20"/>
        </w:rPr>
        <w:t xml:space="preserve">a los rubros y </w:t>
      </w:r>
      <w:r w:rsidR="009415A5" w:rsidRPr="00FF2996">
        <w:rPr>
          <w:rFonts w:ascii="Arial" w:hAnsi="Arial" w:cs="Arial"/>
          <w:sz w:val="20"/>
        </w:rPr>
        <w:t>Subrubro</w:t>
      </w:r>
      <w:r w:rsidRPr="00FF2996">
        <w:rPr>
          <w:rFonts w:ascii="Arial" w:hAnsi="Arial" w:cs="Arial"/>
          <w:sz w:val="20"/>
        </w:rPr>
        <w:t xml:space="preserve"> que se detallan en la “Tabla de Evaluación por Puntos y Porcentajes”.</w:t>
      </w:r>
    </w:p>
    <w:p w14:paraId="4583DF75" w14:textId="0D254EEC" w:rsidR="00317918" w:rsidRPr="00FF2996" w:rsidRDefault="00317918" w:rsidP="00591F40">
      <w:pPr>
        <w:spacing w:before="120" w:after="120"/>
        <w:ind w:left="709"/>
        <w:jc w:val="both"/>
        <w:rPr>
          <w:rFonts w:ascii="Arial" w:hAnsi="Arial" w:cs="Arial"/>
          <w:b/>
          <w:u w:val="single"/>
        </w:rPr>
      </w:pPr>
      <w:r w:rsidRPr="00FF2996">
        <w:rPr>
          <w:rFonts w:ascii="Arial" w:hAnsi="Arial" w:cs="Arial"/>
          <w:b/>
          <w:u w:val="single"/>
        </w:rPr>
        <w:lastRenderedPageBreak/>
        <w:t xml:space="preserve">Aspectos que se considerarán para la evaluación por puntos y porcentajes: </w:t>
      </w:r>
    </w:p>
    <w:p w14:paraId="51E91AF9" w14:textId="77777777" w:rsidR="00EA792D" w:rsidRPr="00FF2996" w:rsidRDefault="00EA792D">
      <w:pPr>
        <w:numPr>
          <w:ilvl w:val="0"/>
          <w:numId w:val="76"/>
        </w:numPr>
        <w:spacing w:before="120" w:after="120"/>
        <w:ind w:left="993" w:hanging="284"/>
        <w:jc w:val="both"/>
        <w:rPr>
          <w:rFonts w:ascii="Arial" w:eastAsia="Batang" w:hAnsi="Arial" w:cs="Arial"/>
          <w:lang w:val="es-ES" w:eastAsia="ko-KR"/>
        </w:rPr>
      </w:pPr>
      <w:r w:rsidRPr="00FF2996">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FF2996" w:rsidRDefault="00EA792D" w:rsidP="00EA792D">
      <w:pPr>
        <w:spacing w:before="120" w:after="120"/>
        <w:ind w:left="993"/>
        <w:jc w:val="both"/>
        <w:rPr>
          <w:rFonts w:ascii="Arial" w:hAnsi="Arial" w:cs="Arial"/>
          <w:u w:val="single"/>
        </w:rPr>
      </w:pPr>
      <w:r w:rsidRPr="00FF2996">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FF2996" w:rsidRDefault="00EA792D">
      <w:pPr>
        <w:numPr>
          <w:ilvl w:val="0"/>
          <w:numId w:val="76"/>
        </w:numPr>
        <w:spacing w:before="120" w:after="120"/>
        <w:ind w:left="993" w:hanging="284"/>
        <w:jc w:val="both"/>
        <w:rPr>
          <w:rFonts w:ascii="Arial" w:eastAsia="Batang" w:hAnsi="Arial" w:cs="Arial"/>
          <w:lang w:val="es-ES" w:eastAsia="ko-KR"/>
        </w:rPr>
      </w:pPr>
      <w:r w:rsidRPr="00FF2996">
        <w:rPr>
          <w:rFonts w:ascii="Arial" w:eastAsia="Batang" w:hAnsi="Arial" w:cs="Arial"/>
          <w:u w:val="single"/>
          <w:lang w:val="es-ES" w:eastAsia="ko-KR"/>
        </w:rPr>
        <w:t>Para acreditar la especialidad</w:t>
      </w:r>
      <w:r w:rsidRPr="00FF2996">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FF2996">
        <w:rPr>
          <w:rFonts w:ascii="Arial" w:eastAsia="Batang" w:hAnsi="Arial" w:cs="Arial"/>
          <w:lang w:val="es-ES" w:eastAsia="ko-KR"/>
        </w:rPr>
        <w:t xml:space="preserve"> </w:t>
      </w:r>
      <w:r w:rsidRPr="00FF2996">
        <w:rPr>
          <w:rFonts w:ascii="Arial" w:eastAsia="Batang" w:hAnsi="Arial" w:cs="Arial"/>
          <w:lang w:val="es-ES" w:eastAsia="ko-KR"/>
        </w:rPr>
        <w:t>en el procedi</w:t>
      </w:r>
      <w:r w:rsidR="00E94651" w:rsidRPr="00FF2996">
        <w:rPr>
          <w:rFonts w:ascii="Arial" w:eastAsia="Batang" w:hAnsi="Arial" w:cs="Arial"/>
          <w:lang w:val="es-ES" w:eastAsia="ko-KR"/>
        </w:rPr>
        <w:t>miento de contratación.</w:t>
      </w:r>
    </w:p>
    <w:p w14:paraId="7591D734" w14:textId="77777777" w:rsidR="00EA792D" w:rsidRPr="00FF2996" w:rsidRDefault="00EA792D" w:rsidP="00EA792D">
      <w:pPr>
        <w:spacing w:before="120" w:after="120"/>
        <w:ind w:left="993"/>
        <w:jc w:val="both"/>
        <w:rPr>
          <w:rFonts w:ascii="Arial" w:eastAsia="Batang" w:hAnsi="Arial" w:cs="Arial"/>
          <w:lang w:val="es-ES" w:eastAsia="ko-KR"/>
        </w:rPr>
      </w:pPr>
      <w:r w:rsidRPr="00FF2996">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1E913398" w:rsidR="00EA792D" w:rsidRPr="00FF2996" w:rsidRDefault="00EA792D">
      <w:pPr>
        <w:numPr>
          <w:ilvl w:val="0"/>
          <w:numId w:val="76"/>
        </w:numPr>
        <w:spacing w:before="120" w:after="120"/>
        <w:ind w:left="993" w:hanging="284"/>
        <w:jc w:val="both"/>
        <w:rPr>
          <w:rFonts w:ascii="Arial" w:eastAsia="Batang" w:hAnsi="Arial" w:cs="Arial"/>
          <w:lang w:val="es-ES" w:eastAsia="ko-KR"/>
        </w:rPr>
      </w:pPr>
      <w:r w:rsidRPr="00FF2996">
        <w:rPr>
          <w:rFonts w:ascii="Arial" w:eastAsia="Batang" w:hAnsi="Arial" w:cs="Arial"/>
          <w:u w:val="single"/>
          <w:lang w:val="es-ES" w:eastAsia="ko-KR"/>
        </w:rPr>
        <w:t>Para acreditar la experiencia</w:t>
      </w:r>
      <w:r w:rsidRPr="00FF2996">
        <w:rPr>
          <w:rFonts w:ascii="Arial" w:eastAsia="Batang" w:hAnsi="Arial" w:cs="Arial"/>
          <w:lang w:val="es-ES" w:eastAsia="ko-KR"/>
        </w:rPr>
        <w:t xml:space="preserve"> se asignará la mayor puntuación o unidades porcentuales al LICITANTE o los LICITANTES que acrediten el máximo </w:t>
      </w:r>
      <w:r w:rsidR="00DF3065" w:rsidRPr="00FF2996">
        <w:rPr>
          <w:rFonts w:ascii="Arial" w:eastAsia="Batang" w:hAnsi="Arial" w:cs="Arial"/>
          <w:lang w:val="es-ES" w:eastAsia="ko-KR"/>
        </w:rPr>
        <w:t xml:space="preserve">tiempo </w:t>
      </w:r>
      <w:r w:rsidRPr="00FF299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FF2996" w:rsidRDefault="00FD6F7D" w:rsidP="00FD6F7D">
      <w:pPr>
        <w:spacing w:before="120" w:after="120"/>
        <w:ind w:left="993"/>
        <w:jc w:val="both"/>
        <w:rPr>
          <w:rFonts w:ascii="Arial" w:eastAsia="Batang" w:hAnsi="Arial" w:cs="Arial"/>
          <w:lang w:val="es-ES" w:eastAsia="ko-KR"/>
        </w:rPr>
      </w:pPr>
      <w:r w:rsidRPr="00FF299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FF2996">
        <w:rPr>
          <w:rFonts w:ascii="Arial" w:eastAsia="Batang" w:hAnsi="Arial" w:cs="Arial"/>
          <w:lang w:val="es-ES" w:eastAsia="ko-KR"/>
        </w:rPr>
        <w:t xml:space="preserve">días </w:t>
      </w:r>
      <w:r w:rsidRPr="00FF2996">
        <w:rPr>
          <w:rFonts w:ascii="Arial" w:eastAsia="Batang" w:hAnsi="Arial" w:cs="Arial"/>
          <w:lang w:val="es-ES" w:eastAsia="ko-KR"/>
        </w:rPr>
        <w:t xml:space="preserve">calendario, se computarán solo esos </w:t>
      </w:r>
      <w:r w:rsidR="00472146" w:rsidRPr="00FF2996">
        <w:rPr>
          <w:rFonts w:ascii="Arial" w:eastAsia="Batang" w:hAnsi="Arial" w:cs="Arial"/>
          <w:lang w:val="es-ES" w:eastAsia="ko-KR"/>
        </w:rPr>
        <w:t>día</w:t>
      </w:r>
      <w:r w:rsidRPr="00FF2996">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FF2996" w:rsidRDefault="00EA792D" w:rsidP="00EA792D">
      <w:pPr>
        <w:spacing w:before="120" w:after="120"/>
        <w:ind w:left="142" w:firstLine="851"/>
        <w:jc w:val="both"/>
        <w:rPr>
          <w:rFonts w:ascii="Arial" w:eastAsia="Batang" w:hAnsi="Arial" w:cs="Arial"/>
          <w:lang w:val="es-ES" w:eastAsia="ko-KR"/>
        </w:rPr>
      </w:pPr>
      <w:r w:rsidRPr="00FF2996">
        <w:rPr>
          <w:rFonts w:ascii="Arial" w:eastAsia="Batang" w:hAnsi="Arial" w:cs="Arial"/>
          <w:lang w:eastAsia="ko-KR"/>
        </w:rPr>
        <w:t>No sumará el plazo en el que no se acredite haber prestado servicios.</w:t>
      </w:r>
    </w:p>
    <w:p w14:paraId="57FEC66D" w14:textId="7E1FD7A7" w:rsidR="00EA792D" w:rsidRPr="00FF2996" w:rsidRDefault="00EA792D" w:rsidP="00EA792D">
      <w:pPr>
        <w:spacing w:before="120" w:after="120"/>
        <w:ind w:left="993"/>
        <w:jc w:val="both"/>
        <w:rPr>
          <w:rFonts w:ascii="Arial" w:eastAsia="Batang" w:hAnsi="Arial" w:cs="Arial"/>
          <w:lang w:val="es-ES" w:eastAsia="ko-KR"/>
        </w:rPr>
      </w:pPr>
      <w:r w:rsidRPr="00FF2996">
        <w:rPr>
          <w:rFonts w:ascii="Arial" w:eastAsia="Batang" w:hAnsi="Arial" w:cs="Arial"/>
          <w:lang w:val="es-ES" w:eastAsia="ko-KR"/>
        </w:rPr>
        <w:t xml:space="preserve">Si algún LICITANTE acredita más </w:t>
      </w:r>
      <w:r w:rsidR="00DF3065" w:rsidRPr="00FF2996">
        <w:rPr>
          <w:rFonts w:ascii="Arial" w:eastAsia="Batang" w:hAnsi="Arial" w:cs="Arial"/>
          <w:lang w:val="es-ES" w:eastAsia="ko-KR"/>
        </w:rPr>
        <w:t>tiempo</w:t>
      </w:r>
      <w:r w:rsidRPr="00FF2996">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5EBB447B" w:rsidR="00AD33D1" w:rsidRPr="00FF2996" w:rsidRDefault="005A6B40">
      <w:pPr>
        <w:pStyle w:val="Prrafodelista"/>
        <w:numPr>
          <w:ilvl w:val="0"/>
          <w:numId w:val="76"/>
        </w:numPr>
        <w:shd w:val="clear" w:color="auto" w:fill="FFFFFF" w:themeFill="background1"/>
        <w:ind w:left="993" w:hanging="284"/>
        <w:jc w:val="both"/>
        <w:rPr>
          <w:rFonts w:ascii="Arial" w:eastAsia="Batang" w:hAnsi="Arial" w:cs="Arial"/>
          <w:snapToGrid/>
          <w:lang w:val="es-ES" w:eastAsia="ko-KR"/>
        </w:rPr>
      </w:pPr>
      <w:r w:rsidRPr="00FF2996">
        <w:rPr>
          <w:rFonts w:ascii="Arial" w:eastAsia="Batang" w:hAnsi="Arial" w:cs="Arial"/>
          <w:snapToGrid/>
          <w:lang w:val="es-ES" w:eastAsia="ko-KR"/>
        </w:rPr>
        <w:t xml:space="preserve">Se aceptará la presentación de contratos celebrado(s) con el sector público o privado, ya sea mínimo </w:t>
      </w:r>
      <w:r w:rsidR="00BE1A8F" w:rsidRPr="00FF2996">
        <w:rPr>
          <w:rFonts w:ascii="Arial" w:eastAsia="Batang" w:hAnsi="Arial" w:cs="Arial"/>
          <w:snapToGrid/>
          <w:lang w:val="es-ES" w:eastAsia="ko-KR"/>
        </w:rPr>
        <w:t>1</w:t>
      </w:r>
      <w:r w:rsidRPr="00FF2996">
        <w:rPr>
          <w:rFonts w:ascii="Arial" w:eastAsia="Batang" w:hAnsi="Arial" w:cs="Arial"/>
          <w:snapToGrid/>
          <w:lang w:val="es-ES" w:eastAsia="ko-KR"/>
        </w:rPr>
        <w:t xml:space="preserve"> (</w:t>
      </w:r>
      <w:r w:rsidR="00BE1A8F" w:rsidRPr="00FF2996">
        <w:rPr>
          <w:rFonts w:ascii="Arial" w:eastAsia="Batang" w:hAnsi="Arial" w:cs="Arial"/>
          <w:snapToGrid/>
          <w:lang w:val="es-ES" w:eastAsia="ko-KR"/>
        </w:rPr>
        <w:t>uno</w:t>
      </w:r>
      <w:r w:rsidRPr="00FF2996">
        <w:rPr>
          <w:rFonts w:ascii="Arial" w:eastAsia="Batang" w:hAnsi="Arial" w:cs="Arial"/>
          <w:snapToGrid/>
          <w:lang w:val="es-ES" w:eastAsia="ko-KR"/>
        </w:rPr>
        <w:t xml:space="preserve">) y máximo </w:t>
      </w:r>
      <w:r w:rsidR="00BE1A8F" w:rsidRPr="00FF2996">
        <w:rPr>
          <w:rFonts w:ascii="Arial" w:eastAsia="Batang" w:hAnsi="Arial" w:cs="Arial"/>
          <w:snapToGrid/>
          <w:lang w:val="es-ES" w:eastAsia="ko-KR"/>
        </w:rPr>
        <w:t>5</w:t>
      </w:r>
      <w:r w:rsidRPr="00FF2996">
        <w:rPr>
          <w:rFonts w:ascii="Arial" w:eastAsia="Batang" w:hAnsi="Arial" w:cs="Arial"/>
          <w:snapToGrid/>
          <w:lang w:val="es-ES" w:eastAsia="ko-KR"/>
        </w:rPr>
        <w:t xml:space="preserve"> (</w:t>
      </w:r>
      <w:r w:rsidR="00BE1A8F" w:rsidRPr="00FF2996">
        <w:rPr>
          <w:rFonts w:ascii="Arial" w:eastAsia="Batang" w:hAnsi="Arial" w:cs="Arial"/>
          <w:snapToGrid/>
          <w:lang w:val="es-ES" w:eastAsia="ko-KR"/>
        </w:rPr>
        <w:t>cinco</w:t>
      </w:r>
      <w:r w:rsidRPr="00FF2996">
        <w:rPr>
          <w:rFonts w:ascii="Arial" w:eastAsia="Batang" w:hAnsi="Arial" w:cs="Arial"/>
          <w:snapToGrid/>
          <w:lang w:val="es-ES" w:eastAsia="ko-KR"/>
        </w:rPr>
        <w:t>) contratos,</w:t>
      </w:r>
      <w:r w:rsidR="006627DF" w:rsidRPr="00FF2996">
        <w:rPr>
          <w:rFonts w:ascii="Arial" w:eastAsia="Batang" w:hAnsi="Arial" w:cs="Arial"/>
          <w:snapToGrid/>
          <w:lang w:val="es-ES" w:eastAsia="ko-KR"/>
        </w:rPr>
        <w:t xml:space="preserve"> </w:t>
      </w:r>
      <w:r w:rsidR="006627DF" w:rsidRPr="00FF2996">
        <w:rPr>
          <w:rFonts w:ascii="Arial" w:hAnsi="Arial" w:cs="Arial"/>
          <w:color w:val="000000"/>
          <w:lang w:eastAsia="es-MX"/>
        </w:rPr>
        <w:t xml:space="preserve">con una antigüedad no mayor a </w:t>
      </w:r>
      <w:r w:rsidR="006627DF" w:rsidRPr="00FF2996">
        <w:rPr>
          <w:rFonts w:ascii="Arial" w:hAnsi="Arial" w:cs="Arial"/>
          <w:color w:val="000000"/>
          <w:u w:val="single"/>
          <w:lang w:eastAsia="es-MX"/>
        </w:rPr>
        <w:t xml:space="preserve">5 (cinco) años </w:t>
      </w:r>
      <w:r w:rsidR="006627DF" w:rsidRPr="00FF2996">
        <w:rPr>
          <w:rFonts w:ascii="Arial" w:hAnsi="Arial" w:cs="Arial"/>
          <w:color w:val="000000"/>
          <w:lang w:eastAsia="es-MX"/>
        </w:rPr>
        <w:t xml:space="preserve">de su formalización </w:t>
      </w:r>
      <w:r w:rsidRPr="00FF2996">
        <w:rPr>
          <w:rFonts w:ascii="Arial" w:eastAsia="Batang" w:hAnsi="Arial" w:cs="Arial"/>
          <w:snapToGrid/>
          <w:lang w:val="es-ES" w:eastAsia="ko-KR"/>
        </w:rPr>
        <w:t>de su formalización, contabilizados a partir de la fecha en que se lleve a cabo el acto de presentación y apertura de proposiciones.</w:t>
      </w:r>
    </w:p>
    <w:p w14:paraId="1E03FE3C" w14:textId="77777777" w:rsidR="00AD33D1" w:rsidRPr="00FF2996" w:rsidRDefault="00AD33D1" w:rsidP="00850C58">
      <w:pPr>
        <w:pStyle w:val="Prrafodelista"/>
        <w:shd w:val="clear" w:color="auto" w:fill="FFFFFF" w:themeFill="background1"/>
        <w:ind w:left="993"/>
        <w:jc w:val="both"/>
        <w:rPr>
          <w:rFonts w:ascii="Arial" w:eastAsia="Batang" w:hAnsi="Arial" w:cs="Arial"/>
          <w:snapToGrid/>
          <w:lang w:val="es-ES" w:eastAsia="ko-KR"/>
        </w:rPr>
      </w:pPr>
    </w:p>
    <w:p w14:paraId="7FBAEBE2" w14:textId="663BBA85" w:rsidR="00511CD8" w:rsidRPr="00FF2996" w:rsidRDefault="00EA792D">
      <w:pPr>
        <w:pStyle w:val="Prrafodelista"/>
        <w:numPr>
          <w:ilvl w:val="0"/>
          <w:numId w:val="76"/>
        </w:numPr>
        <w:shd w:val="clear" w:color="auto" w:fill="FFFFFF" w:themeFill="background1"/>
        <w:ind w:left="993" w:hanging="284"/>
        <w:jc w:val="both"/>
        <w:rPr>
          <w:rFonts w:ascii="Arial" w:eastAsia="Batang" w:hAnsi="Arial" w:cs="Arial"/>
          <w:lang w:val="es-ES" w:eastAsia="ko-KR"/>
        </w:rPr>
      </w:pPr>
      <w:r w:rsidRPr="00FF2996">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FF2996">
        <w:rPr>
          <w:rFonts w:ascii="Arial" w:eastAsia="Batang" w:hAnsi="Arial" w:cs="Arial"/>
          <w:lang w:val="es-ES" w:eastAsia="ko-KR"/>
        </w:rPr>
        <w:t>de</w:t>
      </w:r>
      <w:r w:rsidR="00DE10B7" w:rsidRPr="00FF2996">
        <w:rPr>
          <w:rFonts w:ascii="Arial" w:eastAsia="Batang" w:hAnsi="Arial" w:cs="Arial"/>
          <w:lang w:val="es-ES" w:eastAsia="ko-KR"/>
        </w:rPr>
        <w:t xml:space="preserve"> conformidad con lo señalado en la Tabla de Puntos y Porcentajes.</w:t>
      </w:r>
    </w:p>
    <w:p w14:paraId="1C6F6EB0" w14:textId="77777777" w:rsidR="00DE10B7" w:rsidRPr="00FF2996" w:rsidRDefault="00DE10B7" w:rsidP="00DE10B7">
      <w:pPr>
        <w:jc w:val="both"/>
        <w:rPr>
          <w:rFonts w:ascii="Arial" w:eastAsia="Batang" w:hAnsi="Arial" w:cs="Arial"/>
          <w:lang w:val="es-ES" w:eastAsia="ko-KR"/>
        </w:rPr>
      </w:pPr>
    </w:p>
    <w:p w14:paraId="32C0E52C" w14:textId="329976B7" w:rsidR="00EA792D" w:rsidRPr="00FF2996" w:rsidRDefault="00EA792D">
      <w:pPr>
        <w:pStyle w:val="Prrafodelista"/>
        <w:numPr>
          <w:ilvl w:val="0"/>
          <w:numId w:val="76"/>
        </w:numPr>
        <w:ind w:left="993" w:hanging="284"/>
        <w:jc w:val="both"/>
        <w:rPr>
          <w:rFonts w:ascii="Arial" w:eastAsia="Batang" w:hAnsi="Arial" w:cs="Arial"/>
          <w:snapToGrid/>
          <w:lang w:val="es-ES" w:eastAsia="ko-KR"/>
        </w:rPr>
      </w:pPr>
      <w:r w:rsidRPr="00FF2996">
        <w:rPr>
          <w:rFonts w:ascii="Arial" w:eastAsia="Batang" w:hAnsi="Arial" w:cs="Arial"/>
          <w:lang w:val="es-ES" w:eastAsia="ko-KR"/>
        </w:rPr>
        <w:t xml:space="preserve">Personal con </w:t>
      </w:r>
      <w:r w:rsidR="004323A3" w:rsidRPr="00FF2996">
        <w:rPr>
          <w:rFonts w:ascii="Arial" w:eastAsia="Batang" w:hAnsi="Arial" w:cs="Arial"/>
          <w:lang w:val="es-ES" w:eastAsia="ko-KR"/>
        </w:rPr>
        <w:t>discapacidad</w:t>
      </w:r>
      <w:r w:rsidRPr="00FF2996">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FF2996">
        <w:rPr>
          <w:rFonts w:ascii="Arial" w:hAnsi="Arial" w:cs="Arial"/>
        </w:rPr>
        <w:t xml:space="preserve"> con </w:t>
      </w:r>
      <w:r w:rsidR="004323A3" w:rsidRPr="00FF2996">
        <w:rPr>
          <w:rFonts w:ascii="Arial" w:hAnsi="Arial" w:cs="Arial"/>
        </w:rPr>
        <w:t>discapacidad</w:t>
      </w:r>
      <w:r w:rsidR="005A6F15" w:rsidRPr="00FF2996">
        <w:rPr>
          <w:rFonts w:ascii="Arial" w:hAnsi="Arial" w:cs="Arial"/>
        </w:rPr>
        <w:t>.</w:t>
      </w:r>
    </w:p>
    <w:p w14:paraId="72080620" w14:textId="77777777" w:rsidR="002D4C92" w:rsidRPr="00FF2996" w:rsidRDefault="002D4C92" w:rsidP="002D4C92">
      <w:pPr>
        <w:pStyle w:val="Prrafodelista"/>
        <w:rPr>
          <w:rFonts w:ascii="Arial" w:hAnsi="Arial" w:cs="Arial"/>
          <w:lang w:val="es-ES"/>
        </w:rPr>
      </w:pPr>
    </w:p>
    <w:p w14:paraId="2D248F58" w14:textId="7D5E4E34" w:rsidR="00EA792D" w:rsidRPr="00FF2996" w:rsidRDefault="00EA792D" w:rsidP="00EA792D">
      <w:pPr>
        <w:spacing w:before="120" w:after="120"/>
        <w:ind w:left="993"/>
        <w:jc w:val="both"/>
        <w:rPr>
          <w:rFonts w:ascii="Arial" w:hAnsi="Arial" w:cs="Arial"/>
          <w:lang w:val="es-ES"/>
        </w:rPr>
      </w:pPr>
      <w:r w:rsidRPr="00FF2996">
        <w:rPr>
          <w:rFonts w:ascii="Arial" w:hAnsi="Arial" w:cs="Arial"/>
          <w:lang w:val="es-ES"/>
        </w:rPr>
        <w:t xml:space="preserve">De conformidad con el artículo 56 fracción VI inciso g) de las POBALINES, el LICITANTE deberá acreditar que </w:t>
      </w:r>
      <w:r w:rsidRPr="00FF2996">
        <w:rPr>
          <w:rFonts w:ascii="Arial" w:hAnsi="Arial" w:cs="Arial"/>
          <w:lang w:val="es-ES" w:eastAsia="es-MX"/>
        </w:rPr>
        <w:t xml:space="preserve">la empresa cuenta con trabajadores con </w:t>
      </w:r>
      <w:r w:rsidR="004323A3" w:rsidRPr="00FF2996">
        <w:rPr>
          <w:rFonts w:ascii="Arial" w:hAnsi="Arial" w:cs="Arial"/>
          <w:lang w:val="es-ES" w:eastAsia="es-MX"/>
        </w:rPr>
        <w:t>discapacidad</w:t>
      </w:r>
      <w:r w:rsidRPr="00FF2996">
        <w:rPr>
          <w:rFonts w:ascii="Arial" w:hAnsi="Arial" w:cs="Arial"/>
          <w:lang w:val="es-ES" w:eastAsia="es-MX"/>
        </w:rPr>
        <w:t xml:space="preserve"> en una proporción del 5% (cinco por ciento) cuando menos de la totalidad de su planta de empleados, cuya antigüedad no sea inferior a seis meses </w:t>
      </w:r>
      <w:r w:rsidRPr="00FF2996">
        <w:rPr>
          <w:rFonts w:ascii="Arial" w:hAnsi="Arial" w:cs="Arial"/>
          <w:lang w:val="es-ES"/>
        </w:rPr>
        <w:t>computada hasta la fecha del Acto de Presentación y Apertura de Proposiciones</w:t>
      </w:r>
      <w:r w:rsidRPr="00FF2996">
        <w:rPr>
          <w:rFonts w:ascii="Arial" w:hAnsi="Arial" w:cs="Arial"/>
          <w:lang w:val="es-ES" w:eastAsia="es-MX"/>
        </w:rPr>
        <w:t>, misma que se comprobará con:</w:t>
      </w:r>
    </w:p>
    <w:p w14:paraId="6E9BEBF2" w14:textId="77777777" w:rsidR="00EA792D" w:rsidRPr="00FF2996" w:rsidRDefault="00EA792D">
      <w:pPr>
        <w:numPr>
          <w:ilvl w:val="2"/>
          <w:numId w:val="77"/>
        </w:numPr>
        <w:autoSpaceDN w:val="0"/>
        <w:spacing w:before="120" w:after="120"/>
        <w:ind w:left="1418" w:hanging="142"/>
        <w:jc w:val="both"/>
        <w:rPr>
          <w:rFonts w:ascii="Arial" w:hAnsi="Arial" w:cs="Arial"/>
          <w:lang w:eastAsia="es-MX"/>
        </w:rPr>
      </w:pPr>
      <w:r w:rsidRPr="00FF2996">
        <w:rPr>
          <w:rFonts w:ascii="Arial" w:hAnsi="Arial" w:cs="Arial"/>
          <w:lang w:eastAsia="es-MX"/>
        </w:rPr>
        <w:t xml:space="preserve">El aviso de alta de tales trabajadores al régimen obligatorio del Instituto Mexicano del Seguro Social, y </w:t>
      </w:r>
    </w:p>
    <w:p w14:paraId="6EB79FF8" w14:textId="77777777" w:rsidR="00EA792D" w:rsidRPr="00FF2996" w:rsidRDefault="00EA792D">
      <w:pPr>
        <w:numPr>
          <w:ilvl w:val="2"/>
          <w:numId w:val="77"/>
        </w:numPr>
        <w:autoSpaceDN w:val="0"/>
        <w:spacing w:before="120" w:after="120"/>
        <w:ind w:left="1418" w:hanging="142"/>
        <w:jc w:val="both"/>
        <w:rPr>
          <w:rFonts w:ascii="Arial" w:hAnsi="Arial" w:cs="Arial"/>
          <w:lang w:eastAsia="es-MX"/>
        </w:rPr>
      </w:pPr>
      <w:r w:rsidRPr="00FF2996">
        <w:rPr>
          <w:rFonts w:ascii="Arial" w:hAnsi="Arial" w:cs="Arial"/>
          <w:lang w:eastAsia="es-MX"/>
        </w:rPr>
        <w:lastRenderedPageBreak/>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FF2996" w:rsidRDefault="00EA792D" w:rsidP="00EA792D">
      <w:pPr>
        <w:tabs>
          <w:tab w:val="left" w:pos="2552"/>
        </w:tabs>
        <w:spacing w:before="120" w:after="120"/>
        <w:ind w:left="993"/>
        <w:jc w:val="both"/>
        <w:rPr>
          <w:rFonts w:ascii="Arial" w:hAnsi="Arial" w:cs="Arial"/>
          <w:lang w:eastAsia="es-MX"/>
        </w:rPr>
      </w:pPr>
      <w:r w:rsidRPr="00FF2996">
        <w:rPr>
          <w:rFonts w:ascii="Arial" w:hAnsi="Arial" w:cs="Arial"/>
          <w:lang w:eastAsia="es-MX"/>
        </w:rPr>
        <w:t xml:space="preserve">Cuando se trate de personas físicas con </w:t>
      </w:r>
      <w:r w:rsidR="004323A3" w:rsidRPr="00FF2996">
        <w:rPr>
          <w:rFonts w:ascii="Arial" w:hAnsi="Arial" w:cs="Arial"/>
          <w:lang w:eastAsia="es-MX"/>
        </w:rPr>
        <w:t>discapacidad</w:t>
      </w:r>
      <w:r w:rsidRPr="00FF2996">
        <w:rPr>
          <w:rFonts w:ascii="Arial" w:hAnsi="Arial" w:cs="Arial"/>
          <w:lang w:eastAsia="es-MX"/>
        </w:rPr>
        <w:t>, para hacer válida la preferencia es necesario presentar:</w:t>
      </w:r>
    </w:p>
    <w:p w14:paraId="094845F8" w14:textId="77777777" w:rsidR="00EA792D" w:rsidRPr="00FF2996" w:rsidRDefault="00EA792D">
      <w:pPr>
        <w:numPr>
          <w:ilvl w:val="2"/>
          <w:numId w:val="78"/>
        </w:numPr>
        <w:autoSpaceDN w:val="0"/>
        <w:spacing w:before="120" w:after="120"/>
        <w:ind w:left="1418" w:hanging="142"/>
        <w:jc w:val="both"/>
        <w:rPr>
          <w:rFonts w:ascii="Arial" w:hAnsi="Arial" w:cs="Arial"/>
          <w:lang w:eastAsia="es-MX"/>
        </w:rPr>
      </w:pPr>
      <w:r w:rsidRPr="00FF2996">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DACA358" w14:textId="77777777" w:rsidR="00CD0B4F" w:rsidRPr="00FF2996" w:rsidRDefault="00CD0B4F">
      <w:pPr>
        <w:numPr>
          <w:ilvl w:val="0"/>
          <w:numId w:val="76"/>
        </w:numPr>
        <w:spacing w:before="120" w:after="120"/>
        <w:ind w:left="993" w:hanging="284"/>
        <w:jc w:val="both"/>
        <w:rPr>
          <w:rFonts w:ascii="Arial" w:eastAsia="Batang" w:hAnsi="Arial" w:cs="Arial"/>
          <w:lang w:val="es-ES" w:eastAsia="ko-KR"/>
        </w:rPr>
      </w:pPr>
      <w:r w:rsidRPr="00FF2996">
        <w:rPr>
          <w:rFonts w:ascii="Arial" w:eastAsia="Batang" w:hAnsi="Arial" w:cs="Arial"/>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0BF5EBA4" w14:textId="77777777" w:rsidR="00754301" w:rsidRPr="00FF2996" w:rsidRDefault="00754301" w:rsidP="00754301">
      <w:pPr>
        <w:ind w:right="1212"/>
        <w:rPr>
          <w:rFonts w:ascii="Arial" w:hAnsi="Arial" w:cs="Arial"/>
          <w:b/>
        </w:rPr>
      </w:pPr>
    </w:p>
    <w:p w14:paraId="7749674C" w14:textId="630A2832" w:rsidR="008F37DB" w:rsidRPr="00FF2996" w:rsidRDefault="00E075BD" w:rsidP="008F37DB">
      <w:pPr>
        <w:shd w:val="clear" w:color="auto" w:fill="FFCCFF"/>
        <w:ind w:right="164"/>
        <w:jc w:val="center"/>
        <w:rPr>
          <w:rFonts w:ascii="Arial" w:hAnsi="Arial" w:cs="Arial"/>
          <w:b/>
        </w:rPr>
      </w:pPr>
      <w:r w:rsidRPr="00FF2996">
        <w:rPr>
          <w:rFonts w:ascii="Arial" w:hAnsi="Arial" w:cs="Arial"/>
          <w:b/>
        </w:rPr>
        <w:t>Tabla de Evaluación de Puntos y Porcentajes</w:t>
      </w:r>
    </w:p>
    <w:p w14:paraId="560CCF69" w14:textId="77777777" w:rsidR="008F37DB" w:rsidRPr="00FF2996" w:rsidRDefault="008F37DB" w:rsidP="008F37DB">
      <w:pPr>
        <w:ind w:right="1212"/>
        <w:jc w:val="center"/>
        <w:rPr>
          <w:rFonts w:ascii="Arial" w:hAnsi="Arial" w:cs="Arial"/>
          <w:b/>
        </w:rPr>
      </w:pPr>
    </w:p>
    <w:p w14:paraId="0C3F5E9A" w14:textId="098D9184" w:rsidR="00112F57" w:rsidRPr="00FF2996" w:rsidRDefault="00112F57" w:rsidP="00260500">
      <w:pPr>
        <w:jc w:val="center"/>
        <w:rPr>
          <w:rFonts w:ascii="Arial" w:hAnsi="Arial" w:cs="Arial"/>
          <w:b/>
        </w:rPr>
      </w:pPr>
      <w:r w:rsidRPr="00FF2996">
        <w:rPr>
          <w:rFonts w:ascii="Arial" w:hAnsi="Arial" w:cs="Arial"/>
          <w:b/>
        </w:rPr>
        <w:t>Servicio de Mantenimiento Preventivo y Correctivo a Equipos Hidroneumáticos para el Año 2025</w:t>
      </w:r>
    </w:p>
    <w:p w14:paraId="761CE82C" w14:textId="77777777" w:rsidR="00112F57" w:rsidRPr="00FF2996" w:rsidRDefault="00112F57" w:rsidP="00112F57">
      <w:pPr>
        <w:ind w:right="1779"/>
        <w:jc w:val="both"/>
        <w:rPr>
          <w:rFonts w:ascii="Arial" w:hAnsi="Arial" w:cs="Arial"/>
        </w:rPr>
      </w:pP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04"/>
        <w:gridCol w:w="1181"/>
        <w:gridCol w:w="4886"/>
        <w:gridCol w:w="1028"/>
        <w:gridCol w:w="905"/>
      </w:tblGrid>
      <w:tr w:rsidR="00210F2B" w:rsidRPr="00210F2B" w14:paraId="5CF7761B" w14:textId="77777777" w:rsidTr="00554EB1">
        <w:trPr>
          <w:trHeight w:val="133"/>
        </w:trPr>
        <w:tc>
          <w:tcPr>
            <w:tcW w:w="834" w:type="pct"/>
            <w:vMerge w:val="restart"/>
            <w:shd w:val="clear" w:color="000000" w:fill="D9D9D9"/>
            <w:vAlign w:val="center"/>
            <w:hideMark/>
          </w:tcPr>
          <w:p w14:paraId="5EBA1AEC"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Rubro 1</w:t>
            </w:r>
          </w:p>
        </w:tc>
        <w:tc>
          <w:tcPr>
            <w:tcW w:w="663" w:type="pct"/>
            <w:vMerge w:val="restart"/>
            <w:shd w:val="clear" w:color="000000" w:fill="D9D9D9"/>
            <w:vAlign w:val="center"/>
            <w:hideMark/>
          </w:tcPr>
          <w:p w14:paraId="24A7AA8D"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CAPACIDAD DEL LICITANTE:  </w:t>
            </w:r>
          </w:p>
        </w:tc>
        <w:tc>
          <w:tcPr>
            <w:tcW w:w="3002" w:type="pct"/>
            <w:gridSpan w:val="2"/>
            <w:vMerge w:val="restart"/>
            <w:shd w:val="clear" w:color="000000" w:fill="D9D9D9"/>
            <w:vAlign w:val="center"/>
            <w:hideMark/>
          </w:tcPr>
          <w:p w14:paraId="4F469C64"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eastAsia="Calibri" w:hAnsi="Arial" w:cs="Arial"/>
                <w:color w:val="000000" w:themeColor="text1"/>
                <w:sz w:val="16"/>
                <w:szCs w:val="16"/>
                <w:lang w:eastAsia="es-MX"/>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r w:rsidRPr="00210F2B">
              <w:rPr>
                <w:rFonts w:ascii="Arial" w:hAnsi="Arial" w:cs="Arial"/>
                <w:b/>
                <w:bCs/>
                <w:color w:val="000000" w:themeColor="text1"/>
                <w:sz w:val="16"/>
                <w:szCs w:val="16"/>
                <w:lang w:eastAsia="es-MX"/>
              </w:rPr>
              <w:t> </w:t>
            </w:r>
          </w:p>
        </w:tc>
        <w:tc>
          <w:tcPr>
            <w:tcW w:w="500" w:type="pct"/>
            <w:shd w:val="clear" w:color="000000" w:fill="8DB4E2"/>
            <w:vAlign w:val="center"/>
            <w:hideMark/>
          </w:tcPr>
          <w:p w14:paraId="62EA98DE"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de puntos</w:t>
            </w:r>
          </w:p>
        </w:tc>
      </w:tr>
      <w:tr w:rsidR="00210F2B" w:rsidRPr="00210F2B" w14:paraId="70631D51" w14:textId="77777777" w:rsidTr="00554EB1">
        <w:trPr>
          <w:trHeight w:val="133"/>
        </w:trPr>
        <w:tc>
          <w:tcPr>
            <w:tcW w:w="834" w:type="pct"/>
            <w:vMerge/>
            <w:shd w:val="clear" w:color="000000" w:fill="D9D9D9"/>
            <w:vAlign w:val="center"/>
          </w:tcPr>
          <w:p w14:paraId="1C7AD482" w14:textId="77777777" w:rsidR="00210F2B" w:rsidRPr="00210F2B" w:rsidRDefault="00210F2B" w:rsidP="00554EB1">
            <w:pPr>
              <w:jc w:val="center"/>
              <w:rPr>
                <w:rFonts w:ascii="Arial" w:hAnsi="Arial" w:cs="Arial"/>
                <w:b/>
                <w:bCs/>
                <w:color w:val="000000" w:themeColor="text1"/>
                <w:sz w:val="16"/>
                <w:szCs w:val="16"/>
                <w:lang w:eastAsia="es-MX"/>
              </w:rPr>
            </w:pPr>
          </w:p>
        </w:tc>
        <w:tc>
          <w:tcPr>
            <w:tcW w:w="663" w:type="pct"/>
            <w:vMerge/>
            <w:shd w:val="clear" w:color="000000" w:fill="D9D9D9"/>
            <w:vAlign w:val="center"/>
          </w:tcPr>
          <w:p w14:paraId="2F374BE1" w14:textId="77777777" w:rsidR="00210F2B" w:rsidRPr="00210F2B" w:rsidRDefault="00210F2B" w:rsidP="00554EB1">
            <w:pPr>
              <w:rPr>
                <w:rFonts w:ascii="Arial" w:hAnsi="Arial" w:cs="Arial"/>
                <w:b/>
                <w:bCs/>
                <w:color w:val="000000" w:themeColor="text1"/>
                <w:sz w:val="16"/>
                <w:szCs w:val="16"/>
                <w:lang w:eastAsia="es-MX"/>
              </w:rPr>
            </w:pPr>
          </w:p>
        </w:tc>
        <w:tc>
          <w:tcPr>
            <w:tcW w:w="3002" w:type="pct"/>
            <w:gridSpan w:val="2"/>
            <w:vMerge/>
            <w:shd w:val="clear" w:color="000000" w:fill="D9D9D9"/>
            <w:vAlign w:val="center"/>
          </w:tcPr>
          <w:p w14:paraId="7766C99B" w14:textId="77777777" w:rsidR="00210F2B" w:rsidRPr="00210F2B" w:rsidRDefault="00210F2B" w:rsidP="00554EB1">
            <w:pPr>
              <w:rPr>
                <w:rFonts w:ascii="Arial" w:hAnsi="Arial" w:cs="Arial"/>
                <w:b/>
                <w:bCs/>
                <w:color w:val="000000" w:themeColor="text1"/>
                <w:sz w:val="16"/>
                <w:szCs w:val="16"/>
                <w:lang w:eastAsia="es-MX"/>
              </w:rPr>
            </w:pPr>
          </w:p>
        </w:tc>
        <w:tc>
          <w:tcPr>
            <w:tcW w:w="500" w:type="pct"/>
            <w:shd w:val="clear" w:color="000000" w:fill="8DB4E2"/>
            <w:vAlign w:val="center"/>
          </w:tcPr>
          <w:p w14:paraId="3D513B7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24.00</w:t>
            </w:r>
          </w:p>
        </w:tc>
      </w:tr>
      <w:tr w:rsidR="00210F2B" w:rsidRPr="00210F2B" w14:paraId="7775BFEC" w14:textId="77777777" w:rsidTr="00554EB1">
        <w:trPr>
          <w:trHeight w:val="34"/>
        </w:trPr>
        <w:tc>
          <w:tcPr>
            <w:tcW w:w="834" w:type="pct"/>
            <w:vMerge/>
            <w:vAlign w:val="center"/>
            <w:hideMark/>
          </w:tcPr>
          <w:p w14:paraId="2568AB82" w14:textId="77777777" w:rsidR="00210F2B" w:rsidRPr="00210F2B" w:rsidRDefault="00210F2B" w:rsidP="00554EB1">
            <w:pPr>
              <w:rPr>
                <w:rFonts w:ascii="Arial" w:hAnsi="Arial" w:cs="Arial"/>
                <w:b/>
                <w:bCs/>
                <w:color w:val="000000" w:themeColor="text1"/>
                <w:sz w:val="16"/>
                <w:szCs w:val="16"/>
                <w:lang w:eastAsia="es-MX"/>
              </w:rPr>
            </w:pPr>
          </w:p>
        </w:tc>
        <w:tc>
          <w:tcPr>
            <w:tcW w:w="4166" w:type="pct"/>
            <w:gridSpan w:val="4"/>
            <w:shd w:val="clear" w:color="000000" w:fill="D9D9D9"/>
            <w:vAlign w:val="center"/>
            <w:hideMark/>
          </w:tcPr>
          <w:p w14:paraId="3B88501A"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Valoración de los recursos humanos y de equipamiento para la prestación del servicio requerido.</w:t>
            </w:r>
          </w:p>
        </w:tc>
      </w:tr>
      <w:tr w:rsidR="00210F2B" w:rsidRPr="00210F2B" w14:paraId="5DF39DDC" w14:textId="77777777" w:rsidTr="00554EB1">
        <w:trPr>
          <w:trHeight w:val="34"/>
        </w:trPr>
        <w:tc>
          <w:tcPr>
            <w:tcW w:w="834" w:type="pct"/>
            <w:shd w:val="clear" w:color="auto" w:fill="F2F2F2" w:themeFill="background1" w:themeFillShade="F2"/>
            <w:vAlign w:val="center"/>
            <w:hideMark/>
          </w:tcPr>
          <w:p w14:paraId="7B50AFB3"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Subrubros</w:t>
            </w:r>
          </w:p>
        </w:tc>
        <w:tc>
          <w:tcPr>
            <w:tcW w:w="663" w:type="pct"/>
            <w:shd w:val="clear" w:color="auto" w:fill="F2F2F2" w:themeFill="background1" w:themeFillShade="F2"/>
            <w:vAlign w:val="center"/>
            <w:hideMark/>
          </w:tcPr>
          <w:p w14:paraId="617166AD"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Concepto</w:t>
            </w:r>
          </w:p>
        </w:tc>
        <w:tc>
          <w:tcPr>
            <w:tcW w:w="3002" w:type="pct"/>
            <w:gridSpan w:val="2"/>
            <w:shd w:val="clear" w:color="auto" w:fill="F2F2F2" w:themeFill="background1" w:themeFillShade="F2"/>
            <w:vAlign w:val="center"/>
            <w:hideMark/>
          </w:tcPr>
          <w:p w14:paraId="567CF667"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Forma de evaluación</w:t>
            </w:r>
          </w:p>
        </w:tc>
        <w:tc>
          <w:tcPr>
            <w:tcW w:w="500" w:type="pct"/>
            <w:shd w:val="clear" w:color="auto" w:fill="F2F2F2" w:themeFill="background1" w:themeFillShade="F2"/>
            <w:vAlign w:val="center"/>
            <w:hideMark/>
          </w:tcPr>
          <w:p w14:paraId="1305BB6A"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Puntos Esperados</w:t>
            </w:r>
          </w:p>
        </w:tc>
      </w:tr>
      <w:tr w:rsidR="00210F2B" w:rsidRPr="00210F2B" w14:paraId="715DE73D" w14:textId="77777777" w:rsidTr="00554EB1">
        <w:trPr>
          <w:trHeight w:val="473"/>
        </w:trPr>
        <w:tc>
          <w:tcPr>
            <w:tcW w:w="834" w:type="pct"/>
            <w:vAlign w:val="center"/>
            <w:hideMark/>
          </w:tcPr>
          <w:p w14:paraId="65FBDE48"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1.1</w:t>
            </w:r>
          </w:p>
        </w:tc>
        <w:tc>
          <w:tcPr>
            <w:tcW w:w="663" w:type="pct"/>
            <w:vAlign w:val="center"/>
            <w:hideMark/>
          </w:tcPr>
          <w:p w14:paraId="0A8B5670"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Capacidad de los recursos humanos</w:t>
            </w:r>
          </w:p>
        </w:tc>
        <w:tc>
          <w:tcPr>
            <w:tcW w:w="3002" w:type="pct"/>
            <w:gridSpan w:val="2"/>
            <w:vAlign w:val="center"/>
            <w:hideMark/>
          </w:tcPr>
          <w:p w14:paraId="1E7FB7D8" w14:textId="77777777" w:rsidR="00210F2B" w:rsidRPr="00210F2B" w:rsidRDefault="00210F2B" w:rsidP="00554EB1">
            <w:pPr>
              <w:jc w:val="both"/>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Se evaluará la experiencia, competencia o habilidad en el trabajo y dominio de herramientas del personal que brindará el servicio.</w:t>
            </w:r>
          </w:p>
        </w:tc>
        <w:tc>
          <w:tcPr>
            <w:tcW w:w="500" w:type="pct"/>
            <w:vAlign w:val="center"/>
            <w:hideMark/>
          </w:tcPr>
          <w:p w14:paraId="24BC92F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12.00</w:t>
            </w:r>
          </w:p>
        </w:tc>
      </w:tr>
      <w:tr w:rsidR="00210F2B" w:rsidRPr="00210F2B" w14:paraId="06905C68" w14:textId="77777777" w:rsidTr="00554EB1">
        <w:trPr>
          <w:trHeight w:val="983"/>
        </w:trPr>
        <w:tc>
          <w:tcPr>
            <w:tcW w:w="834" w:type="pct"/>
            <w:vAlign w:val="center"/>
            <w:hideMark/>
          </w:tcPr>
          <w:p w14:paraId="3A7CF823"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1.1.1</w:t>
            </w:r>
          </w:p>
        </w:tc>
        <w:tc>
          <w:tcPr>
            <w:tcW w:w="663" w:type="pct"/>
            <w:vAlign w:val="center"/>
            <w:hideMark/>
          </w:tcPr>
          <w:p w14:paraId="67481C9F"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Experiencia</w:t>
            </w:r>
          </w:p>
        </w:tc>
        <w:tc>
          <w:tcPr>
            <w:tcW w:w="3002" w:type="pct"/>
            <w:gridSpan w:val="2"/>
            <w:vAlign w:val="center"/>
            <w:hideMark/>
          </w:tcPr>
          <w:p w14:paraId="547EEBA8"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El LICITANTE presentará los currículums vitae (C.V.) de las personas que designe para realizar el “</w:t>
            </w:r>
            <w:r w:rsidRPr="004627D9">
              <w:rPr>
                <w:rFonts w:ascii="Arial" w:hAnsi="Arial" w:cs="Arial"/>
                <w:b/>
                <w:bCs/>
                <w:iCs/>
                <w:color w:val="000000" w:themeColor="text1"/>
                <w:sz w:val="16"/>
                <w:szCs w:val="16"/>
                <w:lang w:eastAsia="es-MX"/>
              </w:rPr>
              <w:t>Servicio de Mantenimiento Preventivo y Correctivo a Equipos Hidroneumáticos</w:t>
            </w:r>
            <w:r w:rsidRPr="004627D9">
              <w:rPr>
                <w:rFonts w:ascii="Arial" w:hAnsi="Arial" w:cs="Arial"/>
                <w:iCs/>
                <w:color w:val="000000" w:themeColor="text1"/>
                <w:sz w:val="16"/>
                <w:szCs w:val="16"/>
                <w:lang w:eastAsia="es-MX"/>
              </w:rPr>
              <w:t>”</w:t>
            </w:r>
            <w:r w:rsidRPr="004627D9">
              <w:rPr>
                <w:rFonts w:ascii="Arial" w:hAnsi="Arial" w:cs="Arial"/>
                <w:bCs/>
                <w:iCs/>
                <w:color w:val="000000" w:themeColor="text1"/>
                <w:sz w:val="16"/>
                <w:szCs w:val="16"/>
                <w:lang w:eastAsia="es-MX"/>
              </w:rPr>
              <w:t>.,</w:t>
            </w:r>
            <w:r w:rsidRPr="004627D9">
              <w:rPr>
                <w:rFonts w:ascii="Arial" w:hAnsi="Arial" w:cs="Arial"/>
                <w:iCs/>
                <w:color w:val="000000" w:themeColor="text1"/>
                <w:sz w:val="16"/>
                <w:szCs w:val="16"/>
                <w:lang w:eastAsia="es-MX"/>
              </w:rPr>
              <w:t xml:space="preserve"> de conformidad a lo siguiente:</w:t>
            </w:r>
          </w:p>
          <w:p w14:paraId="24237B74" w14:textId="77777777" w:rsidR="00210F2B" w:rsidRPr="004627D9" w:rsidRDefault="00210F2B" w:rsidP="00554EB1">
            <w:pPr>
              <w:jc w:val="both"/>
              <w:rPr>
                <w:rFonts w:ascii="Arial" w:hAnsi="Arial" w:cs="Arial"/>
                <w:iCs/>
                <w:color w:val="000000" w:themeColor="text1"/>
                <w:sz w:val="16"/>
                <w:szCs w:val="16"/>
                <w:lang w:eastAsia="es-MX"/>
              </w:rPr>
            </w:pPr>
          </w:p>
          <w:p w14:paraId="0043C871"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 fin de avalar su experiencia, el LICITANTE presentará 1 (un) C.V. de líder del proyecto, 1 (un) C.V. de supervisor de mantenimiento y 1 (un) C.V. por cada técnico de mantenimiento (5 técnicos de mantenimiento).</w:t>
            </w:r>
          </w:p>
          <w:p w14:paraId="436D4C7A" w14:textId="77777777" w:rsidR="00210F2B" w:rsidRPr="004627D9" w:rsidRDefault="00210F2B" w:rsidP="00554EB1">
            <w:pPr>
              <w:jc w:val="both"/>
              <w:rPr>
                <w:rFonts w:ascii="Arial" w:hAnsi="Arial" w:cs="Arial"/>
                <w:iCs/>
                <w:color w:val="000000" w:themeColor="text1"/>
                <w:sz w:val="16"/>
                <w:szCs w:val="16"/>
                <w:lang w:eastAsia="es-MX"/>
              </w:rPr>
            </w:pPr>
          </w:p>
          <w:p w14:paraId="531BAB5A"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Por lo anterior, los Currículums que el LICITANTE presentará para cada perfil solicitado en el presente rubro, deberá contener:</w:t>
            </w:r>
          </w:p>
          <w:p w14:paraId="67898B69" w14:textId="77777777" w:rsidR="00210F2B" w:rsidRPr="004627D9" w:rsidRDefault="00210F2B" w:rsidP="00554EB1">
            <w:pPr>
              <w:jc w:val="both"/>
              <w:rPr>
                <w:rFonts w:ascii="Arial" w:hAnsi="Arial" w:cs="Arial"/>
                <w:iCs/>
                <w:color w:val="000000" w:themeColor="text1"/>
                <w:sz w:val="16"/>
                <w:szCs w:val="16"/>
                <w:lang w:eastAsia="es-MX"/>
              </w:rPr>
            </w:pPr>
          </w:p>
          <w:p w14:paraId="22B634AE" w14:textId="77777777" w:rsidR="00210F2B" w:rsidRPr="004627D9" w:rsidRDefault="00210F2B">
            <w:pPr>
              <w:pStyle w:val="Prrafodelista"/>
              <w:widowControl/>
              <w:numPr>
                <w:ilvl w:val="0"/>
                <w:numId w:val="131"/>
              </w:num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Nombre completo </w:t>
            </w:r>
          </w:p>
          <w:p w14:paraId="430FC284" w14:textId="77777777" w:rsidR="00210F2B" w:rsidRPr="004627D9" w:rsidRDefault="00210F2B">
            <w:pPr>
              <w:pStyle w:val="Prrafodelista"/>
              <w:widowControl/>
              <w:numPr>
                <w:ilvl w:val="0"/>
                <w:numId w:val="131"/>
              </w:num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Dirección</w:t>
            </w:r>
          </w:p>
          <w:p w14:paraId="4EA60A7C" w14:textId="77777777" w:rsidR="00210F2B" w:rsidRPr="004627D9" w:rsidRDefault="00210F2B">
            <w:pPr>
              <w:pStyle w:val="Prrafodelista"/>
              <w:widowControl/>
              <w:numPr>
                <w:ilvl w:val="0"/>
                <w:numId w:val="131"/>
              </w:num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Grado de Estudios</w:t>
            </w:r>
          </w:p>
          <w:p w14:paraId="52ED0A4B" w14:textId="77777777" w:rsidR="00210F2B" w:rsidRPr="004627D9" w:rsidRDefault="00210F2B">
            <w:pPr>
              <w:pStyle w:val="Prrafodelista"/>
              <w:widowControl/>
              <w:numPr>
                <w:ilvl w:val="0"/>
                <w:numId w:val="131"/>
              </w:num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Experiencia detallada relacionada con la materia del rol propuesto</w:t>
            </w:r>
          </w:p>
          <w:p w14:paraId="6AB0B184" w14:textId="77777777" w:rsidR="00210F2B" w:rsidRPr="004627D9" w:rsidRDefault="00210F2B">
            <w:pPr>
              <w:pStyle w:val="Prrafodelista"/>
              <w:widowControl/>
              <w:numPr>
                <w:ilvl w:val="0"/>
                <w:numId w:val="131"/>
              </w:num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Nombre de las empresas y/o proyectos detallando los periodos en los que ha participado, pudiendo ser del sector público y/o privado</w:t>
            </w:r>
          </w:p>
          <w:p w14:paraId="1796FFBB" w14:textId="77777777" w:rsidR="00210F2B" w:rsidRPr="004627D9" w:rsidRDefault="00210F2B" w:rsidP="00554EB1">
            <w:pPr>
              <w:pStyle w:val="Prrafodelista"/>
              <w:jc w:val="both"/>
              <w:rPr>
                <w:rFonts w:ascii="Arial" w:hAnsi="Arial" w:cs="Arial"/>
                <w:iCs/>
                <w:color w:val="000000" w:themeColor="text1"/>
                <w:sz w:val="16"/>
                <w:szCs w:val="16"/>
                <w:lang w:eastAsia="es-MX"/>
              </w:rPr>
            </w:pPr>
          </w:p>
          <w:p w14:paraId="16DD5631" w14:textId="77777777" w:rsidR="00210F2B" w:rsidRPr="004627D9" w:rsidRDefault="00210F2B" w:rsidP="00554EB1">
            <w:pPr>
              <w:contextualSpacing/>
              <w:jc w:val="both"/>
              <w:rPr>
                <w:rFonts w:ascii="Arial" w:eastAsia="Calibri" w:hAnsi="Arial" w:cs="Arial"/>
                <w:iCs/>
                <w:color w:val="000000" w:themeColor="text1"/>
                <w:sz w:val="16"/>
                <w:szCs w:val="16"/>
                <w:lang w:eastAsia="es-MX"/>
              </w:rPr>
            </w:pPr>
            <w:r w:rsidRPr="004627D9">
              <w:rPr>
                <w:rFonts w:ascii="Arial" w:eastAsia="Calibri" w:hAnsi="Arial" w:cs="Arial"/>
                <w:iCs/>
                <w:color w:val="000000" w:themeColor="text1"/>
                <w:sz w:val="16"/>
                <w:szCs w:val="16"/>
                <w:lang w:eastAsia="es-MX"/>
              </w:rPr>
              <w:t>No se tomarán en cuanta aquellos curriculums que no contengan las características antes señaladas o no sea legible la información presentada.</w:t>
            </w:r>
          </w:p>
          <w:p w14:paraId="4440648D" w14:textId="77777777" w:rsidR="00210F2B" w:rsidRPr="004627D9" w:rsidRDefault="00210F2B" w:rsidP="00554EB1">
            <w:pPr>
              <w:jc w:val="both"/>
              <w:rPr>
                <w:rFonts w:ascii="Arial" w:hAnsi="Arial" w:cs="Arial"/>
                <w:iCs/>
                <w:color w:val="000000" w:themeColor="text1"/>
                <w:sz w:val="16"/>
                <w:szCs w:val="16"/>
                <w:lang w:eastAsia="es-MX"/>
              </w:rPr>
            </w:pPr>
          </w:p>
          <w:p w14:paraId="755E4B63"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Se tomarán en cuenta para esta evaluación los primeros currículums de cada perfil, es decir, el primer C.V. de líder del proyecto, el primer C.V. de supervisor de mantenimiento y los primeros 5 (cinco) C.V. de técnicos de mantenimiento, </w:t>
            </w:r>
            <w:r w:rsidRPr="004627D9">
              <w:rPr>
                <w:rFonts w:ascii="Arial" w:hAnsi="Arial" w:cs="Arial"/>
                <w:color w:val="000000" w:themeColor="text1"/>
                <w:sz w:val="16"/>
                <w:szCs w:val="16"/>
                <w:lang w:eastAsia="es-MX"/>
              </w:rPr>
              <w:t xml:space="preserve">lo anterior de acuerdo con </w:t>
            </w:r>
            <w:r w:rsidRPr="004627D9">
              <w:rPr>
                <w:rFonts w:ascii="Arial" w:hAnsi="Arial" w:cs="Arial"/>
                <w:iCs/>
                <w:color w:val="000000" w:themeColor="text1"/>
                <w:sz w:val="16"/>
                <w:szCs w:val="16"/>
                <w:lang w:eastAsia="es-MX"/>
              </w:rPr>
              <w:t>el orden o folio consecutivo en que se presente la proposición.</w:t>
            </w:r>
          </w:p>
          <w:p w14:paraId="3D7F10D2" w14:textId="77777777" w:rsidR="00210F2B" w:rsidRPr="004627D9" w:rsidRDefault="00210F2B" w:rsidP="00554EB1">
            <w:pPr>
              <w:jc w:val="both"/>
              <w:rPr>
                <w:rFonts w:ascii="Arial" w:hAnsi="Arial" w:cs="Arial"/>
                <w:iCs/>
                <w:color w:val="000000" w:themeColor="text1"/>
                <w:sz w:val="16"/>
                <w:szCs w:val="16"/>
                <w:lang w:eastAsia="es-MX"/>
              </w:rPr>
            </w:pPr>
          </w:p>
          <w:p w14:paraId="4EB52BDE" w14:textId="77777777" w:rsidR="00210F2B" w:rsidRPr="004627D9" w:rsidRDefault="00210F2B" w:rsidP="00554EB1">
            <w:pPr>
              <w:jc w:val="both"/>
              <w:rPr>
                <w:rFonts w:ascii="Arial" w:hAnsi="Arial" w:cs="Arial"/>
                <w:color w:val="000000" w:themeColor="text1"/>
                <w:sz w:val="16"/>
                <w:szCs w:val="16"/>
                <w:lang w:eastAsia="es-MX"/>
              </w:rPr>
            </w:pPr>
            <w:r w:rsidRPr="004627D9">
              <w:rPr>
                <w:rFonts w:ascii="Arial" w:hAnsi="Arial" w:cs="Arial"/>
                <w:color w:val="000000" w:themeColor="text1"/>
                <w:sz w:val="16"/>
                <w:szCs w:val="16"/>
                <w:lang w:eastAsia="es-MX"/>
              </w:rPr>
              <w:t xml:space="preserve">El LICITANTE deberá anexar los documentos probatorios que sustenten la experiencia avalada en </w:t>
            </w:r>
            <w:r w:rsidRPr="004627D9">
              <w:rPr>
                <w:rFonts w:ascii="Arial" w:hAnsi="Arial" w:cs="Arial"/>
                <w:iCs/>
                <w:color w:val="000000" w:themeColor="text1"/>
                <w:sz w:val="16"/>
                <w:szCs w:val="16"/>
                <w:lang w:eastAsia="es-MX"/>
              </w:rPr>
              <w:t>C.V.,</w:t>
            </w:r>
            <w:r w:rsidRPr="004627D9">
              <w:rPr>
                <w:rFonts w:ascii="Arial" w:hAnsi="Arial" w:cs="Arial"/>
                <w:color w:val="000000" w:themeColor="text1"/>
                <w:sz w:val="16"/>
                <w:szCs w:val="16"/>
              </w:rPr>
              <w:t xml:space="preserve"> </w:t>
            </w:r>
            <w:r w:rsidRPr="004627D9">
              <w:rPr>
                <w:rFonts w:ascii="Arial" w:hAnsi="Arial" w:cs="Arial"/>
                <w:iCs/>
                <w:color w:val="000000" w:themeColor="text1"/>
                <w:sz w:val="16"/>
                <w:szCs w:val="16"/>
                <w:lang w:eastAsia="es-MX"/>
              </w:rPr>
              <w:t>(cartas de recomendación, formatos de servicio anteriores y/o constancias laborales extendidos por los patrones anteriores).</w:t>
            </w:r>
          </w:p>
          <w:p w14:paraId="1760CCDA" w14:textId="77777777" w:rsidR="00210F2B" w:rsidRPr="004627D9" w:rsidRDefault="00210F2B" w:rsidP="00554EB1">
            <w:pPr>
              <w:jc w:val="both"/>
              <w:rPr>
                <w:rFonts w:ascii="Arial" w:hAnsi="Arial" w:cs="Arial"/>
                <w:iCs/>
                <w:color w:val="000000" w:themeColor="text1"/>
                <w:sz w:val="16"/>
                <w:szCs w:val="16"/>
                <w:lang w:eastAsia="es-MX"/>
              </w:rPr>
            </w:pPr>
          </w:p>
          <w:p w14:paraId="779F7B91"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lastRenderedPageBreak/>
              <w:t>Los puntos a otorgar serán de la siguiente manera:</w:t>
            </w:r>
          </w:p>
          <w:p w14:paraId="3C54689B" w14:textId="77777777" w:rsidR="00210F2B" w:rsidRPr="004627D9" w:rsidRDefault="00210F2B" w:rsidP="00554EB1">
            <w:pPr>
              <w:jc w:val="both"/>
              <w:rPr>
                <w:rFonts w:ascii="Arial" w:hAnsi="Arial" w:cs="Arial"/>
                <w:iCs/>
                <w:color w:val="000000" w:themeColor="text1"/>
                <w:sz w:val="16"/>
                <w:szCs w:val="16"/>
                <w:lang w:eastAsia="es-MX"/>
              </w:rPr>
            </w:pPr>
          </w:p>
          <w:p w14:paraId="0D3DD0C3" w14:textId="77777777" w:rsidR="00210F2B" w:rsidRPr="004627D9" w:rsidRDefault="00210F2B" w:rsidP="00554EB1">
            <w:pPr>
              <w:jc w:val="both"/>
              <w:rPr>
                <w:rFonts w:ascii="Arial" w:eastAsia="Calibri" w:hAnsi="Arial" w:cs="Arial"/>
                <w:color w:val="000000" w:themeColor="text1"/>
                <w:sz w:val="16"/>
                <w:szCs w:val="16"/>
                <w:lang w:eastAsia="es-MX"/>
              </w:rPr>
            </w:pPr>
            <w:r w:rsidRPr="004627D9">
              <w:rPr>
                <w:rFonts w:ascii="Arial" w:eastAsia="Calibri" w:hAnsi="Arial" w:cs="Arial"/>
                <w:iCs/>
                <w:color w:val="000000" w:themeColor="text1"/>
                <w:sz w:val="16"/>
                <w:szCs w:val="16"/>
                <w:lang w:eastAsia="es-MX"/>
              </w:rPr>
              <w:t>Para el caso del Líder de proyecto, s</w:t>
            </w:r>
            <w:r w:rsidRPr="004627D9">
              <w:rPr>
                <w:rFonts w:ascii="Arial" w:eastAsia="Calibri" w:hAnsi="Arial" w:cs="Arial"/>
                <w:color w:val="000000" w:themeColor="text1"/>
                <w:sz w:val="16"/>
                <w:szCs w:val="16"/>
                <w:lang w:eastAsia="es-MX"/>
              </w:rPr>
              <w:t>e asignará el 70% (setenta por ciento) del puntaje al LICITANTE que acredite mínimo de 6 (seis) meses de experiencia, por lo que se le otorgarán 0.70 (cero punto setenta) puntos y si acredita más meses de experiencia (hasta 24 meses), se le otorgará una puntuación proporcional con base en una regla de 3 del 30% (treinta por ciento) restante de los puntos.</w:t>
            </w:r>
          </w:p>
          <w:p w14:paraId="177E8323" w14:textId="77777777" w:rsidR="00210F2B" w:rsidRPr="004627D9" w:rsidRDefault="00210F2B" w:rsidP="004627D9">
            <w:pPr>
              <w:jc w:val="both"/>
              <w:rPr>
                <w:rFonts w:ascii="Arial" w:eastAsia="Calibri" w:hAnsi="Arial" w:cs="Arial"/>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3071"/>
              <w:gridCol w:w="2691"/>
            </w:tblGrid>
            <w:tr w:rsidR="00210F2B" w:rsidRPr="004627D9" w14:paraId="0BA873A3" w14:textId="77777777" w:rsidTr="004627D9">
              <w:trPr>
                <w:trHeight w:val="230"/>
                <w:jc w:val="center"/>
              </w:trPr>
              <w:tc>
                <w:tcPr>
                  <w:tcW w:w="3071" w:type="dxa"/>
                </w:tcPr>
                <w:p w14:paraId="6B799554"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Líder de proyecto</w:t>
                  </w:r>
                </w:p>
              </w:tc>
              <w:tc>
                <w:tcPr>
                  <w:tcW w:w="2691" w:type="dxa"/>
                </w:tcPr>
                <w:p w14:paraId="32629986"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Puntos para obtener</w:t>
                  </w:r>
                </w:p>
              </w:tc>
            </w:tr>
            <w:tr w:rsidR="00210F2B" w:rsidRPr="004627D9" w14:paraId="1EA44A37" w14:textId="77777777" w:rsidTr="004627D9">
              <w:trPr>
                <w:jc w:val="center"/>
              </w:trPr>
              <w:tc>
                <w:tcPr>
                  <w:tcW w:w="3071" w:type="dxa"/>
                  <w:vAlign w:val="center"/>
                </w:tcPr>
                <w:p w14:paraId="5868F267"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24 meses en adelante</w:t>
                  </w:r>
                </w:p>
              </w:tc>
              <w:tc>
                <w:tcPr>
                  <w:tcW w:w="2691" w:type="dxa"/>
                  <w:vAlign w:val="center"/>
                </w:tcPr>
                <w:p w14:paraId="4D28507B"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1.00 puntos</w:t>
                  </w:r>
                </w:p>
              </w:tc>
            </w:tr>
            <w:tr w:rsidR="00210F2B" w:rsidRPr="004627D9" w14:paraId="1D0DCF7E" w14:textId="77777777" w:rsidTr="004627D9">
              <w:trPr>
                <w:jc w:val="center"/>
              </w:trPr>
              <w:tc>
                <w:tcPr>
                  <w:tcW w:w="3071" w:type="dxa"/>
                  <w:vAlign w:val="center"/>
                </w:tcPr>
                <w:p w14:paraId="1FBFD70E"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23 meses de experiencia</w:t>
                  </w:r>
                </w:p>
              </w:tc>
              <w:tc>
                <w:tcPr>
                  <w:tcW w:w="2691" w:type="dxa"/>
                  <w:vAlign w:val="center"/>
                </w:tcPr>
                <w:p w14:paraId="1DA9FAF8"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0.98 puntos</w:t>
                  </w:r>
                </w:p>
              </w:tc>
            </w:tr>
            <w:tr w:rsidR="00210F2B" w:rsidRPr="004627D9" w14:paraId="22EF2FD5" w14:textId="77777777" w:rsidTr="004627D9">
              <w:trPr>
                <w:jc w:val="center"/>
              </w:trPr>
              <w:tc>
                <w:tcPr>
                  <w:tcW w:w="3071" w:type="dxa"/>
                  <w:vAlign w:val="center"/>
                </w:tcPr>
                <w:p w14:paraId="35DDCE9E"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22 meses de experiencia</w:t>
                  </w:r>
                </w:p>
              </w:tc>
              <w:tc>
                <w:tcPr>
                  <w:tcW w:w="2691" w:type="dxa"/>
                  <w:vAlign w:val="center"/>
                </w:tcPr>
                <w:p w14:paraId="194C65EF"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0.97 puntos</w:t>
                  </w:r>
                </w:p>
              </w:tc>
            </w:tr>
            <w:tr w:rsidR="00210F2B" w:rsidRPr="004627D9" w14:paraId="00318F4E" w14:textId="77777777" w:rsidTr="004627D9">
              <w:trPr>
                <w:jc w:val="center"/>
              </w:trPr>
              <w:tc>
                <w:tcPr>
                  <w:tcW w:w="3071" w:type="dxa"/>
                  <w:vAlign w:val="center"/>
                </w:tcPr>
                <w:p w14:paraId="4D0AC616"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21 meses de experiencia</w:t>
                  </w:r>
                </w:p>
              </w:tc>
              <w:tc>
                <w:tcPr>
                  <w:tcW w:w="2691" w:type="dxa"/>
                  <w:vAlign w:val="center"/>
                </w:tcPr>
                <w:p w14:paraId="315E0D50"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0.95 puntos</w:t>
                  </w:r>
                </w:p>
              </w:tc>
            </w:tr>
            <w:tr w:rsidR="00210F2B" w:rsidRPr="004627D9" w14:paraId="64940FDD" w14:textId="77777777" w:rsidTr="004627D9">
              <w:trPr>
                <w:jc w:val="center"/>
              </w:trPr>
              <w:tc>
                <w:tcPr>
                  <w:tcW w:w="3071" w:type="dxa"/>
                  <w:vAlign w:val="center"/>
                </w:tcPr>
                <w:p w14:paraId="085363A1"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20 meses de experiencia</w:t>
                  </w:r>
                </w:p>
              </w:tc>
              <w:tc>
                <w:tcPr>
                  <w:tcW w:w="2691" w:type="dxa"/>
                  <w:vAlign w:val="center"/>
                </w:tcPr>
                <w:p w14:paraId="0221C520"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0.93 puntos</w:t>
                  </w:r>
                </w:p>
              </w:tc>
            </w:tr>
            <w:tr w:rsidR="00210F2B" w:rsidRPr="004627D9" w14:paraId="203835C2" w14:textId="77777777" w:rsidTr="004627D9">
              <w:trPr>
                <w:jc w:val="center"/>
              </w:trPr>
              <w:tc>
                <w:tcPr>
                  <w:tcW w:w="3071" w:type="dxa"/>
                  <w:vAlign w:val="center"/>
                </w:tcPr>
                <w:p w14:paraId="1F318B87"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19 meses de experiencia</w:t>
                  </w:r>
                </w:p>
              </w:tc>
              <w:tc>
                <w:tcPr>
                  <w:tcW w:w="2691" w:type="dxa"/>
                  <w:vAlign w:val="center"/>
                </w:tcPr>
                <w:p w14:paraId="4AC26F64"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0.92 puntos</w:t>
                  </w:r>
                </w:p>
              </w:tc>
            </w:tr>
            <w:tr w:rsidR="00210F2B" w:rsidRPr="004627D9" w14:paraId="73F54380" w14:textId="77777777" w:rsidTr="004627D9">
              <w:trPr>
                <w:jc w:val="center"/>
              </w:trPr>
              <w:tc>
                <w:tcPr>
                  <w:tcW w:w="3071" w:type="dxa"/>
                  <w:vAlign w:val="center"/>
                </w:tcPr>
                <w:p w14:paraId="27731291"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18 meses de experiencia</w:t>
                  </w:r>
                </w:p>
              </w:tc>
              <w:tc>
                <w:tcPr>
                  <w:tcW w:w="2691" w:type="dxa"/>
                  <w:vAlign w:val="center"/>
                </w:tcPr>
                <w:p w14:paraId="049C1C45"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0.90 puntos</w:t>
                  </w:r>
                </w:p>
              </w:tc>
            </w:tr>
            <w:tr w:rsidR="00210F2B" w:rsidRPr="004627D9" w14:paraId="5FB9F743" w14:textId="77777777" w:rsidTr="004627D9">
              <w:trPr>
                <w:jc w:val="center"/>
              </w:trPr>
              <w:tc>
                <w:tcPr>
                  <w:tcW w:w="3071" w:type="dxa"/>
                  <w:vAlign w:val="center"/>
                </w:tcPr>
                <w:p w14:paraId="232B8DCC"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17 meses de experiencia</w:t>
                  </w:r>
                </w:p>
              </w:tc>
              <w:tc>
                <w:tcPr>
                  <w:tcW w:w="2691" w:type="dxa"/>
                  <w:vAlign w:val="center"/>
                </w:tcPr>
                <w:p w14:paraId="58EB8E2B"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0.88 puntos</w:t>
                  </w:r>
                </w:p>
              </w:tc>
            </w:tr>
            <w:tr w:rsidR="00210F2B" w:rsidRPr="004627D9" w14:paraId="08F3FDEA" w14:textId="77777777" w:rsidTr="004627D9">
              <w:trPr>
                <w:jc w:val="center"/>
              </w:trPr>
              <w:tc>
                <w:tcPr>
                  <w:tcW w:w="3071" w:type="dxa"/>
                  <w:vAlign w:val="center"/>
                </w:tcPr>
                <w:p w14:paraId="7C4FB7E7"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16 meses de experiencia</w:t>
                  </w:r>
                </w:p>
              </w:tc>
              <w:tc>
                <w:tcPr>
                  <w:tcW w:w="2691" w:type="dxa"/>
                  <w:vAlign w:val="center"/>
                </w:tcPr>
                <w:p w14:paraId="194F0EB5"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0.86 puntos</w:t>
                  </w:r>
                </w:p>
              </w:tc>
            </w:tr>
            <w:tr w:rsidR="00210F2B" w:rsidRPr="004627D9" w14:paraId="1F0E59B8" w14:textId="77777777" w:rsidTr="004627D9">
              <w:trPr>
                <w:jc w:val="center"/>
              </w:trPr>
              <w:tc>
                <w:tcPr>
                  <w:tcW w:w="3071" w:type="dxa"/>
                  <w:vAlign w:val="center"/>
                </w:tcPr>
                <w:p w14:paraId="1360AA6A"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15 meses de experiencia</w:t>
                  </w:r>
                </w:p>
              </w:tc>
              <w:tc>
                <w:tcPr>
                  <w:tcW w:w="2691" w:type="dxa"/>
                  <w:vAlign w:val="center"/>
                </w:tcPr>
                <w:p w14:paraId="7E766505"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0.84 puntos</w:t>
                  </w:r>
                </w:p>
              </w:tc>
            </w:tr>
            <w:tr w:rsidR="00210F2B" w:rsidRPr="004627D9" w14:paraId="1B2AE9A4" w14:textId="77777777" w:rsidTr="004627D9">
              <w:trPr>
                <w:jc w:val="center"/>
              </w:trPr>
              <w:tc>
                <w:tcPr>
                  <w:tcW w:w="3071" w:type="dxa"/>
                  <w:vAlign w:val="center"/>
                </w:tcPr>
                <w:p w14:paraId="0494A6B6"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14 meses de experiencia</w:t>
                  </w:r>
                </w:p>
              </w:tc>
              <w:tc>
                <w:tcPr>
                  <w:tcW w:w="2691" w:type="dxa"/>
                  <w:vAlign w:val="center"/>
                </w:tcPr>
                <w:p w14:paraId="55CC56CD"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0.82 puntos</w:t>
                  </w:r>
                </w:p>
              </w:tc>
            </w:tr>
            <w:tr w:rsidR="00210F2B" w:rsidRPr="004627D9" w14:paraId="1D73B1B3" w14:textId="77777777" w:rsidTr="004627D9">
              <w:trPr>
                <w:jc w:val="center"/>
              </w:trPr>
              <w:tc>
                <w:tcPr>
                  <w:tcW w:w="3071" w:type="dxa"/>
                  <w:vAlign w:val="center"/>
                </w:tcPr>
                <w:p w14:paraId="5851F305"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13 meses de experiencia</w:t>
                  </w:r>
                </w:p>
              </w:tc>
              <w:tc>
                <w:tcPr>
                  <w:tcW w:w="2691" w:type="dxa"/>
                  <w:vAlign w:val="center"/>
                </w:tcPr>
                <w:p w14:paraId="5AE4FABB"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0.80 puntos</w:t>
                  </w:r>
                </w:p>
              </w:tc>
            </w:tr>
            <w:tr w:rsidR="00210F2B" w:rsidRPr="004627D9" w14:paraId="17381444" w14:textId="77777777" w:rsidTr="004627D9">
              <w:trPr>
                <w:jc w:val="center"/>
              </w:trPr>
              <w:tc>
                <w:tcPr>
                  <w:tcW w:w="3071" w:type="dxa"/>
                  <w:vAlign w:val="center"/>
                </w:tcPr>
                <w:p w14:paraId="7A74EABA"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12 meses de experiencia</w:t>
                  </w:r>
                </w:p>
              </w:tc>
              <w:tc>
                <w:tcPr>
                  <w:tcW w:w="2691" w:type="dxa"/>
                  <w:vAlign w:val="center"/>
                </w:tcPr>
                <w:p w14:paraId="725DE571"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0.78 puntos</w:t>
                  </w:r>
                </w:p>
              </w:tc>
            </w:tr>
            <w:tr w:rsidR="00210F2B" w:rsidRPr="004627D9" w14:paraId="239FEE52" w14:textId="77777777" w:rsidTr="004627D9">
              <w:trPr>
                <w:jc w:val="center"/>
              </w:trPr>
              <w:tc>
                <w:tcPr>
                  <w:tcW w:w="3071" w:type="dxa"/>
                  <w:vAlign w:val="center"/>
                </w:tcPr>
                <w:p w14:paraId="5D6E440D"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11 meses de experiencia</w:t>
                  </w:r>
                </w:p>
              </w:tc>
              <w:tc>
                <w:tcPr>
                  <w:tcW w:w="2691" w:type="dxa"/>
                  <w:vAlign w:val="center"/>
                </w:tcPr>
                <w:p w14:paraId="6A358E45"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0.76 puntos</w:t>
                  </w:r>
                </w:p>
              </w:tc>
            </w:tr>
            <w:tr w:rsidR="00210F2B" w:rsidRPr="004627D9" w14:paraId="73B628C9" w14:textId="77777777" w:rsidTr="004627D9">
              <w:trPr>
                <w:jc w:val="center"/>
              </w:trPr>
              <w:tc>
                <w:tcPr>
                  <w:tcW w:w="3071" w:type="dxa"/>
                  <w:vAlign w:val="center"/>
                </w:tcPr>
                <w:p w14:paraId="49867FED"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10 meses de experiencia</w:t>
                  </w:r>
                </w:p>
              </w:tc>
              <w:tc>
                <w:tcPr>
                  <w:tcW w:w="2691" w:type="dxa"/>
                  <w:vAlign w:val="center"/>
                </w:tcPr>
                <w:p w14:paraId="47E69385"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0.75 puntos</w:t>
                  </w:r>
                </w:p>
              </w:tc>
            </w:tr>
            <w:tr w:rsidR="00210F2B" w:rsidRPr="004627D9" w14:paraId="1337A605" w14:textId="77777777" w:rsidTr="004627D9">
              <w:trPr>
                <w:jc w:val="center"/>
              </w:trPr>
              <w:tc>
                <w:tcPr>
                  <w:tcW w:w="3071" w:type="dxa"/>
                  <w:vAlign w:val="center"/>
                </w:tcPr>
                <w:p w14:paraId="2E478E32"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9 meses de experiencia</w:t>
                  </w:r>
                </w:p>
              </w:tc>
              <w:tc>
                <w:tcPr>
                  <w:tcW w:w="2691" w:type="dxa"/>
                  <w:vAlign w:val="center"/>
                </w:tcPr>
                <w:p w14:paraId="0A26F2A7"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0.74 puntos</w:t>
                  </w:r>
                </w:p>
              </w:tc>
            </w:tr>
            <w:tr w:rsidR="00210F2B" w:rsidRPr="004627D9" w14:paraId="07732D65" w14:textId="77777777" w:rsidTr="004627D9">
              <w:trPr>
                <w:jc w:val="center"/>
              </w:trPr>
              <w:tc>
                <w:tcPr>
                  <w:tcW w:w="3071" w:type="dxa"/>
                  <w:vAlign w:val="center"/>
                </w:tcPr>
                <w:p w14:paraId="58E8CDE1"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8 meses de experiencia</w:t>
                  </w:r>
                </w:p>
              </w:tc>
              <w:tc>
                <w:tcPr>
                  <w:tcW w:w="2691" w:type="dxa"/>
                  <w:vAlign w:val="center"/>
                </w:tcPr>
                <w:p w14:paraId="762F1630"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0.73 puntos</w:t>
                  </w:r>
                </w:p>
              </w:tc>
            </w:tr>
            <w:tr w:rsidR="00210F2B" w:rsidRPr="004627D9" w14:paraId="78264D9C" w14:textId="77777777" w:rsidTr="004627D9">
              <w:trPr>
                <w:jc w:val="center"/>
              </w:trPr>
              <w:tc>
                <w:tcPr>
                  <w:tcW w:w="3071" w:type="dxa"/>
                  <w:vAlign w:val="center"/>
                </w:tcPr>
                <w:p w14:paraId="68A13C34"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Acredita experiencia de 7 meses de experiencia</w:t>
                  </w:r>
                </w:p>
              </w:tc>
              <w:tc>
                <w:tcPr>
                  <w:tcW w:w="2691" w:type="dxa"/>
                  <w:vAlign w:val="center"/>
                </w:tcPr>
                <w:p w14:paraId="0C8F7FCB"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0.72 puntos</w:t>
                  </w:r>
                </w:p>
              </w:tc>
            </w:tr>
            <w:tr w:rsidR="00210F2B" w:rsidRPr="004627D9" w14:paraId="48F96D5A" w14:textId="77777777" w:rsidTr="004627D9">
              <w:trPr>
                <w:jc w:val="center"/>
              </w:trPr>
              <w:tc>
                <w:tcPr>
                  <w:tcW w:w="3071" w:type="dxa"/>
                  <w:vAlign w:val="center"/>
                </w:tcPr>
                <w:p w14:paraId="707C42B8"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 xml:space="preserve">Acredita experiencia mínima de 6 meses </w:t>
                  </w:r>
                </w:p>
              </w:tc>
              <w:tc>
                <w:tcPr>
                  <w:tcW w:w="2691" w:type="dxa"/>
                  <w:vAlign w:val="center"/>
                </w:tcPr>
                <w:p w14:paraId="6A188028"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0.70 puntos</w:t>
                  </w:r>
                </w:p>
              </w:tc>
            </w:tr>
            <w:tr w:rsidR="00210F2B" w:rsidRPr="004627D9" w14:paraId="75DAE63A" w14:textId="77777777" w:rsidTr="004627D9">
              <w:trPr>
                <w:jc w:val="center"/>
              </w:trPr>
              <w:tc>
                <w:tcPr>
                  <w:tcW w:w="3071" w:type="dxa"/>
                  <w:vAlign w:val="center"/>
                </w:tcPr>
                <w:p w14:paraId="23E4E1F9" w14:textId="77777777" w:rsidR="00210F2B" w:rsidRPr="004627D9" w:rsidRDefault="00210F2B" w:rsidP="004627D9">
                  <w:pPr>
                    <w:jc w:val="both"/>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No acredita tiempo de experiencia o acredita experiencia menor a 12 (doce) meses.</w:t>
                  </w:r>
                </w:p>
              </w:tc>
              <w:tc>
                <w:tcPr>
                  <w:tcW w:w="2691" w:type="dxa"/>
                  <w:vAlign w:val="center"/>
                </w:tcPr>
                <w:p w14:paraId="1EBDE3DA" w14:textId="77777777" w:rsidR="00210F2B" w:rsidRPr="004627D9" w:rsidRDefault="00210F2B" w:rsidP="004627D9">
                  <w:pPr>
                    <w:jc w:val="center"/>
                    <w:rPr>
                      <w:rFonts w:ascii="Arial" w:hAnsi="Arial" w:cs="Arial"/>
                      <w:color w:val="000000" w:themeColor="text1"/>
                      <w:sz w:val="16"/>
                      <w:szCs w:val="16"/>
                      <w:lang w:val="es-MX" w:eastAsia="es-MX"/>
                    </w:rPr>
                  </w:pPr>
                  <w:r w:rsidRPr="004627D9">
                    <w:rPr>
                      <w:rFonts w:ascii="Arial" w:hAnsi="Arial" w:cs="Arial"/>
                      <w:color w:val="000000" w:themeColor="text1"/>
                      <w:sz w:val="16"/>
                      <w:szCs w:val="16"/>
                      <w:lang w:val="es-MX" w:eastAsia="es-MX"/>
                    </w:rPr>
                    <w:t>0.00 puntos</w:t>
                  </w:r>
                </w:p>
              </w:tc>
            </w:tr>
          </w:tbl>
          <w:p w14:paraId="69BF3C93" w14:textId="77777777" w:rsidR="00210F2B" w:rsidRPr="004627D9" w:rsidRDefault="00210F2B" w:rsidP="00554EB1">
            <w:pPr>
              <w:jc w:val="both"/>
              <w:rPr>
                <w:rFonts w:ascii="Arial" w:hAnsi="Arial" w:cs="Arial"/>
                <w:iCs/>
                <w:color w:val="000000" w:themeColor="text1"/>
                <w:sz w:val="16"/>
                <w:szCs w:val="16"/>
                <w:lang w:eastAsia="es-MX"/>
              </w:rPr>
            </w:pPr>
          </w:p>
          <w:p w14:paraId="6883B6D4" w14:textId="77777777" w:rsidR="00210F2B" w:rsidRPr="004627D9" w:rsidRDefault="00210F2B" w:rsidP="00554EB1">
            <w:pPr>
              <w:jc w:val="both"/>
              <w:rPr>
                <w:rFonts w:ascii="Arial" w:hAnsi="Arial" w:cs="Arial"/>
                <w:b/>
                <w:bCs/>
                <w:color w:val="000000" w:themeColor="text1"/>
                <w:sz w:val="16"/>
                <w:szCs w:val="16"/>
                <w:lang w:eastAsia="es-MX"/>
              </w:rPr>
            </w:pPr>
            <w:r w:rsidRPr="004627D9">
              <w:rPr>
                <w:rFonts w:ascii="Arial" w:hAnsi="Arial" w:cs="Arial"/>
                <w:iCs/>
                <w:color w:val="000000" w:themeColor="text1"/>
                <w:sz w:val="16"/>
                <w:szCs w:val="16"/>
                <w:lang w:eastAsia="es-MX"/>
              </w:rPr>
              <w:t xml:space="preserve"> </w:t>
            </w:r>
            <w:r w:rsidRPr="004627D9">
              <w:rPr>
                <w:rFonts w:ascii="Arial" w:hAnsi="Arial" w:cs="Arial"/>
                <w:b/>
                <w:bCs/>
                <w:color w:val="000000" w:themeColor="text1"/>
                <w:sz w:val="16"/>
                <w:szCs w:val="16"/>
                <w:lang w:eastAsia="es-MX"/>
              </w:rPr>
              <w:t>Total, a obtener por 1 líder de proyecto: 1.00 (un punto)</w:t>
            </w:r>
          </w:p>
          <w:p w14:paraId="2009E4A5" w14:textId="77777777" w:rsidR="00210F2B" w:rsidRPr="004627D9" w:rsidRDefault="00210F2B" w:rsidP="00554EB1">
            <w:pPr>
              <w:jc w:val="both"/>
              <w:rPr>
                <w:rFonts w:ascii="Arial" w:hAnsi="Arial" w:cs="Arial"/>
                <w:b/>
                <w:bCs/>
                <w:color w:val="000000" w:themeColor="text1"/>
                <w:sz w:val="16"/>
                <w:szCs w:val="16"/>
                <w:lang w:eastAsia="es-MX"/>
              </w:rPr>
            </w:pPr>
          </w:p>
          <w:p w14:paraId="36954A8F" w14:textId="77777777" w:rsidR="00210F2B" w:rsidRPr="004627D9" w:rsidRDefault="00210F2B" w:rsidP="00554EB1">
            <w:pPr>
              <w:jc w:val="both"/>
              <w:rPr>
                <w:rFonts w:ascii="Arial" w:eastAsia="Calibri" w:hAnsi="Arial" w:cs="Arial"/>
                <w:color w:val="000000" w:themeColor="text1"/>
                <w:sz w:val="16"/>
                <w:szCs w:val="16"/>
                <w:lang w:eastAsia="es-MX"/>
              </w:rPr>
            </w:pPr>
            <w:r w:rsidRPr="004627D9">
              <w:rPr>
                <w:rFonts w:ascii="Arial" w:eastAsia="Calibri" w:hAnsi="Arial" w:cs="Arial"/>
                <w:iCs/>
                <w:color w:val="000000" w:themeColor="text1"/>
                <w:sz w:val="16"/>
                <w:szCs w:val="16"/>
                <w:lang w:eastAsia="es-MX"/>
              </w:rPr>
              <w:t>Para el caso del Supervisor de mantenimiento, s</w:t>
            </w:r>
            <w:r w:rsidRPr="004627D9">
              <w:rPr>
                <w:rFonts w:ascii="Arial" w:eastAsia="Calibri" w:hAnsi="Arial" w:cs="Arial"/>
                <w:color w:val="000000" w:themeColor="text1"/>
                <w:sz w:val="16"/>
                <w:szCs w:val="16"/>
                <w:lang w:eastAsia="es-MX"/>
              </w:rPr>
              <w:t>e asignará el 70% (setenta por ciento) del puntaje al LICITANTE que acredite mínimo de 6 (seis) meses de experiencia, por lo que se le otorgarán 0.70 (cero punto setenta) puntos y si acredita más meses de experiencia (hasta 24 meses), se le otorgará una puntuación proporcional con base en una regla de 3 del 30% (treinta por ciento) restante de los puntos.</w:t>
            </w:r>
          </w:p>
          <w:p w14:paraId="185A27C5" w14:textId="77777777" w:rsidR="00210F2B" w:rsidRPr="004627D9" w:rsidRDefault="00210F2B" w:rsidP="00554EB1">
            <w:pPr>
              <w:jc w:val="both"/>
              <w:rPr>
                <w:rFonts w:ascii="Arial" w:eastAsia="Calibri" w:hAnsi="Arial" w:cs="Arial"/>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3071"/>
              <w:gridCol w:w="2691"/>
            </w:tblGrid>
            <w:tr w:rsidR="00210F2B" w:rsidRPr="004627D9" w14:paraId="51076712" w14:textId="77777777" w:rsidTr="004627D9">
              <w:trPr>
                <w:trHeight w:val="230"/>
                <w:jc w:val="center"/>
              </w:trPr>
              <w:tc>
                <w:tcPr>
                  <w:tcW w:w="3071" w:type="dxa"/>
                </w:tcPr>
                <w:p w14:paraId="55B45F8C" w14:textId="77777777" w:rsidR="00210F2B" w:rsidRPr="004627D9" w:rsidRDefault="00210F2B" w:rsidP="00554EB1">
                  <w:pPr>
                    <w:jc w:val="center"/>
                    <w:rPr>
                      <w:rFonts w:ascii="Arial" w:hAnsi="Arial" w:cs="Arial"/>
                      <w:b/>
                      <w:iCs/>
                      <w:color w:val="000000" w:themeColor="text1"/>
                      <w:sz w:val="14"/>
                      <w:szCs w:val="14"/>
                      <w:lang w:eastAsia="es-MX"/>
                    </w:rPr>
                  </w:pPr>
                  <w:r w:rsidRPr="004627D9">
                    <w:rPr>
                      <w:rFonts w:ascii="Arial" w:hAnsi="Arial" w:cs="Arial"/>
                      <w:b/>
                      <w:iCs/>
                      <w:color w:val="000000" w:themeColor="text1"/>
                      <w:sz w:val="14"/>
                      <w:szCs w:val="14"/>
                      <w:lang w:eastAsia="es-MX"/>
                    </w:rPr>
                    <w:t>Supervisor de mantenimiento</w:t>
                  </w:r>
                </w:p>
              </w:tc>
              <w:tc>
                <w:tcPr>
                  <w:tcW w:w="2691" w:type="dxa"/>
                </w:tcPr>
                <w:p w14:paraId="03C2536E" w14:textId="77777777" w:rsidR="00210F2B" w:rsidRPr="004627D9" w:rsidRDefault="00210F2B" w:rsidP="00554EB1">
                  <w:pPr>
                    <w:jc w:val="center"/>
                    <w:rPr>
                      <w:rFonts w:ascii="Arial" w:hAnsi="Arial" w:cs="Arial"/>
                      <w:b/>
                      <w:iCs/>
                      <w:color w:val="000000" w:themeColor="text1"/>
                      <w:sz w:val="14"/>
                      <w:szCs w:val="14"/>
                      <w:lang w:eastAsia="es-MX"/>
                    </w:rPr>
                  </w:pPr>
                  <w:r w:rsidRPr="004627D9">
                    <w:rPr>
                      <w:rFonts w:ascii="Arial" w:hAnsi="Arial" w:cs="Arial"/>
                      <w:b/>
                      <w:iCs/>
                      <w:color w:val="000000" w:themeColor="text1"/>
                      <w:sz w:val="14"/>
                      <w:szCs w:val="14"/>
                      <w:lang w:eastAsia="es-MX"/>
                    </w:rPr>
                    <w:t>Puntos para obtener</w:t>
                  </w:r>
                </w:p>
              </w:tc>
            </w:tr>
            <w:tr w:rsidR="00210F2B" w:rsidRPr="004627D9" w14:paraId="0156F8CE" w14:textId="77777777" w:rsidTr="004627D9">
              <w:trPr>
                <w:jc w:val="center"/>
              </w:trPr>
              <w:tc>
                <w:tcPr>
                  <w:tcW w:w="3071" w:type="dxa"/>
                  <w:vAlign w:val="center"/>
                </w:tcPr>
                <w:p w14:paraId="2409FBA7"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24 meses en adelante</w:t>
                  </w:r>
                </w:p>
              </w:tc>
              <w:tc>
                <w:tcPr>
                  <w:tcW w:w="2691" w:type="dxa"/>
                  <w:vAlign w:val="center"/>
                </w:tcPr>
                <w:p w14:paraId="2E07EE8A"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1.00 puntos</w:t>
                  </w:r>
                </w:p>
              </w:tc>
            </w:tr>
            <w:tr w:rsidR="00210F2B" w:rsidRPr="004627D9" w14:paraId="6FF426F8" w14:textId="77777777" w:rsidTr="004627D9">
              <w:trPr>
                <w:jc w:val="center"/>
              </w:trPr>
              <w:tc>
                <w:tcPr>
                  <w:tcW w:w="3071" w:type="dxa"/>
                  <w:vAlign w:val="center"/>
                </w:tcPr>
                <w:p w14:paraId="0093B40E"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23 meses de experiencia</w:t>
                  </w:r>
                </w:p>
              </w:tc>
              <w:tc>
                <w:tcPr>
                  <w:tcW w:w="2691" w:type="dxa"/>
                  <w:vAlign w:val="center"/>
                </w:tcPr>
                <w:p w14:paraId="3D6F3FEC"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0.98 puntos</w:t>
                  </w:r>
                </w:p>
              </w:tc>
            </w:tr>
            <w:tr w:rsidR="00210F2B" w:rsidRPr="004627D9" w14:paraId="60688A69" w14:textId="77777777" w:rsidTr="004627D9">
              <w:trPr>
                <w:jc w:val="center"/>
              </w:trPr>
              <w:tc>
                <w:tcPr>
                  <w:tcW w:w="3071" w:type="dxa"/>
                  <w:vAlign w:val="center"/>
                </w:tcPr>
                <w:p w14:paraId="0487EEB6"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22 meses de experiencia</w:t>
                  </w:r>
                </w:p>
              </w:tc>
              <w:tc>
                <w:tcPr>
                  <w:tcW w:w="2691" w:type="dxa"/>
                  <w:vAlign w:val="center"/>
                </w:tcPr>
                <w:p w14:paraId="6DDD5DE8"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0.97 puntos</w:t>
                  </w:r>
                </w:p>
              </w:tc>
            </w:tr>
            <w:tr w:rsidR="00210F2B" w:rsidRPr="004627D9" w14:paraId="2948DA7E" w14:textId="77777777" w:rsidTr="004627D9">
              <w:trPr>
                <w:jc w:val="center"/>
              </w:trPr>
              <w:tc>
                <w:tcPr>
                  <w:tcW w:w="3071" w:type="dxa"/>
                  <w:vAlign w:val="center"/>
                </w:tcPr>
                <w:p w14:paraId="2592C52C"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21 meses de experiencia</w:t>
                  </w:r>
                </w:p>
              </w:tc>
              <w:tc>
                <w:tcPr>
                  <w:tcW w:w="2691" w:type="dxa"/>
                  <w:vAlign w:val="center"/>
                </w:tcPr>
                <w:p w14:paraId="0AA2F976"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0.95 puntos</w:t>
                  </w:r>
                </w:p>
              </w:tc>
            </w:tr>
            <w:tr w:rsidR="00210F2B" w:rsidRPr="004627D9" w14:paraId="34E358E9" w14:textId="77777777" w:rsidTr="004627D9">
              <w:trPr>
                <w:jc w:val="center"/>
              </w:trPr>
              <w:tc>
                <w:tcPr>
                  <w:tcW w:w="3071" w:type="dxa"/>
                  <w:vAlign w:val="center"/>
                </w:tcPr>
                <w:p w14:paraId="6AF2D735"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20 meses de experiencia</w:t>
                  </w:r>
                </w:p>
              </w:tc>
              <w:tc>
                <w:tcPr>
                  <w:tcW w:w="2691" w:type="dxa"/>
                  <w:vAlign w:val="center"/>
                </w:tcPr>
                <w:p w14:paraId="0136F861"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0.93 puntos</w:t>
                  </w:r>
                </w:p>
              </w:tc>
            </w:tr>
            <w:tr w:rsidR="00210F2B" w:rsidRPr="004627D9" w14:paraId="1A0CA2AE" w14:textId="77777777" w:rsidTr="004627D9">
              <w:trPr>
                <w:jc w:val="center"/>
              </w:trPr>
              <w:tc>
                <w:tcPr>
                  <w:tcW w:w="3071" w:type="dxa"/>
                  <w:vAlign w:val="center"/>
                </w:tcPr>
                <w:p w14:paraId="10D6BAEA"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19 meses de experiencia</w:t>
                  </w:r>
                </w:p>
              </w:tc>
              <w:tc>
                <w:tcPr>
                  <w:tcW w:w="2691" w:type="dxa"/>
                  <w:vAlign w:val="center"/>
                </w:tcPr>
                <w:p w14:paraId="18CD60F0"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0.92 puntos</w:t>
                  </w:r>
                </w:p>
              </w:tc>
            </w:tr>
            <w:tr w:rsidR="00210F2B" w:rsidRPr="004627D9" w14:paraId="47E929F2" w14:textId="77777777" w:rsidTr="004627D9">
              <w:trPr>
                <w:jc w:val="center"/>
              </w:trPr>
              <w:tc>
                <w:tcPr>
                  <w:tcW w:w="3071" w:type="dxa"/>
                  <w:vAlign w:val="center"/>
                </w:tcPr>
                <w:p w14:paraId="71C9B3FA"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lastRenderedPageBreak/>
                    <w:t>Acredita experiencia de 18 meses de experiencia</w:t>
                  </w:r>
                </w:p>
              </w:tc>
              <w:tc>
                <w:tcPr>
                  <w:tcW w:w="2691" w:type="dxa"/>
                  <w:vAlign w:val="center"/>
                </w:tcPr>
                <w:p w14:paraId="620A804E"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0.90 puntos</w:t>
                  </w:r>
                </w:p>
              </w:tc>
            </w:tr>
            <w:tr w:rsidR="00210F2B" w:rsidRPr="004627D9" w14:paraId="43296C74" w14:textId="77777777" w:rsidTr="004627D9">
              <w:trPr>
                <w:jc w:val="center"/>
              </w:trPr>
              <w:tc>
                <w:tcPr>
                  <w:tcW w:w="3071" w:type="dxa"/>
                  <w:vAlign w:val="center"/>
                </w:tcPr>
                <w:p w14:paraId="56FAFB2F"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17 meses de experiencia</w:t>
                  </w:r>
                </w:p>
              </w:tc>
              <w:tc>
                <w:tcPr>
                  <w:tcW w:w="2691" w:type="dxa"/>
                  <w:vAlign w:val="center"/>
                </w:tcPr>
                <w:p w14:paraId="758324D8"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0.88 puntos</w:t>
                  </w:r>
                </w:p>
              </w:tc>
            </w:tr>
            <w:tr w:rsidR="00210F2B" w:rsidRPr="004627D9" w14:paraId="0998D822" w14:textId="77777777" w:rsidTr="004627D9">
              <w:trPr>
                <w:jc w:val="center"/>
              </w:trPr>
              <w:tc>
                <w:tcPr>
                  <w:tcW w:w="3071" w:type="dxa"/>
                  <w:vAlign w:val="center"/>
                </w:tcPr>
                <w:p w14:paraId="27326CE4"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16 meses de experiencia</w:t>
                  </w:r>
                </w:p>
              </w:tc>
              <w:tc>
                <w:tcPr>
                  <w:tcW w:w="2691" w:type="dxa"/>
                  <w:vAlign w:val="center"/>
                </w:tcPr>
                <w:p w14:paraId="54883CFF"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0.86 puntos</w:t>
                  </w:r>
                </w:p>
              </w:tc>
            </w:tr>
            <w:tr w:rsidR="00210F2B" w:rsidRPr="004627D9" w14:paraId="23ACAE39" w14:textId="77777777" w:rsidTr="004627D9">
              <w:trPr>
                <w:jc w:val="center"/>
              </w:trPr>
              <w:tc>
                <w:tcPr>
                  <w:tcW w:w="3071" w:type="dxa"/>
                  <w:vAlign w:val="center"/>
                </w:tcPr>
                <w:p w14:paraId="47A84D7E"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15 meses de experiencia</w:t>
                  </w:r>
                </w:p>
              </w:tc>
              <w:tc>
                <w:tcPr>
                  <w:tcW w:w="2691" w:type="dxa"/>
                  <w:vAlign w:val="center"/>
                </w:tcPr>
                <w:p w14:paraId="1EB1BD02"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0.84 puntos</w:t>
                  </w:r>
                </w:p>
              </w:tc>
            </w:tr>
            <w:tr w:rsidR="00210F2B" w:rsidRPr="004627D9" w14:paraId="2F922734" w14:textId="77777777" w:rsidTr="004627D9">
              <w:trPr>
                <w:jc w:val="center"/>
              </w:trPr>
              <w:tc>
                <w:tcPr>
                  <w:tcW w:w="3071" w:type="dxa"/>
                  <w:vAlign w:val="center"/>
                </w:tcPr>
                <w:p w14:paraId="32A498E6"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14 meses de experiencia</w:t>
                  </w:r>
                </w:p>
              </w:tc>
              <w:tc>
                <w:tcPr>
                  <w:tcW w:w="2691" w:type="dxa"/>
                  <w:vAlign w:val="center"/>
                </w:tcPr>
                <w:p w14:paraId="6F8A8160"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0.82 puntos</w:t>
                  </w:r>
                </w:p>
              </w:tc>
            </w:tr>
            <w:tr w:rsidR="00210F2B" w:rsidRPr="004627D9" w14:paraId="6DE2828F" w14:textId="77777777" w:rsidTr="004627D9">
              <w:trPr>
                <w:jc w:val="center"/>
              </w:trPr>
              <w:tc>
                <w:tcPr>
                  <w:tcW w:w="3071" w:type="dxa"/>
                  <w:vAlign w:val="center"/>
                </w:tcPr>
                <w:p w14:paraId="14F6BBF4"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13 meses de experiencia</w:t>
                  </w:r>
                </w:p>
              </w:tc>
              <w:tc>
                <w:tcPr>
                  <w:tcW w:w="2691" w:type="dxa"/>
                  <w:vAlign w:val="center"/>
                </w:tcPr>
                <w:p w14:paraId="58952CBF"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0.80 puntos</w:t>
                  </w:r>
                </w:p>
              </w:tc>
            </w:tr>
            <w:tr w:rsidR="00210F2B" w:rsidRPr="004627D9" w14:paraId="090C99D4" w14:textId="77777777" w:rsidTr="004627D9">
              <w:trPr>
                <w:jc w:val="center"/>
              </w:trPr>
              <w:tc>
                <w:tcPr>
                  <w:tcW w:w="3071" w:type="dxa"/>
                  <w:vAlign w:val="center"/>
                </w:tcPr>
                <w:p w14:paraId="25B7ACB9"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12 meses de experiencia</w:t>
                  </w:r>
                </w:p>
              </w:tc>
              <w:tc>
                <w:tcPr>
                  <w:tcW w:w="2691" w:type="dxa"/>
                  <w:vAlign w:val="center"/>
                </w:tcPr>
                <w:p w14:paraId="126A09F4"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0.78 puntos</w:t>
                  </w:r>
                </w:p>
              </w:tc>
            </w:tr>
            <w:tr w:rsidR="00210F2B" w:rsidRPr="004627D9" w14:paraId="19BF3668" w14:textId="77777777" w:rsidTr="004627D9">
              <w:trPr>
                <w:jc w:val="center"/>
              </w:trPr>
              <w:tc>
                <w:tcPr>
                  <w:tcW w:w="3071" w:type="dxa"/>
                  <w:vAlign w:val="center"/>
                </w:tcPr>
                <w:p w14:paraId="437618BB"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11 meses de experiencia</w:t>
                  </w:r>
                </w:p>
              </w:tc>
              <w:tc>
                <w:tcPr>
                  <w:tcW w:w="2691" w:type="dxa"/>
                  <w:vAlign w:val="center"/>
                </w:tcPr>
                <w:p w14:paraId="249F990C"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0.76 puntos</w:t>
                  </w:r>
                </w:p>
              </w:tc>
            </w:tr>
            <w:tr w:rsidR="00210F2B" w:rsidRPr="004627D9" w14:paraId="191E2E9F" w14:textId="77777777" w:rsidTr="004627D9">
              <w:trPr>
                <w:jc w:val="center"/>
              </w:trPr>
              <w:tc>
                <w:tcPr>
                  <w:tcW w:w="3071" w:type="dxa"/>
                  <w:vAlign w:val="center"/>
                </w:tcPr>
                <w:p w14:paraId="5796ED7A"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10 meses de experiencia</w:t>
                  </w:r>
                </w:p>
              </w:tc>
              <w:tc>
                <w:tcPr>
                  <w:tcW w:w="2691" w:type="dxa"/>
                  <w:vAlign w:val="center"/>
                </w:tcPr>
                <w:p w14:paraId="542135EA"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0.75 puntos</w:t>
                  </w:r>
                </w:p>
              </w:tc>
            </w:tr>
            <w:tr w:rsidR="00210F2B" w:rsidRPr="004627D9" w14:paraId="2FE83658" w14:textId="77777777" w:rsidTr="004627D9">
              <w:trPr>
                <w:jc w:val="center"/>
              </w:trPr>
              <w:tc>
                <w:tcPr>
                  <w:tcW w:w="3071" w:type="dxa"/>
                  <w:vAlign w:val="center"/>
                </w:tcPr>
                <w:p w14:paraId="35EF50B8"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9 meses de experiencia</w:t>
                  </w:r>
                </w:p>
              </w:tc>
              <w:tc>
                <w:tcPr>
                  <w:tcW w:w="2691" w:type="dxa"/>
                  <w:vAlign w:val="center"/>
                </w:tcPr>
                <w:p w14:paraId="38F87D35"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0.74 puntos</w:t>
                  </w:r>
                </w:p>
              </w:tc>
            </w:tr>
            <w:tr w:rsidR="00210F2B" w:rsidRPr="004627D9" w14:paraId="2122663B" w14:textId="77777777" w:rsidTr="004627D9">
              <w:trPr>
                <w:jc w:val="center"/>
              </w:trPr>
              <w:tc>
                <w:tcPr>
                  <w:tcW w:w="3071" w:type="dxa"/>
                  <w:vAlign w:val="center"/>
                </w:tcPr>
                <w:p w14:paraId="7A798A82"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8 meses de experiencia</w:t>
                  </w:r>
                </w:p>
              </w:tc>
              <w:tc>
                <w:tcPr>
                  <w:tcW w:w="2691" w:type="dxa"/>
                  <w:vAlign w:val="center"/>
                </w:tcPr>
                <w:p w14:paraId="23C39471"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0.73 puntos</w:t>
                  </w:r>
                </w:p>
              </w:tc>
            </w:tr>
            <w:tr w:rsidR="00210F2B" w:rsidRPr="004627D9" w14:paraId="2406736E" w14:textId="77777777" w:rsidTr="004627D9">
              <w:trPr>
                <w:jc w:val="center"/>
              </w:trPr>
              <w:tc>
                <w:tcPr>
                  <w:tcW w:w="3071" w:type="dxa"/>
                  <w:vAlign w:val="center"/>
                </w:tcPr>
                <w:p w14:paraId="3FB89B3C"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Acredita experiencia de 7 meses de experiencia</w:t>
                  </w:r>
                </w:p>
              </w:tc>
              <w:tc>
                <w:tcPr>
                  <w:tcW w:w="2691" w:type="dxa"/>
                  <w:vAlign w:val="center"/>
                </w:tcPr>
                <w:p w14:paraId="2828104F"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0.72 puntos</w:t>
                  </w:r>
                </w:p>
              </w:tc>
            </w:tr>
            <w:tr w:rsidR="00210F2B" w:rsidRPr="004627D9" w14:paraId="474CBAD0" w14:textId="77777777" w:rsidTr="004627D9">
              <w:trPr>
                <w:jc w:val="center"/>
              </w:trPr>
              <w:tc>
                <w:tcPr>
                  <w:tcW w:w="3071" w:type="dxa"/>
                  <w:vAlign w:val="center"/>
                </w:tcPr>
                <w:p w14:paraId="2686F670"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 xml:space="preserve">Acredita experiencia mínima de 6 meses </w:t>
                  </w:r>
                </w:p>
              </w:tc>
              <w:tc>
                <w:tcPr>
                  <w:tcW w:w="2691" w:type="dxa"/>
                  <w:vAlign w:val="center"/>
                </w:tcPr>
                <w:p w14:paraId="22A8F85D"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0.70 puntos</w:t>
                  </w:r>
                </w:p>
              </w:tc>
            </w:tr>
            <w:tr w:rsidR="00210F2B" w:rsidRPr="004627D9" w14:paraId="15685AB2" w14:textId="77777777" w:rsidTr="004627D9">
              <w:trPr>
                <w:jc w:val="center"/>
              </w:trPr>
              <w:tc>
                <w:tcPr>
                  <w:tcW w:w="3071" w:type="dxa"/>
                  <w:vAlign w:val="center"/>
                </w:tcPr>
                <w:p w14:paraId="65A78BC9" w14:textId="77777777" w:rsidR="00210F2B" w:rsidRPr="004627D9" w:rsidRDefault="00210F2B" w:rsidP="00554EB1">
                  <w:pPr>
                    <w:jc w:val="both"/>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No acredita tiempo de experiencia o acredita experiencia menor a 12 (doce) meses.</w:t>
                  </w:r>
                </w:p>
              </w:tc>
              <w:tc>
                <w:tcPr>
                  <w:tcW w:w="2691" w:type="dxa"/>
                  <w:vAlign w:val="center"/>
                </w:tcPr>
                <w:p w14:paraId="67AA9022" w14:textId="77777777" w:rsidR="00210F2B" w:rsidRPr="004627D9" w:rsidRDefault="00210F2B" w:rsidP="00554EB1">
                  <w:pPr>
                    <w:jc w:val="center"/>
                    <w:rPr>
                      <w:rFonts w:ascii="Arial" w:hAnsi="Arial" w:cs="Arial"/>
                      <w:iCs/>
                      <w:color w:val="000000" w:themeColor="text1"/>
                      <w:sz w:val="14"/>
                      <w:szCs w:val="14"/>
                      <w:lang w:eastAsia="es-MX"/>
                    </w:rPr>
                  </w:pPr>
                  <w:r w:rsidRPr="004627D9">
                    <w:rPr>
                      <w:rFonts w:ascii="Arial" w:hAnsi="Arial" w:cs="Arial"/>
                      <w:iCs/>
                      <w:color w:val="000000" w:themeColor="text1"/>
                      <w:sz w:val="14"/>
                      <w:szCs w:val="14"/>
                      <w:lang w:eastAsia="es-MX"/>
                    </w:rPr>
                    <w:t>0.00 puntos</w:t>
                  </w:r>
                </w:p>
              </w:tc>
            </w:tr>
          </w:tbl>
          <w:p w14:paraId="5F6C192E" w14:textId="77777777" w:rsidR="00210F2B" w:rsidRPr="004627D9" w:rsidRDefault="00210F2B" w:rsidP="00554EB1">
            <w:pPr>
              <w:rPr>
                <w:rFonts w:ascii="Arial" w:hAnsi="Arial" w:cs="Arial"/>
                <w:b/>
                <w:bCs/>
                <w:color w:val="000000" w:themeColor="text1"/>
                <w:sz w:val="16"/>
                <w:szCs w:val="16"/>
                <w:lang w:eastAsia="es-MX"/>
              </w:rPr>
            </w:pPr>
          </w:p>
          <w:p w14:paraId="510EF498" w14:textId="77777777" w:rsidR="00210F2B" w:rsidRPr="004627D9" w:rsidRDefault="00210F2B" w:rsidP="00554EB1">
            <w:pPr>
              <w:rPr>
                <w:rFonts w:ascii="Arial" w:hAnsi="Arial" w:cs="Arial"/>
                <w:b/>
                <w:bCs/>
                <w:color w:val="000000" w:themeColor="text1"/>
                <w:sz w:val="16"/>
                <w:szCs w:val="16"/>
                <w:lang w:eastAsia="es-MX"/>
              </w:rPr>
            </w:pPr>
            <w:r w:rsidRPr="004627D9">
              <w:rPr>
                <w:rFonts w:ascii="Arial" w:hAnsi="Arial" w:cs="Arial"/>
                <w:b/>
                <w:bCs/>
                <w:color w:val="000000" w:themeColor="text1"/>
                <w:sz w:val="16"/>
                <w:szCs w:val="16"/>
                <w:lang w:eastAsia="es-MX"/>
              </w:rPr>
              <w:t>Total, a obtener por 1 Supervisor de mantenimiento: 1.00 (un punto)</w:t>
            </w:r>
          </w:p>
          <w:p w14:paraId="45CA40DD" w14:textId="77777777" w:rsidR="00210F2B" w:rsidRPr="004627D9" w:rsidRDefault="00210F2B" w:rsidP="00554EB1">
            <w:pPr>
              <w:rPr>
                <w:rFonts w:ascii="Arial" w:hAnsi="Arial" w:cs="Arial"/>
                <w:b/>
                <w:bCs/>
                <w:color w:val="000000" w:themeColor="text1"/>
                <w:sz w:val="16"/>
                <w:szCs w:val="16"/>
                <w:lang w:eastAsia="es-MX"/>
              </w:rPr>
            </w:pPr>
          </w:p>
          <w:p w14:paraId="7B27295C" w14:textId="77777777" w:rsidR="00210F2B" w:rsidRPr="004627D9" w:rsidRDefault="00210F2B" w:rsidP="00554EB1">
            <w:pPr>
              <w:jc w:val="both"/>
              <w:rPr>
                <w:rFonts w:ascii="Arial" w:hAnsi="Arial" w:cs="Arial"/>
                <w:b/>
                <w:bCs/>
                <w:color w:val="000000" w:themeColor="text1"/>
                <w:sz w:val="16"/>
                <w:szCs w:val="16"/>
                <w:lang w:eastAsia="es-MX"/>
              </w:rPr>
            </w:pPr>
            <w:r w:rsidRPr="004627D9">
              <w:rPr>
                <w:rFonts w:ascii="Arial" w:eastAsia="Calibri" w:hAnsi="Arial" w:cs="Arial"/>
                <w:iCs/>
                <w:color w:val="000000" w:themeColor="text1"/>
                <w:sz w:val="16"/>
                <w:szCs w:val="16"/>
                <w:lang w:eastAsia="es-MX"/>
              </w:rPr>
              <w:t>Para el caso de los Técnicos de mantenimiento, s</w:t>
            </w:r>
            <w:r w:rsidRPr="004627D9">
              <w:rPr>
                <w:rFonts w:ascii="Arial" w:eastAsia="Calibri" w:hAnsi="Arial" w:cs="Arial"/>
                <w:color w:val="000000" w:themeColor="text1"/>
                <w:sz w:val="16"/>
                <w:szCs w:val="16"/>
                <w:lang w:eastAsia="es-MX"/>
              </w:rPr>
              <w:t>e asignará el 70% (setenta por ciento) del puntaje al LICITANTE que acredite mínimo de 6 (seis) meses de experiencia, por lo que se le otorgarán 0.140 (cero punto ciento cuarenta) puntos y si acredita más meses de experiencia (hasta 24 meses), se le otorgará una puntuación proporcional con base en una regla de 3 del 30% (treinta por ciento) restante de los puntos.</w:t>
            </w:r>
          </w:p>
          <w:p w14:paraId="286AAEC7" w14:textId="77777777" w:rsidR="00210F2B" w:rsidRPr="004627D9" w:rsidRDefault="00210F2B" w:rsidP="00554EB1">
            <w:pPr>
              <w:jc w:val="both"/>
              <w:rPr>
                <w:rFonts w:ascii="Arial" w:hAnsi="Arial" w:cs="Arial"/>
                <w:iCs/>
                <w:color w:val="000000" w:themeColor="text1"/>
                <w:sz w:val="16"/>
                <w:szCs w:val="16"/>
                <w:lang w:eastAsia="es-MX"/>
              </w:rPr>
            </w:pPr>
          </w:p>
          <w:tbl>
            <w:tblPr>
              <w:tblStyle w:val="Tablaconcuadrcula88"/>
              <w:tblW w:w="0" w:type="auto"/>
              <w:tblLook w:val="04A0" w:firstRow="1" w:lastRow="0" w:firstColumn="1" w:lastColumn="0" w:noHBand="0" w:noVBand="1"/>
            </w:tblPr>
            <w:tblGrid>
              <w:gridCol w:w="2881"/>
              <w:gridCol w:w="2881"/>
            </w:tblGrid>
            <w:tr w:rsidR="00210F2B" w:rsidRPr="004627D9" w14:paraId="5B6EAF05" w14:textId="77777777" w:rsidTr="004627D9">
              <w:trPr>
                <w:trHeight w:val="230"/>
              </w:trPr>
              <w:tc>
                <w:tcPr>
                  <w:tcW w:w="2881" w:type="dxa"/>
                </w:tcPr>
                <w:p w14:paraId="1FBFC19E" w14:textId="77777777" w:rsidR="00210F2B" w:rsidRPr="004627D9" w:rsidRDefault="00210F2B" w:rsidP="00554EB1">
                  <w:pPr>
                    <w:jc w:val="center"/>
                    <w:rPr>
                      <w:rFonts w:ascii="Arial" w:hAnsi="Arial" w:cs="Arial"/>
                      <w:b/>
                      <w:bCs/>
                      <w:iCs/>
                      <w:color w:val="000000" w:themeColor="text1"/>
                      <w:sz w:val="16"/>
                      <w:szCs w:val="16"/>
                      <w:lang w:eastAsia="es-MX"/>
                    </w:rPr>
                  </w:pPr>
                  <w:r w:rsidRPr="004627D9">
                    <w:rPr>
                      <w:rFonts w:ascii="Arial" w:hAnsi="Arial" w:cs="Arial"/>
                      <w:color w:val="000000" w:themeColor="text1"/>
                      <w:sz w:val="16"/>
                      <w:szCs w:val="16"/>
                      <w:lang w:eastAsia="es-MX"/>
                    </w:rPr>
                    <w:t> </w:t>
                  </w:r>
                  <w:r w:rsidRPr="004627D9">
                    <w:rPr>
                      <w:rFonts w:ascii="Arial" w:hAnsi="Arial" w:cs="Arial"/>
                      <w:b/>
                      <w:bCs/>
                      <w:iCs/>
                      <w:color w:val="000000" w:themeColor="text1"/>
                      <w:sz w:val="16"/>
                      <w:szCs w:val="16"/>
                      <w:lang w:eastAsia="es-MX"/>
                    </w:rPr>
                    <w:t>Técnicos en mantenimiento (5 técnicos)</w:t>
                  </w:r>
                </w:p>
              </w:tc>
              <w:tc>
                <w:tcPr>
                  <w:tcW w:w="2881" w:type="dxa"/>
                </w:tcPr>
                <w:p w14:paraId="1A737C27" w14:textId="77777777" w:rsidR="00210F2B" w:rsidRPr="004627D9" w:rsidRDefault="00210F2B" w:rsidP="00554EB1">
                  <w:pPr>
                    <w:jc w:val="center"/>
                    <w:rPr>
                      <w:rFonts w:ascii="Arial" w:hAnsi="Arial" w:cs="Arial"/>
                      <w:b/>
                      <w:bCs/>
                      <w:iCs/>
                      <w:color w:val="000000" w:themeColor="text1"/>
                      <w:sz w:val="16"/>
                      <w:szCs w:val="16"/>
                      <w:lang w:eastAsia="es-MX"/>
                    </w:rPr>
                  </w:pPr>
                  <w:r w:rsidRPr="004627D9">
                    <w:rPr>
                      <w:rFonts w:ascii="Arial" w:hAnsi="Arial" w:cs="Arial"/>
                      <w:b/>
                      <w:bCs/>
                      <w:iCs/>
                      <w:color w:val="000000" w:themeColor="text1"/>
                      <w:sz w:val="16"/>
                      <w:szCs w:val="16"/>
                      <w:lang w:eastAsia="es-MX"/>
                    </w:rPr>
                    <w:t>Puntos a obtener (Por cada persona se otorgará máximo 0.200 (cero punto doscientos) puntos)</w:t>
                  </w:r>
                </w:p>
              </w:tc>
            </w:tr>
            <w:tr w:rsidR="00210F2B" w:rsidRPr="004627D9" w14:paraId="43CFD916" w14:textId="77777777" w:rsidTr="004627D9">
              <w:tc>
                <w:tcPr>
                  <w:tcW w:w="2881" w:type="dxa"/>
                </w:tcPr>
                <w:p w14:paraId="403D3E44"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Acredita experiencia de 24 meses en adelante </w:t>
                  </w:r>
                </w:p>
              </w:tc>
              <w:tc>
                <w:tcPr>
                  <w:tcW w:w="2881" w:type="dxa"/>
                  <w:vAlign w:val="center"/>
                </w:tcPr>
                <w:p w14:paraId="088A7C51" w14:textId="77777777" w:rsidR="00210F2B" w:rsidRPr="004627D9" w:rsidRDefault="00210F2B" w:rsidP="00554EB1">
                  <w:pPr>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0.200 puntos</w:t>
                  </w:r>
                </w:p>
              </w:tc>
            </w:tr>
            <w:tr w:rsidR="00210F2B" w:rsidRPr="004627D9" w14:paraId="3AD9178D" w14:textId="77777777" w:rsidTr="004627D9">
              <w:tc>
                <w:tcPr>
                  <w:tcW w:w="2881" w:type="dxa"/>
                </w:tcPr>
                <w:p w14:paraId="17C7FA89"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Acredita experiencia de 23 meses de experiencia </w:t>
                  </w:r>
                </w:p>
              </w:tc>
              <w:tc>
                <w:tcPr>
                  <w:tcW w:w="2881" w:type="dxa"/>
                  <w:vAlign w:val="center"/>
                </w:tcPr>
                <w:p w14:paraId="6DE30F91" w14:textId="77777777" w:rsidR="00210F2B" w:rsidRPr="004627D9" w:rsidRDefault="00210F2B" w:rsidP="00554EB1">
                  <w:pPr>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0.197 puntos</w:t>
                  </w:r>
                </w:p>
              </w:tc>
            </w:tr>
            <w:tr w:rsidR="00210F2B" w:rsidRPr="004627D9" w14:paraId="1C26F677" w14:textId="77777777" w:rsidTr="004627D9">
              <w:tc>
                <w:tcPr>
                  <w:tcW w:w="2881" w:type="dxa"/>
                </w:tcPr>
                <w:p w14:paraId="35694906"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22 meses de experiencia</w:t>
                  </w:r>
                </w:p>
              </w:tc>
              <w:tc>
                <w:tcPr>
                  <w:tcW w:w="2881" w:type="dxa"/>
                  <w:vAlign w:val="center"/>
                </w:tcPr>
                <w:p w14:paraId="23234BFD"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0.193 puntos</w:t>
                  </w:r>
                </w:p>
              </w:tc>
            </w:tr>
            <w:tr w:rsidR="00210F2B" w:rsidRPr="004627D9" w14:paraId="0472E81A" w14:textId="77777777" w:rsidTr="004627D9">
              <w:tc>
                <w:tcPr>
                  <w:tcW w:w="2881" w:type="dxa"/>
                </w:tcPr>
                <w:p w14:paraId="1DC9E6A2"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21 meses de experiencia</w:t>
                  </w:r>
                </w:p>
              </w:tc>
              <w:tc>
                <w:tcPr>
                  <w:tcW w:w="2881" w:type="dxa"/>
                  <w:vAlign w:val="center"/>
                </w:tcPr>
                <w:p w14:paraId="65A19F8E"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0.190 puntos</w:t>
                  </w:r>
                </w:p>
              </w:tc>
            </w:tr>
            <w:tr w:rsidR="00210F2B" w:rsidRPr="004627D9" w14:paraId="325333AA" w14:textId="77777777" w:rsidTr="004627D9">
              <w:tc>
                <w:tcPr>
                  <w:tcW w:w="2881" w:type="dxa"/>
                </w:tcPr>
                <w:p w14:paraId="473ED4EF"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20 meses de experiencia</w:t>
                  </w:r>
                </w:p>
              </w:tc>
              <w:tc>
                <w:tcPr>
                  <w:tcW w:w="2881" w:type="dxa"/>
                  <w:vAlign w:val="center"/>
                </w:tcPr>
                <w:p w14:paraId="507BA419"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0.187 puntos</w:t>
                  </w:r>
                </w:p>
              </w:tc>
            </w:tr>
            <w:tr w:rsidR="00210F2B" w:rsidRPr="004627D9" w14:paraId="0C3DAE76" w14:textId="77777777" w:rsidTr="004627D9">
              <w:tc>
                <w:tcPr>
                  <w:tcW w:w="2881" w:type="dxa"/>
                </w:tcPr>
                <w:p w14:paraId="3CF1DFC4"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19 meses de experiencia</w:t>
                  </w:r>
                </w:p>
              </w:tc>
              <w:tc>
                <w:tcPr>
                  <w:tcW w:w="2881" w:type="dxa"/>
                  <w:vAlign w:val="center"/>
                </w:tcPr>
                <w:p w14:paraId="26224855"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0.183 puntos</w:t>
                  </w:r>
                </w:p>
              </w:tc>
            </w:tr>
            <w:tr w:rsidR="00210F2B" w:rsidRPr="004627D9" w14:paraId="5659B931" w14:textId="77777777" w:rsidTr="004627D9">
              <w:tc>
                <w:tcPr>
                  <w:tcW w:w="2881" w:type="dxa"/>
                </w:tcPr>
                <w:p w14:paraId="355AA695"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18 meses de experiencia</w:t>
                  </w:r>
                </w:p>
              </w:tc>
              <w:tc>
                <w:tcPr>
                  <w:tcW w:w="2881" w:type="dxa"/>
                  <w:vAlign w:val="center"/>
                </w:tcPr>
                <w:p w14:paraId="71B56111"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0.180 puntos</w:t>
                  </w:r>
                </w:p>
              </w:tc>
            </w:tr>
            <w:tr w:rsidR="00210F2B" w:rsidRPr="004627D9" w14:paraId="5817B096" w14:textId="77777777" w:rsidTr="004627D9">
              <w:tc>
                <w:tcPr>
                  <w:tcW w:w="2881" w:type="dxa"/>
                </w:tcPr>
                <w:p w14:paraId="4B227BEB"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17 meses de experiencia</w:t>
                  </w:r>
                </w:p>
              </w:tc>
              <w:tc>
                <w:tcPr>
                  <w:tcW w:w="2881" w:type="dxa"/>
                  <w:vAlign w:val="center"/>
                </w:tcPr>
                <w:p w14:paraId="04F8CE86"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0.177 puntos</w:t>
                  </w:r>
                </w:p>
              </w:tc>
            </w:tr>
            <w:tr w:rsidR="00210F2B" w:rsidRPr="004627D9" w14:paraId="687FA443" w14:textId="77777777" w:rsidTr="004627D9">
              <w:tc>
                <w:tcPr>
                  <w:tcW w:w="2881" w:type="dxa"/>
                </w:tcPr>
                <w:p w14:paraId="1FDE5664"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16 meses de experiencia</w:t>
                  </w:r>
                </w:p>
              </w:tc>
              <w:tc>
                <w:tcPr>
                  <w:tcW w:w="2881" w:type="dxa"/>
                  <w:vAlign w:val="center"/>
                </w:tcPr>
                <w:p w14:paraId="2FA50362"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0.173 puntos</w:t>
                  </w:r>
                </w:p>
              </w:tc>
            </w:tr>
            <w:tr w:rsidR="00210F2B" w:rsidRPr="004627D9" w14:paraId="475AA026" w14:textId="77777777" w:rsidTr="004627D9">
              <w:tc>
                <w:tcPr>
                  <w:tcW w:w="2881" w:type="dxa"/>
                </w:tcPr>
                <w:p w14:paraId="03CD7A22"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15 meses de experiencia</w:t>
                  </w:r>
                </w:p>
              </w:tc>
              <w:tc>
                <w:tcPr>
                  <w:tcW w:w="2881" w:type="dxa"/>
                  <w:vAlign w:val="center"/>
                </w:tcPr>
                <w:p w14:paraId="7CD30B04"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0.170 puntos</w:t>
                  </w:r>
                </w:p>
              </w:tc>
            </w:tr>
            <w:tr w:rsidR="00210F2B" w:rsidRPr="004627D9" w14:paraId="6CC33532" w14:textId="77777777" w:rsidTr="004627D9">
              <w:tc>
                <w:tcPr>
                  <w:tcW w:w="2881" w:type="dxa"/>
                </w:tcPr>
                <w:p w14:paraId="7ABEA9D8"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14 meses de experiencia</w:t>
                  </w:r>
                </w:p>
              </w:tc>
              <w:tc>
                <w:tcPr>
                  <w:tcW w:w="2881" w:type="dxa"/>
                  <w:vAlign w:val="center"/>
                </w:tcPr>
                <w:p w14:paraId="7F86ADB7"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0.167 puntos</w:t>
                  </w:r>
                </w:p>
              </w:tc>
            </w:tr>
            <w:tr w:rsidR="00210F2B" w:rsidRPr="004627D9" w14:paraId="405FAD2C" w14:textId="77777777" w:rsidTr="004627D9">
              <w:tc>
                <w:tcPr>
                  <w:tcW w:w="2881" w:type="dxa"/>
                </w:tcPr>
                <w:p w14:paraId="17DCB8C7"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13 meses de experiencia</w:t>
                  </w:r>
                </w:p>
              </w:tc>
              <w:tc>
                <w:tcPr>
                  <w:tcW w:w="2881" w:type="dxa"/>
                  <w:vAlign w:val="center"/>
                </w:tcPr>
                <w:p w14:paraId="09A95648"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0.163 puntos</w:t>
                  </w:r>
                </w:p>
              </w:tc>
            </w:tr>
            <w:tr w:rsidR="00210F2B" w:rsidRPr="004627D9" w14:paraId="249FFEA2" w14:textId="77777777" w:rsidTr="004627D9">
              <w:tc>
                <w:tcPr>
                  <w:tcW w:w="2881" w:type="dxa"/>
                </w:tcPr>
                <w:p w14:paraId="3183407C"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12 meses de experiencia</w:t>
                  </w:r>
                </w:p>
              </w:tc>
              <w:tc>
                <w:tcPr>
                  <w:tcW w:w="2881" w:type="dxa"/>
                  <w:vAlign w:val="center"/>
                </w:tcPr>
                <w:p w14:paraId="134DA42D"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0.160 puntos</w:t>
                  </w:r>
                </w:p>
              </w:tc>
            </w:tr>
            <w:tr w:rsidR="00210F2B" w:rsidRPr="004627D9" w14:paraId="06251D42" w14:textId="77777777" w:rsidTr="004627D9">
              <w:tc>
                <w:tcPr>
                  <w:tcW w:w="2881" w:type="dxa"/>
                </w:tcPr>
                <w:p w14:paraId="28F84DBE"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11 meses de experiencia</w:t>
                  </w:r>
                </w:p>
              </w:tc>
              <w:tc>
                <w:tcPr>
                  <w:tcW w:w="2881" w:type="dxa"/>
                  <w:vAlign w:val="center"/>
                </w:tcPr>
                <w:p w14:paraId="58CB3109"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0.157 puntos</w:t>
                  </w:r>
                </w:p>
              </w:tc>
            </w:tr>
            <w:tr w:rsidR="00210F2B" w:rsidRPr="004627D9" w14:paraId="4705FB06" w14:textId="77777777" w:rsidTr="004627D9">
              <w:tc>
                <w:tcPr>
                  <w:tcW w:w="2881" w:type="dxa"/>
                </w:tcPr>
                <w:p w14:paraId="58E03189"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10 meses de experiencia</w:t>
                  </w:r>
                </w:p>
              </w:tc>
              <w:tc>
                <w:tcPr>
                  <w:tcW w:w="2881" w:type="dxa"/>
                  <w:vAlign w:val="center"/>
                </w:tcPr>
                <w:p w14:paraId="2BD93654"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0.153 puntos</w:t>
                  </w:r>
                </w:p>
              </w:tc>
            </w:tr>
            <w:tr w:rsidR="00210F2B" w:rsidRPr="004627D9" w14:paraId="3A9AC710" w14:textId="77777777" w:rsidTr="004627D9">
              <w:tc>
                <w:tcPr>
                  <w:tcW w:w="2881" w:type="dxa"/>
                </w:tcPr>
                <w:p w14:paraId="4B7BEC19"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9 meses de experiencia</w:t>
                  </w:r>
                </w:p>
              </w:tc>
              <w:tc>
                <w:tcPr>
                  <w:tcW w:w="2881" w:type="dxa"/>
                  <w:vAlign w:val="center"/>
                </w:tcPr>
                <w:p w14:paraId="6C1D4988"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0.150 puntos</w:t>
                  </w:r>
                </w:p>
              </w:tc>
            </w:tr>
            <w:tr w:rsidR="00210F2B" w:rsidRPr="004627D9" w14:paraId="51FE8B10" w14:textId="77777777" w:rsidTr="004627D9">
              <w:tc>
                <w:tcPr>
                  <w:tcW w:w="2881" w:type="dxa"/>
                </w:tcPr>
                <w:p w14:paraId="5ED396F0"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Acredita experiencia de 8 meses de </w:t>
                  </w:r>
                  <w:r w:rsidRPr="004627D9">
                    <w:rPr>
                      <w:rFonts w:ascii="Arial" w:hAnsi="Arial" w:cs="Arial"/>
                      <w:iCs/>
                      <w:color w:val="000000" w:themeColor="text1"/>
                      <w:sz w:val="16"/>
                      <w:szCs w:val="16"/>
                      <w:lang w:eastAsia="es-MX"/>
                    </w:rPr>
                    <w:lastRenderedPageBreak/>
                    <w:t>experiencia</w:t>
                  </w:r>
                </w:p>
              </w:tc>
              <w:tc>
                <w:tcPr>
                  <w:tcW w:w="2881" w:type="dxa"/>
                  <w:vAlign w:val="center"/>
                </w:tcPr>
                <w:p w14:paraId="76526521"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lastRenderedPageBreak/>
                    <w:t>0.147 puntos</w:t>
                  </w:r>
                </w:p>
              </w:tc>
            </w:tr>
            <w:tr w:rsidR="00210F2B" w:rsidRPr="004627D9" w14:paraId="75513C27" w14:textId="77777777" w:rsidTr="004627D9">
              <w:tc>
                <w:tcPr>
                  <w:tcW w:w="2881" w:type="dxa"/>
                </w:tcPr>
                <w:p w14:paraId="2D29CA31"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7 meses de experiencia</w:t>
                  </w:r>
                </w:p>
              </w:tc>
              <w:tc>
                <w:tcPr>
                  <w:tcW w:w="2881" w:type="dxa"/>
                  <w:vAlign w:val="center"/>
                </w:tcPr>
                <w:p w14:paraId="373E8A6D"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0.143 puntos</w:t>
                  </w:r>
                </w:p>
              </w:tc>
            </w:tr>
            <w:tr w:rsidR="00210F2B" w:rsidRPr="004627D9" w14:paraId="5F1018F1" w14:textId="77777777" w:rsidTr="004627D9">
              <w:tc>
                <w:tcPr>
                  <w:tcW w:w="2881" w:type="dxa"/>
                </w:tcPr>
                <w:p w14:paraId="487DAC16"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Acredita experiencia de 6 meses de experiencia</w:t>
                  </w:r>
                </w:p>
              </w:tc>
              <w:tc>
                <w:tcPr>
                  <w:tcW w:w="2881" w:type="dxa"/>
                  <w:vAlign w:val="center"/>
                </w:tcPr>
                <w:p w14:paraId="183FB504" w14:textId="77777777" w:rsidR="00210F2B" w:rsidRPr="004627D9" w:rsidRDefault="00210F2B" w:rsidP="00554EB1">
                  <w:pPr>
                    <w:ind w:left="708" w:hanging="708"/>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0.140 puntos</w:t>
                  </w:r>
                </w:p>
              </w:tc>
            </w:tr>
            <w:tr w:rsidR="00210F2B" w:rsidRPr="004627D9" w14:paraId="445B7F0E" w14:textId="77777777" w:rsidTr="004627D9">
              <w:tc>
                <w:tcPr>
                  <w:tcW w:w="2881" w:type="dxa"/>
                </w:tcPr>
                <w:p w14:paraId="0799C220"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No acredita tiempo de experiencia o acredita experiencia menor a 6 meses.</w:t>
                  </w:r>
                </w:p>
              </w:tc>
              <w:tc>
                <w:tcPr>
                  <w:tcW w:w="2881" w:type="dxa"/>
                  <w:vAlign w:val="center"/>
                </w:tcPr>
                <w:p w14:paraId="30B900AB" w14:textId="77777777" w:rsidR="00210F2B" w:rsidRPr="004627D9" w:rsidRDefault="00210F2B" w:rsidP="00554EB1">
                  <w:pPr>
                    <w:jc w:val="center"/>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0.00 puntos</w:t>
                  </w:r>
                </w:p>
              </w:tc>
            </w:tr>
          </w:tbl>
          <w:p w14:paraId="05261B40" w14:textId="77777777" w:rsidR="00210F2B" w:rsidRPr="004627D9" w:rsidRDefault="00210F2B" w:rsidP="00554EB1">
            <w:pPr>
              <w:jc w:val="both"/>
              <w:rPr>
                <w:rFonts w:ascii="Arial" w:hAnsi="Arial" w:cs="Arial"/>
                <w:b/>
                <w:bCs/>
                <w:color w:val="000000" w:themeColor="text1"/>
                <w:sz w:val="16"/>
                <w:szCs w:val="16"/>
                <w:lang w:eastAsia="es-MX"/>
              </w:rPr>
            </w:pPr>
            <w:r w:rsidRPr="004627D9">
              <w:rPr>
                <w:rFonts w:ascii="Arial" w:hAnsi="Arial" w:cs="Arial"/>
                <w:b/>
                <w:bCs/>
                <w:color w:val="000000" w:themeColor="text1"/>
                <w:sz w:val="16"/>
                <w:szCs w:val="16"/>
                <w:lang w:eastAsia="es-MX"/>
              </w:rPr>
              <w:t xml:space="preserve">Total, a obtener por 5 técnicos: 1.00 (un punto) </w:t>
            </w:r>
          </w:p>
          <w:p w14:paraId="21F00D97" w14:textId="77777777" w:rsidR="00210F2B" w:rsidRPr="004627D9" w:rsidRDefault="00210F2B" w:rsidP="00554EB1">
            <w:pPr>
              <w:jc w:val="both"/>
              <w:rPr>
                <w:rFonts w:ascii="Arial" w:hAnsi="Arial" w:cs="Arial"/>
                <w:b/>
                <w:bCs/>
                <w:color w:val="000000" w:themeColor="text1"/>
                <w:sz w:val="16"/>
                <w:szCs w:val="16"/>
                <w:lang w:eastAsia="es-MX"/>
              </w:rPr>
            </w:pPr>
          </w:p>
          <w:p w14:paraId="11461B32" w14:textId="77777777" w:rsidR="00210F2B" w:rsidRPr="004627D9" w:rsidRDefault="00210F2B" w:rsidP="00554EB1">
            <w:pPr>
              <w:rPr>
                <w:rFonts w:ascii="Arial" w:hAnsi="Arial" w:cs="Arial"/>
                <w:iCs/>
                <w:color w:val="000000" w:themeColor="text1"/>
                <w:sz w:val="16"/>
                <w:szCs w:val="16"/>
                <w:lang w:eastAsia="es-MX"/>
              </w:rPr>
            </w:pPr>
            <w:r w:rsidRPr="004627D9">
              <w:rPr>
                <w:rFonts w:ascii="Arial" w:hAnsi="Arial" w:cs="Arial"/>
                <w:b/>
                <w:bCs/>
                <w:iCs/>
                <w:color w:val="000000" w:themeColor="text1"/>
                <w:sz w:val="16"/>
                <w:szCs w:val="16"/>
                <w:u w:val="single"/>
                <w:lang w:eastAsia="es-MX"/>
              </w:rPr>
              <w:t>Total, de puntos a obtener en este subrubro 3.00 puntos</w:t>
            </w:r>
            <w:r w:rsidRPr="004627D9">
              <w:rPr>
                <w:rFonts w:ascii="Arial" w:hAnsi="Arial" w:cs="Arial"/>
                <w:iCs/>
                <w:color w:val="000000" w:themeColor="text1"/>
                <w:sz w:val="16"/>
                <w:szCs w:val="16"/>
                <w:lang w:eastAsia="es-MX"/>
              </w:rPr>
              <w:br/>
            </w:r>
          </w:p>
          <w:p w14:paraId="498E0FA0" w14:textId="77777777" w:rsidR="00210F2B" w:rsidRPr="004627D9" w:rsidRDefault="00210F2B" w:rsidP="00554EB1">
            <w:pPr>
              <w:jc w:val="both"/>
              <w:rPr>
                <w:rFonts w:ascii="Arial" w:hAnsi="Arial" w:cs="Arial"/>
                <w:color w:val="000000" w:themeColor="text1"/>
                <w:sz w:val="16"/>
                <w:szCs w:val="16"/>
                <w:lang w:eastAsia="es-MX"/>
              </w:rPr>
            </w:pPr>
            <w:r w:rsidRPr="004627D9">
              <w:rPr>
                <w:rFonts w:ascii="Arial" w:hAnsi="Arial" w:cs="Arial"/>
                <w:iCs/>
                <w:color w:val="000000" w:themeColor="text1"/>
                <w:sz w:val="16"/>
                <w:szCs w:val="16"/>
                <w:lang w:eastAsia="es-MX"/>
              </w:rPr>
              <w:t>En caso de que dos o más LICITANTES acrediten el mismo número de meses de experiencia, se les asignará la misma puntuación</w:t>
            </w:r>
            <w:r w:rsidRPr="004627D9">
              <w:rPr>
                <w:rFonts w:ascii="Arial" w:hAnsi="Arial" w:cs="Arial"/>
                <w:color w:val="000000" w:themeColor="text1"/>
                <w:sz w:val="16"/>
                <w:szCs w:val="16"/>
                <w:lang w:eastAsia="es-MX"/>
              </w:rPr>
              <w:t>.</w:t>
            </w:r>
          </w:p>
          <w:p w14:paraId="69FA4B62" w14:textId="77777777" w:rsidR="00210F2B" w:rsidRPr="004627D9" w:rsidRDefault="00210F2B" w:rsidP="00554EB1">
            <w:pPr>
              <w:jc w:val="both"/>
              <w:rPr>
                <w:rFonts w:ascii="Arial" w:hAnsi="Arial" w:cs="Arial"/>
                <w:b/>
                <w:bCs/>
                <w:iCs/>
                <w:color w:val="000000" w:themeColor="text1"/>
                <w:sz w:val="16"/>
                <w:szCs w:val="16"/>
                <w:u w:val="single"/>
                <w:lang w:eastAsia="es-MX"/>
              </w:rPr>
            </w:pPr>
          </w:p>
          <w:p w14:paraId="422ADBC6"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El LICITANTE deberá señalar claramente quién se presenta como líder de proyecto, quién como supervisor de mantenimiento y los 5 (cinco) técnicos. Para evaluación se considerarán los primeros 7 (siete) currículums de acuerdo con el orden o folio consecutivo en que se presente la proposición.</w:t>
            </w:r>
          </w:p>
          <w:p w14:paraId="013E075C" w14:textId="77777777" w:rsidR="00210F2B" w:rsidRPr="004627D9" w:rsidRDefault="00210F2B" w:rsidP="00554EB1">
            <w:pPr>
              <w:jc w:val="both"/>
              <w:rPr>
                <w:rFonts w:ascii="Arial" w:hAnsi="Arial" w:cs="Arial"/>
                <w:iCs/>
                <w:color w:val="000000" w:themeColor="text1"/>
                <w:sz w:val="16"/>
                <w:szCs w:val="16"/>
                <w:lang w:eastAsia="es-MX"/>
              </w:rPr>
            </w:pPr>
          </w:p>
          <w:p w14:paraId="43AD1263" w14:textId="77777777" w:rsidR="00210F2B" w:rsidRPr="004627D9" w:rsidRDefault="00210F2B" w:rsidP="00554EB1">
            <w:pPr>
              <w:jc w:val="both"/>
              <w:rPr>
                <w:rFonts w:ascii="Arial" w:hAnsi="Arial" w:cs="Arial"/>
                <w:color w:val="000000" w:themeColor="text1"/>
                <w:sz w:val="16"/>
                <w:szCs w:val="16"/>
              </w:rPr>
            </w:pPr>
            <w:r w:rsidRPr="004627D9">
              <w:rPr>
                <w:rFonts w:ascii="Arial" w:hAnsi="Arial" w:cs="Arial"/>
                <w:iCs/>
                <w:color w:val="000000" w:themeColor="text1"/>
                <w:sz w:val="16"/>
                <w:szCs w:val="16"/>
                <w:lang w:eastAsia="es-MX"/>
              </w:rPr>
              <w:t>El INSTITUTO se reserva el derecho de verificar la información proporcionada en cada currículum, el cual deberá indicar los datos de referencia, teléfonos para validar la información y el perfil que acredita con el currículum</w:t>
            </w:r>
            <w:r w:rsidRPr="004627D9">
              <w:rPr>
                <w:rFonts w:ascii="Arial" w:hAnsi="Arial" w:cs="Arial"/>
                <w:color w:val="000000" w:themeColor="text1"/>
                <w:sz w:val="16"/>
                <w:szCs w:val="16"/>
              </w:rPr>
              <w:t xml:space="preserve">. </w:t>
            </w:r>
          </w:p>
          <w:p w14:paraId="61A7421F" w14:textId="77777777" w:rsidR="00210F2B" w:rsidRPr="004627D9" w:rsidRDefault="00210F2B" w:rsidP="00554EB1">
            <w:pPr>
              <w:jc w:val="both"/>
              <w:rPr>
                <w:rFonts w:ascii="Arial" w:eastAsia="Calibri" w:hAnsi="Arial" w:cs="Arial"/>
                <w:iCs/>
                <w:color w:val="000000" w:themeColor="text1"/>
                <w:sz w:val="16"/>
                <w:szCs w:val="16"/>
                <w:lang w:eastAsia="es-MX"/>
              </w:rPr>
            </w:pPr>
          </w:p>
          <w:p w14:paraId="68A0829D"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eastAsia="Calibri" w:hAnsi="Arial" w:cs="Arial"/>
                <w:iCs/>
                <w:color w:val="000000" w:themeColor="text1"/>
                <w:sz w:val="16"/>
                <w:szCs w:val="16"/>
                <w:lang w:eastAsia="es-MX"/>
              </w:rPr>
              <w:t>No serán considerados aquellos Curriculum que no acrediten el mínimo de 6 (seis) meses de experiencia.</w:t>
            </w:r>
            <w:r w:rsidRPr="004627D9">
              <w:rPr>
                <w:rFonts w:ascii="Arial" w:hAnsi="Arial" w:cs="Arial"/>
                <w:color w:val="000000" w:themeColor="text1"/>
                <w:sz w:val="16"/>
                <w:szCs w:val="16"/>
              </w:rPr>
              <w:t xml:space="preserve"> </w:t>
            </w:r>
          </w:p>
        </w:tc>
        <w:tc>
          <w:tcPr>
            <w:tcW w:w="500" w:type="pct"/>
            <w:shd w:val="clear" w:color="000000" w:fill="FFFFFF"/>
            <w:vAlign w:val="center"/>
            <w:hideMark/>
          </w:tcPr>
          <w:p w14:paraId="70BFBBB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3.00</w:t>
            </w:r>
          </w:p>
        </w:tc>
      </w:tr>
      <w:tr w:rsidR="00210F2B" w:rsidRPr="00210F2B" w14:paraId="165AD1C1" w14:textId="77777777" w:rsidTr="00554EB1">
        <w:trPr>
          <w:trHeight w:val="2267"/>
        </w:trPr>
        <w:tc>
          <w:tcPr>
            <w:tcW w:w="834" w:type="pct"/>
            <w:vAlign w:val="center"/>
            <w:hideMark/>
          </w:tcPr>
          <w:p w14:paraId="6B35B2DB"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 xml:space="preserve">1.1.2 </w:t>
            </w:r>
          </w:p>
        </w:tc>
        <w:tc>
          <w:tcPr>
            <w:tcW w:w="663" w:type="pct"/>
            <w:vAlign w:val="center"/>
            <w:hideMark/>
          </w:tcPr>
          <w:p w14:paraId="061B7ACA"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Competencia o habilidad en el trabajo</w:t>
            </w:r>
          </w:p>
          <w:p w14:paraId="67425B57" w14:textId="77777777" w:rsidR="00210F2B" w:rsidRPr="00210F2B" w:rsidRDefault="00210F2B" w:rsidP="00554EB1">
            <w:pPr>
              <w:jc w:val="center"/>
              <w:rPr>
                <w:rFonts w:ascii="Arial" w:hAnsi="Arial" w:cs="Arial"/>
                <w:color w:val="000000" w:themeColor="text1"/>
                <w:sz w:val="16"/>
                <w:szCs w:val="16"/>
                <w:lang w:eastAsia="es-MX"/>
              </w:rPr>
            </w:pPr>
          </w:p>
        </w:tc>
        <w:tc>
          <w:tcPr>
            <w:tcW w:w="3002" w:type="pct"/>
            <w:gridSpan w:val="2"/>
            <w:vAlign w:val="center"/>
            <w:hideMark/>
          </w:tcPr>
          <w:p w14:paraId="77B70F24"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El LICITANTE deberá acreditar los conocimientos académicos del personal que asignará para la prestación del </w:t>
            </w:r>
            <w:r w:rsidRPr="004627D9">
              <w:rPr>
                <w:rFonts w:ascii="Arial" w:hAnsi="Arial" w:cs="Arial"/>
                <w:b/>
                <w:bCs/>
                <w:iCs/>
                <w:color w:val="000000" w:themeColor="text1"/>
                <w:sz w:val="16"/>
                <w:szCs w:val="16"/>
                <w:lang w:eastAsia="es-MX"/>
              </w:rPr>
              <w:t>Servicio de Mantenimiento Preventivo y Correctivo a Equipos Hidroneumáticos</w:t>
            </w:r>
            <w:r w:rsidRPr="004627D9">
              <w:rPr>
                <w:rFonts w:ascii="Arial" w:hAnsi="Arial" w:cs="Arial"/>
                <w:iCs/>
                <w:color w:val="000000" w:themeColor="text1"/>
                <w:sz w:val="16"/>
                <w:szCs w:val="16"/>
                <w:lang w:eastAsia="es-MX"/>
              </w:rPr>
              <w:t xml:space="preserve">, debiendo ser el mismo personal propuesto para la acreditación del </w:t>
            </w:r>
            <w:r w:rsidRPr="004627D9">
              <w:rPr>
                <w:rFonts w:ascii="Arial" w:hAnsi="Arial" w:cs="Arial"/>
                <w:b/>
                <w:bCs/>
                <w:iCs/>
                <w:color w:val="000000" w:themeColor="text1"/>
                <w:sz w:val="16"/>
                <w:szCs w:val="16"/>
                <w:lang w:eastAsia="es-MX"/>
              </w:rPr>
              <w:t>Subrubro 1.1.1. Experiencia</w:t>
            </w:r>
            <w:r w:rsidRPr="004627D9">
              <w:rPr>
                <w:rFonts w:ascii="Arial" w:hAnsi="Arial" w:cs="Arial"/>
                <w:iCs/>
                <w:color w:val="000000" w:themeColor="text1"/>
                <w:sz w:val="16"/>
                <w:szCs w:val="16"/>
                <w:lang w:eastAsia="es-MX"/>
              </w:rPr>
              <w:t xml:space="preserve"> de conformidad con la siguiente tabla de evaluación.</w:t>
            </w:r>
          </w:p>
          <w:p w14:paraId="44CCBF8E" w14:textId="77777777" w:rsidR="00210F2B" w:rsidRPr="004627D9" w:rsidRDefault="00210F2B" w:rsidP="00554EB1">
            <w:pPr>
              <w:jc w:val="both"/>
              <w:rPr>
                <w:rFonts w:ascii="Arial" w:eastAsia="Calibri" w:hAnsi="Arial" w:cs="Arial"/>
                <w:iCs/>
                <w:color w:val="000000" w:themeColor="text1"/>
                <w:sz w:val="16"/>
                <w:szCs w:val="16"/>
                <w:lang w:eastAsia="es-MX"/>
              </w:rPr>
            </w:pPr>
          </w:p>
          <w:p w14:paraId="7DDD7E94"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eastAsia="Calibri" w:hAnsi="Arial" w:cs="Arial"/>
                <w:iCs/>
                <w:color w:val="000000" w:themeColor="text1"/>
                <w:sz w:val="16"/>
                <w:szCs w:val="16"/>
                <w:lang w:eastAsia="es-MX"/>
              </w:rPr>
              <w:t xml:space="preserve">Lo anterior, para acreditar licenciatura y/o ingeniaría la presentación de copia simple del título, cédula profesional, certificado de estudios que acredite la terminación de estudios de licenciatura y/o ingeniería; para licenciatura y/o ingeniería trunca, deberá presentar copia simple de tira de materias con los créditos aprobados, carta de pasante o cualquier documento expedido o avalado por una Institución Educativa con validez oficial; para el caso de bachillerato terminado, copia simple del certificado de terminación de estudios, para bachillerato trunco, constancia de estudios que indique el nivel que guarda o tira de materias en el que se pueda acreditar el nivel educativo y el porcentaje de los créditos cubiertos; para acreditar carrera técnica, deberá presentar copia simple de título, diploma o certificado que acredite la especialidad, así mismo, para carrera técnica trunca, copia simple de cualquier documento que acredite el estatus en que se encuentra o se dejaron los estudios; los anteriores, expedidos o avalados por una Institución Educativa con validez oficial; lo anterior, debiendo corresponder al líder de proyecto, el supervisor de mantenimiento y los 5 técnicos de mantenimiento, de acuerdo con el </w:t>
            </w:r>
            <w:r w:rsidRPr="004627D9">
              <w:rPr>
                <w:rFonts w:ascii="Arial" w:eastAsia="Calibri" w:hAnsi="Arial" w:cs="Arial"/>
                <w:b/>
                <w:bCs/>
                <w:iCs/>
                <w:color w:val="000000" w:themeColor="text1"/>
                <w:sz w:val="16"/>
                <w:szCs w:val="16"/>
                <w:lang w:eastAsia="es-MX"/>
              </w:rPr>
              <w:t>Subrubro 1.1.1. Experiencia</w:t>
            </w:r>
            <w:r w:rsidRPr="004627D9">
              <w:rPr>
                <w:rFonts w:ascii="Arial" w:eastAsia="Calibri" w:hAnsi="Arial" w:cs="Arial"/>
                <w:iCs/>
                <w:color w:val="000000" w:themeColor="text1"/>
                <w:sz w:val="16"/>
                <w:szCs w:val="16"/>
                <w:lang w:eastAsia="es-MX"/>
              </w:rPr>
              <w:t xml:space="preserve"> de la presente tabla, así como a las Licenciaturas y/o Ingenierías que, de manera enunciativa mas no limitativa, podrán ser propias de los perfiles que se evaluarán:</w:t>
            </w:r>
            <w:r w:rsidRPr="004627D9">
              <w:rPr>
                <w:rFonts w:ascii="Arial" w:hAnsi="Arial" w:cs="Arial"/>
                <w:iCs/>
                <w:color w:val="000000" w:themeColor="text1"/>
                <w:sz w:val="16"/>
                <w:szCs w:val="16"/>
                <w:lang w:eastAsia="es-MX"/>
              </w:rPr>
              <w:t xml:space="preserve">        </w:t>
            </w:r>
          </w:p>
          <w:p w14:paraId="354DE55C" w14:textId="77777777" w:rsidR="00210F2B" w:rsidRPr="004627D9" w:rsidRDefault="00210F2B" w:rsidP="00554EB1">
            <w:pPr>
              <w:jc w:val="both"/>
              <w:rPr>
                <w:rFonts w:ascii="Arial" w:eastAsia="Calibri" w:hAnsi="Arial" w:cs="Arial"/>
                <w:iCs/>
                <w:color w:val="000000" w:themeColor="text1"/>
                <w:sz w:val="16"/>
                <w:szCs w:val="16"/>
                <w:lang w:eastAsia="es-MX"/>
              </w:rPr>
            </w:pPr>
          </w:p>
          <w:p w14:paraId="0864BBFD" w14:textId="77777777" w:rsidR="00210F2B" w:rsidRPr="004627D9" w:rsidRDefault="00210F2B">
            <w:pPr>
              <w:pStyle w:val="Prrafodelista"/>
              <w:widowControl/>
              <w:numPr>
                <w:ilvl w:val="0"/>
                <w:numId w:val="139"/>
              </w:numPr>
              <w:ind w:left="378"/>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Para el líder de proyecto, copia del documento mediante el cual acredite contar con estudios a nivel licenciatura y/o Ingeniería terminada o trunca, preparatoria y/o carrera técnica terminada o trunca pudiendo ser: cedula profesional y/o carta pasante y/o constancia de estudios, constancia de materias en el cual acrediten el 100% de los créditos.</w:t>
            </w:r>
          </w:p>
          <w:p w14:paraId="1B8C89EA" w14:textId="77777777" w:rsidR="00210F2B" w:rsidRPr="004627D9" w:rsidRDefault="00210F2B" w:rsidP="00554EB1">
            <w:pPr>
              <w:pStyle w:val="Prrafodelista"/>
              <w:ind w:left="378"/>
              <w:jc w:val="both"/>
              <w:rPr>
                <w:rFonts w:ascii="Arial" w:hAnsi="Arial" w:cs="Arial"/>
                <w:iCs/>
                <w:color w:val="000000" w:themeColor="text1"/>
                <w:sz w:val="16"/>
                <w:szCs w:val="16"/>
                <w:lang w:eastAsia="es-MX"/>
              </w:rPr>
            </w:pPr>
          </w:p>
          <w:p w14:paraId="7993A7E7" w14:textId="77777777" w:rsidR="00210F2B" w:rsidRPr="004627D9" w:rsidRDefault="00210F2B">
            <w:pPr>
              <w:pStyle w:val="Prrafodelista"/>
              <w:widowControl/>
              <w:numPr>
                <w:ilvl w:val="0"/>
                <w:numId w:val="139"/>
              </w:numPr>
              <w:ind w:left="378"/>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Para el supervisor de mantenimiento, copia del documento mediante el cual acredite contar con estudios a nivel licenciatura y/o Ingeniería terminada o trunca, preparatoria y/o carrera técnica terminada o trunca, y/o secundaria terminada, pudiendo ser: cedula profesional y/o carta pasante y/o constancia de estudios en la cual acredite el porcentaje cubierto de los créditos (100% para grado concluido o porcentaje parcial para trunco) y/o certificados. Los estudios que se acrediten deberán ser en forma enunciativa más no limitativas en el nivel de educación al que se hace referencia, que permitan conocer si poseen conocimientos o estudios básicos para el desempeño de sus actividades.</w:t>
            </w:r>
          </w:p>
          <w:p w14:paraId="309D3737" w14:textId="77777777" w:rsidR="00210F2B" w:rsidRPr="004627D9" w:rsidRDefault="00210F2B" w:rsidP="00554EB1">
            <w:pPr>
              <w:pStyle w:val="Prrafodelista"/>
              <w:ind w:left="378"/>
              <w:jc w:val="both"/>
              <w:rPr>
                <w:rFonts w:ascii="Arial" w:hAnsi="Arial" w:cs="Arial"/>
                <w:iCs/>
                <w:color w:val="000000" w:themeColor="text1"/>
                <w:sz w:val="16"/>
                <w:szCs w:val="16"/>
                <w:lang w:eastAsia="es-MX"/>
              </w:rPr>
            </w:pPr>
          </w:p>
          <w:p w14:paraId="1A5BFAD8" w14:textId="77777777" w:rsidR="00210F2B" w:rsidRPr="004627D9" w:rsidRDefault="00210F2B">
            <w:pPr>
              <w:pStyle w:val="Prrafodelista"/>
              <w:widowControl/>
              <w:numPr>
                <w:ilvl w:val="0"/>
                <w:numId w:val="139"/>
              </w:numPr>
              <w:ind w:left="378"/>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 xml:space="preserve">Para los técnicos de mantenimiento, copia del documento mediante el cual acredite contar con estudios a nivel licenciatura y/o Ingeniería terminada o trunca, preparatoria y/o carrera técnica terminada o trunca, y/o secundaria </w:t>
            </w:r>
            <w:r w:rsidRPr="004627D9">
              <w:rPr>
                <w:rFonts w:ascii="Arial" w:hAnsi="Arial" w:cs="Arial"/>
                <w:iCs/>
                <w:color w:val="000000" w:themeColor="text1"/>
                <w:sz w:val="16"/>
                <w:szCs w:val="16"/>
                <w:lang w:eastAsia="es-MX"/>
              </w:rPr>
              <w:lastRenderedPageBreak/>
              <w:t>terminada o trunca, pudiendo ser: cedula profesional y/o carta pasante y/o constancia de estudios en la cual acredite el porcentaje cubierto de los créditos (100% para grado concluido o porcentaje parcial para trunco) y/o certificados. Los estudios que se acrediten deberán ser en forma enunciativa más no limitativas en el nivel de educación al que se hace referencia, que permitan conocer si poseen conocimientos o estudios básicos para el desempeño de sus actividades.</w:t>
            </w:r>
          </w:p>
          <w:p w14:paraId="55B2FD58" w14:textId="77777777" w:rsidR="00210F2B" w:rsidRPr="004627D9" w:rsidRDefault="00210F2B" w:rsidP="00554EB1">
            <w:pPr>
              <w:contextualSpacing/>
              <w:jc w:val="both"/>
              <w:rPr>
                <w:rFonts w:ascii="Arial" w:eastAsia="Calibri" w:hAnsi="Arial" w:cs="Arial"/>
                <w:iCs/>
                <w:color w:val="000000" w:themeColor="text1"/>
                <w:sz w:val="16"/>
                <w:szCs w:val="16"/>
                <w:lang w:eastAsia="es-MX"/>
              </w:rPr>
            </w:pPr>
          </w:p>
          <w:p w14:paraId="4EAE00BE" w14:textId="77777777" w:rsidR="00210F2B" w:rsidRPr="004627D9" w:rsidRDefault="00210F2B" w:rsidP="00554EB1">
            <w:pPr>
              <w:contextualSpacing/>
              <w:jc w:val="both"/>
              <w:rPr>
                <w:rFonts w:ascii="Arial" w:eastAsia="Calibri" w:hAnsi="Arial" w:cs="Arial"/>
                <w:iCs/>
                <w:color w:val="000000" w:themeColor="text1"/>
                <w:sz w:val="16"/>
                <w:szCs w:val="16"/>
                <w:lang w:val="es-ES" w:eastAsia="es-MX"/>
              </w:rPr>
            </w:pPr>
            <w:r w:rsidRPr="004627D9">
              <w:rPr>
                <w:rFonts w:ascii="Arial" w:eastAsia="Calibri" w:hAnsi="Arial" w:cs="Arial"/>
                <w:iCs/>
                <w:color w:val="000000" w:themeColor="text1"/>
                <w:sz w:val="16"/>
                <w:szCs w:val="16"/>
                <w:lang w:eastAsia="es-MX"/>
              </w:rPr>
              <w:t xml:space="preserve">En caso de presentar cédula profesional, se consultará su autenticidad en la siguiente liga: </w:t>
            </w:r>
            <w:hyperlink r:id="rId26" w:history="1">
              <w:r w:rsidRPr="004627D9">
                <w:rPr>
                  <w:rStyle w:val="Hipervnculo"/>
                  <w:rFonts w:ascii="Arial" w:eastAsia="Calibri" w:hAnsi="Arial" w:cs="Arial"/>
                  <w:iCs/>
                  <w:color w:val="000000" w:themeColor="text1"/>
                  <w:sz w:val="16"/>
                  <w:szCs w:val="16"/>
                  <w:lang w:eastAsia="es-MX"/>
                </w:rPr>
                <w:t>https://www.cedulaprofesional.sep.gob.mx</w:t>
              </w:r>
            </w:hyperlink>
            <w:r w:rsidRPr="004627D9">
              <w:rPr>
                <w:rFonts w:ascii="Arial" w:eastAsia="Calibri" w:hAnsi="Arial" w:cs="Arial"/>
                <w:iCs/>
                <w:color w:val="000000" w:themeColor="text1"/>
                <w:sz w:val="16"/>
                <w:szCs w:val="16"/>
                <w:lang w:eastAsia="es-MX"/>
              </w:rPr>
              <w:t xml:space="preserve"> </w:t>
            </w:r>
          </w:p>
          <w:p w14:paraId="045F68D2" w14:textId="77777777" w:rsidR="00210F2B" w:rsidRPr="004627D9" w:rsidRDefault="00210F2B" w:rsidP="00554EB1">
            <w:pPr>
              <w:jc w:val="both"/>
              <w:rPr>
                <w:rFonts w:ascii="Arial" w:hAnsi="Arial" w:cs="Arial"/>
                <w:iCs/>
                <w:color w:val="000000" w:themeColor="text1"/>
                <w:sz w:val="16"/>
                <w:szCs w:val="16"/>
                <w:lang w:eastAsia="es-MX"/>
              </w:rPr>
            </w:pPr>
          </w:p>
          <w:p w14:paraId="5B44F410"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Perfiles que se evaluarán:</w:t>
            </w:r>
          </w:p>
          <w:p w14:paraId="7F53F75B" w14:textId="77777777" w:rsidR="00210F2B" w:rsidRPr="004627D9" w:rsidRDefault="00210F2B" w:rsidP="00554EB1">
            <w:pPr>
              <w:ind w:left="310"/>
              <w:jc w:val="both"/>
              <w:rPr>
                <w:rFonts w:ascii="Arial" w:hAnsi="Arial" w:cs="Arial"/>
                <w:b/>
                <w:iCs/>
                <w:color w:val="000000" w:themeColor="text1"/>
                <w:sz w:val="16"/>
                <w:szCs w:val="16"/>
                <w:lang w:eastAsia="es-MX"/>
              </w:rPr>
            </w:pPr>
          </w:p>
          <w:p w14:paraId="53454D54" w14:textId="77777777" w:rsidR="00210F2B" w:rsidRPr="004627D9" w:rsidRDefault="00210F2B" w:rsidP="00554EB1">
            <w:pPr>
              <w:ind w:left="310"/>
              <w:jc w:val="both"/>
              <w:rPr>
                <w:rFonts w:ascii="Arial" w:hAnsi="Arial" w:cs="Arial"/>
                <w:b/>
                <w:iCs/>
                <w:color w:val="000000" w:themeColor="text1"/>
                <w:sz w:val="16"/>
                <w:szCs w:val="16"/>
                <w:lang w:eastAsia="es-MX"/>
              </w:rPr>
            </w:pPr>
            <w:r w:rsidRPr="004627D9">
              <w:rPr>
                <w:rFonts w:ascii="Arial" w:hAnsi="Arial" w:cs="Arial"/>
                <w:b/>
                <w:iCs/>
                <w:color w:val="000000" w:themeColor="text1"/>
                <w:sz w:val="16"/>
                <w:szCs w:val="16"/>
                <w:lang w:eastAsia="es-MX"/>
              </w:rPr>
              <w:t>Líder del proyecto</w:t>
            </w:r>
          </w:p>
          <w:p w14:paraId="24B45F51" w14:textId="77777777" w:rsidR="00210F2B" w:rsidRPr="004627D9" w:rsidRDefault="00210F2B" w:rsidP="00554EB1">
            <w:pPr>
              <w:jc w:val="both"/>
              <w:rPr>
                <w:rFonts w:ascii="Arial" w:eastAsia="Calibri" w:hAnsi="Arial" w:cs="Arial"/>
                <w:color w:val="000000" w:themeColor="text1"/>
                <w:sz w:val="16"/>
                <w:szCs w:val="16"/>
                <w:lang w:eastAsia="es-MX"/>
              </w:rPr>
            </w:pPr>
            <w:r w:rsidRPr="004627D9">
              <w:rPr>
                <w:rFonts w:ascii="Arial" w:eastAsia="Calibri" w:hAnsi="Arial" w:cs="Arial"/>
                <w:iCs/>
                <w:color w:val="000000" w:themeColor="text1"/>
                <w:sz w:val="16"/>
                <w:szCs w:val="16"/>
                <w:lang w:eastAsia="es-MX"/>
              </w:rPr>
              <w:t>Para el caso del Líder de proyecto, s</w:t>
            </w:r>
            <w:r w:rsidRPr="004627D9">
              <w:rPr>
                <w:rFonts w:ascii="Arial" w:eastAsia="Calibri" w:hAnsi="Arial" w:cs="Arial"/>
                <w:color w:val="000000" w:themeColor="text1"/>
                <w:sz w:val="16"/>
                <w:szCs w:val="16"/>
                <w:lang w:eastAsia="es-MX"/>
              </w:rPr>
              <w:t>e asignará el 70% (setenta por ciento) del puntaje al LICITANTE que acredite secundaria terminada, por lo que se le otorgarán 2.10 (dos punto diez) puntos y el resto de la puntuación (0.90 puntos), se le otorgará una puntuación proporcional con base en una regla de 3 del 30% (treinta por ciento) restante de los puntos.</w:t>
            </w:r>
          </w:p>
          <w:p w14:paraId="36B96B10" w14:textId="77777777" w:rsidR="00210F2B" w:rsidRPr="004627D9" w:rsidRDefault="00210F2B" w:rsidP="00554EB1">
            <w:pPr>
              <w:jc w:val="both"/>
              <w:rPr>
                <w:rFonts w:ascii="Arial" w:hAnsi="Arial" w:cs="Arial"/>
                <w:b/>
                <w:iCs/>
                <w:color w:val="000000" w:themeColor="text1"/>
                <w:sz w:val="16"/>
                <w:szCs w:val="16"/>
                <w:lang w:eastAsia="es-MX"/>
              </w:rPr>
            </w:pPr>
          </w:p>
          <w:tbl>
            <w:tblPr>
              <w:tblW w:w="5510" w:type="dxa"/>
              <w:jc w:val="center"/>
              <w:tblCellMar>
                <w:left w:w="70" w:type="dxa"/>
                <w:right w:w="70" w:type="dxa"/>
              </w:tblCellMar>
              <w:tblLook w:val="04A0" w:firstRow="1" w:lastRow="0" w:firstColumn="1" w:lastColumn="0" w:noHBand="0" w:noVBand="1"/>
            </w:tblPr>
            <w:tblGrid>
              <w:gridCol w:w="3809"/>
              <w:gridCol w:w="1701"/>
            </w:tblGrid>
            <w:tr w:rsidR="00210F2B" w:rsidRPr="004627D9" w14:paraId="16B1338D" w14:textId="77777777" w:rsidTr="00554EB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24D06FA" w14:textId="77777777" w:rsidR="00210F2B" w:rsidRPr="004627D9" w:rsidRDefault="00210F2B" w:rsidP="00554EB1">
                  <w:pPr>
                    <w:jc w:val="center"/>
                    <w:rPr>
                      <w:rFonts w:ascii="Arial" w:eastAsia="Calibri" w:hAnsi="Arial" w:cs="Arial"/>
                      <w:b/>
                      <w:bCs/>
                      <w:color w:val="000000" w:themeColor="text1"/>
                      <w:sz w:val="16"/>
                      <w:szCs w:val="16"/>
                      <w:lang w:eastAsia="es-MX"/>
                    </w:rPr>
                  </w:pPr>
                  <w:r w:rsidRPr="004627D9">
                    <w:rPr>
                      <w:rFonts w:ascii="Arial" w:eastAsia="Calibri" w:hAnsi="Arial" w:cs="Arial"/>
                      <w:b/>
                      <w:bCs/>
                      <w:color w:val="000000" w:themeColor="text1"/>
                      <w:sz w:val="16"/>
                      <w:szCs w:val="16"/>
                      <w:lang w:eastAsia="es-MX"/>
                    </w:rPr>
                    <w:t>Líder del proyecto (1 persona)</w:t>
                  </w:r>
                </w:p>
              </w:tc>
              <w:tc>
                <w:tcPr>
                  <w:tcW w:w="1701" w:type="dxa"/>
                  <w:tcBorders>
                    <w:top w:val="single" w:sz="4" w:space="0" w:color="auto"/>
                    <w:left w:val="nil"/>
                    <w:bottom w:val="single" w:sz="4" w:space="0" w:color="auto"/>
                    <w:right w:val="single" w:sz="4" w:space="0" w:color="auto"/>
                  </w:tcBorders>
                  <w:shd w:val="clear" w:color="auto" w:fill="D9D9D9"/>
                  <w:vAlign w:val="center"/>
                  <w:hideMark/>
                </w:tcPr>
                <w:p w14:paraId="60116735" w14:textId="77777777" w:rsidR="00210F2B" w:rsidRPr="004627D9" w:rsidRDefault="00210F2B" w:rsidP="00554EB1">
                  <w:pPr>
                    <w:jc w:val="center"/>
                    <w:rPr>
                      <w:rFonts w:ascii="Arial" w:eastAsia="Calibri" w:hAnsi="Arial" w:cs="Arial"/>
                      <w:b/>
                      <w:bCs/>
                      <w:color w:val="000000" w:themeColor="text1"/>
                      <w:sz w:val="16"/>
                      <w:szCs w:val="16"/>
                      <w:lang w:eastAsia="es-MX"/>
                    </w:rPr>
                  </w:pPr>
                  <w:r w:rsidRPr="004627D9">
                    <w:rPr>
                      <w:rFonts w:ascii="Arial" w:eastAsia="Calibri" w:hAnsi="Arial" w:cs="Arial"/>
                      <w:b/>
                      <w:bCs/>
                      <w:color w:val="000000" w:themeColor="text1"/>
                      <w:sz w:val="16"/>
                      <w:szCs w:val="16"/>
                      <w:lang w:eastAsia="es-MX"/>
                    </w:rPr>
                    <w:t>Puntos en cada caso</w:t>
                  </w:r>
                </w:p>
              </w:tc>
            </w:tr>
            <w:tr w:rsidR="00210F2B" w:rsidRPr="004627D9" w14:paraId="3DFC5F9C" w14:textId="77777777" w:rsidTr="00554EB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271363CB"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Licenciatura y/o ingeniería terminada </w:t>
                  </w:r>
                  <w:r w:rsidRPr="004627D9">
                    <w:rPr>
                      <w:rFonts w:ascii="Arial" w:eastAsia="Calibri" w:hAnsi="Arial" w:cs="Arial"/>
                      <w:color w:val="000000" w:themeColor="text1"/>
                      <w:sz w:val="16"/>
                      <w:szCs w:val="16"/>
                      <w:lang w:eastAsia="es-MX"/>
                    </w:rPr>
                    <w:t>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noWrap/>
                  <w:vAlign w:val="center"/>
                </w:tcPr>
                <w:p w14:paraId="2DE825BC"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3.00 (tres puntos)</w:t>
                  </w:r>
                </w:p>
              </w:tc>
            </w:tr>
            <w:tr w:rsidR="00210F2B" w:rsidRPr="004627D9" w14:paraId="136D879E" w14:textId="77777777" w:rsidTr="00554EB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15ECB3FF"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Licenciatura y/o ingeniería trunca </w:t>
                  </w:r>
                  <w:r w:rsidRPr="004627D9">
                    <w:rPr>
                      <w:rFonts w:ascii="Arial" w:eastAsia="Calibri" w:hAnsi="Arial" w:cs="Arial"/>
                      <w:color w:val="000000" w:themeColor="text1"/>
                      <w:sz w:val="16"/>
                      <w:szCs w:val="16"/>
                      <w:lang w:eastAsia="es-MX"/>
                    </w:rPr>
                    <w:t xml:space="preserve">debiendo presentar cualquiera de los siguientes: constancia de estudios, carta pasante, tira de materias con los créditos aprobados. Los antes mencionados, emitidos por una institución con validez oficial de la Secretaría de Educación Pública.    </w:t>
                  </w:r>
                </w:p>
              </w:tc>
              <w:tc>
                <w:tcPr>
                  <w:tcW w:w="1701" w:type="dxa"/>
                  <w:tcBorders>
                    <w:top w:val="nil"/>
                    <w:left w:val="nil"/>
                    <w:bottom w:val="single" w:sz="4" w:space="0" w:color="auto"/>
                    <w:right w:val="single" w:sz="4" w:space="0" w:color="auto"/>
                  </w:tcBorders>
                  <w:noWrap/>
                  <w:vAlign w:val="center"/>
                </w:tcPr>
                <w:p w14:paraId="34C20CB0"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2.775 (dos punto setecientos setenta y cinco puntos)</w:t>
                  </w:r>
                </w:p>
              </w:tc>
            </w:tr>
            <w:tr w:rsidR="00210F2B" w:rsidRPr="004627D9" w14:paraId="2C026A2A" w14:textId="77777777" w:rsidTr="00554EB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6BF87D68"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terminado, debiendo presentar </w:t>
                  </w:r>
                  <w:r w:rsidRPr="004627D9">
                    <w:rPr>
                      <w:rFonts w:ascii="Arial" w:eastAsia="Calibri" w:hAnsi="Arial" w:cs="Arial"/>
                      <w:iCs/>
                      <w:color w:val="000000" w:themeColor="text1"/>
                      <w:sz w:val="16"/>
                      <w:szCs w:val="16"/>
                      <w:lang w:eastAsia="es-MX"/>
                    </w:rPr>
                    <w:t>copia simple del certificado de terminación de estudios; para acreditar carrera técnica, deberá presentar copia simple de título, diploma o certificado que acredite la especialidad.</w:t>
                  </w:r>
                </w:p>
              </w:tc>
              <w:tc>
                <w:tcPr>
                  <w:tcW w:w="1701" w:type="dxa"/>
                  <w:tcBorders>
                    <w:top w:val="nil"/>
                    <w:left w:val="nil"/>
                    <w:bottom w:val="single" w:sz="4" w:space="0" w:color="auto"/>
                    <w:right w:val="single" w:sz="4" w:space="0" w:color="auto"/>
                  </w:tcBorders>
                  <w:noWrap/>
                  <w:vAlign w:val="center"/>
                </w:tcPr>
                <w:p w14:paraId="36EFE3C9"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2.55 (dos punto cincuenta y cinco puntos)</w:t>
                  </w:r>
                </w:p>
              </w:tc>
            </w:tr>
            <w:tr w:rsidR="00210F2B" w:rsidRPr="004627D9" w14:paraId="21497B90" w14:textId="77777777" w:rsidTr="00554EB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73AFA66B"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trunca </w:t>
                  </w:r>
                  <w:r w:rsidRPr="004627D9">
                    <w:rPr>
                      <w:rFonts w:ascii="Arial" w:eastAsia="Calibri" w:hAnsi="Arial" w:cs="Arial"/>
                      <w:iCs/>
                      <w:color w:val="000000" w:themeColor="text1"/>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701" w:type="dxa"/>
                  <w:tcBorders>
                    <w:top w:val="nil"/>
                    <w:left w:val="nil"/>
                    <w:bottom w:val="single" w:sz="4" w:space="0" w:color="auto"/>
                    <w:right w:val="single" w:sz="4" w:space="0" w:color="auto"/>
                  </w:tcBorders>
                  <w:noWrap/>
                  <w:vAlign w:val="center"/>
                </w:tcPr>
                <w:p w14:paraId="34905CEB"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2.325 (dos punto trescientos veinticinco puntos)</w:t>
                  </w:r>
                </w:p>
              </w:tc>
            </w:tr>
            <w:tr w:rsidR="00210F2B" w:rsidRPr="004627D9" w14:paraId="5961F931" w14:textId="77777777" w:rsidTr="00554EB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1B161523"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Secundaria terminada</w:t>
                  </w:r>
                </w:p>
              </w:tc>
              <w:tc>
                <w:tcPr>
                  <w:tcW w:w="1701" w:type="dxa"/>
                  <w:tcBorders>
                    <w:top w:val="single" w:sz="4" w:space="0" w:color="auto"/>
                    <w:left w:val="nil"/>
                    <w:bottom w:val="single" w:sz="4" w:space="0" w:color="auto"/>
                    <w:right w:val="single" w:sz="4" w:space="0" w:color="auto"/>
                  </w:tcBorders>
                  <w:noWrap/>
                  <w:vAlign w:val="center"/>
                </w:tcPr>
                <w:p w14:paraId="3935A0AE"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2.10 (dos punto diez puntos)</w:t>
                  </w:r>
                </w:p>
              </w:tc>
            </w:tr>
            <w:tr w:rsidR="00210F2B" w:rsidRPr="004627D9" w14:paraId="23019F1F" w14:textId="77777777" w:rsidTr="00554EB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1EA1BFAB" w14:textId="77777777" w:rsidR="00210F2B" w:rsidRPr="004627D9" w:rsidRDefault="00210F2B" w:rsidP="00554EB1">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Sin estudios comprobables</w:t>
                  </w:r>
                </w:p>
              </w:tc>
              <w:tc>
                <w:tcPr>
                  <w:tcW w:w="1701" w:type="dxa"/>
                  <w:tcBorders>
                    <w:top w:val="single" w:sz="4" w:space="0" w:color="auto"/>
                    <w:left w:val="nil"/>
                    <w:bottom w:val="single" w:sz="4" w:space="0" w:color="auto"/>
                    <w:right w:val="single" w:sz="4" w:space="0" w:color="auto"/>
                  </w:tcBorders>
                  <w:noWrap/>
                  <w:vAlign w:val="center"/>
                </w:tcPr>
                <w:p w14:paraId="3E42C80E" w14:textId="77777777" w:rsidR="00210F2B" w:rsidRPr="004627D9" w:rsidRDefault="00210F2B" w:rsidP="00554EB1">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0.00 (cero punto cero puntos)</w:t>
                  </w:r>
                </w:p>
              </w:tc>
            </w:tr>
          </w:tbl>
          <w:p w14:paraId="10424088" w14:textId="77777777" w:rsidR="00210F2B" w:rsidRPr="004627D9" w:rsidRDefault="00210F2B" w:rsidP="00554EB1">
            <w:pPr>
              <w:rPr>
                <w:rFonts w:ascii="Arial" w:hAnsi="Arial" w:cs="Arial"/>
                <w:b/>
                <w:bCs/>
                <w:iCs/>
                <w:color w:val="000000" w:themeColor="text1"/>
                <w:sz w:val="16"/>
                <w:szCs w:val="16"/>
                <w:u w:val="single"/>
                <w:lang w:eastAsia="es-MX"/>
              </w:rPr>
            </w:pPr>
            <w:r w:rsidRPr="004627D9">
              <w:rPr>
                <w:rFonts w:ascii="Arial" w:hAnsi="Arial" w:cs="Arial"/>
                <w:b/>
                <w:bCs/>
                <w:color w:val="000000" w:themeColor="text1"/>
                <w:sz w:val="16"/>
                <w:szCs w:val="16"/>
                <w:lang w:eastAsia="es-MX"/>
              </w:rPr>
              <w:t>Total, a obtener por 1 líder de proyecto: 3.00 (tres puntos)</w:t>
            </w:r>
          </w:p>
          <w:p w14:paraId="58B253D5" w14:textId="77777777" w:rsidR="00210F2B" w:rsidRPr="004627D9" w:rsidRDefault="00210F2B" w:rsidP="00554EB1">
            <w:pPr>
              <w:ind w:left="310"/>
              <w:jc w:val="both"/>
              <w:rPr>
                <w:rFonts w:ascii="Arial" w:hAnsi="Arial" w:cs="Arial"/>
                <w:b/>
                <w:iCs/>
                <w:color w:val="000000" w:themeColor="text1"/>
                <w:sz w:val="16"/>
                <w:szCs w:val="16"/>
                <w:lang w:eastAsia="es-MX"/>
              </w:rPr>
            </w:pPr>
          </w:p>
          <w:p w14:paraId="4C46F595" w14:textId="77777777" w:rsidR="00210F2B" w:rsidRPr="004627D9" w:rsidRDefault="00210F2B" w:rsidP="004627D9">
            <w:pPr>
              <w:ind w:left="310"/>
              <w:jc w:val="both"/>
              <w:rPr>
                <w:rFonts w:ascii="Arial" w:hAnsi="Arial" w:cs="Arial"/>
                <w:b/>
                <w:iCs/>
                <w:color w:val="000000" w:themeColor="text1"/>
                <w:sz w:val="16"/>
                <w:szCs w:val="16"/>
                <w:lang w:eastAsia="es-MX"/>
              </w:rPr>
            </w:pPr>
            <w:r w:rsidRPr="004627D9">
              <w:rPr>
                <w:rFonts w:ascii="Arial" w:hAnsi="Arial" w:cs="Arial"/>
                <w:b/>
                <w:iCs/>
                <w:color w:val="000000" w:themeColor="text1"/>
                <w:sz w:val="16"/>
                <w:szCs w:val="16"/>
                <w:lang w:eastAsia="es-MX"/>
              </w:rPr>
              <w:t>Supervisor de mantenimiento</w:t>
            </w:r>
          </w:p>
          <w:p w14:paraId="594841D9" w14:textId="77777777" w:rsidR="00210F2B" w:rsidRPr="004627D9" w:rsidRDefault="00210F2B" w:rsidP="004627D9">
            <w:pPr>
              <w:jc w:val="both"/>
              <w:rPr>
                <w:rFonts w:ascii="Arial" w:eastAsia="Calibri" w:hAnsi="Arial" w:cs="Arial"/>
                <w:color w:val="000000" w:themeColor="text1"/>
                <w:sz w:val="16"/>
                <w:szCs w:val="16"/>
                <w:lang w:eastAsia="es-MX"/>
              </w:rPr>
            </w:pPr>
            <w:r w:rsidRPr="004627D9">
              <w:rPr>
                <w:rFonts w:ascii="Arial" w:eastAsia="Calibri" w:hAnsi="Arial" w:cs="Arial"/>
                <w:iCs/>
                <w:color w:val="000000" w:themeColor="text1"/>
                <w:sz w:val="16"/>
                <w:szCs w:val="16"/>
                <w:lang w:eastAsia="es-MX"/>
              </w:rPr>
              <w:t>Para el caso del Supervisor de mantenimiento, s</w:t>
            </w:r>
            <w:r w:rsidRPr="004627D9">
              <w:rPr>
                <w:rFonts w:ascii="Arial" w:eastAsia="Calibri" w:hAnsi="Arial" w:cs="Arial"/>
                <w:color w:val="000000" w:themeColor="text1"/>
                <w:sz w:val="16"/>
                <w:szCs w:val="16"/>
                <w:lang w:eastAsia="es-MX"/>
              </w:rPr>
              <w:t>e asignará el 70% (setenta por ciento) del puntaje al LICITANTE que acredite secundaria terminada, por lo que se le otorgarán 1.40 (uno punto cuarenta) puntos, y el resto de la puntuación (0.60 puntos), se le otorgará una puntuación proporcional con base en una regla de 3 del 30% (treinta por ciento) restante de los puntos.</w:t>
            </w:r>
          </w:p>
          <w:p w14:paraId="4413112D" w14:textId="77777777" w:rsidR="00210F2B" w:rsidRPr="004627D9" w:rsidRDefault="00210F2B" w:rsidP="004627D9">
            <w:pPr>
              <w:jc w:val="both"/>
              <w:rPr>
                <w:rFonts w:ascii="Arial" w:hAnsi="Arial" w:cs="Arial"/>
                <w:b/>
                <w:iCs/>
                <w:color w:val="000000" w:themeColor="text1"/>
                <w:sz w:val="16"/>
                <w:szCs w:val="16"/>
                <w:lang w:eastAsia="es-MX"/>
              </w:rPr>
            </w:pPr>
          </w:p>
          <w:tbl>
            <w:tblPr>
              <w:tblW w:w="5213" w:type="dxa"/>
              <w:jc w:val="center"/>
              <w:tblCellMar>
                <w:left w:w="70" w:type="dxa"/>
                <w:right w:w="70" w:type="dxa"/>
              </w:tblCellMar>
              <w:tblLook w:val="04A0" w:firstRow="1" w:lastRow="0" w:firstColumn="1" w:lastColumn="0" w:noHBand="0" w:noVBand="1"/>
            </w:tblPr>
            <w:tblGrid>
              <w:gridCol w:w="3601"/>
              <w:gridCol w:w="1612"/>
            </w:tblGrid>
            <w:tr w:rsidR="00210F2B" w:rsidRPr="004627D9" w14:paraId="307C7028" w14:textId="77777777" w:rsidTr="00554EB1">
              <w:trPr>
                <w:trHeight w:val="232"/>
                <w:jc w:val="center"/>
              </w:trPr>
              <w:tc>
                <w:tcPr>
                  <w:tcW w:w="360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2A86C20B" w14:textId="77777777" w:rsidR="00210F2B" w:rsidRPr="004627D9" w:rsidRDefault="00210F2B" w:rsidP="004627D9">
                  <w:pPr>
                    <w:jc w:val="center"/>
                    <w:rPr>
                      <w:rFonts w:ascii="Arial" w:eastAsia="Calibri" w:hAnsi="Arial" w:cs="Arial"/>
                      <w:b/>
                      <w:bCs/>
                      <w:color w:val="000000" w:themeColor="text1"/>
                      <w:sz w:val="16"/>
                      <w:szCs w:val="16"/>
                      <w:lang w:eastAsia="es-MX"/>
                    </w:rPr>
                  </w:pPr>
                  <w:r w:rsidRPr="004627D9">
                    <w:rPr>
                      <w:rFonts w:ascii="Arial" w:eastAsia="Calibri" w:hAnsi="Arial" w:cs="Arial"/>
                      <w:b/>
                      <w:bCs/>
                      <w:color w:val="000000" w:themeColor="text1"/>
                      <w:sz w:val="16"/>
                      <w:szCs w:val="16"/>
                      <w:lang w:eastAsia="es-MX"/>
                    </w:rPr>
                    <w:t>Supervisor de mantenimiento (1 persona)</w:t>
                  </w:r>
                </w:p>
              </w:tc>
              <w:tc>
                <w:tcPr>
                  <w:tcW w:w="1612" w:type="dxa"/>
                  <w:tcBorders>
                    <w:top w:val="single" w:sz="4" w:space="0" w:color="auto"/>
                    <w:left w:val="nil"/>
                    <w:bottom w:val="single" w:sz="4" w:space="0" w:color="auto"/>
                    <w:right w:val="single" w:sz="4" w:space="0" w:color="auto"/>
                  </w:tcBorders>
                  <w:shd w:val="clear" w:color="auto" w:fill="D9D9D9"/>
                  <w:vAlign w:val="center"/>
                  <w:hideMark/>
                </w:tcPr>
                <w:p w14:paraId="0ECED98B" w14:textId="77777777" w:rsidR="00210F2B" w:rsidRPr="004627D9" w:rsidRDefault="00210F2B" w:rsidP="004627D9">
                  <w:pPr>
                    <w:jc w:val="center"/>
                    <w:rPr>
                      <w:rFonts w:ascii="Arial" w:eastAsia="Calibri" w:hAnsi="Arial" w:cs="Arial"/>
                      <w:b/>
                      <w:bCs/>
                      <w:color w:val="000000" w:themeColor="text1"/>
                      <w:sz w:val="16"/>
                      <w:szCs w:val="16"/>
                      <w:lang w:eastAsia="es-MX"/>
                    </w:rPr>
                  </w:pPr>
                  <w:r w:rsidRPr="004627D9">
                    <w:rPr>
                      <w:rFonts w:ascii="Arial" w:eastAsia="Calibri" w:hAnsi="Arial" w:cs="Arial"/>
                      <w:b/>
                      <w:bCs/>
                      <w:color w:val="000000" w:themeColor="text1"/>
                      <w:sz w:val="16"/>
                      <w:szCs w:val="16"/>
                      <w:lang w:eastAsia="es-MX"/>
                    </w:rPr>
                    <w:t>Puntos en cada caso</w:t>
                  </w:r>
                </w:p>
              </w:tc>
            </w:tr>
            <w:tr w:rsidR="00210F2B" w:rsidRPr="004627D9" w14:paraId="0AC8C860" w14:textId="77777777" w:rsidTr="00554EB1">
              <w:trPr>
                <w:trHeight w:val="510"/>
                <w:jc w:val="center"/>
              </w:trPr>
              <w:tc>
                <w:tcPr>
                  <w:tcW w:w="3601" w:type="dxa"/>
                  <w:tcBorders>
                    <w:top w:val="nil"/>
                    <w:left w:val="single" w:sz="4" w:space="0" w:color="auto"/>
                    <w:bottom w:val="single" w:sz="4" w:space="0" w:color="auto"/>
                    <w:right w:val="single" w:sz="4" w:space="0" w:color="auto"/>
                  </w:tcBorders>
                  <w:noWrap/>
                  <w:vAlign w:val="center"/>
                </w:tcPr>
                <w:p w14:paraId="30E76D06"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Licenciatura y/o ingeniería terminada, </w:t>
                  </w:r>
                  <w:r w:rsidRPr="004627D9">
                    <w:rPr>
                      <w:rFonts w:ascii="Arial" w:eastAsia="Calibri" w:hAnsi="Arial" w:cs="Arial"/>
                      <w:color w:val="000000" w:themeColor="text1"/>
                      <w:sz w:val="16"/>
                      <w:szCs w:val="16"/>
                      <w:lang w:eastAsia="es-MX"/>
                    </w:rPr>
                    <w:t>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612" w:type="dxa"/>
                  <w:tcBorders>
                    <w:top w:val="nil"/>
                    <w:left w:val="nil"/>
                    <w:bottom w:val="single" w:sz="4" w:space="0" w:color="auto"/>
                    <w:right w:val="single" w:sz="4" w:space="0" w:color="auto"/>
                  </w:tcBorders>
                  <w:noWrap/>
                  <w:vAlign w:val="center"/>
                </w:tcPr>
                <w:p w14:paraId="394E4563"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2.00 (dos puntos)</w:t>
                  </w:r>
                </w:p>
              </w:tc>
            </w:tr>
            <w:tr w:rsidR="00210F2B" w:rsidRPr="004627D9" w14:paraId="419F941A" w14:textId="77777777" w:rsidTr="00554EB1">
              <w:trPr>
                <w:trHeight w:val="510"/>
                <w:jc w:val="center"/>
              </w:trPr>
              <w:tc>
                <w:tcPr>
                  <w:tcW w:w="3601" w:type="dxa"/>
                  <w:tcBorders>
                    <w:top w:val="nil"/>
                    <w:left w:val="single" w:sz="4" w:space="0" w:color="auto"/>
                    <w:bottom w:val="single" w:sz="4" w:space="0" w:color="auto"/>
                    <w:right w:val="single" w:sz="4" w:space="0" w:color="auto"/>
                  </w:tcBorders>
                  <w:noWrap/>
                  <w:vAlign w:val="center"/>
                </w:tcPr>
                <w:p w14:paraId="53BBC372"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lastRenderedPageBreak/>
                    <w:t xml:space="preserve">Licenciatura y/o ingeniería trunca, </w:t>
                  </w:r>
                  <w:r w:rsidRPr="004627D9">
                    <w:rPr>
                      <w:rFonts w:ascii="Arial" w:eastAsia="Calibri" w:hAnsi="Arial" w:cs="Arial"/>
                      <w:color w:val="000000" w:themeColor="text1"/>
                      <w:sz w:val="16"/>
                      <w:szCs w:val="16"/>
                      <w:lang w:eastAsia="es-MX"/>
                    </w:rPr>
                    <w:t xml:space="preserve">debiendo presentar cualquiera de los siguientes: constancia de estudios, carta pasante, tira de materias con los créditos aprobados. Los antes mencionados, emitidos por una institución con validez oficial de la Secretaría de Educación Pública.    </w:t>
                  </w:r>
                </w:p>
              </w:tc>
              <w:tc>
                <w:tcPr>
                  <w:tcW w:w="1612" w:type="dxa"/>
                  <w:tcBorders>
                    <w:top w:val="nil"/>
                    <w:left w:val="nil"/>
                    <w:bottom w:val="single" w:sz="4" w:space="0" w:color="auto"/>
                    <w:right w:val="single" w:sz="4" w:space="0" w:color="auto"/>
                  </w:tcBorders>
                  <w:noWrap/>
                  <w:vAlign w:val="center"/>
                </w:tcPr>
                <w:p w14:paraId="6545CB92"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1.85 (uno punto ochenta y cinco puntos)</w:t>
                  </w:r>
                </w:p>
              </w:tc>
            </w:tr>
            <w:tr w:rsidR="00210F2B" w:rsidRPr="004627D9" w14:paraId="384B0BF7" w14:textId="77777777" w:rsidTr="00554EB1">
              <w:trPr>
                <w:trHeight w:val="368"/>
                <w:jc w:val="center"/>
              </w:trPr>
              <w:tc>
                <w:tcPr>
                  <w:tcW w:w="3601" w:type="dxa"/>
                  <w:tcBorders>
                    <w:top w:val="nil"/>
                    <w:left w:val="single" w:sz="4" w:space="0" w:color="auto"/>
                    <w:bottom w:val="single" w:sz="4" w:space="0" w:color="auto"/>
                    <w:right w:val="single" w:sz="4" w:space="0" w:color="auto"/>
                  </w:tcBorders>
                  <w:noWrap/>
                  <w:vAlign w:val="center"/>
                </w:tcPr>
                <w:p w14:paraId="22019126"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terminado, </w:t>
                  </w:r>
                  <w:r w:rsidRPr="004627D9">
                    <w:rPr>
                      <w:rFonts w:ascii="Arial" w:eastAsia="Calibri" w:hAnsi="Arial" w:cs="Arial"/>
                      <w:iCs/>
                      <w:color w:val="000000" w:themeColor="text1"/>
                      <w:sz w:val="16"/>
                      <w:szCs w:val="16"/>
                      <w:lang w:eastAsia="es-MX"/>
                    </w:rPr>
                    <w:t>copia simple del certificado de terminación de estudios; para acreditar carrera técnica, deberá presentar copia simple de título, diploma o certificado que acredite la especialidad.</w:t>
                  </w:r>
                </w:p>
              </w:tc>
              <w:tc>
                <w:tcPr>
                  <w:tcW w:w="1612" w:type="dxa"/>
                  <w:tcBorders>
                    <w:top w:val="nil"/>
                    <w:left w:val="nil"/>
                    <w:bottom w:val="single" w:sz="4" w:space="0" w:color="auto"/>
                    <w:right w:val="single" w:sz="4" w:space="0" w:color="auto"/>
                  </w:tcBorders>
                  <w:noWrap/>
                  <w:vAlign w:val="center"/>
                </w:tcPr>
                <w:p w14:paraId="312A2144"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1.70 (uno punto setenta puntos)</w:t>
                  </w:r>
                </w:p>
              </w:tc>
            </w:tr>
            <w:tr w:rsidR="00210F2B" w:rsidRPr="004627D9" w14:paraId="0BB07548" w14:textId="77777777" w:rsidTr="00554EB1">
              <w:trPr>
                <w:trHeight w:val="368"/>
                <w:jc w:val="center"/>
              </w:trPr>
              <w:tc>
                <w:tcPr>
                  <w:tcW w:w="3601" w:type="dxa"/>
                  <w:tcBorders>
                    <w:top w:val="nil"/>
                    <w:left w:val="single" w:sz="4" w:space="0" w:color="auto"/>
                    <w:bottom w:val="single" w:sz="4" w:space="0" w:color="auto"/>
                    <w:right w:val="single" w:sz="4" w:space="0" w:color="auto"/>
                  </w:tcBorders>
                  <w:noWrap/>
                  <w:vAlign w:val="center"/>
                </w:tcPr>
                <w:p w14:paraId="3216C98A"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trunca, </w:t>
                  </w:r>
                  <w:r w:rsidRPr="004627D9">
                    <w:rPr>
                      <w:rFonts w:ascii="Arial" w:eastAsia="Calibri" w:hAnsi="Arial" w:cs="Arial"/>
                      <w:iCs/>
                      <w:color w:val="000000" w:themeColor="text1"/>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612" w:type="dxa"/>
                  <w:tcBorders>
                    <w:top w:val="nil"/>
                    <w:left w:val="nil"/>
                    <w:bottom w:val="single" w:sz="4" w:space="0" w:color="auto"/>
                    <w:right w:val="single" w:sz="4" w:space="0" w:color="auto"/>
                  </w:tcBorders>
                  <w:noWrap/>
                  <w:vAlign w:val="center"/>
                </w:tcPr>
                <w:p w14:paraId="2F3E7F90"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1.55 (uno punto cincuenta y cinco puntos)</w:t>
                  </w:r>
                </w:p>
              </w:tc>
            </w:tr>
            <w:tr w:rsidR="00210F2B" w:rsidRPr="004627D9" w14:paraId="2E46FDEF" w14:textId="77777777" w:rsidTr="00554EB1">
              <w:trPr>
                <w:trHeight w:val="374"/>
                <w:jc w:val="center"/>
              </w:trPr>
              <w:tc>
                <w:tcPr>
                  <w:tcW w:w="3601" w:type="dxa"/>
                  <w:tcBorders>
                    <w:top w:val="single" w:sz="4" w:space="0" w:color="auto"/>
                    <w:left w:val="single" w:sz="4" w:space="0" w:color="auto"/>
                    <w:bottom w:val="single" w:sz="4" w:space="0" w:color="auto"/>
                    <w:right w:val="single" w:sz="4" w:space="0" w:color="auto"/>
                  </w:tcBorders>
                  <w:noWrap/>
                  <w:vAlign w:val="center"/>
                </w:tcPr>
                <w:p w14:paraId="0B9006F4"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Secundaria terminada</w:t>
                  </w:r>
                </w:p>
              </w:tc>
              <w:tc>
                <w:tcPr>
                  <w:tcW w:w="1612" w:type="dxa"/>
                  <w:tcBorders>
                    <w:top w:val="single" w:sz="4" w:space="0" w:color="auto"/>
                    <w:left w:val="nil"/>
                    <w:bottom w:val="single" w:sz="4" w:space="0" w:color="auto"/>
                    <w:right w:val="single" w:sz="4" w:space="0" w:color="auto"/>
                  </w:tcBorders>
                  <w:noWrap/>
                  <w:vAlign w:val="center"/>
                </w:tcPr>
                <w:p w14:paraId="2F67702B"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1.40 (uno punto cuarenta puntos)</w:t>
                  </w:r>
                </w:p>
              </w:tc>
            </w:tr>
            <w:tr w:rsidR="00210F2B" w:rsidRPr="004627D9" w14:paraId="691CABBE" w14:textId="77777777" w:rsidTr="00554EB1">
              <w:trPr>
                <w:trHeight w:val="374"/>
                <w:jc w:val="center"/>
              </w:trPr>
              <w:tc>
                <w:tcPr>
                  <w:tcW w:w="3601" w:type="dxa"/>
                  <w:tcBorders>
                    <w:top w:val="single" w:sz="4" w:space="0" w:color="auto"/>
                    <w:left w:val="single" w:sz="4" w:space="0" w:color="auto"/>
                    <w:bottom w:val="single" w:sz="4" w:space="0" w:color="auto"/>
                    <w:right w:val="single" w:sz="4" w:space="0" w:color="auto"/>
                  </w:tcBorders>
                  <w:noWrap/>
                  <w:vAlign w:val="center"/>
                </w:tcPr>
                <w:p w14:paraId="74888B45" w14:textId="77777777" w:rsidR="00210F2B" w:rsidRPr="004627D9" w:rsidRDefault="00210F2B" w:rsidP="004627D9">
                  <w:pPr>
                    <w:jc w:val="both"/>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Sin estudios comprobables</w:t>
                  </w:r>
                </w:p>
              </w:tc>
              <w:tc>
                <w:tcPr>
                  <w:tcW w:w="1612" w:type="dxa"/>
                  <w:tcBorders>
                    <w:top w:val="single" w:sz="4" w:space="0" w:color="auto"/>
                    <w:left w:val="nil"/>
                    <w:bottom w:val="single" w:sz="4" w:space="0" w:color="auto"/>
                    <w:right w:val="single" w:sz="4" w:space="0" w:color="auto"/>
                  </w:tcBorders>
                  <w:noWrap/>
                  <w:vAlign w:val="center"/>
                </w:tcPr>
                <w:p w14:paraId="3553C0EA" w14:textId="77777777" w:rsidR="00210F2B" w:rsidRPr="004627D9" w:rsidRDefault="00210F2B" w:rsidP="004627D9">
                  <w:pPr>
                    <w:jc w:val="center"/>
                    <w:rPr>
                      <w:rFonts w:ascii="Arial" w:eastAsia="Calibri" w:hAnsi="Arial" w:cs="Arial"/>
                      <w:color w:val="000000" w:themeColor="text1"/>
                      <w:sz w:val="16"/>
                      <w:lang w:eastAsia="es-MX"/>
                    </w:rPr>
                  </w:pPr>
                  <w:r w:rsidRPr="004627D9">
                    <w:rPr>
                      <w:rFonts w:ascii="Arial" w:eastAsia="Calibri" w:hAnsi="Arial" w:cs="Arial"/>
                      <w:color w:val="000000" w:themeColor="text1"/>
                      <w:sz w:val="16"/>
                      <w:lang w:eastAsia="es-MX"/>
                    </w:rPr>
                    <w:t>0.00 (cero punto cero puntos)</w:t>
                  </w:r>
                </w:p>
              </w:tc>
            </w:tr>
          </w:tbl>
          <w:p w14:paraId="0BF596F5" w14:textId="77777777" w:rsidR="00210F2B" w:rsidRPr="004627D9" w:rsidRDefault="00210F2B" w:rsidP="004627D9">
            <w:pPr>
              <w:rPr>
                <w:rFonts w:ascii="Arial" w:hAnsi="Arial" w:cs="Arial"/>
                <w:b/>
                <w:bCs/>
                <w:iCs/>
                <w:color w:val="000000" w:themeColor="text1"/>
                <w:sz w:val="16"/>
                <w:szCs w:val="16"/>
                <w:u w:val="single"/>
                <w:lang w:eastAsia="es-MX"/>
              </w:rPr>
            </w:pPr>
            <w:r w:rsidRPr="004627D9">
              <w:rPr>
                <w:rFonts w:ascii="Arial" w:hAnsi="Arial" w:cs="Arial"/>
                <w:b/>
                <w:bCs/>
                <w:color w:val="000000" w:themeColor="text1"/>
                <w:sz w:val="16"/>
                <w:szCs w:val="16"/>
                <w:lang w:eastAsia="es-MX"/>
              </w:rPr>
              <w:t xml:space="preserve">Total, a obtener por 1 </w:t>
            </w:r>
            <w:r w:rsidRPr="004627D9">
              <w:rPr>
                <w:rFonts w:ascii="Arial" w:eastAsia="Calibri" w:hAnsi="Arial" w:cs="Arial"/>
                <w:b/>
                <w:bCs/>
                <w:color w:val="000000" w:themeColor="text1"/>
                <w:sz w:val="16"/>
                <w:szCs w:val="16"/>
                <w:lang w:eastAsia="es-MX"/>
              </w:rPr>
              <w:t>Supervisor de mantenimiento</w:t>
            </w:r>
            <w:r w:rsidRPr="004627D9">
              <w:rPr>
                <w:rFonts w:ascii="Arial" w:hAnsi="Arial" w:cs="Arial"/>
                <w:b/>
                <w:bCs/>
                <w:color w:val="000000" w:themeColor="text1"/>
                <w:sz w:val="16"/>
                <w:szCs w:val="16"/>
                <w:lang w:eastAsia="es-MX"/>
              </w:rPr>
              <w:t>: 2.00 (dos puntos)</w:t>
            </w:r>
          </w:p>
          <w:p w14:paraId="67ACDCF0" w14:textId="77777777" w:rsidR="00210F2B" w:rsidRPr="004627D9" w:rsidRDefault="00210F2B" w:rsidP="00554EB1">
            <w:pPr>
              <w:ind w:left="310"/>
              <w:jc w:val="both"/>
              <w:rPr>
                <w:rFonts w:ascii="Arial" w:hAnsi="Arial" w:cs="Arial"/>
                <w:b/>
                <w:iCs/>
                <w:color w:val="000000" w:themeColor="text1"/>
                <w:sz w:val="16"/>
                <w:szCs w:val="16"/>
                <w:lang w:eastAsia="es-MX"/>
              </w:rPr>
            </w:pPr>
          </w:p>
          <w:p w14:paraId="6DA4DC45" w14:textId="77777777" w:rsidR="00210F2B" w:rsidRPr="004627D9" w:rsidRDefault="00210F2B" w:rsidP="00554EB1">
            <w:pPr>
              <w:ind w:left="310"/>
              <w:jc w:val="both"/>
              <w:rPr>
                <w:rFonts w:ascii="Arial" w:hAnsi="Arial" w:cs="Arial"/>
                <w:b/>
                <w:iCs/>
                <w:color w:val="000000" w:themeColor="text1"/>
                <w:sz w:val="16"/>
                <w:szCs w:val="16"/>
                <w:lang w:eastAsia="es-MX"/>
              </w:rPr>
            </w:pPr>
            <w:r w:rsidRPr="004627D9">
              <w:rPr>
                <w:rFonts w:ascii="Arial" w:hAnsi="Arial" w:cs="Arial"/>
                <w:b/>
                <w:iCs/>
                <w:color w:val="000000" w:themeColor="text1"/>
                <w:sz w:val="16"/>
                <w:szCs w:val="16"/>
                <w:lang w:eastAsia="es-MX"/>
              </w:rPr>
              <w:t>Técnico de mantenimiento</w:t>
            </w:r>
          </w:p>
          <w:p w14:paraId="68A33149" w14:textId="77777777" w:rsidR="00210F2B" w:rsidRPr="004627D9" w:rsidRDefault="00210F2B" w:rsidP="00554EB1">
            <w:pPr>
              <w:jc w:val="both"/>
              <w:rPr>
                <w:rFonts w:ascii="Arial" w:eastAsia="Calibri" w:hAnsi="Arial" w:cs="Arial"/>
                <w:color w:val="000000" w:themeColor="text1"/>
                <w:sz w:val="16"/>
                <w:szCs w:val="16"/>
                <w:lang w:eastAsia="es-MX"/>
              </w:rPr>
            </w:pPr>
            <w:r w:rsidRPr="004627D9">
              <w:rPr>
                <w:rFonts w:ascii="Arial" w:eastAsia="Calibri" w:hAnsi="Arial" w:cs="Arial"/>
                <w:iCs/>
                <w:color w:val="000000" w:themeColor="text1"/>
                <w:sz w:val="16"/>
                <w:szCs w:val="16"/>
                <w:lang w:eastAsia="es-MX"/>
              </w:rPr>
              <w:t>Para el caso de los Técnicos de mantenimiento, s</w:t>
            </w:r>
            <w:r w:rsidRPr="004627D9">
              <w:rPr>
                <w:rFonts w:ascii="Arial" w:eastAsia="Calibri" w:hAnsi="Arial" w:cs="Arial"/>
                <w:color w:val="000000" w:themeColor="text1"/>
                <w:sz w:val="16"/>
                <w:szCs w:val="16"/>
                <w:lang w:eastAsia="es-MX"/>
              </w:rPr>
              <w:t>e asignará el 70% (setenta por ciento) del puntaje al LICITANTE que acredite secundaria terminada, por lo que se le otorgarán 0.28 (cero punto veintiocho) puntos, y el resto de la puntuación (1.72 puntos), se otorgará de manera proporcional con base en una regla de 3 del 30% (treinta por ciento) restante de los puntos.</w:t>
            </w:r>
          </w:p>
          <w:p w14:paraId="57A69EDA" w14:textId="77777777" w:rsidR="00210F2B" w:rsidRPr="004627D9" w:rsidRDefault="00210F2B" w:rsidP="00554EB1">
            <w:pPr>
              <w:jc w:val="both"/>
              <w:rPr>
                <w:rFonts w:ascii="Arial" w:eastAsia="Calibri" w:hAnsi="Arial" w:cs="Arial"/>
                <w:b/>
                <w:iCs/>
                <w:color w:val="000000" w:themeColor="text1"/>
                <w:sz w:val="16"/>
                <w:szCs w:val="16"/>
                <w:lang w:eastAsia="es-MX"/>
              </w:rPr>
            </w:pPr>
          </w:p>
          <w:tbl>
            <w:tblPr>
              <w:tblW w:w="5510" w:type="dxa"/>
              <w:jc w:val="center"/>
              <w:tblCellMar>
                <w:left w:w="70" w:type="dxa"/>
                <w:right w:w="70" w:type="dxa"/>
              </w:tblCellMar>
              <w:tblLook w:val="04A0" w:firstRow="1" w:lastRow="0" w:firstColumn="1" w:lastColumn="0" w:noHBand="0" w:noVBand="1"/>
            </w:tblPr>
            <w:tblGrid>
              <w:gridCol w:w="3809"/>
              <w:gridCol w:w="1701"/>
            </w:tblGrid>
            <w:tr w:rsidR="00210F2B" w:rsidRPr="004627D9" w14:paraId="0D5164AD" w14:textId="77777777" w:rsidTr="00554EB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E28E92A" w14:textId="77777777" w:rsidR="00210F2B" w:rsidRPr="004627D9" w:rsidRDefault="00210F2B" w:rsidP="00554EB1">
                  <w:pPr>
                    <w:jc w:val="center"/>
                    <w:rPr>
                      <w:rFonts w:ascii="Arial" w:hAnsi="Arial" w:cs="Arial"/>
                      <w:b/>
                      <w:bCs/>
                      <w:color w:val="000000" w:themeColor="text1"/>
                      <w:sz w:val="16"/>
                      <w:szCs w:val="16"/>
                      <w:lang w:eastAsia="es-MX"/>
                    </w:rPr>
                  </w:pPr>
                  <w:r w:rsidRPr="004627D9">
                    <w:rPr>
                      <w:rFonts w:ascii="Arial" w:hAnsi="Arial" w:cs="Arial"/>
                      <w:b/>
                      <w:iCs/>
                      <w:color w:val="000000" w:themeColor="text1"/>
                      <w:sz w:val="16"/>
                      <w:szCs w:val="16"/>
                      <w:lang w:eastAsia="es-MX"/>
                    </w:rPr>
                    <w:t>Técnico de mantenimiento</w:t>
                  </w:r>
                  <w:r w:rsidRPr="004627D9">
                    <w:rPr>
                      <w:rFonts w:ascii="Arial" w:hAnsi="Arial" w:cs="Arial"/>
                      <w:b/>
                      <w:bCs/>
                      <w:color w:val="000000" w:themeColor="text1"/>
                      <w:sz w:val="16"/>
                      <w:szCs w:val="16"/>
                      <w:lang w:eastAsia="es-MX"/>
                    </w:rPr>
                    <w:t xml:space="preserve"> (5 personas)</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285AD2C" w14:textId="77777777" w:rsidR="00210F2B" w:rsidRPr="004627D9" w:rsidRDefault="00210F2B" w:rsidP="00554EB1">
                  <w:pPr>
                    <w:jc w:val="center"/>
                    <w:rPr>
                      <w:rFonts w:ascii="Arial" w:hAnsi="Arial" w:cs="Arial"/>
                      <w:b/>
                      <w:bCs/>
                      <w:color w:val="000000" w:themeColor="text1"/>
                      <w:sz w:val="16"/>
                      <w:szCs w:val="16"/>
                      <w:lang w:eastAsia="es-MX"/>
                    </w:rPr>
                  </w:pPr>
                  <w:r w:rsidRPr="004627D9">
                    <w:rPr>
                      <w:rFonts w:ascii="Arial" w:hAnsi="Arial" w:cs="Arial"/>
                      <w:b/>
                      <w:bCs/>
                      <w:color w:val="000000" w:themeColor="text1"/>
                      <w:sz w:val="16"/>
                      <w:szCs w:val="16"/>
                      <w:lang w:eastAsia="es-MX"/>
                    </w:rPr>
                    <w:t>Puntos en cada caso</w:t>
                  </w:r>
                </w:p>
              </w:tc>
            </w:tr>
            <w:tr w:rsidR="00210F2B" w:rsidRPr="004627D9" w14:paraId="1CF99FAE" w14:textId="77777777" w:rsidTr="00554EB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069005B6" w14:textId="77777777" w:rsidR="00210F2B" w:rsidRPr="004627D9" w:rsidRDefault="00210F2B" w:rsidP="00554EB1">
                  <w:pPr>
                    <w:jc w:val="both"/>
                    <w:rPr>
                      <w:rFonts w:ascii="Arial" w:hAnsi="Arial" w:cs="Arial"/>
                      <w:color w:val="000000" w:themeColor="text1"/>
                      <w:sz w:val="16"/>
                      <w:lang w:eastAsia="es-MX"/>
                    </w:rPr>
                  </w:pPr>
                  <w:r w:rsidRPr="004627D9">
                    <w:rPr>
                      <w:rFonts w:ascii="Arial" w:eastAsia="Calibri" w:hAnsi="Arial" w:cs="Arial"/>
                      <w:color w:val="000000" w:themeColor="text1"/>
                      <w:sz w:val="16"/>
                      <w:lang w:eastAsia="es-MX"/>
                    </w:rPr>
                    <w:t xml:space="preserve">Licenciatura y/o Ingeniería terminada o trunca, </w:t>
                  </w:r>
                  <w:r w:rsidRPr="004627D9">
                    <w:rPr>
                      <w:rFonts w:ascii="Arial" w:eastAsia="Calibri" w:hAnsi="Arial" w:cs="Arial"/>
                      <w:color w:val="000000" w:themeColor="text1"/>
                      <w:sz w:val="16"/>
                      <w:szCs w:val="16"/>
                      <w:lang w:eastAsia="es-MX"/>
                    </w:rPr>
                    <w:t>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noWrap/>
                  <w:vAlign w:val="center"/>
                </w:tcPr>
                <w:p w14:paraId="5E37C7D2"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0.40 puntos</w:t>
                  </w:r>
                </w:p>
              </w:tc>
            </w:tr>
            <w:tr w:rsidR="00210F2B" w:rsidRPr="004627D9" w14:paraId="6824BC23" w14:textId="77777777" w:rsidTr="00554EB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2F6F8844" w14:textId="77777777" w:rsidR="00210F2B" w:rsidRPr="004627D9" w:rsidRDefault="00210F2B" w:rsidP="00554EB1">
                  <w:pPr>
                    <w:jc w:val="both"/>
                    <w:rPr>
                      <w:rFonts w:ascii="Arial" w:hAnsi="Arial" w:cs="Arial"/>
                      <w:color w:val="000000" w:themeColor="text1"/>
                      <w:sz w:val="16"/>
                      <w:lang w:eastAsia="es-MX"/>
                    </w:rPr>
                  </w:pPr>
                  <w:r w:rsidRPr="004627D9">
                    <w:rPr>
                      <w:rFonts w:ascii="Arial" w:eastAsia="Calibri" w:hAnsi="Arial" w:cs="Arial"/>
                      <w:color w:val="000000" w:themeColor="text1"/>
                      <w:sz w:val="16"/>
                      <w:lang w:eastAsia="es-MX"/>
                    </w:rPr>
                    <w:t xml:space="preserve">Licenciatura y/o ingeniería trunca, </w:t>
                  </w:r>
                  <w:r w:rsidRPr="004627D9">
                    <w:rPr>
                      <w:rFonts w:ascii="Arial" w:eastAsia="Calibri" w:hAnsi="Arial" w:cs="Arial"/>
                      <w:color w:val="000000" w:themeColor="text1"/>
                      <w:sz w:val="16"/>
                      <w:szCs w:val="16"/>
                      <w:lang w:eastAsia="es-MX"/>
                    </w:rPr>
                    <w:t>debiendo presentar cualquiera de los siguientes: constancia de estudios, carta pasante, tira de materias con los créditos aprobados.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noWrap/>
                  <w:vAlign w:val="center"/>
                </w:tcPr>
                <w:p w14:paraId="64CB5911"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0.37 puntos</w:t>
                  </w:r>
                </w:p>
              </w:tc>
            </w:tr>
            <w:tr w:rsidR="00210F2B" w:rsidRPr="004627D9" w14:paraId="16C4B5B9" w14:textId="77777777" w:rsidTr="00554EB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6452782F" w14:textId="77777777" w:rsidR="00210F2B" w:rsidRPr="004627D9" w:rsidRDefault="00210F2B" w:rsidP="00554EB1">
                  <w:pPr>
                    <w:jc w:val="both"/>
                    <w:rPr>
                      <w:rFonts w:ascii="Arial"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terminado, </w:t>
                  </w:r>
                  <w:r w:rsidRPr="004627D9">
                    <w:rPr>
                      <w:rFonts w:ascii="Arial" w:eastAsia="Calibri" w:hAnsi="Arial" w:cs="Arial"/>
                      <w:iCs/>
                      <w:color w:val="000000" w:themeColor="text1"/>
                      <w:sz w:val="16"/>
                      <w:szCs w:val="16"/>
                      <w:lang w:eastAsia="es-MX"/>
                    </w:rPr>
                    <w:t>copia simple del certificado de terminación de estudios; para acreditar carrera técnica, deberá presentar copia simple de título, diploma o certificado que acredite la especialidad.</w:t>
                  </w:r>
                </w:p>
              </w:tc>
              <w:tc>
                <w:tcPr>
                  <w:tcW w:w="1701" w:type="dxa"/>
                  <w:tcBorders>
                    <w:top w:val="nil"/>
                    <w:left w:val="nil"/>
                    <w:bottom w:val="single" w:sz="4" w:space="0" w:color="auto"/>
                    <w:right w:val="single" w:sz="4" w:space="0" w:color="auto"/>
                  </w:tcBorders>
                  <w:noWrap/>
                  <w:vAlign w:val="center"/>
                </w:tcPr>
                <w:p w14:paraId="4AD98B60"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0.34 puntos</w:t>
                  </w:r>
                </w:p>
              </w:tc>
            </w:tr>
            <w:tr w:rsidR="00210F2B" w:rsidRPr="004627D9" w14:paraId="3EA7CDF4" w14:textId="77777777" w:rsidTr="00554EB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137C3780" w14:textId="77777777" w:rsidR="00210F2B" w:rsidRPr="004627D9" w:rsidRDefault="00210F2B" w:rsidP="00554EB1">
                  <w:pPr>
                    <w:jc w:val="both"/>
                    <w:rPr>
                      <w:rFonts w:ascii="Arial" w:hAnsi="Arial" w:cs="Arial"/>
                      <w:color w:val="000000" w:themeColor="text1"/>
                      <w:sz w:val="16"/>
                      <w:lang w:eastAsia="es-MX"/>
                    </w:rPr>
                  </w:pPr>
                  <w:r w:rsidRPr="004627D9">
                    <w:rPr>
                      <w:rFonts w:ascii="Arial" w:eastAsia="Calibri" w:hAnsi="Arial" w:cs="Arial"/>
                      <w:color w:val="000000" w:themeColor="text1"/>
                      <w:sz w:val="16"/>
                      <w:lang w:eastAsia="es-MX"/>
                    </w:rPr>
                    <w:t xml:space="preserve">Bachillerato y/o carreta técnica trunca, </w:t>
                  </w:r>
                  <w:r w:rsidRPr="004627D9">
                    <w:rPr>
                      <w:rFonts w:ascii="Arial" w:eastAsia="Calibri" w:hAnsi="Arial" w:cs="Arial"/>
                      <w:iCs/>
                      <w:color w:val="000000" w:themeColor="text1"/>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701" w:type="dxa"/>
                  <w:tcBorders>
                    <w:top w:val="nil"/>
                    <w:left w:val="nil"/>
                    <w:bottom w:val="single" w:sz="4" w:space="0" w:color="auto"/>
                    <w:right w:val="single" w:sz="4" w:space="0" w:color="auto"/>
                  </w:tcBorders>
                  <w:noWrap/>
                  <w:vAlign w:val="center"/>
                </w:tcPr>
                <w:p w14:paraId="1F69F34F"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0.31 puntos</w:t>
                  </w:r>
                </w:p>
              </w:tc>
            </w:tr>
            <w:tr w:rsidR="00210F2B" w:rsidRPr="004627D9" w14:paraId="212500C3" w14:textId="77777777" w:rsidTr="00554EB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4694E295" w14:textId="77777777" w:rsidR="00210F2B" w:rsidRPr="004627D9" w:rsidRDefault="00210F2B" w:rsidP="00554EB1">
                  <w:pPr>
                    <w:jc w:val="both"/>
                    <w:rPr>
                      <w:rFonts w:ascii="Arial" w:hAnsi="Arial" w:cs="Arial"/>
                      <w:color w:val="000000" w:themeColor="text1"/>
                      <w:sz w:val="16"/>
                      <w:lang w:eastAsia="es-MX"/>
                    </w:rPr>
                  </w:pPr>
                  <w:r w:rsidRPr="004627D9">
                    <w:rPr>
                      <w:rFonts w:ascii="Arial" w:hAnsi="Arial" w:cs="Arial"/>
                      <w:color w:val="000000" w:themeColor="text1"/>
                      <w:sz w:val="16"/>
                      <w:lang w:eastAsia="es-MX"/>
                    </w:rPr>
                    <w:t>Secundaria terminada</w:t>
                  </w:r>
                </w:p>
              </w:tc>
              <w:tc>
                <w:tcPr>
                  <w:tcW w:w="1701" w:type="dxa"/>
                  <w:tcBorders>
                    <w:top w:val="single" w:sz="4" w:space="0" w:color="auto"/>
                    <w:left w:val="nil"/>
                    <w:bottom w:val="single" w:sz="4" w:space="0" w:color="auto"/>
                    <w:right w:val="single" w:sz="4" w:space="0" w:color="auto"/>
                  </w:tcBorders>
                  <w:noWrap/>
                  <w:vAlign w:val="center"/>
                </w:tcPr>
                <w:p w14:paraId="58C538E8"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0.28 puntos</w:t>
                  </w:r>
                </w:p>
              </w:tc>
            </w:tr>
            <w:tr w:rsidR="00210F2B" w:rsidRPr="004627D9" w14:paraId="000FBF01" w14:textId="77777777" w:rsidTr="00554EB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239B0292" w14:textId="77777777" w:rsidR="00210F2B" w:rsidRPr="004627D9" w:rsidRDefault="00210F2B" w:rsidP="00554EB1">
                  <w:pPr>
                    <w:jc w:val="both"/>
                    <w:rPr>
                      <w:rFonts w:ascii="Arial" w:hAnsi="Arial" w:cs="Arial"/>
                      <w:color w:val="000000" w:themeColor="text1"/>
                      <w:sz w:val="16"/>
                      <w:lang w:eastAsia="es-MX"/>
                    </w:rPr>
                  </w:pPr>
                  <w:r w:rsidRPr="004627D9">
                    <w:rPr>
                      <w:rFonts w:ascii="Arial" w:hAnsi="Arial" w:cs="Arial"/>
                      <w:color w:val="000000" w:themeColor="text1"/>
                      <w:sz w:val="16"/>
                      <w:lang w:eastAsia="es-MX"/>
                    </w:rPr>
                    <w:t>Sin estudios comprobables</w:t>
                  </w:r>
                </w:p>
              </w:tc>
              <w:tc>
                <w:tcPr>
                  <w:tcW w:w="1701" w:type="dxa"/>
                  <w:tcBorders>
                    <w:top w:val="single" w:sz="4" w:space="0" w:color="auto"/>
                    <w:left w:val="nil"/>
                    <w:bottom w:val="single" w:sz="4" w:space="0" w:color="auto"/>
                    <w:right w:val="single" w:sz="4" w:space="0" w:color="auto"/>
                  </w:tcBorders>
                  <w:noWrap/>
                  <w:vAlign w:val="center"/>
                </w:tcPr>
                <w:p w14:paraId="0CBE6AB1" w14:textId="77777777" w:rsidR="00210F2B" w:rsidRPr="004627D9" w:rsidRDefault="00210F2B" w:rsidP="00554EB1">
                  <w:pPr>
                    <w:jc w:val="center"/>
                    <w:rPr>
                      <w:rFonts w:ascii="Arial" w:hAnsi="Arial" w:cs="Arial"/>
                      <w:color w:val="000000" w:themeColor="text1"/>
                      <w:sz w:val="16"/>
                      <w:lang w:eastAsia="es-MX"/>
                    </w:rPr>
                  </w:pPr>
                  <w:r w:rsidRPr="004627D9">
                    <w:rPr>
                      <w:rFonts w:ascii="Arial" w:hAnsi="Arial" w:cs="Arial"/>
                      <w:color w:val="000000" w:themeColor="text1"/>
                      <w:sz w:val="16"/>
                      <w:lang w:eastAsia="es-MX"/>
                    </w:rPr>
                    <w:t>0.00 puntos</w:t>
                  </w:r>
                </w:p>
              </w:tc>
            </w:tr>
          </w:tbl>
          <w:p w14:paraId="771F2D67" w14:textId="77777777" w:rsidR="00210F2B" w:rsidRPr="004627D9" w:rsidRDefault="00210F2B" w:rsidP="00554EB1">
            <w:pPr>
              <w:rPr>
                <w:rFonts w:ascii="Arial" w:hAnsi="Arial" w:cs="Arial"/>
                <w:b/>
                <w:bCs/>
                <w:color w:val="000000" w:themeColor="text1"/>
                <w:sz w:val="16"/>
                <w:szCs w:val="16"/>
                <w:lang w:eastAsia="es-MX"/>
              </w:rPr>
            </w:pPr>
            <w:r w:rsidRPr="004627D9">
              <w:rPr>
                <w:rFonts w:ascii="Arial" w:hAnsi="Arial" w:cs="Arial"/>
                <w:b/>
                <w:bCs/>
                <w:color w:val="000000" w:themeColor="text1"/>
                <w:sz w:val="16"/>
                <w:szCs w:val="16"/>
                <w:lang w:eastAsia="es-MX"/>
              </w:rPr>
              <w:t>Total, a obtener por 5 técnicos: 2.00 (dos puntos)</w:t>
            </w:r>
          </w:p>
          <w:p w14:paraId="021DB06D" w14:textId="77777777" w:rsidR="00210F2B" w:rsidRPr="004627D9" w:rsidRDefault="00210F2B" w:rsidP="00554EB1">
            <w:pPr>
              <w:rPr>
                <w:rFonts w:ascii="Arial" w:hAnsi="Arial" w:cs="Arial"/>
                <w:b/>
                <w:bCs/>
                <w:iCs/>
                <w:color w:val="000000" w:themeColor="text1"/>
                <w:sz w:val="16"/>
                <w:szCs w:val="16"/>
                <w:u w:val="single"/>
                <w:lang w:eastAsia="es-MX"/>
              </w:rPr>
            </w:pPr>
          </w:p>
          <w:p w14:paraId="4805E4FE" w14:textId="77777777" w:rsidR="00210F2B" w:rsidRPr="004627D9" w:rsidRDefault="00210F2B" w:rsidP="00554EB1">
            <w:pPr>
              <w:jc w:val="right"/>
              <w:rPr>
                <w:rFonts w:ascii="Arial" w:hAnsi="Arial" w:cs="Arial"/>
                <w:b/>
                <w:bCs/>
                <w:iCs/>
                <w:color w:val="000000" w:themeColor="text1"/>
                <w:sz w:val="16"/>
                <w:szCs w:val="16"/>
                <w:u w:val="single"/>
                <w:lang w:eastAsia="es-MX"/>
              </w:rPr>
            </w:pPr>
            <w:r w:rsidRPr="004627D9">
              <w:rPr>
                <w:rFonts w:ascii="Arial" w:hAnsi="Arial" w:cs="Arial"/>
                <w:b/>
                <w:bCs/>
                <w:iCs/>
                <w:color w:val="000000" w:themeColor="text1"/>
                <w:sz w:val="16"/>
                <w:szCs w:val="16"/>
                <w:u w:val="single"/>
                <w:lang w:eastAsia="es-MX"/>
              </w:rPr>
              <w:t>Total, de puntos a obtener en este Subrubro 7.00 puntos</w:t>
            </w:r>
          </w:p>
          <w:p w14:paraId="252EC23D" w14:textId="77777777" w:rsidR="00210F2B" w:rsidRPr="004627D9" w:rsidRDefault="00210F2B" w:rsidP="00554EB1">
            <w:pPr>
              <w:jc w:val="both"/>
              <w:rPr>
                <w:rFonts w:ascii="Arial" w:hAnsi="Arial" w:cs="Arial"/>
                <w:iCs/>
                <w:color w:val="000000" w:themeColor="text1"/>
                <w:sz w:val="16"/>
                <w:szCs w:val="16"/>
                <w:lang w:eastAsia="es-MX"/>
              </w:rPr>
            </w:pPr>
          </w:p>
          <w:p w14:paraId="0DDE601A" w14:textId="77777777" w:rsidR="00210F2B" w:rsidRPr="004627D9" w:rsidRDefault="00210F2B" w:rsidP="00554EB1">
            <w:pPr>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El INSTITUTO se reserva el derecho de verificar la información proporcionada.</w:t>
            </w:r>
          </w:p>
        </w:tc>
        <w:tc>
          <w:tcPr>
            <w:tcW w:w="500" w:type="pct"/>
            <w:shd w:val="clear" w:color="000000" w:fill="FFFFFF"/>
            <w:vAlign w:val="center"/>
            <w:hideMark/>
          </w:tcPr>
          <w:p w14:paraId="271972EE"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7.00</w:t>
            </w:r>
          </w:p>
        </w:tc>
      </w:tr>
      <w:tr w:rsidR="00210F2B" w:rsidRPr="00210F2B" w14:paraId="21217FBD" w14:textId="77777777" w:rsidTr="00554EB1">
        <w:trPr>
          <w:trHeight w:val="585"/>
        </w:trPr>
        <w:tc>
          <w:tcPr>
            <w:tcW w:w="834" w:type="pct"/>
            <w:vAlign w:val="center"/>
          </w:tcPr>
          <w:p w14:paraId="352DA2EB"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1.1.3</w:t>
            </w:r>
          </w:p>
        </w:tc>
        <w:tc>
          <w:tcPr>
            <w:tcW w:w="663" w:type="pct"/>
            <w:vAlign w:val="center"/>
          </w:tcPr>
          <w:p w14:paraId="32CFE7FD"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Dominio de herramientas relacionadas con el servicio</w:t>
            </w:r>
          </w:p>
        </w:tc>
        <w:tc>
          <w:tcPr>
            <w:tcW w:w="3002" w:type="pct"/>
            <w:gridSpan w:val="2"/>
            <w:vAlign w:val="center"/>
          </w:tcPr>
          <w:p w14:paraId="6D03ADD9" w14:textId="77777777" w:rsidR="00210F2B" w:rsidRPr="00210F2B" w:rsidRDefault="00210F2B" w:rsidP="00554EB1">
            <w:pPr>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 xml:space="preserve">El LICITANTE deberá acreditar los conocimientos técnicos del personal que asignará para la prestación del </w:t>
            </w:r>
            <w:r w:rsidRPr="00210F2B">
              <w:rPr>
                <w:rFonts w:ascii="Arial" w:hAnsi="Arial" w:cs="Arial"/>
                <w:b/>
                <w:bCs/>
                <w:iCs/>
                <w:color w:val="000000" w:themeColor="text1"/>
                <w:sz w:val="16"/>
                <w:szCs w:val="16"/>
                <w:lang w:eastAsia="es-MX"/>
              </w:rPr>
              <w:t>Servicio de Mantenimiento Preventivo y Correctivo a Equipos Hidroneumáticos</w:t>
            </w:r>
            <w:r w:rsidRPr="00210F2B">
              <w:rPr>
                <w:rFonts w:ascii="Arial" w:hAnsi="Arial" w:cs="Arial"/>
                <w:iCs/>
                <w:color w:val="000000" w:themeColor="text1"/>
                <w:sz w:val="16"/>
                <w:szCs w:val="16"/>
                <w:lang w:eastAsia="es-MX"/>
              </w:rPr>
              <w:t xml:space="preserve">, debiendo ser el mismo personal propuesto para la acreditación del </w:t>
            </w:r>
            <w:r w:rsidRPr="00210F2B">
              <w:rPr>
                <w:rFonts w:ascii="Arial" w:hAnsi="Arial" w:cs="Arial"/>
                <w:b/>
                <w:bCs/>
                <w:iCs/>
                <w:color w:val="000000" w:themeColor="text1"/>
                <w:sz w:val="16"/>
                <w:szCs w:val="16"/>
                <w:lang w:eastAsia="es-MX"/>
              </w:rPr>
              <w:t>Subrubro 1.1.1. Experiencia</w:t>
            </w:r>
            <w:r w:rsidRPr="00210F2B">
              <w:rPr>
                <w:rFonts w:ascii="Arial" w:hAnsi="Arial" w:cs="Arial"/>
                <w:iCs/>
                <w:color w:val="000000" w:themeColor="text1"/>
                <w:sz w:val="16"/>
                <w:szCs w:val="16"/>
                <w:lang w:eastAsia="es-MX"/>
              </w:rPr>
              <w:t xml:space="preserve"> de conformidad con la siguiente tabla de evaluación.</w:t>
            </w:r>
          </w:p>
          <w:p w14:paraId="41314EF9" w14:textId="77777777" w:rsidR="00210F2B" w:rsidRPr="00210F2B" w:rsidRDefault="00210F2B" w:rsidP="00554EB1">
            <w:pPr>
              <w:jc w:val="both"/>
              <w:rPr>
                <w:rFonts w:ascii="Arial" w:hAnsi="Arial" w:cs="Arial"/>
                <w:iCs/>
                <w:color w:val="000000" w:themeColor="text1"/>
                <w:sz w:val="16"/>
                <w:szCs w:val="16"/>
                <w:lang w:eastAsia="es-MX"/>
              </w:rPr>
            </w:pPr>
          </w:p>
          <w:p w14:paraId="1BAF8B17" w14:textId="4ECEA639" w:rsidR="00210F2B" w:rsidRPr="00210F2B" w:rsidRDefault="00210F2B" w:rsidP="00554EB1">
            <w:pPr>
              <w:jc w:val="both"/>
              <w:rPr>
                <w:rFonts w:ascii="Arial" w:eastAsia="Calibri" w:hAnsi="Arial" w:cs="Arial"/>
                <w:iCs/>
                <w:color w:val="000000" w:themeColor="text1"/>
                <w:sz w:val="16"/>
                <w:szCs w:val="16"/>
                <w:lang w:eastAsia="es-MX"/>
              </w:rPr>
            </w:pPr>
            <w:r w:rsidRPr="00210F2B">
              <w:rPr>
                <w:rFonts w:ascii="Arial" w:eastAsia="Calibri" w:hAnsi="Arial" w:cs="Arial"/>
                <w:iCs/>
                <w:color w:val="000000" w:themeColor="text1"/>
                <w:sz w:val="16"/>
                <w:szCs w:val="16"/>
                <w:lang w:eastAsia="es-MX"/>
              </w:rPr>
              <w:t xml:space="preserve">Lo anterior se acredita mediante la presentación de la copia simple del certificado, constancia expedida por una Institución Educativa con validez oficial, o expedida por la STPS a través de la constancia de capacitación DC-3 y/o expedida por cualquiera de las marcas de los equipos descritos en el </w:t>
            </w:r>
            <w:r w:rsidR="000870CD">
              <w:rPr>
                <w:rFonts w:ascii="Arial" w:eastAsia="Calibri" w:hAnsi="Arial" w:cs="Arial"/>
                <w:iCs/>
                <w:color w:val="000000" w:themeColor="text1"/>
                <w:sz w:val="16"/>
                <w:szCs w:val="16"/>
                <w:lang w:eastAsia="es-MX"/>
              </w:rPr>
              <w:t>Anexo 1, ‘‘Especificaciones Técnicas’’</w:t>
            </w:r>
            <w:r w:rsidRPr="00210F2B">
              <w:rPr>
                <w:rFonts w:ascii="Arial" w:eastAsia="Calibri" w:hAnsi="Arial" w:cs="Arial"/>
                <w:iCs/>
                <w:color w:val="000000" w:themeColor="text1"/>
                <w:sz w:val="16"/>
                <w:szCs w:val="16"/>
                <w:lang w:eastAsia="es-MX"/>
              </w:rPr>
              <w:t xml:space="preserve">. Para evaluación se considerarán solo 3 (tres) constancias para cada perfil, independientemente del orden, folio o cantidad de constancias presentadas por el licitante, debiendo corresponder al líder de proyecto, el supervisor de mantenimiento y los 5 técnicos de mantenimiento, de acuerdo con el </w:t>
            </w:r>
            <w:r w:rsidRPr="00210F2B">
              <w:rPr>
                <w:rFonts w:ascii="Arial" w:eastAsia="Calibri" w:hAnsi="Arial" w:cs="Arial"/>
                <w:b/>
                <w:bCs/>
                <w:iCs/>
                <w:color w:val="000000" w:themeColor="text1"/>
                <w:sz w:val="16"/>
                <w:szCs w:val="16"/>
                <w:lang w:eastAsia="es-MX"/>
              </w:rPr>
              <w:t>Subrubro 1.1.1. Experiencia</w:t>
            </w:r>
            <w:r w:rsidRPr="00210F2B">
              <w:rPr>
                <w:rFonts w:ascii="Arial" w:eastAsia="Calibri" w:hAnsi="Arial" w:cs="Arial"/>
                <w:iCs/>
                <w:color w:val="000000" w:themeColor="text1"/>
                <w:sz w:val="16"/>
                <w:szCs w:val="16"/>
                <w:lang w:eastAsia="es-MX"/>
              </w:rPr>
              <w:t xml:space="preserve"> de la presente tabla.</w:t>
            </w:r>
          </w:p>
          <w:p w14:paraId="3877A2A9" w14:textId="77777777" w:rsidR="00210F2B" w:rsidRPr="00210F2B" w:rsidRDefault="00210F2B" w:rsidP="00554EB1">
            <w:pPr>
              <w:jc w:val="both"/>
              <w:rPr>
                <w:rFonts w:ascii="Arial" w:hAnsi="Arial" w:cs="Arial"/>
                <w:iCs/>
                <w:color w:val="000000" w:themeColor="text1"/>
                <w:sz w:val="16"/>
                <w:szCs w:val="16"/>
                <w:lang w:eastAsia="es-MX"/>
              </w:rPr>
            </w:pPr>
          </w:p>
          <w:p w14:paraId="60A7F4CD" w14:textId="77777777" w:rsidR="00210F2B" w:rsidRPr="00210F2B" w:rsidRDefault="00210F2B" w:rsidP="00554EB1">
            <w:pPr>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Perfiles que se evaluarán:</w:t>
            </w:r>
          </w:p>
          <w:p w14:paraId="26673A49" w14:textId="77777777" w:rsidR="00210F2B" w:rsidRPr="00210F2B" w:rsidRDefault="00210F2B" w:rsidP="00554EB1">
            <w:pPr>
              <w:ind w:left="310"/>
              <w:jc w:val="both"/>
              <w:rPr>
                <w:rFonts w:ascii="Arial" w:hAnsi="Arial" w:cs="Arial"/>
                <w:b/>
                <w:iCs/>
                <w:color w:val="000000" w:themeColor="text1"/>
                <w:sz w:val="16"/>
                <w:szCs w:val="16"/>
                <w:lang w:eastAsia="es-MX"/>
              </w:rPr>
            </w:pPr>
          </w:p>
          <w:p w14:paraId="6133C5E1" w14:textId="77777777" w:rsidR="00210F2B" w:rsidRPr="00210F2B" w:rsidRDefault="00210F2B" w:rsidP="00554EB1">
            <w:pPr>
              <w:ind w:left="310"/>
              <w:jc w:val="both"/>
              <w:rPr>
                <w:rFonts w:ascii="Arial" w:hAnsi="Arial" w:cs="Arial"/>
                <w:b/>
                <w:iCs/>
                <w:color w:val="000000" w:themeColor="text1"/>
                <w:sz w:val="16"/>
                <w:szCs w:val="16"/>
                <w:lang w:eastAsia="es-MX"/>
              </w:rPr>
            </w:pPr>
            <w:r w:rsidRPr="00210F2B">
              <w:rPr>
                <w:rFonts w:ascii="Arial" w:hAnsi="Arial" w:cs="Arial"/>
                <w:b/>
                <w:iCs/>
                <w:color w:val="000000" w:themeColor="text1"/>
                <w:sz w:val="16"/>
                <w:szCs w:val="16"/>
                <w:lang w:eastAsia="es-MX"/>
              </w:rPr>
              <w:t>1 (un) líder del proyecto</w:t>
            </w:r>
          </w:p>
          <w:p w14:paraId="1A3B2DE5"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iCs/>
                <w:color w:val="000000" w:themeColor="text1"/>
                <w:sz w:val="16"/>
                <w:szCs w:val="16"/>
                <w:lang w:eastAsia="es-MX"/>
              </w:rPr>
              <w:t>Para el caso del Líder del proyecto, s</w:t>
            </w:r>
            <w:r w:rsidRPr="00210F2B">
              <w:rPr>
                <w:rFonts w:ascii="Arial" w:eastAsia="Calibri" w:hAnsi="Arial" w:cs="Arial"/>
                <w:color w:val="000000" w:themeColor="text1"/>
                <w:sz w:val="16"/>
                <w:szCs w:val="16"/>
                <w:lang w:eastAsia="es-MX"/>
              </w:rPr>
              <w:t>e asignará el 70% (setenta por ciento) del puntaje al LICITANTE que acredite mínimo 1 constancia, por lo que se le otorgarán 0.35 (cero punto treinta y cinco) puntos, y el resto de la puntuación (0.15 puntos), se le otorgará una puntuación proporcional con base en una regla de 3 del 30% (treinta por ciento) restante de los puntos.</w:t>
            </w:r>
          </w:p>
          <w:p w14:paraId="6B5C65E8" w14:textId="77777777" w:rsidR="00210F2B" w:rsidRPr="00210F2B" w:rsidRDefault="00210F2B" w:rsidP="00554EB1">
            <w:pPr>
              <w:jc w:val="both"/>
              <w:rPr>
                <w:rFonts w:ascii="Arial" w:eastAsia="Calibri" w:hAnsi="Arial" w:cs="Arial"/>
                <w:b/>
                <w:iCs/>
                <w:color w:val="000000" w:themeColor="text1"/>
                <w:sz w:val="16"/>
                <w:szCs w:val="16"/>
                <w:lang w:eastAsia="es-MX"/>
              </w:rPr>
            </w:pPr>
          </w:p>
          <w:tbl>
            <w:tblPr>
              <w:tblW w:w="5763" w:type="dxa"/>
              <w:tblCellMar>
                <w:left w:w="70" w:type="dxa"/>
                <w:right w:w="70" w:type="dxa"/>
              </w:tblCellMar>
              <w:tblLook w:val="04A0" w:firstRow="1" w:lastRow="0" w:firstColumn="1" w:lastColumn="0" w:noHBand="0" w:noVBand="1"/>
            </w:tblPr>
            <w:tblGrid>
              <w:gridCol w:w="3941"/>
              <w:gridCol w:w="1822"/>
            </w:tblGrid>
            <w:tr w:rsidR="00210F2B" w:rsidRPr="00210F2B" w14:paraId="3AE41E3F" w14:textId="77777777" w:rsidTr="00554EB1">
              <w:trPr>
                <w:trHeight w:val="227"/>
              </w:trPr>
              <w:tc>
                <w:tcPr>
                  <w:tcW w:w="394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2BE6C91" w14:textId="77777777" w:rsidR="00210F2B" w:rsidRPr="00210F2B" w:rsidRDefault="00210F2B" w:rsidP="00554EB1">
                  <w:pPr>
                    <w:jc w:val="center"/>
                    <w:rPr>
                      <w:rFonts w:ascii="Arial" w:eastAsia="Calibri" w:hAnsi="Arial" w:cs="Arial"/>
                      <w:b/>
                      <w:bCs/>
                      <w:color w:val="000000" w:themeColor="text1"/>
                      <w:sz w:val="16"/>
                      <w:szCs w:val="16"/>
                      <w:lang w:eastAsia="es-MX"/>
                    </w:rPr>
                  </w:pPr>
                  <w:r w:rsidRPr="00210F2B">
                    <w:rPr>
                      <w:rFonts w:ascii="Arial" w:eastAsia="Calibri" w:hAnsi="Arial" w:cs="Arial"/>
                      <w:b/>
                      <w:bCs/>
                      <w:color w:val="000000" w:themeColor="text1"/>
                      <w:sz w:val="16"/>
                      <w:szCs w:val="16"/>
                      <w:lang w:eastAsia="es-MX"/>
                    </w:rPr>
                    <w:t>Líder del proyecto (1 persona)</w:t>
                  </w:r>
                </w:p>
              </w:tc>
              <w:tc>
                <w:tcPr>
                  <w:tcW w:w="1822" w:type="dxa"/>
                  <w:tcBorders>
                    <w:top w:val="single" w:sz="4" w:space="0" w:color="auto"/>
                    <w:left w:val="nil"/>
                    <w:bottom w:val="single" w:sz="4" w:space="0" w:color="auto"/>
                    <w:right w:val="single" w:sz="4" w:space="0" w:color="auto"/>
                  </w:tcBorders>
                  <w:shd w:val="clear" w:color="auto" w:fill="D9D9D9"/>
                  <w:vAlign w:val="center"/>
                  <w:hideMark/>
                </w:tcPr>
                <w:p w14:paraId="6E57D71B" w14:textId="77777777" w:rsidR="00210F2B" w:rsidRPr="00210F2B" w:rsidRDefault="00210F2B" w:rsidP="00554EB1">
                  <w:pPr>
                    <w:jc w:val="center"/>
                    <w:rPr>
                      <w:rFonts w:ascii="Arial" w:eastAsia="Calibri" w:hAnsi="Arial" w:cs="Arial"/>
                      <w:b/>
                      <w:bCs/>
                      <w:color w:val="000000" w:themeColor="text1"/>
                      <w:sz w:val="16"/>
                      <w:szCs w:val="16"/>
                      <w:lang w:eastAsia="es-MX"/>
                    </w:rPr>
                  </w:pPr>
                  <w:r w:rsidRPr="00210F2B">
                    <w:rPr>
                      <w:rFonts w:ascii="Arial" w:eastAsia="Calibri" w:hAnsi="Arial" w:cs="Arial"/>
                      <w:b/>
                      <w:bCs/>
                      <w:color w:val="000000" w:themeColor="text1"/>
                      <w:sz w:val="16"/>
                      <w:szCs w:val="16"/>
                      <w:lang w:eastAsia="es-MX"/>
                    </w:rPr>
                    <w:t>Puntos en cada caso</w:t>
                  </w:r>
                </w:p>
              </w:tc>
            </w:tr>
            <w:tr w:rsidR="00210F2B" w:rsidRPr="00210F2B" w14:paraId="614182B7" w14:textId="77777777" w:rsidTr="00554EB1">
              <w:trPr>
                <w:trHeight w:val="227"/>
              </w:trPr>
              <w:tc>
                <w:tcPr>
                  <w:tcW w:w="3941" w:type="dxa"/>
                  <w:tcBorders>
                    <w:top w:val="nil"/>
                    <w:left w:val="single" w:sz="4" w:space="0" w:color="auto"/>
                    <w:bottom w:val="single" w:sz="4" w:space="0" w:color="auto"/>
                    <w:right w:val="single" w:sz="4" w:space="0" w:color="auto"/>
                  </w:tcBorders>
                  <w:noWrap/>
                  <w:vAlign w:val="center"/>
                  <w:hideMark/>
                </w:tcPr>
                <w:p w14:paraId="5C691F0B" w14:textId="6AF1E67E"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Presenta 3 constancias que acreditan que se encuentra capacitado para prestar el servicio en cualquiera de las marcas de los equipos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w:t>
                  </w:r>
                </w:p>
              </w:tc>
              <w:tc>
                <w:tcPr>
                  <w:tcW w:w="1822" w:type="dxa"/>
                  <w:tcBorders>
                    <w:top w:val="nil"/>
                    <w:left w:val="nil"/>
                    <w:bottom w:val="single" w:sz="4" w:space="0" w:color="auto"/>
                    <w:right w:val="single" w:sz="4" w:space="0" w:color="auto"/>
                  </w:tcBorders>
                  <w:noWrap/>
                  <w:vAlign w:val="center"/>
                  <w:hideMark/>
                </w:tcPr>
                <w:p w14:paraId="47D8BFC3" w14:textId="77777777" w:rsidR="00210F2B" w:rsidRPr="00210F2B" w:rsidRDefault="00210F2B" w:rsidP="00554EB1">
                  <w:pPr>
                    <w:jc w:val="center"/>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0.50 (cero punto cincuenta puntos)</w:t>
                  </w:r>
                </w:p>
              </w:tc>
            </w:tr>
            <w:tr w:rsidR="00210F2B" w:rsidRPr="00210F2B" w14:paraId="44ACFB48" w14:textId="77777777" w:rsidTr="00554EB1">
              <w:trPr>
                <w:trHeight w:val="227"/>
              </w:trPr>
              <w:tc>
                <w:tcPr>
                  <w:tcW w:w="3941" w:type="dxa"/>
                  <w:tcBorders>
                    <w:top w:val="nil"/>
                    <w:left w:val="single" w:sz="4" w:space="0" w:color="auto"/>
                    <w:bottom w:val="single" w:sz="4" w:space="0" w:color="auto"/>
                    <w:right w:val="single" w:sz="4" w:space="0" w:color="auto"/>
                  </w:tcBorders>
                  <w:noWrap/>
                  <w:vAlign w:val="center"/>
                  <w:hideMark/>
                </w:tcPr>
                <w:p w14:paraId="29408F62" w14:textId="57FFF18D"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Presenta 2 constancias que acreditan que se encuentra capacitado para prestar el servicio en cualquiera de las marcas de los equipos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w:t>
                  </w:r>
                </w:p>
              </w:tc>
              <w:tc>
                <w:tcPr>
                  <w:tcW w:w="1822" w:type="dxa"/>
                  <w:tcBorders>
                    <w:top w:val="nil"/>
                    <w:left w:val="nil"/>
                    <w:bottom w:val="single" w:sz="4" w:space="0" w:color="auto"/>
                    <w:right w:val="single" w:sz="4" w:space="0" w:color="auto"/>
                  </w:tcBorders>
                  <w:noWrap/>
                  <w:vAlign w:val="center"/>
                  <w:hideMark/>
                </w:tcPr>
                <w:p w14:paraId="2CC96178" w14:textId="77777777" w:rsidR="00210F2B" w:rsidRPr="00210F2B" w:rsidRDefault="00210F2B" w:rsidP="00554EB1">
                  <w:pPr>
                    <w:jc w:val="center"/>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0.425 (cero punto cuatrocientos veinticinco puntos)</w:t>
                  </w:r>
                </w:p>
              </w:tc>
            </w:tr>
            <w:tr w:rsidR="00210F2B" w:rsidRPr="00210F2B" w14:paraId="4E55811D" w14:textId="77777777" w:rsidTr="00554EB1">
              <w:trPr>
                <w:trHeight w:val="227"/>
              </w:trPr>
              <w:tc>
                <w:tcPr>
                  <w:tcW w:w="3941" w:type="dxa"/>
                  <w:tcBorders>
                    <w:top w:val="nil"/>
                    <w:left w:val="single" w:sz="4" w:space="0" w:color="auto"/>
                    <w:bottom w:val="single" w:sz="4" w:space="0" w:color="auto"/>
                    <w:right w:val="single" w:sz="4" w:space="0" w:color="auto"/>
                  </w:tcBorders>
                  <w:noWrap/>
                  <w:vAlign w:val="center"/>
                  <w:hideMark/>
                </w:tcPr>
                <w:p w14:paraId="3B30C5F5" w14:textId="6005E2E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Presenta 1 constancias que acredita que se encuentra capacitado para prestar el servicio en cualquiera de las marcas de los equipos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w:t>
                  </w:r>
                </w:p>
              </w:tc>
              <w:tc>
                <w:tcPr>
                  <w:tcW w:w="1822" w:type="dxa"/>
                  <w:tcBorders>
                    <w:top w:val="nil"/>
                    <w:left w:val="nil"/>
                    <w:bottom w:val="single" w:sz="4" w:space="0" w:color="auto"/>
                    <w:right w:val="single" w:sz="4" w:space="0" w:color="auto"/>
                  </w:tcBorders>
                  <w:noWrap/>
                  <w:vAlign w:val="center"/>
                  <w:hideMark/>
                </w:tcPr>
                <w:p w14:paraId="592728CF" w14:textId="77777777" w:rsidR="00210F2B" w:rsidRPr="00210F2B" w:rsidRDefault="00210F2B" w:rsidP="00554EB1">
                  <w:pPr>
                    <w:jc w:val="center"/>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0.35 (cero punto treinta y cinco puntos)</w:t>
                  </w:r>
                </w:p>
              </w:tc>
            </w:tr>
            <w:tr w:rsidR="00210F2B" w:rsidRPr="00210F2B" w14:paraId="7753155B" w14:textId="77777777" w:rsidTr="00554EB1">
              <w:trPr>
                <w:trHeight w:val="227"/>
              </w:trPr>
              <w:tc>
                <w:tcPr>
                  <w:tcW w:w="3941" w:type="dxa"/>
                  <w:tcBorders>
                    <w:top w:val="nil"/>
                    <w:left w:val="single" w:sz="4" w:space="0" w:color="auto"/>
                    <w:bottom w:val="single" w:sz="4" w:space="0" w:color="auto"/>
                    <w:right w:val="single" w:sz="4" w:space="0" w:color="auto"/>
                  </w:tcBorders>
                  <w:noWrap/>
                  <w:vAlign w:val="center"/>
                  <w:hideMark/>
                </w:tcPr>
                <w:p w14:paraId="41470F4D" w14:textId="62F7A0B9"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No presenta constancias que acrediten que se encuentra capacitado para prestar el servicio en cualquiera de las marcas de los equipos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w:t>
                  </w:r>
                </w:p>
              </w:tc>
              <w:tc>
                <w:tcPr>
                  <w:tcW w:w="1822" w:type="dxa"/>
                  <w:tcBorders>
                    <w:top w:val="nil"/>
                    <w:left w:val="nil"/>
                    <w:bottom w:val="single" w:sz="4" w:space="0" w:color="auto"/>
                    <w:right w:val="single" w:sz="4" w:space="0" w:color="auto"/>
                  </w:tcBorders>
                  <w:noWrap/>
                  <w:vAlign w:val="center"/>
                  <w:hideMark/>
                </w:tcPr>
                <w:p w14:paraId="5E22C7AD" w14:textId="77777777" w:rsidR="00210F2B" w:rsidRPr="00210F2B" w:rsidRDefault="00210F2B" w:rsidP="00554EB1">
                  <w:pPr>
                    <w:jc w:val="center"/>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0.00 (cero punto cero puntos)</w:t>
                  </w:r>
                </w:p>
              </w:tc>
            </w:tr>
          </w:tbl>
          <w:p w14:paraId="49673846"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a obtener por 1 líder de proyecto: 0.50 (cero punto cincuenta puntos)</w:t>
            </w:r>
          </w:p>
          <w:p w14:paraId="17E6A4C8" w14:textId="77777777" w:rsidR="00210F2B" w:rsidRPr="00210F2B" w:rsidRDefault="00210F2B" w:rsidP="00554EB1">
            <w:pPr>
              <w:rPr>
                <w:rFonts w:ascii="Arial" w:hAnsi="Arial" w:cs="Arial"/>
                <w:b/>
                <w:bCs/>
                <w:iCs/>
                <w:color w:val="000000" w:themeColor="text1"/>
                <w:sz w:val="16"/>
                <w:szCs w:val="16"/>
                <w:u w:val="single"/>
                <w:lang w:eastAsia="es-MX"/>
              </w:rPr>
            </w:pPr>
          </w:p>
          <w:p w14:paraId="064C4DD9" w14:textId="77777777" w:rsidR="00210F2B" w:rsidRPr="00210F2B" w:rsidRDefault="00210F2B" w:rsidP="00554EB1">
            <w:pPr>
              <w:jc w:val="both"/>
              <w:rPr>
                <w:rFonts w:ascii="Arial" w:hAnsi="Arial" w:cs="Arial"/>
                <w:b/>
                <w:iCs/>
                <w:color w:val="000000" w:themeColor="text1"/>
                <w:sz w:val="16"/>
                <w:szCs w:val="16"/>
                <w:lang w:eastAsia="es-MX"/>
              </w:rPr>
            </w:pPr>
            <w:r w:rsidRPr="00210F2B">
              <w:rPr>
                <w:rFonts w:ascii="Arial" w:hAnsi="Arial" w:cs="Arial"/>
                <w:b/>
                <w:iCs/>
                <w:color w:val="000000" w:themeColor="text1"/>
                <w:sz w:val="16"/>
                <w:szCs w:val="16"/>
                <w:lang w:eastAsia="es-MX"/>
              </w:rPr>
              <w:t>1 (un) supervisor de mantenimiento</w:t>
            </w:r>
          </w:p>
          <w:p w14:paraId="3853325C"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iCs/>
                <w:color w:val="000000" w:themeColor="text1"/>
                <w:sz w:val="16"/>
                <w:szCs w:val="16"/>
                <w:lang w:eastAsia="es-MX"/>
              </w:rPr>
              <w:t>Para el caso del Supervisor de mantenimiento, s</w:t>
            </w:r>
            <w:r w:rsidRPr="00210F2B">
              <w:rPr>
                <w:rFonts w:ascii="Arial" w:eastAsia="Calibri" w:hAnsi="Arial" w:cs="Arial"/>
                <w:color w:val="000000" w:themeColor="text1"/>
                <w:sz w:val="16"/>
                <w:szCs w:val="16"/>
                <w:lang w:eastAsia="es-MX"/>
              </w:rPr>
              <w:t>e asignará el 70% (setenta por ciento) del puntaje al LICITANTE que acredite mínimo 1 constancia, por lo que se le otorgarán 0.35 (cero punto treinta y cinco) puntos, y el resto de la puntuación (0.15 puntos), se le otorgará una puntuación proporcional con base en una regla de 3 del 30% (treinta por ciento) restante de los puntos.</w:t>
            </w:r>
          </w:p>
          <w:p w14:paraId="6ABFB38F" w14:textId="77777777" w:rsidR="00210F2B" w:rsidRPr="00210F2B" w:rsidRDefault="00210F2B" w:rsidP="00554EB1">
            <w:pPr>
              <w:jc w:val="both"/>
              <w:rPr>
                <w:rFonts w:ascii="Arial" w:eastAsia="Calibri" w:hAnsi="Arial" w:cs="Arial"/>
                <w:b/>
                <w:iCs/>
                <w:color w:val="000000" w:themeColor="text1"/>
                <w:sz w:val="16"/>
                <w:szCs w:val="16"/>
                <w:lang w:eastAsia="es-MX"/>
              </w:rPr>
            </w:pPr>
          </w:p>
          <w:tbl>
            <w:tblPr>
              <w:tblW w:w="5763" w:type="dxa"/>
              <w:tblCellMar>
                <w:left w:w="70" w:type="dxa"/>
                <w:right w:w="70" w:type="dxa"/>
              </w:tblCellMar>
              <w:tblLook w:val="04A0" w:firstRow="1" w:lastRow="0" w:firstColumn="1" w:lastColumn="0" w:noHBand="0" w:noVBand="1"/>
            </w:tblPr>
            <w:tblGrid>
              <w:gridCol w:w="3920"/>
              <w:gridCol w:w="1843"/>
            </w:tblGrid>
            <w:tr w:rsidR="00210F2B" w:rsidRPr="00210F2B" w14:paraId="2B42205D" w14:textId="77777777" w:rsidTr="00554EB1">
              <w:trPr>
                <w:trHeight w:val="200"/>
              </w:trPr>
              <w:tc>
                <w:tcPr>
                  <w:tcW w:w="392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758615F" w14:textId="77777777" w:rsidR="00210F2B" w:rsidRPr="00210F2B" w:rsidRDefault="00210F2B" w:rsidP="00554EB1">
                  <w:pPr>
                    <w:jc w:val="center"/>
                    <w:rPr>
                      <w:rFonts w:ascii="Arial" w:eastAsia="Calibri" w:hAnsi="Arial" w:cs="Arial"/>
                      <w:b/>
                      <w:bCs/>
                      <w:color w:val="000000" w:themeColor="text1"/>
                      <w:sz w:val="16"/>
                      <w:lang w:eastAsia="es-MX"/>
                    </w:rPr>
                  </w:pPr>
                  <w:r w:rsidRPr="00210F2B">
                    <w:rPr>
                      <w:rFonts w:ascii="Arial" w:eastAsia="Calibri" w:hAnsi="Arial" w:cs="Arial"/>
                      <w:b/>
                      <w:bCs/>
                      <w:color w:val="000000" w:themeColor="text1"/>
                      <w:sz w:val="16"/>
                      <w:lang w:eastAsia="es-MX"/>
                    </w:rPr>
                    <w:t>Supervisor (1 persona)</w:t>
                  </w:r>
                </w:p>
              </w:tc>
              <w:tc>
                <w:tcPr>
                  <w:tcW w:w="1843" w:type="dxa"/>
                  <w:tcBorders>
                    <w:top w:val="single" w:sz="4" w:space="0" w:color="auto"/>
                    <w:left w:val="nil"/>
                    <w:bottom w:val="single" w:sz="4" w:space="0" w:color="auto"/>
                    <w:right w:val="single" w:sz="4" w:space="0" w:color="auto"/>
                  </w:tcBorders>
                  <w:shd w:val="clear" w:color="auto" w:fill="D9D9D9"/>
                  <w:vAlign w:val="center"/>
                  <w:hideMark/>
                </w:tcPr>
                <w:p w14:paraId="749C4CFB" w14:textId="77777777" w:rsidR="00210F2B" w:rsidRPr="00210F2B" w:rsidRDefault="00210F2B" w:rsidP="00554EB1">
                  <w:pPr>
                    <w:jc w:val="center"/>
                    <w:rPr>
                      <w:rFonts w:ascii="Arial" w:eastAsia="Calibri" w:hAnsi="Arial" w:cs="Arial"/>
                      <w:b/>
                      <w:bCs/>
                      <w:color w:val="000000" w:themeColor="text1"/>
                      <w:sz w:val="16"/>
                      <w:lang w:eastAsia="es-MX"/>
                    </w:rPr>
                  </w:pPr>
                  <w:r w:rsidRPr="00210F2B">
                    <w:rPr>
                      <w:rFonts w:ascii="Arial" w:eastAsia="Calibri" w:hAnsi="Arial" w:cs="Arial"/>
                      <w:b/>
                      <w:bCs/>
                      <w:color w:val="000000" w:themeColor="text1"/>
                      <w:sz w:val="16"/>
                      <w:lang w:eastAsia="es-MX"/>
                    </w:rPr>
                    <w:t>Puntos en cada caso</w:t>
                  </w:r>
                </w:p>
              </w:tc>
            </w:tr>
            <w:tr w:rsidR="00210F2B" w:rsidRPr="00210F2B" w14:paraId="7C9C78B2" w14:textId="77777777" w:rsidTr="00554EB1">
              <w:trPr>
                <w:trHeight w:val="513"/>
              </w:trPr>
              <w:tc>
                <w:tcPr>
                  <w:tcW w:w="3920" w:type="dxa"/>
                  <w:tcBorders>
                    <w:top w:val="nil"/>
                    <w:left w:val="single" w:sz="4" w:space="0" w:color="auto"/>
                    <w:bottom w:val="single" w:sz="4" w:space="0" w:color="auto"/>
                    <w:right w:val="single" w:sz="4" w:space="0" w:color="auto"/>
                  </w:tcBorders>
                  <w:noWrap/>
                  <w:vAlign w:val="center"/>
                  <w:hideMark/>
                </w:tcPr>
                <w:p w14:paraId="22E047E9" w14:textId="66276E23"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3 constancias que acreditan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11336AFF"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0.50 (cero punto cincuenta puntos)</w:t>
                  </w:r>
                </w:p>
              </w:tc>
            </w:tr>
            <w:tr w:rsidR="00210F2B" w:rsidRPr="00210F2B" w14:paraId="1BB361FA" w14:textId="77777777" w:rsidTr="00554EB1">
              <w:trPr>
                <w:trHeight w:val="484"/>
              </w:trPr>
              <w:tc>
                <w:tcPr>
                  <w:tcW w:w="3920" w:type="dxa"/>
                  <w:tcBorders>
                    <w:top w:val="nil"/>
                    <w:left w:val="single" w:sz="4" w:space="0" w:color="auto"/>
                    <w:bottom w:val="single" w:sz="4" w:space="0" w:color="auto"/>
                    <w:right w:val="single" w:sz="4" w:space="0" w:color="auto"/>
                  </w:tcBorders>
                  <w:noWrap/>
                  <w:vAlign w:val="center"/>
                  <w:hideMark/>
                </w:tcPr>
                <w:p w14:paraId="19CF507C" w14:textId="090A8EBA"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2 constancias que acreditan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414F566D"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0.425 (cero punto cuatrocientos veinticinco puntos)</w:t>
                  </w:r>
                </w:p>
              </w:tc>
            </w:tr>
            <w:tr w:rsidR="00210F2B" w:rsidRPr="00210F2B" w14:paraId="08E1EFC5" w14:textId="77777777" w:rsidTr="00554EB1">
              <w:trPr>
                <w:trHeight w:val="430"/>
              </w:trPr>
              <w:tc>
                <w:tcPr>
                  <w:tcW w:w="3920" w:type="dxa"/>
                  <w:tcBorders>
                    <w:top w:val="nil"/>
                    <w:left w:val="single" w:sz="4" w:space="0" w:color="auto"/>
                    <w:bottom w:val="single" w:sz="4" w:space="0" w:color="auto"/>
                    <w:right w:val="single" w:sz="4" w:space="0" w:color="auto"/>
                  </w:tcBorders>
                  <w:noWrap/>
                  <w:vAlign w:val="center"/>
                  <w:hideMark/>
                </w:tcPr>
                <w:p w14:paraId="4BC26725" w14:textId="56F3C98E"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1 constancias que acredita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7BFBE089"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0.35 (cero punto treinta y cinco puntos)</w:t>
                  </w:r>
                </w:p>
              </w:tc>
            </w:tr>
            <w:tr w:rsidR="00210F2B" w:rsidRPr="00210F2B" w14:paraId="23534A72" w14:textId="77777777" w:rsidTr="00554EB1">
              <w:trPr>
                <w:trHeight w:val="507"/>
              </w:trPr>
              <w:tc>
                <w:tcPr>
                  <w:tcW w:w="3920" w:type="dxa"/>
                  <w:tcBorders>
                    <w:top w:val="nil"/>
                    <w:left w:val="single" w:sz="4" w:space="0" w:color="auto"/>
                    <w:bottom w:val="single" w:sz="4" w:space="0" w:color="auto"/>
                    <w:right w:val="single" w:sz="4" w:space="0" w:color="auto"/>
                  </w:tcBorders>
                  <w:noWrap/>
                  <w:vAlign w:val="center"/>
                  <w:hideMark/>
                </w:tcPr>
                <w:p w14:paraId="5EB7FFC1" w14:textId="3E3A00A7"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No presenta constancias que acrediten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53DB68E0"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0.00 (cero punto cero puntos)</w:t>
                  </w:r>
                </w:p>
              </w:tc>
            </w:tr>
          </w:tbl>
          <w:p w14:paraId="4D5BAE90" w14:textId="77777777" w:rsidR="00210F2B" w:rsidRPr="00210F2B" w:rsidRDefault="00210F2B" w:rsidP="00554EB1">
            <w:pPr>
              <w:rPr>
                <w:rFonts w:ascii="Arial" w:hAnsi="Arial" w:cs="Arial"/>
                <w:b/>
                <w:bCs/>
                <w:iCs/>
                <w:color w:val="000000" w:themeColor="text1"/>
                <w:sz w:val="16"/>
                <w:szCs w:val="16"/>
                <w:u w:val="single"/>
                <w:lang w:eastAsia="es-MX"/>
              </w:rPr>
            </w:pPr>
            <w:r w:rsidRPr="00210F2B">
              <w:rPr>
                <w:rFonts w:ascii="Arial" w:hAnsi="Arial" w:cs="Arial"/>
                <w:b/>
                <w:bCs/>
                <w:color w:val="000000" w:themeColor="text1"/>
                <w:sz w:val="16"/>
                <w:szCs w:val="16"/>
                <w:lang w:eastAsia="es-MX"/>
              </w:rPr>
              <w:t>Total, a obtener por 1 supervisor de mantenimiento: 0.50 (cero punto cincuenta puntos)</w:t>
            </w:r>
          </w:p>
          <w:p w14:paraId="5144982A" w14:textId="77777777" w:rsidR="00210F2B" w:rsidRPr="00210F2B" w:rsidRDefault="00210F2B" w:rsidP="00554EB1">
            <w:pPr>
              <w:ind w:left="44"/>
              <w:jc w:val="both"/>
              <w:rPr>
                <w:rFonts w:ascii="Arial" w:hAnsi="Arial" w:cs="Arial"/>
                <w:b/>
                <w:iCs/>
                <w:color w:val="000000" w:themeColor="text1"/>
                <w:sz w:val="16"/>
                <w:szCs w:val="16"/>
                <w:lang w:eastAsia="es-MX"/>
              </w:rPr>
            </w:pPr>
          </w:p>
          <w:p w14:paraId="4F8E5288" w14:textId="77777777" w:rsidR="00210F2B" w:rsidRPr="00210F2B" w:rsidRDefault="00210F2B" w:rsidP="00554EB1">
            <w:pPr>
              <w:ind w:left="44"/>
              <w:jc w:val="both"/>
              <w:rPr>
                <w:rFonts w:ascii="Arial" w:hAnsi="Arial" w:cs="Arial"/>
                <w:b/>
                <w:iCs/>
                <w:color w:val="000000" w:themeColor="text1"/>
                <w:sz w:val="16"/>
                <w:szCs w:val="16"/>
                <w:lang w:eastAsia="es-MX"/>
              </w:rPr>
            </w:pPr>
            <w:r w:rsidRPr="00210F2B">
              <w:rPr>
                <w:rFonts w:ascii="Arial" w:hAnsi="Arial" w:cs="Arial"/>
                <w:b/>
                <w:iCs/>
                <w:color w:val="000000" w:themeColor="text1"/>
                <w:sz w:val="16"/>
                <w:szCs w:val="16"/>
                <w:lang w:eastAsia="es-MX"/>
              </w:rPr>
              <w:lastRenderedPageBreak/>
              <w:t>5 (cinco) técnicos de mantenimiento</w:t>
            </w:r>
          </w:p>
          <w:p w14:paraId="22010BFE" w14:textId="77777777" w:rsidR="00210F2B" w:rsidRPr="00210F2B" w:rsidRDefault="00210F2B" w:rsidP="00554EB1">
            <w:pPr>
              <w:ind w:left="44"/>
              <w:jc w:val="both"/>
              <w:rPr>
                <w:rFonts w:ascii="Arial" w:eastAsia="Calibri" w:hAnsi="Arial" w:cs="Arial"/>
                <w:color w:val="000000" w:themeColor="text1"/>
                <w:sz w:val="16"/>
                <w:szCs w:val="16"/>
                <w:lang w:eastAsia="es-MX"/>
              </w:rPr>
            </w:pPr>
            <w:r w:rsidRPr="00210F2B">
              <w:rPr>
                <w:rFonts w:ascii="Arial" w:eastAsia="Calibri" w:hAnsi="Arial" w:cs="Arial"/>
                <w:iCs/>
                <w:color w:val="000000" w:themeColor="text1"/>
                <w:sz w:val="16"/>
                <w:szCs w:val="16"/>
                <w:lang w:eastAsia="es-MX"/>
              </w:rPr>
              <w:t>Para el caso de los Técnicos de mantenimiento, s</w:t>
            </w:r>
            <w:r w:rsidRPr="00210F2B">
              <w:rPr>
                <w:rFonts w:ascii="Arial" w:eastAsia="Calibri" w:hAnsi="Arial" w:cs="Arial"/>
                <w:color w:val="000000" w:themeColor="text1"/>
                <w:sz w:val="16"/>
                <w:szCs w:val="16"/>
                <w:lang w:eastAsia="es-MX"/>
              </w:rPr>
              <w:t>e asignará el 70% (setenta por ciento) del puntaje al LICITANTE que acredite 1 constancia, por lo que se le otorgarán 0.14 (cero punto catorce) puntos, y el resto de la puntuación (0.86 puntos), se le otorgará una puntuación proporcional con base en una regla de 3 del 30% (treinta por ciento) restante de los puntos.</w:t>
            </w:r>
          </w:p>
          <w:p w14:paraId="1D35C7EC" w14:textId="77777777" w:rsidR="00210F2B" w:rsidRPr="00210F2B" w:rsidRDefault="00210F2B" w:rsidP="00554EB1">
            <w:pPr>
              <w:ind w:left="44"/>
              <w:jc w:val="both"/>
              <w:rPr>
                <w:rFonts w:ascii="Arial" w:hAnsi="Arial" w:cs="Arial"/>
                <w:b/>
                <w:iCs/>
                <w:color w:val="000000" w:themeColor="text1"/>
                <w:sz w:val="16"/>
                <w:szCs w:val="16"/>
                <w:lang w:eastAsia="es-MX"/>
              </w:rPr>
            </w:pPr>
          </w:p>
          <w:tbl>
            <w:tblPr>
              <w:tblW w:w="5763" w:type="dxa"/>
              <w:tblCellMar>
                <w:left w:w="70" w:type="dxa"/>
                <w:right w:w="70" w:type="dxa"/>
              </w:tblCellMar>
              <w:tblLook w:val="04A0" w:firstRow="1" w:lastRow="0" w:firstColumn="1" w:lastColumn="0" w:noHBand="0" w:noVBand="1"/>
            </w:tblPr>
            <w:tblGrid>
              <w:gridCol w:w="3808"/>
              <w:gridCol w:w="1955"/>
            </w:tblGrid>
            <w:tr w:rsidR="00210F2B" w:rsidRPr="00210F2B" w14:paraId="5031A757" w14:textId="77777777" w:rsidTr="00554EB1">
              <w:trPr>
                <w:trHeight w:val="284"/>
              </w:trPr>
              <w:tc>
                <w:tcPr>
                  <w:tcW w:w="3808"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3436880" w14:textId="77777777" w:rsidR="00210F2B" w:rsidRPr="00210F2B" w:rsidRDefault="00210F2B" w:rsidP="00554EB1">
                  <w:pPr>
                    <w:jc w:val="center"/>
                    <w:rPr>
                      <w:rFonts w:ascii="Arial" w:eastAsia="Calibri" w:hAnsi="Arial" w:cs="Arial"/>
                      <w:b/>
                      <w:bCs/>
                      <w:color w:val="000000" w:themeColor="text1"/>
                      <w:sz w:val="16"/>
                      <w:lang w:eastAsia="es-MX"/>
                    </w:rPr>
                  </w:pPr>
                  <w:r w:rsidRPr="00210F2B">
                    <w:rPr>
                      <w:rFonts w:ascii="Arial" w:eastAsia="Calibri" w:hAnsi="Arial" w:cs="Arial"/>
                      <w:b/>
                      <w:bCs/>
                      <w:color w:val="000000" w:themeColor="text1"/>
                      <w:sz w:val="16"/>
                      <w:lang w:eastAsia="es-MX"/>
                    </w:rPr>
                    <w:t>Técnicos de mantenimiento (5 personas) (por cada persona se otorgará máximo 0.20 (cero punto veinte)</w:t>
                  </w:r>
                </w:p>
              </w:tc>
              <w:tc>
                <w:tcPr>
                  <w:tcW w:w="1955" w:type="dxa"/>
                  <w:tcBorders>
                    <w:top w:val="single" w:sz="4" w:space="0" w:color="auto"/>
                    <w:left w:val="nil"/>
                    <w:bottom w:val="single" w:sz="4" w:space="0" w:color="auto"/>
                    <w:right w:val="single" w:sz="4" w:space="0" w:color="auto"/>
                  </w:tcBorders>
                  <w:shd w:val="clear" w:color="auto" w:fill="D9D9D9"/>
                  <w:vAlign w:val="center"/>
                  <w:hideMark/>
                </w:tcPr>
                <w:p w14:paraId="3C0CC015" w14:textId="77777777" w:rsidR="00210F2B" w:rsidRPr="00210F2B" w:rsidRDefault="00210F2B" w:rsidP="00554EB1">
                  <w:pPr>
                    <w:jc w:val="center"/>
                    <w:rPr>
                      <w:rFonts w:ascii="Arial" w:eastAsia="Calibri" w:hAnsi="Arial" w:cs="Arial"/>
                      <w:b/>
                      <w:bCs/>
                      <w:color w:val="000000" w:themeColor="text1"/>
                      <w:sz w:val="16"/>
                      <w:lang w:eastAsia="es-MX"/>
                    </w:rPr>
                  </w:pPr>
                  <w:r w:rsidRPr="00210F2B">
                    <w:rPr>
                      <w:rFonts w:ascii="Arial" w:eastAsia="Calibri" w:hAnsi="Arial" w:cs="Arial"/>
                      <w:b/>
                      <w:bCs/>
                      <w:color w:val="000000" w:themeColor="text1"/>
                      <w:sz w:val="16"/>
                      <w:lang w:eastAsia="es-MX"/>
                    </w:rPr>
                    <w:t>Puntos en cada caso</w:t>
                  </w:r>
                </w:p>
              </w:tc>
            </w:tr>
            <w:tr w:rsidR="00210F2B" w:rsidRPr="00210F2B" w14:paraId="0EA6D7A8" w14:textId="77777777" w:rsidTr="00554EB1">
              <w:trPr>
                <w:trHeight w:val="385"/>
              </w:trPr>
              <w:tc>
                <w:tcPr>
                  <w:tcW w:w="3808" w:type="dxa"/>
                  <w:tcBorders>
                    <w:top w:val="nil"/>
                    <w:left w:val="single" w:sz="4" w:space="0" w:color="auto"/>
                    <w:bottom w:val="single" w:sz="4" w:space="0" w:color="auto"/>
                    <w:right w:val="single" w:sz="4" w:space="0" w:color="auto"/>
                  </w:tcBorders>
                  <w:noWrap/>
                  <w:vAlign w:val="center"/>
                  <w:hideMark/>
                </w:tcPr>
                <w:p w14:paraId="1BED99E9" w14:textId="417691E3"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3 constancias que acreditan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955" w:type="dxa"/>
                  <w:tcBorders>
                    <w:top w:val="nil"/>
                    <w:left w:val="nil"/>
                    <w:bottom w:val="single" w:sz="4" w:space="0" w:color="auto"/>
                    <w:right w:val="single" w:sz="4" w:space="0" w:color="auto"/>
                  </w:tcBorders>
                  <w:noWrap/>
                  <w:vAlign w:val="center"/>
                  <w:hideMark/>
                </w:tcPr>
                <w:p w14:paraId="0536494E"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0.20 (cero punto veinte puntos)</w:t>
                  </w:r>
                </w:p>
              </w:tc>
            </w:tr>
            <w:tr w:rsidR="00210F2B" w:rsidRPr="00210F2B" w14:paraId="357E893B" w14:textId="77777777" w:rsidTr="00554EB1">
              <w:trPr>
                <w:trHeight w:val="440"/>
              </w:trPr>
              <w:tc>
                <w:tcPr>
                  <w:tcW w:w="3808" w:type="dxa"/>
                  <w:tcBorders>
                    <w:top w:val="nil"/>
                    <w:left w:val="single" w:sz="4" w:space="0" w:color="auto"/>
                    <w:bottom w:val="single" w:sz="4" w:space="0" w:color="auto"/>
                    <w:right w:val="single" w:sz="4" w:space="0" w:color="auto"/>
                  </w:tcBorders>
                  <w:noWrap/>
                  <w:vAlign w:val="center"/>
                  <w:hideMark/>
                </w:tcPr>
                <w:p w14:paraId="31AC02DA" w14:textId="0C8E9427"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2 constancias que acreditan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955" w:type="dxa"/>
                  <w:tcBorders>
                    <w:top w:val="nil"/>
                    <w:left w:val="nil"/>
                    <w:bottom w:val="single" w:sz="4" w:space="0" w:color="auto"/>
                    <w:right w:val="single" w:sz="4" w:space="0" w:color="auto"/>
                  </w:tcBorders>
                  <w:noWrap/>
                  <w:vAlign w:val="center"/>
                  <w:hideMark/>
                </w:tcPr>
                <w:p w14:paraId="2EF62F3A"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0.17 (cero punto diecisiete puntos)</w:t>
                  </w:r>
                </w:p>
              </w:tc>
            </w:tr>
            <w:tr w:rsidR="00210F2B" w:rsidRPr="00210F2B" w14:paraId="51C8E130" w14:textId="77777777" w:rsidTr="00554EB1">
              <w:trPr>
                <w:trHeight w:val="429"/>
              </w:trPr>
              <w:tc>
                <w:tcPr>
                  <w:tcW w:w="3808" w:type="dxa"/>
                  <w:tcBorders>
                    <w:top w:val="nil"/>
                    <w:left w:val="single" w:sz="4" w:space="0" w:color="auto"/>
                    <w:bottom w:val="single" w:sz="4" w:space="0" w:color="auto"/>
                    <w:right w:val="single" w:sz="4" w:space="0" w:color="auto"/>
                  </w:tcBorders>
                  <w:noWrap/>
                  <w:vAlign w:val="center"/>
                  <w:hideMark/>
                </w:tcPr>
                <w:p w14:paraId="52636902" w14:textId="3C1945DB"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Presenta 1 constancias que acredita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955" w:type="dxa"/>
                  <w:tcBorders>
                    <w:top w:val="nil"/>
                    <w:left w:val="nil"/>
                    <w:bottom w:val="single" w:sz="4" w:space="0" w:color="auto"/>
                    <w:right w:val="single" w:sz="4" w:space="0" w:color="auto"/>
                  </w:tcBorders>
                  <w:noWrap/>
                  <w:vAlign w:val="center"/>
                  <w:hideMark/>
                </w:tcPr>
                <w:p w14:paraId="4AC063FE"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0.14 (cero punto catorce puntos)</w:t>
                  </w:r>
                </w:p>
              </w:tc>
            </w:tr>
            <w:tr w:rsidR="00210F2B" w:rsidRPr="00210F2B" w14:paraId="492B995E" w14:textId="77777777" w:rsidTr="00554EB1">
              <w:trPr>
                <w:trHeight w:val="440"/>
              </w:trPr>
              <w:tc>
                <w:tcPr>
                  <w:tcW w:w="3808" w:type="dxa"/>
                  <w:tcBorders>
                    <w:top w:val="nil"/>
                    <w:left w:val="single" w:sz="4" w:space="0" w:color="auto"/>
                    <w:bottom w:val="single" w:sz="4" w:space="0" w:color="auto"/>
                    <w:right w:val="single" w:sz="4" w:space="0" w:color="auto"/>
                  </w:tcBorders>
                  <w:noWrap/>
                  <w:vAlign w:val="center"/>
                  <w:hideMark/>
                </w:tcPr>
                <w:p w14:paraId="2273C714" w14:textId="14E32679" w:rsidR="00210F2B" w:rsidRPr="00210F2B" w:rsidRDefault="00210F2B" w:rsidP="00554EB1">
                  <w:pPr>
                    <w:jc w:val="both"/>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 xml:space="preserve">No presenta constancias que acrediten que se encuentra capacitado para prestar el servicio en cualquiera de las marcas de los equipos descritos en el </w:t>
                  </w:r>
                  <w:r w:rsidR="000870CD">
                    <w:rPr>
                      <w:rFonts w:ascii="Arial" w:eastAsia="Calibri" w:hAnsi="Arial" w:cs="Arial"/>
                      <w:color w:val="000000" w:themeColor="text1"/>
                      <w:sz w:val="16"/>
                      <w:lang w:eastAsia="es-MX"/>
                    </w:rPr>
                    <w:t>Anexo 1, ‘‘Especificaciones Técnicas’’</w:t>
                  </w:r>
                  <w:r w:rsidRPr="00210F2B">
                    <w:rPr>
                      <w:rFonts w:ascii="Arial" w:eastAsia="Calibri" w:hAnsi="Arial" w:cs="Arial"/>
                      <w:color w:val="000000" w:themeColor="text1"/>
                      <w:sz w:val="16"/>
                      <w:lang w:eastAsia="es-MX"/>
                    </w:rPr>
                    <w:t xml:space="preserve">.  </w:t>
                  </w:r>
                </w:p>
              </w:tc>
              <w:tc>
                <w:tcPr>
                  <w:tcW w:w="1955" w:type="dxa"/>
                  <w:tcBorders>
                    <w:top w:val="nil"/>
                    <w:left w:val="nil"/>
                    <w:bottom w:val="single" w:sz="4" w:space="0" w:color="auto"/>
                    <w:right w:val="single" w:sz="4" w:space="0" w:color="auto"/>
                  </w:tcBorders>
                  <w:noWrap/>
                  <w:vAlign w:val="center"/>
                  <w:hideMark/>
                </w:tcPr>
                <w:p w14:paraId="4EA91F89" w14:textId="77777777" w:rsidR="00210F2B" w:rsidRPr="00210F2B" w:rsidRDefault="00210F2B" w:rsidP="00554EB1">
                  <w:pPr>
                    <w:jc w:val="center"/>
                    <w:rPr>
                      <w:rFonts w:ascii="Arial" w:eastAsia="Calibri" w:hAnsi="Arial" w:cs="Arial"/>
                      <w:color w:val="000000" w:themeColor="text1"/>
                      <w:sz w:val="16"/>
                      <w:lang w:eastAsia="es-MX"/>
                    </w:rPr>
                  </w:pPr>
                  <w:r w:rsidRPr="00210F2B">
                    <w:rPr>
                      <w:rFonts w:ascii="Arial" w:eastAsia="Calibri" w:hAnsi="Arial" w:cs="Arial"/>
                      <w:color w:val="000000" w:themeColor="text1"/>
                      <w:sz w:val="16"/>
                      <w:lang w:eastAsia="es-MX"/>
                    </w:rPr>
                    <w:t>0.00 (cero punto cero puntos)</w:t>
                  </w:r>
                </w:p>
              </w:tc>
            </w:tr>
          </w:tbl>
          <w:p w14:paraId="28A799BF" w14:textId="77777777" w:rsidR="00210F2B" w:rsidRPr="00210F2B" w:rsidRDefault="00210F2B" w:rsidP="00554EB1">
            <w:pPr>
              <w:rPr>
                <w:rFonts w:ascii="Arial" w:hAnsi="Arial" w:cs="Arial"/>
                <w:b/>
                <w:bCs/>
                <w:iCs/>
                <w:color w:val="000000" w:themeColor="text1"/>
                <w:sz w:val="16"/>
                <w:szCs w:val="16"/>
                <w:u w:val="single"/>
                <w:lang w:eastAsia="es-MX"/>
              </w:rPr>
            </w:pPr>
            <w:r w:rsidRPr="00210F2B">
              <w:rPr>
                <w:rFonts w:ascii="Arial" w:hAnsi="Arial" w:cs="Arial"/>
                <w:b/>
                <w:bCs/>
                <w:color w:val="000000" w:themeColor="text1"/>
                <w:sz w:val="16"/>
                <w:szCs w:val="16"/>
                <w:lang w:eastAsia="es-MX"/>
              </w:rPr>
              <w:t>Total, a obtener por 5 técnicos: 1.00 (un punto)</w:t>
            </w:r>
          </w:p>
          <w:p w14:paraId="40C1EBC2" w14:textId="77777777" w:rsidR="00210F2B" w:rsidRPr="00210F2B" w:rsidRDefault="00210F2B" w:rsidP="00554EB1">
            <w:pPr>
              <w:rPr>
                <w:rFonts w:ascii="Arial" w:hAnsi="Arial" w:cs="Arial"/>
                <w:b/>
                <w:bCs/>
                <w:iCs/>
                <w:color w:val="000000" w:themeColor="text1"/>
                <w:sz w:val="16"/>
                <w:szCs w:val="16"/>
                <w:u w:val="single"/>
                <w:lang w:eastAsia="es-MX"/>
              </w:rPr>
            </w:pPr>
          </w:p>
          <w:p w14:paraId="6A7E543B" w14:textId="77777777" w:rsidR="00210F2B" w:rsidRPr="00210F2B" w:rsidRDefault="00210F2B" w:rsidP="00554EB1">
            <w:pPr>
              <w:jc w:val="right"/>
              <w:rPr>
                <w:rFonts w:ascii="Arial" w:hAnsi="Arial" w:cs="Arial"/>
                <w:b/>
                <w:bCs/>
                <w:iCs/>
                <w:color w:val="000000" w:themeColor="text1"/>
                <w:sz w:val="16"/>
                <w:szCs w:val="16"/>
                <w:u w:val="single"/>
                <w:lang w:eastAsia="es-MX"/>
              </w:rPr>
            </w:pPr>
            <w:r w:rsidRPr="00210F2B">
              <w:rPr>
                <w:rFonts w:ascii="Arial" w:hAnsi="Arial" w:cs="Arial"/>
                <w:b/>
                <w:bCs/>
                <w:iCs/>
                <w:color w:val="000000" w:themeColor="text1"/>
                <w:sz w:val="16"/>
                <w:szCs w:val="16"/>
                <w:u w:val="single"/>
                <w:lang w:eastAsia="es-MX"/>
              </w:rPr>
              <w:t>Total, de puntos a obtener en este Subrubro 2.00 puntos</w:t>
            </w:r>
          </w:p>
          <w:p w14:paraId="0B7244B6" w14:textId="77777777" w:rsidR="00210F2B" w:rsidRPr="00210F2B" w:rsidRDefault="00210F2B" w:rsidP="00554EB1">
            <w:pPr>
              <w:jc w:val="both"/>
              <w:rPr>
                <w:rFonts w:ascii="Arial" w:hAnsi="Arial" w:cs="Arial"/>
                <w:iCs/>
                <w:color w:val="000000" w:themeColor="text1"/>
                <w:sz w:val="16"/>
                <w:szCs w:val="16"/>
                <w:lang w:eastAsia="es-MX"/>
              </w:rPr>
            </w:pPr>
          </w:p>
          <w:p w14:paraId="39C2B576" w14:textId="77777777" w:rsidR="00210F2B" w:rsidRPr="00210F2B" w:rsidRDefault="00210F2B" w:rsidP="00554EB1">
            <w:pPr>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El INSTITUTO se reserva el derecho de verificar la información proporcionada.</w:t>
            </w:r>
          </w:p>
        </w:tc>
        <w:tc>
          <w:tcPr>
            <w:tcW w:w="500" w:type="pct"/>
            <w:shd w:val="clear" w:color="000000" w:fill="FFFFFF"/>
            <w:vAlign w:val="center"/>
          </w:tcPr>
          <w:p w14:paraId="7DB8444F"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2.00</w:t>
            </w:r>
          </w:p>
        </w:tc>
      </w:tr>
      <w:tr w:rsidR="00210F2B" w:rsidRPr="00210F2B" w14:paraId="2529EE8A" w14:textId="77777777" w:rsidTr="00554EB1">
        <w:trPr>
          <w:trHeight w:val="786"/>
        </w:trPr>
        <w:tc>
          <w:tcPr>
            <w:tcW w:w="834" w:type="pct"/>
            <w:vAlign w:val="center"/>
          </w:tcPr>
          <w:p w14:paraId="1D2E4503" w14:textId="77777777" w:rsidR="00210F2B" w:rsidRPr="00210F2B" w:rsidRDefault="00210F2B" w:rsidP="00554EB1">
            <w:pPr>
              <w:autoSpaceDE w:val="0"/>
              <w:autoSpaceDN w:val="0"/>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1.2</w:t>
            </w:r>
          </w:p>
        </w:tc>
        <w:tc>
          <w:tcPr>
            <w:tcW w:w="663" w:type="pct"/>
            <w:vAlign w:val="center"/>
          </w:tcPr>
          <w:p w14:paraId="131A4548" w14:textId="77777777" w:rsidR="00210F2B" w:rsidRPr="00210F2B" w:rsidRDefault="00210F2B" w:rsidP="00554EB1">
            <w:pPr>
              <w:autoSpaceDE w:val="0"/>
              <w:autoSpaceDN w:val="0"/>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Capacidad de los recursos Económicos y de equipamiento</w:t>
            </w:r>
          </w:p>
        </w:tc>
        <w:tc>
          <w:tcPr>
            <w:tcW w:w="3002" w:type="pct"/>
            <w:gridSpan w:val="2"/>
            <w:vAlign w:val="center"/>
          </w:tcPr>
          <w:p w14:paraId="71E08FAE" w14:textId="77777777" w:rsidR="00210F2B" w:rsidRPr="00210F2B" w:rsidRDefault="00210F2B" w:rsidP="00554EB1">
            <w:pPr>
              <w:autoSpaceDE w:val="0"/>
              <w:autoSpaceDN w:val="0"/>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Que se considere necesaria para que el licitante cumpla con el contrato, conforme a los requerimientos establecidos en la Convocatoria.</w:t>
            </w:r>
          </w:p>
        </w:tc>
        <w:tc>
          <w:tcPr>
            <w:tcW w:w="500" w:type="pct"/>
            <w:shd w:val="clear" w:color="000000" w:fill="FFFFFF"/>
            <w:vAlign w:val="center"/>
          </w:tcPr>
          <w:p w14:paraId="4EF4ECB6" w14:textId="77777777" w:rsidR="00210F2B" w:rsidRPr="00210F2B" w:rsidRDefault="00210F2B" w:rsidP="00554EB1">
            <w:pPr>
              <w:autoSpaceDE w:val="0"/>
              <w:autoSpaceDN w:val="0"/>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11.00</w:t>
            </w:r>
          </w:p>
        </w:tc>
      </w:tr>
      <w:tr w:rsidR="00210F2B" w:rsidRPr="00210F2B" w14:paraId="01B19DE1" w14:textId="77777777" w:rsidTr="004627D9">
        <w:trPr>
          <w:trHeight w:val="44"/>
        </w:trPr>
        <w:tc>
          <w:tcPr>
            <w:tcW w:w="834" w:type="pct"/>
            <w:shd w:val="clear" w:color="000000" w:fill="FFFFFF"/>
            <w:vAlign w:val="center"/>
            <w:hideMark/>
          </w:tcPr>
          <w:p w14:paraId="54B0F79A"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1.2.1</w:t>
            </w:r>
          </w:p>
        </w:tc>
        <w:tc>
          <w:tcPr>
            <w:tcW w:w="663" w:type="pct"/>
            <w:shd w:val="clear" w:color="000000" w:fill="FFFFFF"/>
            <w:vAlign w:val="center"/>
            <w:hideMark/>
          </w:tcPr>
          <w:p w14:paraId="2417B620"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Capacidad de los recursos económicos </w:t>
            </w:r>
          </w:p>
        </w:tc>
        <w:tc>
          <w:tcPr>
            <w:tcW w:w="3002" w:type="pct"/>
            <w:gridSpan w:val="2"/>
            <w:vAlign w:val="center"/>
            <w:hideMark/>
          </w:tcPr>
          <w:p w14:paraId="3CB2A1AC" w14:textId="77777777" w:rsidR="00210F2B" w:rsidRPr="004627D9" w:rsidRDefault="00210F2B" w:rsidP="00554EB1">
            <w:pPr>
              <w:autoSpaceDE w:val="0"/>
              <w:autoSpaceDN w:val="0"/>
              <w:adjustRightInd w:val="0"/>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2BF1183B" w14:textId="77777777" w:rsidR="00210F2B" w:rsidRPr="004627D9" w:rsidRDefault="00210F2B" w:rsidP="00554EB1">
            <w:pPr>
              <w:autoSpaceDE w:val="0"/>
              <w:autoSpaceDN w:val="0"/>
              <w:adjustRightInd w:val="0"/>
              <w:jc w:val="both"/>
              <w:rPr>
                <w:rFonts w:ascii="Arial" w:hAnsi="Arial" w:cs="Arial"/>
                <w:iCs/>
                <w:color w:val="000000" w:themeColor="text1"/>
                <w:sz w:val="16"/>
                <w:szCs w:val="16"/>
                <w:lang w:eastAsia="es-MX"/>
              </w:rPr>
            </w:pPr>
          </w:p>
          <w:p w14:paraId="5B3B539E" w14:textId="77777777" w:rsidR="00210F2B" w:rsidRPr="004627D9" w:rsidRDefault="00210F2B" w:rsidP="00554EB1">
            <w:pPr>
              <w:autoSpaceDE w:val="0"/>
              <w:autoSpaceDN w:val="0"/>
              <w:adjustRightInd w:val="0"/>
              <w:jc w:val="both"/>
              <w:rPr>
                <w:rFonts w:ascii="Arial" w:hAnsi="Arial" w:cs="Arial"/>
                <w:iCs/>
                <w:color w:val="000000" w:themeColor="text1"/>
                <w:sz w:val="16"/>
                <w:szCs w:val="16"/>
                <w:lang w:eastAsia="es-MX"/>
              </w:rPr>
            </w:pPr>
            <w:r w:rsidRPr="004627D9">
              <w:rPr>
                <w:rFonts w:ascii="Arial" w:hAnsi="Arial" w:cs="Arial"/>
                <w:iCs/>
                <w:color w:val="000000" w:themeColor="text1"/>
                <w:sz w:val="16"/>
                <w:szCs w:val="16"/>
                <w:lang w:eastAsia="es-MX"/>
              </w:rPr>
              <w:t>Se entiende por monto total de su oferta al Importe total antes de I.V.A. (Subtotal) ofertado por el licitante en su oferta económica.</w:t>
            </w:r>
          </w:p>
          <w:p w14:paraId="0E03B97B" w14:textId="77777777" w:rsidR="00210F2B" w:rsidRPr="004627D9" w:rsidRDefault="00210F2B" w:rsidP="00554EB1">
            <w:pPr>
              <w:autoSpaceDE w:val="0"/>
              <w:autoSpaceDN w:val="0"/>
              <w:adjustRightInd w:val="0"/>
              <w:jc w:val="both"/>
              <w:rPr>
                <w:rFonts w:ascii="Arial" w:hAnsi="Arial" w:cs="Arial"/>
                <w:iCs/>
                <w:color w:val="000000" w:themeColor="text1"/>
                <w:sz w:val="16"/>
                <w:szCs w:val="16"/>
                <w:lang w:eastAsia="es-MX"/>
              </w:rPr>
            </w:pPr>
          </w:p>
          <w:p w14:paraId="3FEF586F" w14:textId="77777777" w:rsidR="00210F2B" w:rsidRPr="004627D9" w:rsidRDefault="00210F2B" w:rsidP="00554EB1">
            <w:pPr>
              <w:autoSpaceDE w:val="0"/>
              <w:autoSpaceDN w:val="0"/>
              <w:adjustRightInd w:val="0"/>
              <w:jc w:val="both"/>
              <w:rPr>
                <w:rFonts w:ascii="Arial" w:eastAsia="Calibri" w:hAnsi="Arial" w:cs="Arial"/>
                <w:iCs/>
                <w:color w:val="000000" w:themeColor="text1"/>
                <w:sz w:val="16"/>
                <w:szCs w:val="16"/>
                <w:lang w:eastAsia="es-MX"/>
              </w:rPr>
            </w:pPr>
            <w:r w:rsidRPr="004627D9">
              <w:rPr>
                <w:rFonts w:ascii="Arial" w:eastAsia="Calibri" w:hAnsi="Arial" w:cs="Arial"/>
                <w:iCs/>
                <w:color w:val="000000" w:themeColor="text1"/>
                <w:sz w:val="16"/>
                <w:szCs w:val="16"/>
                <w:lang w:eastAsia="es-MX"/>
              </w:rPr>
              <w:t>Para demostrar la capacidad económica, el LICITANTE deberá presentar la declaración fiscal anual 2023 con acuse de recibo y sello digital y la última declaración fiscal mensual provisional a que esté obligado del Impuesto Sobre la Renta (el mes inmediato anterior al acto de presentación y apertura de proposiciones del presente procedimiento); presentadas ante el Servicio de Administración Tributaria con sello digital de recepción; en el caso que se presente saldo a pagar, se deberá acompañar con el correspondiente comprobante de pago. EL LICITANTE deberá acreditar que sus ingresos son hasta del 20% (veinte por ciento) del monto total de su oferta. Lo anterior, conforme lo establece el artículo 57 fracción III, y 75 inciso b) de las POBALINES y regla 3.9.15.de la Resolución Miscelánea Fiscal 2023.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5C206F5E" w14:textId="77777777" w:rsidR="00210F2B" w:rsidRPr="004627D9" w:rsidRDefault="00210F2B" w:rsidP="00554EB1">
            <w:pPr>
              <w:autoSpaceDE w:val="0"/>
              <w:autoSpaceDN w:val="0"/>
              <w:adjustRightInd w:val="0"/>
              <w:jc w:val="both"/>
              <w:rPr>
                <w:rFonts w:ascii="Arial" w:eastAsia="Calibri" w:hAnsi="Arial" w:cs="Arial"/>
                <w:iCs/>
                <w:color w:val="000000" w:themeColor="text1"/>
                <w:sz w:val="16"/>
                <w:szCs w:val="16"/>
                <w:lang w:eastAsia="es-MX"/>
              </w:rPr>
            </w:pPr>
          </w:p>
          <w:p w14:paraId="635D4934" w14:textId="77777777" w:rsidR="00210F2B" w:rsidRPr="004627D9" w:rsidRDefault="00210F2B" w:rsidP="00554EB1">
            <w:pPr>
              <w:autoSpaceDE w:val="0"/>
              <w:autoSpaceDN w:val="0"/>
              <w:adjustRightInd w:val="0"/>
              <w:jc w:val="both"/>
              <w:rPr>
                <w:rFonts w:ascii="Arial" w:eastAsia="Calibri" w:hAnsi="Arial" w:cs="Arial"/>
                <w:iCs/>
                <w:color w:val="000000" w:themeColor="text1"/>
                <w:sz w:val="16"/>
                <w:szCs w:val="16"/>
                <w:lang w:eastAsia="es-MX"/>
              </w:rPr>
            </w:pPr>
            <w:r w:rsidRPr="004627D9">
              <w:rPr>
                <w:rFonts w:ascii="Arial" w:eastAsia="Calibri" w:hAnsi="Arial" w:cs="Arial"/>
                <w:iCs/>
                <w:color w:val="000000" w:themeColor="text1"/>
                <w:sz w:val="16"/>
                <w:szCs w:val="16"/>
                <w:lang w:eastAsia="es-MX"/>
              </w:rPr>
              <w:t xml:space="preserve">Se le otorgará el 70% (setenta por ciento) del puntaje al Licitante que acredite el mínimo de diez por ciento (10%) del monto total de su oferta, es decir 4.2 (cuatro punto dos) puntos y, si acredita mayor porcentaje, se le otorgará de manera proporcional con base en los puntos restantes (1.8 puntos). El mayor porcentaje de ingresos será hasta del 20% (veinte por ciento) del monto de su oferta económica total.  </w:t>
            </w:r>
          </w:p>
          <w:p w14:paraId="0CCE4ADA" w14:textId="77777777" w:rsidR="00210F2B" w:rsidRPr="004627D9" w:rsidRDefault="00210F2B" w:rsidP="00554EB1">
            <w:pPr>
              <w:jc w:val="right"/>
              <w:rPr>
                <w:rFonts w:ascii="Arial" w:hAnsi="Arial" w:cs="Arial"/>
                <w:b/>
                <w:bCs/>
                <w:iCs/>
                <w:color w:val="000000" w:themeColor="text1"/>
                <w:sz w:val="16"/>
                <w:szCs w:val="16"/>
                <w:u w:val="single"/>
                <w:lang w:eastAsia="es-MX"/>
              </w:rPr>
            </w:pPr>
          </w:p>
          <w:p w14:paraId="611A4371" w14:textId="77777777" w:rsidR="00210F2B" w:rsidRPr="004627D9" w:rsidRDefault="00210F2B" w:rsidP="00554EB1">
            <w:pPr>
              <w:jc w:val="right"/>
              <w:rPr>
                <w:rFonts w:ascii="Arial" w:hAnsi="Arial" w:cs="Arial"/>
                <w:b/>
                <w:bCs/>
                <w:iCs/>
                <w:color w:val="000000" w:themeColor="text1"/>
                <w:sz w:val="16"/>
                <w:szCs w:val="16"/>
                <w:u w:val="single"/>
                <w:lang w:eastAsia="es-MX"/>
              </w:rPr>
            </w:pPr>
            <w:r w:rsidRPr="004627D9">
              <w:rPr>
                <w:rFonts w:ascii="Arial" w:hAnsi="Arial" w:cs="Arial"/>
                <w:b/>
                <w:bCs/>
                <w:iCs/>
                <w:color w:val="000000" w:themeColor="text1"/>
                <w:sz w:val="16"/>
                <w:szCs w:val="16"/>
                <w:u w:val="single"/>
                <w:lang w:eastAsia="es-MX"/>
              </w:rPr>
              <w:t>Total, de puntos a obtener en este Subrubro 6.00 puntos</w:t>
            </w:r>
          </w:p>
        </w:tc>
        <w:tc>
          <w:tcPr>
            <w:tcW w:w="500" w:type="pct"/>
            <w:shd w:val="clear" w:color="000000" w:fill="FFFFFF"/>
            <w:vAlign w:val="center"/>
            <w:hideMark/>
          </w:tcPr>
          <w:p w14:paraId="479A335F"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6.00</w:t>
            </w:r>
          </w:p>
        </w:tc>
      </w:tr>
      <w:tr w:rsidR="00210F2B" w:rsidRPr="00210F2B" w14:paraId="170DCB28" w14:textId="77777777" w:rsidTr="00554EB1">
        <w:trPr>
          <w:trHeight w:val="44"/>
        </w:trPr>
        <w:tc>
          <w:tcPr>
            <w:tcW w:w="834" w:type="pct"/>
            <w:shd w:val="clear" w:color="000000" w:fill="FFFFFF"/>
            <w:vAlign w:val="center"/>
          </w:tcPr>
          <w:p w14:paraId="1602767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1.2.2</w:t>
            </w:r>
          </w:p>
        </w:tc>
        <w:tc>
          <w:tcPr>
            <w:tcW w:w="663" w:type="pct"/>
            <w:shd w:val="clear" w:color="000000" w:fill="FFFFFF"/>
            <w:vAlign w:val="center"/>
          </w:tcPr>
          <w:p w14:paraId="77876FC6"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Capacidad de los recursos </w:t>
            </w:r>
            <w:r w:rsidRPr="00210F2B">
              <w:rPr>
                <w:rFonts w:ascii="Arial" w:hAnsi="Arial" w:cs="Arial"/>
                <w:color w:val="000000" w:themeColor="text1"/>
                <w:sz w:val="16"/>
                <w:szCs w:val="16"/>
                <w:lang w:eastAsia="es-MX"/>
              </w:rPr>
              <w:lastRenderedPageBreak/>
              <w:t>de equipamiento</w:t>
            </w:r>
          </w:p>
        </w:tc>
        <w:tc>
          <w:tcPr>
            <w:tcW w:w="3002" w:type="pct"/>
            <w:gridSpan w:val="2"/>
            <w:shd w:val="clear" w:color="000000" w:fill="FFFFFF"/>
            <w:vAlign w:val="center"/>
          </w:tcPr>
          <w:p w14:paraId="21D7E6C8"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lastRenderedPageBreak/>
              <w:t>Para acreditar la Capacidad de Equipamiento, el Licitante deberá presentar lo siguiente:</w:t>
            </w:r>
          </w:p>
          <w:p w14:paraId="72BD5734" w14:textId="77777777" w:rsidR="00210F2B" w:rsidRPr="00210F2B" w:rsidRDefault="00210F2B" w:rsidP="00554EB1">
            <w:pPr>
              <w:jc w:val="both"/>
              <w:rPr>
                <w:rFonts w:ascii="Arial" w:hAnsi="Arial" w:cs="Arial"/>
                <w:color w:val="000000" w:themeColor="text1"/>
                <w:sz w:val="16"/>
                <w:szCs w:val="16"/>
                <w:lang w:eastAsia="es-MX"/>
              </w:rPr>
            </w:pPr>
          </w:p>
          <w:p w14:paraId="64C749D8" w14:textId="77777777" w:rsidR="00210F2B" w:rsidRPr="00210F2B" w:rsidRDefault="00210F2B" w:rsidP="00554EB1">
            <w:pPr>
              <w:pStyle w:val="Prrafodelista"/>
              <w:tabs>
                <w:tab w:val="left" w:pos="234"/>
              </w:tabs>
              <w:ind w:left="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lastRenderedPageBreak/>
              <w:t>Deberá presentar un escrito como parte de la propuesta</w:t>
            </w:r>
            <w:r w:rsidRPr="00210F2B" w:rsidDel="00915805">
              <w:rPr>
                <w:rFonts w:ascii="Arial" w:hAnsi="Arial" w:cs="Arial"/>
                <w:color w:val="000000" w:themeColor="text1"/>
                <w:sz w:val="16"/>
                <w:szCs w:val="16"/>
                <w:lang w:eastAsia="es-MX"/>
              </w:rPr>
              <w:t xml:space="preserve"> </w:t>
            </w:r>
            <w:r w:rsidRPr="00210F2B">
              <w:rPr>
                <w:rFonts w:ascii="Arial" w:hAnsi="Arial" w:cs="Arial"/>
                <w:color w:val="000000" w:themeColor="text1"/>
                <w:sz w:val="16"/>
                <w:szCs w:val="16"/>
                <w:lang w:eastAsia="es-MX"/>
              </w:rPr>
              <w:t>en el que relacione la maquinaria equipo y herramienta, con copia de las facturas que avalen la adquisición y copia de la ficha técnica y/o folletos y/o fotografías, con la cual cuenta mencionando marca, modelo y la cantidad con la cual prestará los servicios objeto de este proceso de contratación.</w:t>
            </w:r>
          </w:p>
          <w:p w14:paraId="4C68C94C" w14:textId="77777777" w:rsidR="00210F2B" w:rsidRPr="00210F2B" w:rsidRDefault="00210F2B" w:rsidP="00554EB1">
            <w:pPr>
              <w:pStyle w:val="Prrafodelista"/>
              <w:tabs>
                <w:tab w:val="left" w:pos="234"/>
              </w:tabs>
              <w:ind w:left="0"/>
              <w:jc w:val="both"/>
              <w:rPr>
                <w:rFonts w:ascii="Arial" w:hAnsi="Arial" w:cs="Arial"/>
                <w:color w:val="000000" w:themeColor="text1"/>
                <w:sz w:val="16"/>
                <w:szCs w:val="16"/>
                <w:lang w:eastAsia="es-MX"/>
              </w:rPr>
            </w:pPr>
          </w:p>
          <w:p w14:paraId="6AFF3CAD"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autocle</w:t>
            </w:r>
          </w:p>
          <w:p w14:paraId="5CC7B168"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desarmadores tipo plano</w:t>
            </w:r>
          </w:p>
          <w:p w14:paraId="73EDC6A8"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01 juego de desarmadores tipo cruz </w:t>
            </w:r>
          </w:p>
          <w:p w14:paraId="03EB201C"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desarmadores tipo estrella</w:t>
            </w:r>
          </w:p>
          <w:p w14:paraId="6E3B760F"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Pinzas mecánicas</w:t>
            </w:r>
          </w:p>
          <w:p w14:paraId="7A2D1DE0"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Pinzas de electricista</w:t>
            </w:r>
          </w:p>
          <w:p w14:paraId="2FE0011A"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Pinzas Punta</w:t>
            </w:r>
          </w:p>
          <w:p w14:paraId="3F971D7C"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Pinzas de Presión</w:t>
            </w:r>
          </w:p>
          <w:p w14:paraId="2352EC20"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Pericos</w:t>
            </w:r>
          </w:p>
          <w:p w14:paraId="3F394571"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Pza Multímetro</w:t>
            </w:r>
          </w:p>
          <w:p w14:paraId="1329D446"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Pza Extractor para todo tipo de rodamiento</w:t>
            </w:r>
          </w:p>
          <w:p w14:paraId="46C13B33"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Pza Soplete</w:t>
            </w:r>
          </w:p>
          <w:p w14:paraId="7E08EF16"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Paz Equipo Autogena</w:t>
            </w:r>
          </w:p>
          <w:p w14:paraId="37C91DD9"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Pza Planta para soldar</w:t>
            </w:r>
          </w:p>
          <w:p w14:paraId="398AD53D" w14:textId="77777777" w:rsidR="00210F2B" w:rsidRPr="00210F2B" w:rsidRDefault="00210F2B">
            <w:pPr>
              <w:pStyle w:val="Prrafodelista"/>
              <w:widowControl/>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01 juego de destornilladores</w:t>
            </w:r>
          </w:p>
          <w:p w14:paraId="1E2362F9" w14:textId="77777777" w:rsidR="00210F2B" w:rsidRPr="00210F2B" w:rsidRDefault="00210F2B">
            <w:pPr>
              <w:numPr>
                <w:ilvl w:val="0"/>
                <w:numId w:val="128"/>
              </w:numPr>
              <w:ind w:right="22"/>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Extensiones eléctricas en buen estado diferente medidas.</w:t>
            </w:r>
          </w:p>
          <w:p w14:paraId="4E98ADD1" w14:textId="77777777" w:rsidR="00210F2B" w:rsidRPr="00210F2B" w:rsidRDefault="00210F2B" w:rsidP="00554EB1">
            <w:pPr>
              <w:ind w:left="720" w:right="22"/>
              <w:jc w:val="both"/>
              <w:rPr>
                <w:rFonts w:ascii="Arial" w:hAnsi="Arial" w:cs="Arial"/>
                <w:color w:val="000000" w:themeColor="text1"/>
                <w:sz w:val="16"/>
                <w:szCs w:val="16"/>
                <w:lang w:eastAsia="es-MX"/>
              </w:rPr>
            </w:pPr>
          </w:p>
          <w:p w14:paraId="52511014" w14:textId="77777777" w:rsidR="00210F2B" w:rsidRPr="004627D9" w:rsidRDefault="00210F2B" w:rsidP="004627D9">
            <w:pPr>
              <w:pStyle w:val="Ttulo1"/>
              <w:ind w:right="17"/>
              <w:jc w:val="both"/>
              <w:rPr>
                <w:rFonts w:eastAsiaTheme="minorHAnsi" w:cs="Arial"/>
                <w:b w:val="0"/>
                <w:color w:val="000000" w:themeColor="text1"/>
                <w:sz w:val="16"/>
                <w:szCs w:val="16"/>
                <w:lang w:eastAsia="en-US"/>
              </w:rPr>
            </w:pPr>
            <w:r w:rsidRPr="004627D9">
              <w:rPr>
                <w:rFonts w:eastAsiaTheme="minorHAnsi" w:cs="Arial"/>
                <w:b w:val="0"/>
                <w:color w:val="000000" w:themeColor="text1"/>
                <w:sz w:val="16"/>
                <w:szCs w:val="16"/>
                <w:lang w:eastAsia="en-US"/>
              </w:rPr>
              <w:t>Sólo para efectos de evaluación, el rango a considerarse para la asignación de puntos será entre 11 (70%) y 5 (30%) piezas de la maquinaria y equipo que se requiere para llevar a cabo el servicio requerido, señalado anteriormente.</w:t>
            </w:r>
          </w:p>
          <w:p w14:paraId="0AE2B15A" w14:textId="77777777" w:rsidR="00210F2B" w:rsidRPr="00210F2B" w:rsidRDefault="00210F2B" w:rsidP="004627D9">
            <w:pPr>
              <w:jc w:val="both"/>
              <w:rPr>
                <w:rFonts w:ascii="Arial" w:eastAsia="Calibri" w:hAnsi="Arial" w:cs="Arial"/>
                <w:color w:val="000000" w:themeColor="text1"/>
                <w:sz w:val="16"/>
                <w:szCs w:val="16"/>
                <w:lang w:val="es-ES"/>
              </w:rPr>
            </w:pPr>
          </w:p>
          <w:p w14:paraId="35BA7441" w14:textId="77777777" w:rsidR="00210F2B" w:rsidRPr="00210F2B" w:rsidRDefault="00210F2B" w:rsidP="004627D9">
            <w:pPr>
              <w:pStyle w:val="Ttulo1"/>
              <w:ind w:right="17"/>
              <w:jc w:val="both"/>
              <w:rPr>
                <w:rFonts w:cs="Arial"/>
                <w:b w:val="0"/>
                <w:bCs/>
                <w:color w:val="000000" w:themeColor="text1"/>
                <w:sz w:val="16"/>
                <w:szCs w:val="16"/>
              </w:rPr>
            </w:pPr>
            <w:r w:rsidRPr="00210F2B">
              <w:rPr>
                <w:rFonts w:cs="Arial"/>
                <w:b w:val="0"/>
                <w:bCs/>
                <w:color w:val="000000" w:themeColor="text1"/>
                <w:sz w:val="16"/>
                <w:szCs w:val="16"/>
              </w:rPr>
              <w:t>Es decir, se le otorgará el 70% (setenta por ciento) del puntaje al Licitante que acredite el mínimo de treinta por ciento (30%) de la maquinaria y equipo (5 piezas) que se requiere para llevar a cabo el servicio requerido (3.5 puntos), agregando</w:t>
            </w:r>
            <w:r w:rsidRPr="00210F2B">
              <w:rPr>
                <w:rFonts w:eastAsiaTheme="minorHAnsi" w:cs="Arial"/>
                <w:b w:val="0"/>
                <w:color w:val="000000" w:themeColor="text1"/>
                <w:sz w:val="16"/>
                <w:szCs w:val="16"/>
                <w:lang w:eastAsia="en-US"/>
              </w:rPr>
              <w:t xml:space="preserve"> copia de ficha técnica y/o folletos y/o fotografías de los conceptos</w:t>
            </w:r>
            <w:r w:rsidRPr="00210F2B">
              <w:rPr>
                <w:rFonts w:cs="Arial"/>
                <w:b w:val="0"/>
                <w:bCs/>
                <w:color w:val="000000" w:themeColor="text1"/>
                <w:sz w:val="16"/>
                <w:szCs w:val="16"/>
              </w:rPr>
              <w:t>; es decir,</w:t>
            </w:r>
            <w:r w:rsidRPr="00210F2B">
              <w:rPr>
                <w:rFonts w:cs="Arial"/>
                <w:color w:val="000000" w:themeColor="text1"/>
                <w:sz w:val="16"/>
                <w:szCs w:val="16"/>
              </w:rPr>
              <w:t xml:space="preserve"> </w:t>
            </w:r>
            <w:r w:rsidRPr="00210F2B">
              <w:rPr>
                <w:rFonts w:eastAsiaTheme="minorHAnsi" w:cs="Arial"/>
                <w:b w:val="0"/>
                <w:color w:val="000000" w:themeColor="text1"/>
                <w:sz w:val="16"/>
                <w:szCs w:val="16"/>
                <w:lang w:eastAsia="en-US"/>
              </w:rPr>
              <w:t xml:space="preserve">una ficha técnica por cada concepto, siempre y cuando dicha ficha corresponda a la descripción solicitada y, </w:t>
            </w:r>
            <w:r w:rsidRPr="00210F2B">
              <w:rPr>
                <w:rFonts w:cs="Arial"/>
                <w:b w:val="0"/>
                <w:bCs/>
                <w:color w:val="000000" w:themeColor="text1"/>
                <w:sz w:val="16"/>
                <w:szCs w:val="16"/>
              </w:rPr>
              <w:t xml:space="preserve">si acredita mayor porcentaje, </w:t>
            </w:r>
            <w:r w:rsidRPr="00210F2B">
              <w:rPr>
                <w:rFonts w:eastAsia="Calibri" w:cs="Arial"/>
                <w:b w:val="0"/>
                <w:bCs/>
                <w:color w:val="000000" w:themeColor="text1"/>
                <w:sz w:val="16"/>
                <w:szCs w:val="16"/>
                <w:lang w:eastAsia="es-MX"/>
              </w:rPr>
              <w:t>se le otorgará una puntuación proporcional con base en una regla de 3 del 30% (treinta por ciento) restante de los puntos.</w:t>
            </w:r>
            <w:r w:rsidRPr="00210F2B">
              <w:rPr>
                <w:rFonts w:cs="Arial"/>
                <w:b w:val="0"/>
                <w:bCs/>
                <w:color w:val="000000" w:themeColor="text1"/>
                <w:sz w:val="16"/>
                <w:szCs w:val="16"/>
              </w:rPr>
              <w:t xml:space="preserve"> </w:t>
            </w:r>
          </w:p>
          <w:p w14:paraId="4D0AC20C" w14:textId="77777777" w:rsidR="00210F2B" w:rsidRPr="00210F2B" w:rsidRDefault="00210F2B" w:rsidP="004627D9">
            <w:pPr>
              <w:jc w:val="both"/>
              <w:rPr>
                <w:rFonts w:ascii="Arial" w:eastAsia="MS Mincho" w:hAnsi="Arial" w:cs="Arial"/>
                <w:bCs/>
                <w:color w:val="000000" w:themeColor="text1"/>
                <w:sz w:val="16"/>
                <w:szCs w:val="16"/>
              </w:rPr>
            </w:pPr>
          </w:p>
          <w:p w14:paraId="30C3176F" w14:textId="77777777" w:rsidR="00210F2B" w:rsidRPr="00210F2B" w:rsidRDefault="00210F2B" w:rsidP="004627D9">
            <w:pPr>
              <w:ind w:right="22"/>
              <w:jc w:val="both"/>
              <w:rPr>
                <w:rFonts w:ascii="Arial" w:eastAsia="Calibri" w:hAnsi="Arial" w:cs="Arial"/>
                <w:color w:val="000000" w:themeColor="text1"/>
                <w:sz w:val="14"/>
                <w:szCs w:val="14"/>
                <w:lang w:eastAsia="es-MX"/>
              </w:rPr>
            </w:pPr>
            <w:r w:rsidRPr="00210F2B">
              <w:rPr>
                <w:rFonts w:ascii="Arial" w:eastAsia="MS Mincho" w:hAnsi="Arial" w:cs="Arial"/>
                <w:bCs/>
                <w:color w:val="000000" w:themeColor="text1"/>
                <w:sz w:val="16"/>
                <w:szCs w:val="16"/>
              </w:rPr>
              <w:t xml:space="preserve">En caso de presentar menos del 30% (5 piezas) de la maquinaria y equipo requerida, </w:t>
            </w:r>
            <w:r w:rsidRPr="00210F2B">
              <w:rPr>
                <w:rFonts w:ascii="Arial" w:eastAsia="MS Mincho" w:hAnsi="Arial" w:cs="Arial"/>
                <w:color w:val="000000" w:themeColor="text1"/>
                <w:sz w:val="16"/>
                <w:szCs w:val="16"/>
              </w:rPr>
              <w:t>no se le otorgarán puntos.</w:t>
            </w:r>
          </w:p>
          <w:p w14:paraId="4766C555" w14:textId="77777777" w:rsidR="00210F2B" w:rsidRPr="00210F2B" w:rsidRDefault="00210F2B" w:rsidP="004627D9">
            <w:pPr>
              <w:ind w:right="22"/>
              <w:jc w:val="both"/>
              <w:rPr>
                <w:rFonts w:ascii="Arial" w:hAnsi="Arial" w:cs="Arial"/>
                <w:color w:val="000000" w:themeColor="text1"/>
                <w:sz w:val="16"/>
                <w:szCs w:val="16"/>
                <w:lang w:eastAsia="es-MX"/>
              </w:rPr>
            </w:pPr>
          </w:p>
          <w:p w14:paraId="4CAD16B5" w14:textId="77777777" w:rsidR="00210F2B" w:rsidRPr="00210F2B" w:rsidRDefault="00210F2B" w:rsidP="00554EB1">
            <w:pPr>
              <w:jc w:val="right"/>
              <w:rPr>
                <w:rFonts w:ascii="Arial" w:hAnsi="Arial" w:cs="Arial"/>
                <w:b/>
                <w:bCs/>
                <w:iCs/>
                <w:color w:val="000000" w:themeColor="text1"/>
                <w:sz w:val="16"/>
                <w:szCs w:val="16"/>
                <w:u w:val="single"/>
                <w:lang w:eastAsia="es-MX"/>
              </w:rPr>
            </w:pPr>
            <w:r w:rsidRPr="00210F2B">
              <w:rPr>
                <w:rFonts w:ascii="Arial" w:hAnsi="Arial" w:cs="Arial"/>
                <w:b/>
                <w:bCs/>
                <w:iCs/>
                <w:color w:val="000000" w:themeColor="text1"/>
                <w:sz w:val="16"/>
                <w:szCs w:val="16"/>
                <w:u w:val="single"/>
                <w:lang w:eastAsia="es-MX"/>
              </w:rPr>
              <w:t>Total, de puntos a obtener en este Subrubro 5.00 puntos</w:t>
            </w:r>
          </w:p>
          <w:p w14:paraId="274D0CE0" w14:textId="77777777" w:rsidR="00210F2B" w:rsidRPr="00210F2B" w:rsidRDefault="00210F2B" w:rsidP="00554EB1">
            <w:pPr>
              <w:pStyle w:val="Prrafodelista"/>
              <w:ind w:right="22"/>
              <w:contextualSpacing w:val="0"/>
              <w:jc w:val="both"/>
              <w:rPr>
                <w:rFonts w:ascii="Arial" w:hAnsi="Arial" w:cs="Arial"/>
                <w:color w:val="000000" w:themeColor="text1"/>
                <w:sz w:val="16"/>
                <w:szCs w:val="16"/>
                <w:lang w:eastAsia="es-MX"/>
              </w:rPr>
            </w:pPr>
          </w:p>
          <w:p w14:paraId="51F3AF29"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La no presentación del escrito solicitado representa el no otorgamiento de puntos.</w:t>
            </w:r>
          </w:p>
        </w:tc>
        <w:tc>
          <w:tcPr>
            <w:tcW w:w="500" w:type="pct"/>
            <w:shd w:val="clear" w:color="000000" w:fill="FFFFFF"/>
            <w:vAlign w:val="center"/>
          </w:tcPr>
          <w:p w14:paraId="0C93A42B" w14:textId="77777777" w:rsidR="00210F2B" w:rsidRPr="00210F2B" w:rsidRDefault="00210F2B" w:rsidP="00554EB1">
            <w:pPr>
              <w:jc w:val="center"/>
              <w:rPr>
                <w:rFonts w:ascii="Arial" w:hAnsi="Arial" w:cs="Arial"/>
                <w:b/>
                <w:bCs/>
                <w:color w:val="000000" w:themeColor="text1"/>
                <w:sz w:val="16"/>
                <w:szCs w:val="16"/>
                <w:highlight w:val="yellow"/>
                <w:lang w:eastAsia="es-MX"/>
              </w:rPr>
            </w:pPr>
            <w:r w:rsidRPr="00210F2B">
              <w:rPr>
                <w:rFonts w:ascii="Arial" w:hAnsi="Arial" w:cs="Arial"/>
                <w:b/>
                <w:bCs/>
                <w:color w:val="000000" w:themeColor="text1"/>
                <w:sz w:val="16"/>
                <w:szCs w:val="16"/>
                <w:lang w:eastAsia="es-MX"/>
              </w:rPr>
              <w:lastRenderedPageBreak/>
              <w:t>5.00</w:t>
            </w:r>
          </w:p>
        </w:tc>
      </w:tr>
      <w:tr w:rsidR="00210F2B" w:rsidRPr="00210F2B" w14:paraId="77E30F1A" w14:textId="77777777" w:rsidTr="00554EB1">
        <w:trPr>
          <w:trHeight w:val="1031"/>
        </w:trPr>
        <w:tc>
          <w:tcPr>
            <w:tcW w:w="834" w:type="pct"/>
            <w:vAlign w:val="center"/>
            <w:hideMark/>
          </w:tcPr>
          <w:p w14:paraId="0737869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1.3</w:t>
            </w:r>
          </w:p>
        </w:tc>
        <w:tc>
          <w:tcPr>
            <w:tcW w:w="663" w:type="pct"/>
            <w:vAlign w:val="center"/>
            <w:hideMark/>
          </w:tcPr>
          <w:p w14:paraId="78330626"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Participación de personas con discapacidad o empresas que cuenten con trabajadores con discapacidad</w:t>
            </w:r>
          </w:p>
        </w:tc>
        <w:tc>
          <w:tcPr>
            <w:tcW w:w="3002" w:type="pct"/>
            <w:gridSpan w:val="2"/>
            <w:vAlign w:val="center"/>
            <w:hideMark/>
          </w:tcPr>
          <w:p w14:paraId="587FE1F4"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De conformidad con el artículo 15 del REGLAMENTO, se otorgará 0.50 (cero punto cincuenta puntos) a los LICITANTES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3D0C3B1D" w14:textId="77777777" w:rsidR="00210F2B" w:rsidRPr="00210F2B" w:rsidRDefault="00210F2B" w:rsidP="00554EB1">
            <w:pPr>
              <w:jc w:val="both"/>
              <w:rPr>
                <w:rFonts w:ascii="Arial" w:hAnsi="Arial" w:cs="Arial"/>
                <w:color w:val="000000" w:themeColor="text1"/>
                <w:sz w:val="16"/>
                <w:szCs w:val="16"/>
                <w:lang w:eastAsia="es-MX"/>
              </w:rPr>
            </w:pPr>
          </w:p>
          <w:p w14:paraId="1944897A"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Lo anterior, comprobándose con la documentación que se relacione en la convocatoria. En caso de no contar no se otorgarán puntos. </w:t>
            </w:r>
          </w:p>
          <w:p w14:paraId="755ABACD" w14:textId="77777777" w:rsidR="00210F2B" w:rsidRPr="00210F2B" w:rsidRDefault="00210F2B" w:rsidP="00554EB1">
            <w:pPr>
              <w:jc w:val="right"/>
              <w:rPr>
                <w:rFonts w:ascii="Arial" w:hAnsi="Arial" w:cs="Arial"/>
                <w:b/>
                <w:bCs/>
                <w:color w:val="000000" w:themeColor="text1"/>
                <w:sz w:val="16"/>
                <w:szCs w:val="16"/>
                <w:lang w:eastAsia="es-MX"/>
              </w:rPr>
            </w:pPr>
          </w:p>
          <w:p w14:paraId="34BD2E21"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b/>
                <w:bCs/>
                <w:color w:val="000000" w:themeColor="text1"/>
                <w:sz w:val="16"/>
                <w:szCs w:val="16"/>
                <w:lang w:eastAsia="es-MX"/>
              </w:rPr>
              <w:t>El total de puntos a otorgar en el subrubro será de 0.50 (cero punto cincuenta) puntos</w:t>
            </w:r>
          </w:p>
        </w:tc>
        <w:tc>
          <w:tcPr>
            <w:tcW w:w="500" w:type="pct"/>
            <w:shd w:val="clear" w:color="auto" w:fill="FFFFFF" w:themeFill="background1"/>
            <w:vAlign w:val="center"/>
            <w:hideMark/>
          </w:tcPr>
          <w:p w14:paraId="589F71F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0.50</w:t>
            </w:r>
          </w:p>
        </w:tc>
      </w:tr>
      <w:tr w:rsidR="00210F2B" w:rsidRPr="00210F2B" w14:paraId="08C5CE74" w14:textId="77777777" w:rsidTr="00554EB1">
        <w:trPr>
          <w:trHeight w:val="704"/>
        </w:trPr>
        <w:tc>
          <w:tcPr>
            <w:tcW w:w="834" w:type="pct"/>
            <w:vAlign w:val="center"/>
            <w:hideMark/>
          </w:tcPr>
          <w:p w14:paraId="5CC74F8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1.4</w:t>
            </w:r>
          </w:p>
        </w:tc>
        <w:tc>
          <w:tcPr>
            <w:tcW w:w="663" w:type="pct"/>
            <w:hideMark/>
          </w:tcPr>
          <w:p w14:paraId="6541F9D4"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Participación de MIPYMES que produzcan bienes con innovación tecnológica relacionados directamente con la prestación del servicio solicitado</w:t>
            </w:r>
          </w:p>
        </w:tc>
        <w:tc>
          <w:tcPr>
            <w:tcW w:w="3002" w:type="pct"/>
            <w:gridSpan w:val="2"/>
            <w:hideMark/>
          </w:tcPr>
          <w:p w14:paraId="2F1A1E6C"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180DD800" w14:textId="77777777" w:rsidR="00210F2B" w:rsidRPr="00210F2B" w:rsidRDefault="00210F2B" w:rsidP="00554EB1">
            <w:pPr>
              <w:jc w:val="both"/>
              <w:rPr>
                <w:rFonts w:ascii="Arial" w:hAnsi="Arial" w:cs="Arial"/>
                <w:color w:val="000000" w:themeColor="text1"/>
                <w:sz w:val="16"/>
                <w:szCs w:val="16"/>
                <w:lang w:eastAsia="es-MX"/>
              </w:rPr>
            </w:pP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2195"/>
            </w:tblGrid>
            <w:tr w:rsidR="00210F2B" w:rsidRPr="00210F2B" w14:paraId="2A124085" w14:textId="77777777" w:rsidTr="00554EB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66242568"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Acredita ser micro, pequeña o mediana empresa que produzca bienes con innovación tecnológica</w:t>
                  </w:r>
                </w:p>
              </w:tc>
              <w:tc>
                <w:tcPr>
                  <w:tcW w:w="2195" w:type="dxa"/>
                  <w:tcBorders>
                    <w:top w:val="single" w:sz="4" w:space="0" w:color="000000"/>
                    <w:left w:val="single" w:sz="4" w:space="0" w:color="000000"/>
                    <w:bottom w:val="single" w:sz="4" w:space="0" w:color="000000"/>
                    <w:right w:val="single" w:sz="4" w:space="0" w:color="000000"/>
                  </w:tcBorders>
                  <w:hideMark/>
                </w:tcPr>
                <w:p w14:paraId="13BBE378"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0.20 puntos</w:t>
                  </w:r>
                </w:p>
              </w:tc>
            </w:tr>
            <w:tr w:rsidR="00210F2B" w:rsidRPr="00210F2B" w14:paraId="1B56A188" w14:textId="77777777" w:rsidTr="00554EB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19420490"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No acredita</w:t>
                  </w:r>
                </w:p>
              </w:tc>
              <w:tc>
                <w:tcPr>
                  <w:tcW w:w="2195" w:type="dxa"/>
                  <w:tcBorders>
                    <w:top w:val="single" w:sz="4" w:space="0" w:color="000000"/>
                    <w:left w:val="single" w:sz="4" w:space="0" w:color="000000"/>
                    <w:bottom w:val="single" w:sz="4" w:space="0" w:color="000000"/>
                    <w:right w:val="single" w:sz="4" w:space="0" w:color="000000"/>
                  </w:tcBorders>
                  <w:hideMark/>
                </w:tcPr>
                <w:p w14:paraId="14B5BE6A"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0.00 puntos</w:t>
                  </w:r>
                </w:p>
              </w:tc>
            </w:tr>
          </w:tbl>
          <w:p w14:paraId="657F9AA6" w14:textId="77777777" w:rsidR="00210F2B" w:rsidRPr="00210F2B" w:rsidRDefault="00210F2B" w:rsidP="00554EB1">
            <w:pPr>
              <w:jc w:val="both"/>
              <w:rPr>
                <w:rFonts w:ascii="Arial" w:hAnsi="Arial" w:cs="Arial"/>
                <w:color w:val="000000" w:themeColor="text1"/>
                <w:sz w:val="16"/>
                <w:szCs w:val="16"/>
                <w:lang w:eastAsia="es-MX"/>
              </w:rPr>
            </w:pPr>
          </w:p>
          <w:p w14:paraId="6B5CADA4"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De igual manera, se otorgarán puntos a las empresas que hayan aplicado políticas y prácticas de igualdad de género, conforme a la certificación correspondiente emitida por las autoridades y organismos facultados para tal efecto.</w:t>
            </w:r>
          </w:p>
          <w:p w14:paraId="5D7E5686" w14:textId="77777777" w:rsidR="00210F2B" w:rsidRPr="00210F2B" w:rsidRDefault="00210F2B" w:rsidP="00554EB1">
            <w:pPr>
              <w:jc w:val="both"/>
              <w:rPr>
                <w:rFonts w:ascii="Arial" w:hAnsi="Arial" w:cs="Arial"/>
                <w:color w:val="000000" w:themeColor="text1"/>
                <w:sz w:val="16"/>
                <w:szCs w:val="16"/>
                <w:lang w:eastAsia="es-MX"/>
              </w:rPr>
            </w:pP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2195"/>
            </w:tblGrid>
            <w:tr w:rsidR="00210F2B" w:rsidRPr="00210F2B" w14:paraId="007D6312" w14:textId="77777777" w:rsidTr="00554EB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52CA4CE3"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Acredita aplicar políticas y prácticas de igualdad de género</w:t>
                  </w:r>
                </w:p>
              </w:tc>
              <w:tc>
                <w:tcPr>
                  <w:tcW w:w="2195" w:type="dxa"/>
                  <w:tcBorders>
                    <w:top w:val="single" w:sz="4" w:space="0" w:color="000000"/>
                    <w:left w:val="single" w:sz="4" w:space="0" w:color="000000"/>
                    <w:bottom w:val="single" w:sz="4" w:space="0" w:color="000000"/>
                    <w:right w:val="single" w:sz="4" w:space="0" w:color="000000"/>
                  </w:tcBorders>
                  <w:hideMark/>
                </w:tcPr>
                <w:p w14:paraId="35F4841F"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0.30 puntos</w:t>
                  </w:r>
                </w:p>
              </w:tc>
            </w:tr>
            <w:tr w:rsidR="00210F2B" w:rsidRPr="00210F2B" w14:paraId="2F2FCB2E" w14:textId="77777777" w:rsidTr="00554EB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654E59CA"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lastRenderedPageBreak/>
                    <w:t>No acredita</w:t>
                  </w:r>
                </w:p>
              </w:tc>
              <w:tc>
                <w:tcPr>
                  <w:tcW w:w="2195" w:type="dxa"/>
                  <w:tcBorders>
                    <w:top w:val="single" w:sz="4" w:space="0" w:color="000000"/>
                    <w:left w:val="single" w:sz="4" w:space="0" w:color="000000"/>
                    <w:bottom w:val="single" w:sz="4" w:space="0" w:color="000000"/>
                    <w:right w:val="single" w:sz="4" w:space="0" w:color="000000"/>
                  </w:tcBorders>
                  <w:hideMark/>
                </w:tcPr>
                <w:p w14:paraId="09D799B1"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0.00 puntos</w:t>
                  </w:r>
                </w:p>
              </w:tc>
            </w:tr>
          </w:tbl>
          <w:p w14:paraId="5792802C" w14:textId="77777777" w:rsidR="00210F2B" w:rsidRPr="00210F2B" w:rsidRDefault="00210F2B" w:rsidP="00554EB1">
            <w:pPr>
              <w:autoSpaceDE w:val="0"/>
              <w:autoSpaceDN w:val="0"/>
              <w:adjustRightInd w:val="0"/>
              <w:rPr>
                <w:rFonts w:ascii="Arial" w:hAnsi="Arial" w:cs="Arial"/>
                <w:b/>
                <w:bCs/>
                <w:color w:val="000000" w:themeColor="text1"/>
                <w:sz w:val="16"/>
                <w:szCs w:val="16"/>
                <w:lang w:eastAsia="es-MX"/>
              </w:rPr>
            </w:pPr>
          </w:p>
          <w:p w14:paraId="2A4BF75F" w14:textId="77777777" w:rsidR="00210F2B" w:rsidRPr="00210F2B" w:rsidRDefault="00210F2B" w:rsidP="00554EB1">
            <w:pPr>
              <w:autoSpaceDE w:val="0"/>
              <w:autoSpaceDN w:val="0"/>
              <w:adjustRightInd w:val="0"/>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El total de puntos a otorgar en el subrubro será de 0.50 (cero punto cincuenta) puntos.</w:t>
            </w:r>
          </w:p>
        </w:tc>
        <w:tc>
          <w:tcPr>
            <w:tcW w:w="500" w:type="pct"/>
            <w:shd w:val="clear" w:color="auto" w:fill="FFFFFF" w:themeFill="background1"/>
            <w:vAlign w:val="center"/>
            <w:hideMark/>
          </w:tcPr>
          <w:p w14:paraId="3F5DB3C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0.50</w:t>
            </w:r>
          </w:p>
        </w:tc>
      </w:tr>
      <w:tr w:rsidR="00210F2B" w:rsidRPr="00210F2B" w14:paraId="28D31D07" w14:textId="77777777" w:rsidTr="00554EB1">
        <w:trPr>
          <w:trHeight w:val="407"/>
        </w:trPr>
        <w:tc>
          <w:tcPr>
            <w:tcW w:w="834" w:type="pct"/>
            <w:vMerge w:val="restart"/>
            <w:shd w:val="clear" w:color="000000" w:fill="D9D9D9"/>
            <w:vAlign w:val="center"/>
            <w:hideMark/>
          </w:tcPr>
          <w:p w14:paraId="278DFBBA"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Rubro 2</w:t>
            </w:r>
          </w:p>
        </w:tc>
        <w:tc>
          <w:tcPr>
            <w:tcW w:w="3144" w:type="pct"/>
            <w:gridSpan w:val="2"/>
            <w:vMerge w:val="restart"/>
            <w:shd w:val="clear" w:color="000000" w:fill="D9D9D9"/>
            <w:vAlign w:val="center"/>
            <w:hideMark/>
          </w:tcPr>
          <w:p w14:paraId="0CFEE245"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EXPERIENCIA Y ESPECIALIDAD DEL LICITANTE: </w:t>
            </w:r>
          </w:p>
        </w:tc>
        <w:tc>
          <w:tcPr>
            <w:tcW w:w="521" w:type="pct"/>
            <w:vMerge w:val="restart"/>
            <w:shd w:val="clear" w:color="000000" w:fill="D9D9D9"/>
            <w:vAlign w:val="center"/>
            <w:hideMark/>
          </w:tcPr>
          <w:p w14:paraId="293B206C"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w:t>
            </w:r>
          </w:p>
        </w:tc>
        <w:tc>
          <w:tcPr>
            <w:tcW w:w="500" w:type="pct"/>
            <w:shd w:val="clear" w:color="000000" w:fill="8DB4E2"/>
            <w:vAlign w:val="center"/>
            <w:hideMark/>
          </w:tcPr>
          <w:p w14:paraId="5C57A148"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de puntos</w:t>
            </w:r>
          </w:p>
        </w:tc>
      </w:tr>
      <w:tr w:rsidR="00210F2B" w:rsidRPr="00210F2B" w14:paraId="6432EB09" w14:textId="77777777" w:rsidTr="00554EB1">
        <w:trPr>
          <w:trHeight w:val="203"/>
        </w:trPr>
        <w:tc>
          <w:tcPr>
            <w:tcW w:w="834" w:type="pct"/>
            <w:vMerge/>
            <w:shd w:val="clear" w:color="000000" w:fill="D9D9D9"/>
            <w:vAlign w:val="center"/>
          </w:tcPr>
          <w:p w14:paraId="460D4F2A" w14:textId="77777777" w:rsidR="00210F2B" w:rsidRPr="00210F2B" w:rsidRDefault="00210F2B" w:rsidP="00554EB1">
            <w:pPr>
              <w:jc w:val="center"/>
              <w:rPr>
                <w:rFonts w:ascii="Arial" w:hAnsi="Arial" w:cs="Arial"/>
                <w:b/>
                <w:bCs/>
                <w:color w:val="000000" w:themeColor="text1"/>
                <w:sz w:val="16"/>
                <w:szCs w:val="16"/>
                <w:lang w:eastAsia="es-MX"/>
              </w:rPr>
            </w:pPr>
          </w:p>
        </w:tc>
        <w:tc>
          <w:tcPr>
            <w:tcW w:w="3144" w:type="pct"/>
            <w:gridSpan w:val="2"/>
            <w:vMerge/>
            <w:shd w:val="clear" w:color="000000" w:fill="D9D9D9"/>
            <w:vAlign w:val="center"/>
          </w:tcPr>
          <w:p w14:paraId="07A2CBE3" w14:textId="77777777" w:rsidR="00210F2B" w:rsidRPr="00210F2B" w:rsidRDefault="00210F2B" w:rsidP="00554EB1">
            <w:pPr>
              <w:rPr>
                <w:rFonts w:ascii="Arial" w:hAnsi="Arial" w:cs="Arial"/>
                <w:b/>
                <w:bCs/>
                <w:color w:val="000000" w:themeColor="text1"/>
                <w:sz w:val="16"/>
                <w:szCs w:val="16"/>
                <w:lang w:eastAsia="es-MX"/>
              </w:rPr>
            </w:pPr>
          </w:p>
        </w:tc>
        <w:tc>
          <w:tcPr>
            <w:tcW w:w="521" w:type="pct"/>
            <w:vMerge/>
            <w:shd w:val="clear" w:color="000000" w:fill="D9D9D9"/>
            <w:vAlign w:val="center"/>
          </w:tcPr>
          <w:p w14:paraId="0B747DD6" w14:textId="77777777" w:rsidR="00210F2B" w:rsidRPr="00210F2B" w:rsidRDefault="00210F2B" w:rsidP="00554EB1">
            <w:pPr>
              <w:rPr>
                <w:rFonts w:ascii="Arial" w:hAnsi="Arial" w:cs="Arial"/>
                <w:b/>
                <w:bCs/>
                <w:color w:val="000000" w:themeColor="text1"/>
                <w:sz w:val="16"/>
                <w:szCs w:val="16"/>
                <w:lang w:eastAsia="es-MX"/>
              </w:rPr>
            </w:pPr>
          </w:p>
        </w:tc>
        <w:tc>
          <w:tcPr>
            <w:tcW w:w="500" w:type="pct"/>
            <w:shd w:val="clear" w:color="000000" w:fill="8DB4E2"/>
            <w:vAlign w:val="center"/>
          </w:tcPr>
          <w:p w14:paraId="0F0C4154"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18.00 </w:t>
            </w:r>
          </w:p>
        </w:tc>
      </w:tr>
      <w:tr w:rsidR="00210F2B" w:rsidRPr="00210F2B" w14:paraId="0D151984" w14:textId="77777777" w:rsidTr="00554EB1">
        <w:trPr>
          <w:trHeight w:val="34"/>
        </w:trPr>
        <w:tc>
          <w:tcPr>
            <w:tcW w:w="834" w:type="pct"/>
            <w:vMerge/>
            <w:vAlign w:val="center"/>
            <w:hideMark/>
          </w:tcPr>
          <w:p w14:paraId="106FA8F7" w14:textId="77777777" w:rsidR="00210F2B" w:rsidRPr="00210F2B" w:rsidRDefault="00210F2B" w:rsidP="00554EB1">
            <w:pPr>
              <w:rPr>
                <w:rFonts w:ascii="Arial" w:hAnsi="Arial" w:cs="Arial"/>
                <w:b/>
                <w:bCs/>
                <w:color w:val="000000" w:themeColor="text1"/>
                <w:sz w:val="16"/>
                <w:szCs w:val="16"/>
                <w:lang w:eastAsia="es-MX"/>
              </w:rPr>
            </w:pPr>
          </w:p>
        </w:tc>
        <w:tc>
          <w:tcPr>
            <w:tcW w:w="4166" w:type="pct"/>
            <w:gridSpan w:val="4"/>
            <w:shd w:val="clear" w:color="000000" w:fill="D9D9D9"/>
            <w:vAlign w:val="center"/>
            <w:hideMark/>
          </w:tcPr>
          <w:p w14:paraId="26B1C667"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Los contratos que presente el Licitante serán los mismos que se tomarán para evaluación de los subrubros </w:t>
            </w:r>
            <w:r w:rsidRPr="00210F2B">
              <w:rPr>
                <w:rFonts w:ascii="Arial" w:eastAsia="Calibri" w:hAnsi="Arial" w:cs="Arial"/>
                <w:b/>
                <w:bCs/>
                <w:color w:val="000000" w:themeColor="text1"/>
                <w:sz w:val="16"/>
                <w:szCs w:val="16"/>
                <w:lang w:eastAsia="es-MX"/>
              </w:rPr>
              <w:t xml:space="preserve">2.1 Experiencia </w:t>
            </w:r>
            <w:r w:rsidRPr="00210F2B">
              <w:rPr>
                <w:rFonts w:ascii="Arial" w:eastAsia="Calibri" w:hAnsi="Arial" w:cs="Arial"/>
                <w:color w:val="000000" w:themeColor="text1"/>
                <w:sz w:val="16"/>
                <w:szCs w:val="16"/>
                <w:lang w:eastAsia="es-MX"/>
              </w:rPr>
              <w:t>y</w:t>
            </w:r>
            <w:r w:rsidRPr="00210F2B">
              <w:rPr>
                <w:rFonts w:ascii="Arial" w:eastAsia="Calibri" w:hAnsi="Arial" w:cs="Arial"/>
                <w:b/>
                <w:bCs/>
                <w:color w:val="000000" w:themeColor="text1"/>
                <w:sz w:val="16"/>
                <w:szCs w:val="16"/>
                <w:lang w:eastAsia="es-MX"/>
              </w:rPr>
              <w:t xml:space="preserve"> 2.2</w:t>
            </w:r>
            <w:r w:rsidRPr="00210F2B">
              <w:rPr>
                <w:rFonts w:ascii="Arial" w:eastAsia="Calibri" w:hAnsi="Arial" w:cs="Arial"/>
                <w:color w:val="000000" w:themeColor="text1"/>
                <w:sz w:val="16"/>
                <w:szCs w:val="16"/>
                <w:lang w:eastAsia="es-MX"/>
              </w:rPr>
              <w:t xml:space="preserve"> </w:t>
            </w:r>
            <w:r w:rsidRPr="00210F2B">
              <w:rPr>
                <w:rFonts w:ascii="Arial" w:eastAsia="Calibri" w:hAnsi="Arial" w:cs="Arial"/>
                <w:b/>
                <w:bCs/>
                <w:color w:val="000000" w:themeColor="text1"/>
                <w:sz w:val="16"/>
                <w:szCs w:val="16"/>
                <w:lang w:eastAsia="es-MX"/>
              </w:rPr>
              <w:t>Especialidad</w:t>
            </w:r>
            <w:r w:rsidRPr="00210F2B">
              <w:rPr>
                <w:rFonts w:ascii="Arial" w:eastAsia="Calibri" w:hAnsi="Arial" w:cs="Arial"/>
                <w:color w:val="000000" w:themeColor="text1"/>
                <w:sz w:val="16"/>
                <w:szCs w:val="16"/>
                <w:lang w:eastAsia="es-MX"/>
              </w:rPr>
              <w:t xml:space="preserve"> del servicio de la misma naturaleza del que se pretende contratar y que el licitante acredite haber realizado.</w:t>
            </w:r>
          </w:p>
        </w:tc>
      </w:tr>
      <w:tr w:rsidR="00210F2B" w:rsidRPr="00210F2B" w14:paraId="18DAD340" w14:textId="77777777" w:rsidTr="00554EB1">
        <w:trPr>
          <w:trHeight w:val="228"/>
        </w:trPr>
        <w:tc>
          <w:tcPr>
            <w:tcW w:w="834" w:type="pct"/>
            <w:vAlign w:val="center"/>
            <w:hideMark/>
          </w:tcPr>
          <w:p w14:paraId="7D8083FD"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Subrubros</w:t>
            </w:r>
          </w:p>
        </w:tc>
        <w:tc>
          <w:tcPr>
            <w:tcW w:w="663" w:type="pct"/>
            <w:vAlign w:val="center"/>
            <w:hideMark/>
          </w:tcPr>
          <w:p w14:paraId="4654731A"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Concepto</w:t>
            </w:r>
          </w:p>
        </w:tc>
        <w:tc>
          <w:tcPr>
            <w:tcW w:w="3002" w:type="pct"/>
            <w:gridSpan w:val="2"/>
            <w:vAlign w:val="center"/>
            <w:hideMark/>
          </w:tcPr>
          <w:p w14:paraId="30D07F64"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Forma de evaluación</w:t>
            </w:r>
          </w:p>
        </w:tc>
        <w:tc>
          <w:tcPr>
            <w:tcW w:w="500" w:type="pct"/>
            <w:vAlign w:val="center"/>
            <w:hideMark/>
          </w:tcPr>
          <w:p w14:paraId="49B3FC17"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Puntos Esperados</w:t>
            </w:r>
          </w:p>
        </w:tc>
      </w:tr>
      <w:tr w:rsidR="00210F2B" w:rsidRPr="00210F2B" w14:paraId="7644C2D6" w14:textId="77777777" w:rsidTr="00554EB1">
        <w:trPr>
          <w:trHeight w:val="228"/>
        </w:trPr>
        <w:tc>
          <w:tcPr>
            <w:tcW w:w="834" w:type="pct"/>
            <w:vAlign w:val="center"/>
          </w:tcPr>
          <w:p w14:paraId="1DE71060" w14:textId="77777777" w:rsidR="00210F2B" w:rsidRPr="00210F2B" w:rsidRDefault="00210F2B" w:rsidP="00554EB1">
            <w:pPr>
              <w:jc w:val="center"/>
              <w:rPr>
                <w:rFonts w:ascii="Arial" w:hAnsi="Arial" w:cs="Arial"/>
                <w:iCs/>
                <w:color w:val="000000" w:themeColor="text1"/>
                <w:sz w:val="16"/>
                <w:szCs w:val="16"/>
                <w:lang w:eastAsia="es-MX"/>
              </w:rPr>
            </w:pPr>
          </w:p>
        </w:tc>
        <w:tc>
          <w:tcPr>
            <w:tcW w:w="663" w:type="pct"/>
            <w:vAlign w:val="center"/>
          </w:tcPr>
          <w:p w14:paraId="446BE959"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Especialidad y Experiencia</w:t>
            </w:r>
          </w:p>
        </w:tc>
        <w:tc>
          <w:tcPr>
            <w:tcW w:w="3002" w:type="pct"/>
            <w:gridSpan w:val="2"/>
            <w:vAlign w:val="center"/>
          </w:tcPr>
          <w:p w14:paraId="7AE3D731" w14:textId="77777777" w:rsidR="00210F2B" w:rsidRPr="00210F2B" w:rsidRDefault="00210F2B" w:rsidP="00554EB1">
            <w:pPr>
              <w:jc w:val="both"/>
              <w:rPr>
                <w:rFonts w:ascii="Arial" w:eastAsia="Calibri" w:hAnsi="Arial" w:cs="Arial"/>
                <w:iCs/>
                <w:color w:val="000000" w:themeColor="text1"/>
                <w:sz w:val="16"/>
                <w:szCs w:val="16"/>
                <w:lang w:eastAsia="es-MX"/>
              </w:rPr>
            </w:pPr>
            <w:bookmarkStart w:id="571" w:name="_Hlk133594581"/>
            <w:r w:rsidRPr="00210F2B">
              <w:rPr>
                <w:rFonts w:ascii="Arial" w:eastAsia="Calibri" w:hAnsi="Arial" w:cs="Arial"/>
                <w:iCs/>
                <w:color w:val="000000" w:themeColor="text1"/>
                <w:sz w:val="16"/>
                <w:szCs w:val="16"/>
                <w:lang w:eastAsia="es-MX"/>
              </w:rPr>
              <w:t xml:space="preserve">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w:t>
            </w:r>
            <w:r w:rsidRPr="00210F2B">
              <w:rPr>
                <w:rFonts w:ascii="Arial" w:eastAsia="Calibri" w:hAnsi="Arial" w:cs="Arial"/>
                <w:iCs/>
                <w:color w:val="000000" w:themeColor="text1"/>
                <w:sz w:val="16"/>
                <w:szCs w:val="16"/>
                <w:u w:val="single"/>
                <w:lang w:eastAsia="es-MX"/>
              </w:rPr>
              <w:t xml:space="preserve">5 (cinco) años </w:t>
            </w:r>
            <w:r w:rsidRPr="00210F2B">
              <w:rPr>
                <w:rFonts w:ascii="Arial" w:eastAsia="Calibri" w:hAnsi="Arial" w:cs="Arial"/>
                <w:iCs/>
                <w:color w:val="000000" w:themeColor="text1"/>
                <w:sz w:val="16"/>
                <w:szCs w:val="16"/>
                <w:lang w:eastAsia="es-MX"/>
              </w:rPr>
              <w:t>de su formalización, con los que acredite la prestación de servicios con similares características y condiciones requeridas en la presente contratación.</w:t>
            </w:r>
            <w:bookmarkEnd w:id="571"/>
          </w:p>
          <w:p w14:paraId="11C3672B" w14:textId="77777777" w:rsidR="00210F2B" w:rsidRPr="00210F2B" w:rsidRDefault="00210F2B" w:rsidP="00554EB1">
            <w:pPr>
              <w:jc w:val="both"/>
              <w:rPr>
                <w:rFonts w:ascii="Arial" w:eastAsia="Calibri" w:hAnsi="Arial" w:cs="Arial"/>
                <w:iCs/>
                <w:color w:val="000000" w:themeColor="text1"/>
                <w:sz w:val="16"/>
                <w:szCs w:val="16"/>
                <w:lang w:eastAsia="es-MX"/>
              </w:rPr>
            </w:pPr>
          </w:p>
          <w:p w14:paraId="1059938C" w14:textId="77777777" w:rsidR="00210F2B" w:rsidRPr="00210F2B" w:rsidRDefault="00210F2B" w:rsidP="00554EB1">
            <w:pPr>
              <w:jc w:val="both"/>
              <w:rPr>
                <w:rFonts w:ascii="Arial" w:hAnsi="Arial" w:cs="Arial"/>
                <w:b/>
                <w:iCs/>
                <w:color w:val="000000" w:themeColor="text1"/>
                <w:sz w:val="16"/>
                <w:szCs w:val="16"/>
                <w:lang w:eastAsia="es-MX"/>
              </w:rPr>
            </w:pPr>
            <w:r w:rsidRPr="00210F2B">
              <w:rPr>
                <w:rFonts w:ascii="Arial" w:eastAsia="Calibri" w:hAnsi="Arial" w:cs="Arial"/>
                <w:color w:val="000000" w:themeColor="text1"/>
                <w:sz w:val="16"/>
                <w:szCs w:val="16"/>
                <w:lang w:eastAsia="es-MX"/>
              </w:rPr>
              <w:t xml:space="preserve">El Instituto entiende por “servicios con similares características y condiciones” el siguiente rango: </w:t>
            </w:r>
            <w:r w:rsidRPr="00210F2B">
              <w:rPr>
                <w:rFonts w:ascii="Arial" w:hAnsi="Arial" w:cs="Arial"/>
                <w:b/>
                <w:bCs/>
                <w:color w:val="000000" w:themeColor="text1"/>
                <w:sz w:val="16"/>
                <w:szCs w:val="16"/>
                <w:lang w:eastAsia="es-MX"/>
              </w:rPr>
              <w:t>Servicio de Mantenimiento Preventivo y Correctivo a Equipos Hidroneumáticos</w:t>
            </w:r>
            <w:r w:rsidRPr="00210F2B">
              <w:rPr>
                <w:rFonts w:ascii="Arial" w:hAnsi="Arial" w:cs="Arial"/>
                <w:b/>
                <w:iCs/>
                <w:color w:val="000000" w:themeColor="text1"/>
                <w:sz w:val="16"/>
                <w:szCs w:val="16"/>
                <w:lang w:eastAsia="es-MX"/>
              </w:rPr>
              <w:t>.</w:t>
            </w:r>
          </w:p>
          <w:p w14:paraId="577E1ACE" w14:textId="77777777" w:rsidR="00210F2B" w:rsidRPr="00210F2B" w:rsidRDefault="00210F2B" w:rsidP="00554EB1">
            <w:pPr>
              <w:jc w:val="both"/>
              <w:rPr>
                <w:rFonts w:ascii="Arial" w:eastAsia="Calibri" w:hAnsi="Arial" w:cs="Arial"/>
                <w:color w:val="000000" w:themeColor="text1"/>
                <w:sz w:val="16"/>
                <w:szCs w:val="16"/>
                <w:lang w:eastAsia="es-MX"/>
              </w:rPr>
            </w:pPr>
          </w:p>
          <w:p w14:paraId="1BD72C7A"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Para facilitar la evaluación el Licitante preferentemente presentará una relación de contratos o cualquier otro documento, indicando:</w:t>
            </w:r>
          </w:p>
          <w:p w14:paraId="28D1FD6B" w14:textId="77777777" w:rsidR="00210F2B" w:rsidRPr="00210F2B" w:rsidRDefault="00210F2B" w:rsidP="00554EB1">
            <w:pPr>
              <w:jc w:val="both"/>
              <w:rPr>
                <w:rFonts w:ascii="Arial" w:eastAsia="Calibri" w:hAnsi="Arial" w:cs="Arial"/>
                <w:color w:val="000000" w:themeColor="text1"/>
                <w:sz w:val="16"/>
                <w:szCs w:val="16"/>
                <w:lang w:eastAsia="es-MX"/>
              </w:rPr>
            </w:pPr>
          </w:p>
          <w:p w14:paraId="1AF3B516"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Número consecutivo.</w:t>
            </w:r>
          </w:p>
          <w:p w14:paraId="1276BDD9"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Número de contrato.</w:t>
            </w:r>
          </w:p>
          <w:p w14:paraId="705DF1CA"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Vigencia.</w:t>
            </w:r>
          </w:p>
          <w:p w14:paraId="5F11C8EB"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Fecha de formalización.</w:t>
            </w:r>
          </w:p>
          <w:p w14:paraId="4855C6FF"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Monto.</w:t>
            </w:r>
          </w:p>
          <w:p w14:paraId="1DC0067F"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Objeto.</w:t>
            </w:r>
          </w:p>
          <w:p w14:paraId="6AC5F227"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Nombre del cliente (Empresa, nombre de persona de contacto y cargo, teléfonos de los contactos y/o correo electrónico para verificar la información)</w:t>
            </w:r>
          </w:p>
          <w:p w14:paraId="46E7AEF7"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Cantidad de fojas que componen el contrato o documento.</w:t>
            </w:r>
          </w:p>
          <w:p w14:paraId="413009AE"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Indicador de folio donde inicia el contrato o documento.</w:t>
            </w:r>
          </w:p>
          <w:p w14:paraId="6AF02AC8" w14:textId="77777777" w:rsidR="00210F2B" w:rsidRPr="00210F2B" w:rsidRDefault="00210F2B">
            <w:pPr>
              <w:widowControl w:val="0"/>
              <w:numPr>
                <w:ilvl w:val="0"/>
                <w:numId w:val="129"/>
              </w:numPr>
              <w:snapToGri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Indicador de folio donde termina el contrato o documento.</w:t>
            </w:r>
          </w:p>
          <w:p w14:paraId="1AA61AF1" w14:textId="77777777" w:rsidR="00210F2B" w:rsidRPr="00210F2B" w:rsidRDefault="00210F2B" w:rsidP="00554EB1">
            <w:pPr>
              <w:widowControl w:val="0"/>
              <w:snapToGrid w:val="0"/>
              <w:ind w:left="720"/>
              <w:jc w:val="both"/>
              <w:rPr>
                <w:rFonts w:ascii="Arial" w:eastAsia="Calibri" w:hAnsi="Arial" w:cs="Arial"/>
                <w:color w:val="000000" w:themeColor="text1"/>
                <w:sz w:val="16"/>
                <w:szCs w:val="16"/>
                <w:lang w:eastAsia="es-MX"/>
              </w:rPr>
            </w:pPr>
          </w:p>
          <w:p w14:paraId="716452C2"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La relación referida, no será causa de desechamiento o en su caso del no otorgamiento de los puntos establecidos.</w:t>
            </w:r>
          </w:p>
          <w:p w14:paraId="30C7DA0F" w14:textId="77777777" w:rsidR="00210F2B" w:rsidRPr="00210F2B" w:rsidRDefault="00210F2B" w:rsidP="00554EB1">
            <w:pPr>
              <w:jc w:val="both"/>
              <w:rPr>
                <w:rFonts w:ascii="Arial" w:eastAsia="Calibri" w:hAnsi="Arial" w:cs="Arial"/>
                <w:color w:val="000000" w:themeColor="text1"/>
                <w:sz w:val="16"/>
                <w:szCs w:val="16"/>
                <w:lang w:eastAsia="es-MX"/>
              </w:rPr>
            </w:pPr>
          </w:p>
          <w:p w14:paraId="7E053568"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El Licitante deberá presentar como mínimo 1 (un) contrato y como máximo 5 (cinco) contratos o cualquier otro documento, incluyendo los anexos que permitan verificar el alcance de la contratación, que cumplan con los requisitos solicitados.</w:t>
            </w:r>
          </w:p>
          <w:p w14:paraId="28DECD52" w14:textId="77777777" w:rsidR="00210F2B" w:rsidRPr="00210F2B" w:rsidRDefault="00210F2B" w:rsidP="00554EB1">
            <w:pPr>
              <w:jc w:val="both"/>
              <w:rPr>
                <w:rFonts w:ascii="Arial" w:eastAsia="Calibri" w:hAnsi="Arial" w:cs="Arial"/>
                <w:color w:val="000000" w:themeColor="text1"/>
                <w:sz w:val="16"/>
                <w:szCs w:val="16"/>
                <w:lang w:eastAsia="es-MX"/>
              </w:rPr>
            </w:pPr>
          </w:p>
          <w:p w14:paraId="0677840E"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Para la obtención de puntos de experiencia se considerarán los contratos con los que acredite la especialidad (servicios similares al objeto de la presente contratación)</w:t>
            </w:r>
          </w:p>
          <w:p w14:paraId="3211C895" w14:textId="77777777" w:rsidR="00210F2B" w:rsidRPr="00210F2B" w:rsidRDefault="00210F2B" w:rsidP="00554EB1">
            <w:pPr>
              <w:jc w:val="both"/>
              <w:rPr>
                <w:rFonts w:ascii="Arial" w:eastAsia="Calibri" w:hAnsi="Arial" w:cs="Arial"/>
                <w:color w:val="000000" w:themeColor="text1"/>
                <w:sz w:val="16"/>
                <w:szCs w:val="16"/>
                <w:lang w:eastAsia="es-MX"/>
              </w:rPr>
            </w:pPr>
          </w:p>
          <w:p w14:paraId="6F48B825"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Los puntos se asignarán conforme a lo siguiente:</w:t>
            </w:r>
          </w:p>
          <w:p w14:paraId="53CD503D" w14:textId="77777777" w:rsidR="00210F2B" w:rsidRPr="00210F2B" w:rsidRDefault="00210F2B" w:rsidP="00554EB1">
            <w:pPr>
              <w:jc w:val="both"/>
              <w:rPr>
                <w:rFonts w:ascii="Arial" w:hAnsi="Arial" w:cs="Arial"/>
                <w:color w:val="000000" w:themeColor="text1"/>
                <w:sz w:val="16"/>
                <w:szCs w:val="16"/>
                <w:lang w:eastAsia="es-MX"/>
              </w:rPr>
            </w:pPr>
          </w:p>
          <w:tbl>
            <w:tblPr>
              <w:tblStyle w:val="Tablaconcuadrcula"/>
              <w:tblW w:w="0" w:type="auto"/>
              <w:jc w:val="center"/>
              <w:tblLook w:val="04A0" w:firstRow="1" w:lastRow="0" w:firstColumn="1" w:lastColumn="0" w:noHBand="0" w:noVBand="1"/>
            </w:tblPr>
            <w:tblGrid>
              <w:gridCol w:w="1733"/>
              <w:gridCol w:w="1806"/>
            </w:tblGrid>
            <w:tr w:rsidR="00210F2B" w:rsidRPr="00210F2B" w14:paraId="75D2F14E" w14:textId="77777777" w:rsidTr="00554EB1">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68C041D"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48678BE"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Puntos máximos</w:t>
                  </w:r>
                </w:p>
              </w:tc>
            </w:tr>
            <w:tr w:rsidR="00210F2B" w:rsidRPr="00210F2B" w14:paraId="76926B5A" w14:textId="77777777" w:rsidTr="00554EB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388026D6"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Especialidad</w:t>
                  </w:r>
                </w:p>
              </w:tc>
              <w:tc>
                <w:tcPr>
                  <w:tcW w:w="1806" w:type="dxa"/>
                  <w:tcBorders>
                    <w:top w:val="single" w:sz="4" w:space="0" w:color="000000"/>
                    <w:left w:val="single" w:sz="4" w:space="0" w:color="000000"/>
                    <w:bottom w:val="single" w:sz="4" w:space="0" w:color="000000"/>
                    <w:right w:val="single" w:sz="4" w:space="0" w:color="000000"/>
                  </w:tcBorders>
                  <w:hideMark/>
                </w:tcPr>
                <w:p w14:paraId="275EAFFE" w14:textId="77777777" w:rsidR="00210F2B" w:rsidRPr="00210F2B" w:rsidRDefault="00210F2B" w:rsidP="00554EB1">
                  <w:pPr>
                    <w:overflowPunct w:val="0"/>
                    <w:autoSpaceDE w:val="0"/>
                    <w:autoSpaceDN w:val="0"/>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9.00</w:t>
                  </w:r>
                </w:p>
              </w:tc>
            </w:tr>
            <w:tr w:rsidR="00210F2B" w:rsidRPr="00210F2B" w14:paraId="060BF4FC" w14:textId="77777777" w:rsidTr="00554EB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6A2D51DB" w14:textId="77777777" w:rsidR="00210F2B" w:rsidRPr="00210F2B" w:rsidRDefault="00210F2B" w:rsidP="00554EB1">
                  <w:pPr>
                    <w:overflowPunct w:val="0"/>
                    <w:autoSpaceDE w:val="0"/>
                    <w:autoSpaceDN w:val="0"/>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Experiencia</w:t>
                  </w:r>
                </w:p>
              </w:tc>
              <w:tc>
                <w:tcPr>
                  <w:tcW w:w="1806" w:type="dxa"/>
                  <w:tcBorders>
                    <w:top w:val="single" w:sz="4" w:space="0" w:color="000000"/>
                    <w:left w:val="single" w:sz="4" w:space="0" w:color="000000"/>
                    <w:bottom w:val="single" w:sz="4" w:space="0" w:color="000000"/>
                    <w:right w:val="single" w:sz="4" w:space="0" w:color="000000"/>
                  </w:tcBorders>
                  <w:hideMark/>
                </w:tcPr>
                <w:p w14:paraId="67AA29A1" w14:textId="77777777" w:rsidR="00210F2B" w:rsidRPr="00210F2B" w:rsidRDefault="00210F2B" w:rsidP="00554EB1">
                  <w:pPr>
                    <w:overflowPunct w:val="0"/>
                    <w:autoSpaceDE w:val="0"/>
                    <w:autoSpaceDN w:val="0"/>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9.00</w:t>
                  </w:r>
                </w:p>
              </w:tc>
            </w:tr>
          </w:tbl>
          <w:p w14:paraId="13C225D1" w14:textId="77777777" w:rsidR="00210F2B" w:rsidRPr="00210F2B" w:rsidRDefault="00210F2B" w:rsidP="00554EB1">
            <w:pPr>
              <w:jc w:val="center"/>
              <w:rPr>
                <w:rFonts w:ascii="Arial" w:hAnsi="Arial" w:cs="Arial"/>
                <w:color w:val="000000" w:themeColor="text1"/>
                <w:sz w:val="16"/>
                <w:szCs w:val="16"/>
                <w:lang w:eastAsia="es-MX"/>
              </w:rPr>
            </w:pPr>
          </w:p>
        </w:tc>
        <w:tc>
          <w:tcPr>
            <w:tcW w:w="500" w:type="pct"/>
            <w:vAlign w:val="center"/>
          </w:tcPr>
          <w:p w14:paraId="1A31743B" w14:textId="77777777" w:rsidR="00210F2B" w:rsidRPr="00210F2B" w:rsidRDefault="00210F2B" w:rsidP="00554EB1">
            <w:pPr>
              <w:jc w:val="center"/>
              <w:rPr>
                <w:rFonts w:ascii="Arial" w:hAnsi="Arial" w:cs="Arial"/>
                <w:b/>
                <w:bCs/>
                <w:iCs/>
                <w:color w:val="000000" w:themeColor="text1"/>
                <w:sz w:val="16"/>
                <w:szCs w:val="16"/>
                <w:lang w:eastAsia="es-MX"/>
              </w:rPr>
            </w:pPr>
          </w:p>
        </w:tc>
      </w:tr>
      <w:tr w:rsidR="00210F2B" w:rsidRPr="00210F2B" w14:paraId="3D61ED73" w14:textId="77777777" w:rsidTr="00554EB1">
        <w:trPr>
          <w:trHeight w:val="228"/>
        </w:trPr>
        <w:tc>
          <w:tcPr>
            <w:tcW w:w="834" w:type="pct"/>
            <w:vAlign w:val="center"/>
          </w:tcPr>
          <w:p w14:paraId="46F38FEA"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2.1</w:t>
            </w:r>
          </w:p>
        </w:tc>
        <w:tc>
          <w:tcPr>
            <w:tcW w:w="663" w:type="pct"/>
            <w:vAlign w:val="center"/>
          </w:tcPr>
          <w:p w14:paraId="08E4EDBC"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Experiencia</w:t>
            </w:r>
          </w:p>
        </w:tc>
        <w:tc>
          <w:tcPr>
            <w:tcW w:w="3002" w:type="pct"/>
            <w:gridSpan w:val="2"/>
            <w:vAlign w:val="center"/>
          </w:tcPr>
          <w:p w14:paraId="51810416" w14:textId="77777777" w:rsidR="00210F2B" w:rsidRPr="00210F2B" w:rsidRDefault="00210F2B" w:rsidP="00554EB1">
            <w:pPr>
              <w:overflowPunct w:val="0"/>
              <w:autoSpaceDE w:val="0"/>
              <w:autoSpaceDN w:val="0"/>
              <w:jc w:val="both"/>
              <w:rPr>
                <w:rFonts w:ascii="Arial" w:hAnsi="Arial" w:cs="Arial"/>
                <w:b/>
                <w:color w:val="000000" w:themeColor="text1"/>
                <w:sz w:val="16"/>
                <w:szCs w:val="16"/>
                <w:lang w:eastAsia="es-MX"/>
              </w:rPr>
            </w:pPr>
            <w:r w:rsidRPr="00210F2B">
              <w:rPr>
                <w:rFonts w:ascii="Arial" w:hAnsi="Arial" w:cs="Arial"/>
                <w:color w:val="000000" w:themeColor="text1"/>
                <w:sz w:val="16"/>
                <w:szCs w:val="16"/>
                <w:lang w:eastAsia="es-MX"/>
              </w:rPr>
              <w:t xml:space="preserve">Para </w:t>
            </w:r>
            <w:r w:rsidRPr="00210F2B">
              <w:rPr>
                <w:rFonts w:ascii="Arial" w:hAnsi="Arial" w:cs="Arial"/>
                <w:b/>
                <w:color w:val="000000" w:themeColor="text1"/>
                <w:sz w:val="16"/>
                <w:szCs w:val="16"/>
                <w:lang w:eastAsia="es-MX"/>
              </w:rPr>
              <w:t xml:space="preserve">LA EXPERIENCIA: </w:t>
            </w:r>
          </w:p>
          <w:p w14:paraId="5D86A212" w14:textId="77777777" w:rsidR="00210F2B" w:rsidRPr="00210F2B" w:rsidRDefault="00210F2B" w:rsidP="00554EB1">
            <w:pPr>
              <w:overflowPunct w:val="0"/>
              <w:autoSpaceDE w:val="0"/>
              <w:autoSpaceDN w:val="0"/>
              <w:jc w:val="both"/>
              <w:rPr>
                <w:rFonts w:ascii="Arial" w:hAnsi="Arial" w:cs="Arial"/>
                <w:b/>
                <w:color w:val="000000" w:themeColor="text1"/>
                <w:sz w:val="16"/>
                <w:szCs w:val="16"/>
                <w:lang w:eastAsia="es-MX"/>
              </w:rPr>
            </w:pPr>
          </w:p>
          <w:p w14:paraId="110483D4" w14:textId="77777777" w:rsidR="00210F2B" w:rsidRPr="00210F2B" w:rsidRDefault="00210F2B" w:rsidP="00554EB1">
            <w:pPr>
              <w:overflowPunct w:val="0"/>
              <w:autoSpaceDE w:val="0"/>
              <w:autoSpaceDN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Se tomarán en cuenta los primeros 5</w:t>
            </w:r>
            <w:r w:rsidRPr="00210F2B">
              <w:rPr>
                <w:rFonts w:ascii="Arial" w:eastAsia="Calibri" w:hAnsi="Arial" w:cs="Arial"/>
                <w:b/>
                <w:color w:val="000000" w:themeColor="text1"/>
                <w:sz w:val="16"/>
                <w:szCs w:val="16"/>
                <w:lang w:eastAsia="es-MX"/>
              </w:rPr>
              <w:t xml:space="preserve"> </w:t>
            </w:r>
            <w:r w:rsidRPr="00210F2B">
              <w:rPr>
                <w:rFonts w:ascii="Arial" w:eastAsia="Calibri" w:hAnsi="Arial" w:cs="Arial"/>
                <w:color w:val="000000" w:themeColor="text1"/>
                <w:sz w:val="16"/>
                <w:szCs w:val="16"/>
                <w:lang w:eastAsia="es-MX"/>
              </w:rPr>
              <w:t xml:space="preserve">(cinco) contratos que presente, lo anterior de acuerdo con el número de folio consecutivo de su proposición, se otorgara la mayor puntuación para la experiencia en función del mayor número de meses que sumen los contratos que acredite el licitante (máximo 60), </w:t>
            </w:r>
            <w:bookmarkStart w:id="572" w:name="_Hlk58246138"/>
            <w:r w:rsidRPr="00210F2B">
              <w:rPr>
                <w:rFonts w:ascii="Arial" w:eastAsia="Calibri" w:hAnsi="Arial" w:cs="Arial"/>
                <w:color w:val="000000" w:themeColor="text1"/>
                <w:sz w:val="16"/>
                <w:szCs w:val="16"/>
                <w:lang w:eastAsia="es-MX"/>
              </w:rPr>
              <w:t>en caso de que se presenten dos o más contratos que puedan tener una vigencia simultánea en un período de tiempo determinado, sólo se contabilizará ese tiempo coexistente respecto de uno de los contratos para efecto de la experiencia.</w:t>
            </w:r>
            <w:bookmarkEnd w:id="572"/>
          </w:p>
          <w:p w14:paraId="75421615" w14:textId="77777777" w:rsidR="00210F2B" w:rsidRPr="00210F2B" w:rsidRDefault="00210F2B" w:rsidP="00554EB1">
            <w:pPr>
              <w:jc w:val="both"/>
              <w:rPr>
                <w:rFonts w:ascii="Arial" w:eastAsia="Calibri" w:hAnsi="Arial" w:cs="Arial"/>
                <w:color w:val="000000" w:themeColor="text1"/>
                <w:sz w:val="16"/>
                <w:szCs w:val="16"/>
                <w:lang w:eastAsia="es-MX"/>
              </w:rPr>
            </w:pPr>
          </w:p>
          <w:p w14:paraId="03561B12"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Se asignará el 70% (setenta por ciento) del puntaje al LICITANTE que acredite mínimo 12 (doce) meses, es decir, en el caso de que el LICITANTE acredite 12 meses de experiencia, se le otorgarán 6.3 (seis punto tres) puntos y si acredita más meses de experiencia, estos se le otorgarán de manera proporcional con base en los puntos restantes (2.7 puntos). No se acumulará la experiencia de contratos o cualquier otro documento con vigencia en el mismo periodo de tiempo.</w:t>
            </w:r>
          </w:p>
          <w:p w14:paraId="19592356" w14:textId="77777777" w:rsidR="00210F2B" w:rsidRPr="00210F2B" w:rsidRDefault="00210F2B" w:rsidP="00554EB1">
            <w:pPr>
              <w:jc w:val="both"/>
              <w:rPr>
                <w:rFonts w:ascii="Arial" w:eastAsia="Calibri" w:hAnsi="Arial" w:cs="Arial"/>
                <w:color w:val="000000" w:themeColor="text1"/>
                <w:sz w:val="16"/>
                <w:szCs w:val="16"/>
                <w:lang w:eastAsia="es-MX"/>
              </w:rPr>
            </w:pPr>
          </w:p>
          <w:p w14:paraId="0BAD4AA6"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Los contratos o cualquier otro documento deberán cumplir con lo siguiente:</w:t>
            </w:r>
          </w:p>
          <w:p w14:paraId="121582D2" w14:textId="77777777" w:rsidR="00210F2B" w:rsidRPr="00210F2B" w:rsidRDefault="00210F2B" w:rsidP="00554EB1">
            <w:pPr>
              <w:jc w:val="both"/>
              <w:rPr>
                <w:rFonts w:ascii="Arial" w:eastAsia="Calibri" w:hAnsi="Arial" w:cs="Arial"/>
                <w:color w:val="000000" w:themeColor="text1"/>
                <w:sz w:val="16"/>
                <w:szCs w:val="16"/>
                <w:lang w:eastAsia="es-MX"/>
              </w:rPr>
            </w:pPr>
          </w:p>
          <w:p w14:paraId="5E4874D3" w14:textId="77777777" w:rsidR="00210F2B" w:rsidRPr="00210F2B" w:rsidRDefault="00210F2B">
            <w:pPr>
              <w:numPr>
                <w:ilvl w:val="0"/>
                <w:numId w:val="132"/>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contengan información que permita validar como mínimo: número de contrato, objeto, descripción de los servicios, vigencia y razón social de las partes que los suscriben.</w:t>
            </w:r>
          </w:p>
          <w:p w14:paraId="1CB6A7E2" w14:textId="77777777" w:rsidR="00210F2B" w:rsidRPr="00210F2B" w:rsidRDefault="00210F2B">
            <w:pPr>
              <w:numPr>
                <w:ilvl w:val="0"/>
                <w:numId w:val="132"/>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estén debidamente firmados por todas las partes que lo suscriben.</w:t>
            </w:r>
          </w:p>
          <w:p w14:paraId="26534BCA" w14:textId="7B0839FF" w:rsidR="00210F2B" w:rsidRPr="00210F2B" w:rsidRDefault="00210F2B">
            <w:pPr>
              <w:numPr>
                <w:ilvl w:val="0"/>
                <w:numId w:val="132"/>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Que los servicios prestados sean similares, equivalentes o relacionados con el servicio a contratar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de la convocatoria.</w:t>
            </w:r>
          </w:p>
          <w:p w14:paraId="648F512F" w14:textId="77777777" w:rsidR="00210F2B" w:rsidRPr="00210F2B" w:rsidRDefault="00210F2B">
            <w:pPr>
              <w:numPr>
                <w:ilvl w:val="0"/>
                <w:numId w:val="132"/>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los contratos estén concluidos a la fecha de la presentación y apertura de proposiciones.</w:t>
            </w:r>
          </w:p>
          <w:p w14:paraId="692A58E1"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 </w:t>
            </w:r>
          </w:p>
          <w:p w14:paraId="18A0A3A8"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En caso de que dos o más Licitantes acrediten el mismo número de meses de experiencia, se dará la misma puntuación a los Licitantes que se encuentren en este supuesto.</w:t>
            </w:r>
          </w:p>
          <w:p w14:paraId="65B3176E" w14:textId="77777777" w:rsidR="00210F2B" w:rsidRPr="00210F2B" w:rsidRDefault="00210F2B" w:rsidP="00554EB1">
            <w:pPr>
              <w:jc w:val="both"/>
              <w:rPr>
                <w:rFonts w:ascii="Arial" w:hAnsi="Arial" w:cs="Arial"/>
                <w:color w:val="000000" w:themeColor="text1"/>
                <w:sz w:val="16"/>
                <w:szCs w:val="16"/>
                <w:lang w:eastAsia="es-MX"/>
              </w:rPr>
            </w:pPr>
          </w:p>
          <w:p w14:paraId="2296C808"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El INSTITUTO se reserva el derecho de verificar la información proporcionada por el LICITANTE.</w:t>
            </w:r>
          </w:p>
          <w:p w14:paraId="0D84920F" w14:textId="77777777" w:rsidR="00210F2B" w:rsidRPr="00210F2B" w:rsidRDefault="00210F2B" w:rsidP="00554EB1">
            <w:pPr>
              <w:jc w:val="right"/>
              <w:rPr>
                <w:rFonts w:ascii="Arial" w:hAnsi="Arial" w:cs="Arial"/>
                <w:b/>
                <w:bCs/>
                <w:iCs/>
                <w:color w:val="000000" w:themeColor="text1"/>
                <w:sz w:val="16"/>
                <w:szCs w:val="16"/>
                <w:u w:val="single"/>
                <w:lang w:eastAsia="es-MX"/>
              </w:rPr>
            </w:pPr>
          </w:p>
          <w:p w14:paraId="31E3F0F0" w14:textId="77777777" w:rsidR="00210F2B" w:rsidRPr="00210F2B" w:rsidRDefault="00210F2B" w:rsidP="00554EB1">
            <w:pPr>
              <w:jc w:val="right"/>
              <w:rPr>
                <w:rFonts w:ascii="Arial" w:hAnsi="Arial" w:cs="Arial"/>
                <w:b/>
                <w:bCs/>
                <w:color w:val="000000" w:themeColor="text1"/>
                <w:sz w:val="16"/>
                <w:szCs w:val="16"/>
                <w:lang w:eastAsia="es-MX"/>
              </w:rPr>
            </w:pPr>
            <w:r w:rsidRPr="00210F2B">
              <w:rPr>
                <w:rFonts w:ascii="Arial" w:hAnsi="Arial" w:cs="Arial"/>
                <w:b/>
                <w:bCs/>
                <w:iCs/>
                <w:color w:val="000000" w:themeColor="text1"/>
                <w:sz w:val="16"/>
                <w:szCs w:val="16"/>
                <w:u w:val="single"/>
                <w:lang w:eastAsia="es-MX"/>
              </w:rPr>
              <w:t>Total de puntos a obtener en este subrubro 9.00 puntos</w:t>
            </w:r>
            <w:r w:rsidRPr="00210F2B">
              <w:rPr>
                <w:rFonts w:ascii="Arial" w:hAnsi="Arial" w:cs="Arial"/>
                <w:b/>
                <w:bCs/>
                <w:color w:val="000000" w:themeColor="text1"/>
                <w:sz w:val="16"/>
                <w:szCs w:val="16"/>
                <w:lang w:eastAsia="es-MX"/>
              </w:rPr>
              <w:t>.</w:t>
            </w:r>
          </w:p>
        </w:tc>
        <w:tc>
          <w:tcPr>
            <w:tcW w:w="500" w:type="pct"/>
            <w:vAlign w:val="center"/>
          </w:tcPr>
          <w:p w14:paraId="109EF677" w14:textId="77777777" w:rsidR="00210F2B" w:rsidRPr="00210F2B" w:rsidRDefault="00210F2B" w:rsidP="00554EB1">
            <w:pPr>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lastRenderedPageBreak/>
              <w:t>9.00</w:t>
            </w:r>
          </w:p>
        </w:tc>
      </w:tr>
      <w:tr w:rsidR="00210F2B" w:rsidRPr="00210F2B" w14:paraId="704CB6CF" w14:textId="77777777" w:rsidTr="00554EB1">
        <w:trPr>
          <w:trHeight w:val="661"/>
        </w:trPr>
        <w:tc>
          <w:tcPr>
            <w:tcW w:w="834" w:type="pct"/>
            <w:vAlign w:val="center"/>
            <w:hideMark/>
          </w:tcPr>
          <w:p w14:paraId="70DF33C9"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2.2</w:t>
            </w:r>
          </w:p>
        </w:tc>
        <w:tc>
          <w:tcPr>
            <w:tcW w:w="663" w:type="pct"/>
            <w:vAlign w:val="center"/>
            <w:hideMark/>
          </w:tcPr>
          <w:p w14:paraId="3DD28C26"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Especialidad</w:t>
            </w:r>
          </w:p>
        </w:tc>
        <w:tc>
          <w:tcPr>
            <w:tcW w:w="3002" w:type="pct"/>
            <w:gridSpan w:val="2"/>
            <w:vAlign w:val="center"/>
            <w:hideMark/>
          </w:tcPr>
          <w:p w14:paraId="51575775" w14:textId="77777777" w:rsidR="00210F2B" w:rsidRPr="00210F2B" w:rsidRDefault="00210F2B" w:rsidP="00554EB1">
            <w:pPr>
              <w:jc w:val="both"/>
              <w:rPr>
                <w:rFonts w:ascii="Arial" w:hAnsi="Arial" w:cs="Arial"/>
                <w:b/>
                <w:color w:val="000000" w:themeColor="text1"/>
                <w:sz w:val="16"/>
                <w:szCs w:val="16"/>
                <w:lang w:eastAsia="es-MX"/>
              </w:rPr>
            </w:pPr>
            <w:r w:rsidRPr="00210F2B">
              <w:rPr>
                <w:rFonts w:ascii="Arial" w:hAnsi="Arial" w:cs="Arial"/>
                <w:color w:val="000000" w:themeColor="text1"/>
                <w:sz w:val="16"/>
                <w:szCs w:val="16"/>
                <w:lang w:eastAsia="es-MX"/>
              </w:rPr>
              <w:t xml:space="preserve">Para </w:t>
            </w:r>
            <w:r w:rsidRPr="00210F2B">
              <w:rPr>
                <w:rFonts w:ascii="Arial" w:hAnsi="Arial" w:cs="Arial"/>
                <w:b/>
                <w:color w:val="000000" w:themeColor="text1"/>
                <w:sz w:val="16"/>
                <w:szCs w:val="16"/>
                <w:lang w:eastAsia="es-MX"/>
              </w:rPr>
              <w:t xml:space="preserve">LA ESPECIALIDAD: </w:t>
            </w:r>
          </w:p>
          <w:p w14:paraId="1EC3128D" w14:textId="77777777" w:rsidR="00210F2B" w:rsidRPr="00210F2B" w:rsidRDefault="00210F2B" w:rsidP="00554EB1">
            <w:pPr>
              <w:jc w:val="both"/>
              <w:rPr>
                <w:rFonts w:ascii="Arial" w:hAnsi="Arial" w:cs="Arial"/>
                <w:b/>
                <w:color w:val="000000" w:themeColor="text1"/>
                <w:sz w:val="16"/>
                <w:szCs w:val="16"/>
                <w:lang w:eastAsia="es-MX"/>
              </w:rPr>
            </w:pPr>
          </w:p>
          <w:p w14:paraId="3CAB660B"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Se otorgará el 70% (setenta por ciento) del puntaje al LICITANTE que acredite 1 contrato, es decir, en caso de que el licitante acredite 1 contrato, obtendrá 6.3 (seis punto tres) puntos, y para los cuatro contratos restantes, los puntos a otorgarse (2.7 puntos) se distribuirán de manera proporcional. </w:t>
            </w:r>
          </w:p>
          <w:p w14:paraId="16767E07" w14:textId="77777777" w:rsidR="00210F2B" w:rsidRPr="00210F2B" w:rsidRDefault="00210F2B" w:rsidP="00554EB1">
            <w:pPr>
              <w:ind w:hanging="46"/>
              <w:jc w:val="both"/>
              <w:rPr>
                <w:rFonts w:ascii="Arial" w:eastAsia="Calibri" w:hAnsi="Arial" w:cs="Arial"/>
                <w:color w:val="000000" w:themeColor="text1"/>
                <w:sz w:val="16"/>
                <w:szCs w:val="16"/>
                <w:lang w:eastAsia="es-MX"/>
              </w:rPr>
            </w:pPr>
          </w:p>
          <w:p w14:paraId="5ACD97B3" w14:textId="77777777" w:rsidR="00210F2B" w:rsidRPr="00210F2B" w:rsidRDefault="00210F2B" w:rsidP="00554EB1">
            <w:pPr>
              <w:ind w:hanging="46"/>
              <w:jc w:val="both"/>
              <w:rPr>
                <w:rFonts w:ascii="Arial" w:eastAsia="Calibri" w:hAnsi="Arial" w:cs="Arial"/>
                <w:b/>
                <w:iCs/>
                <w:color w:val="000000" w:themeColor="text1"/>
                <w:sz w:val="16"/>
                <w:szCs w:val="16"/>
                <w:lang w:eastAsia="es-MX"/>
              </w:rPr>
            </w:pPr>
            <w:r w:rsidRPr="00210F2B">
              <w:rPr>
                <w:rFonts w:ascii="Arial" w:eastAsia="Calibri" w:hAnsi="Arial" w:cs="Arial"/>
                <w:color w:val="000000" w:themeColor="text1"/>
                <w:sz w:val="16"/>
                <w:szCs w:val="16"/>
                <w:lang w:eastAsia="es-MX"/>
              </w:rPr>
              <w:t xml:space="preserve"> Presentar mínimo 1 (uno) y máximo 5 (cinco) contratos o cualquier otro documento, celebrados con el sector público o privado, entendiéndose como similar haber sido prestado el </w:t>
            </w:r>
            <w:r w:rsidRPr="00210F2B">
              <w:rPr>
                <w:rFonts w:ascii="Arial" w:eastAsia="Calibri" w:hAnsi="Arial" w:cs="Arial"/>
                <w:b/>
                <w:bCs/>
                <w:color w:val="000000" w:themeColor="text1"/>
                <w:sz w:val="16"/>
                <w:szCs w:val="16"/>
                <w:lang w:eastAsia="es-MX"/>
              </w:rPr>
              <w:t>servicio</w:t>
            </w:r>
            <w:r w:rsidRPr="00210F2B">
              <w:rPr>
                <w:rFonts w:ascii="Arial" w:eastAsia="Calibri" w:hAnsi="Arial" w:cs="Arial"/>
                <w:color w:val="000000" w:themeColor="text1"/>
                <w:sz w:val="16"/>
                <w:szCs w:val="16"/>
                <w:lang w:eastAsia="es-MX"/>
              </w:rPr>
              <w:t xml:space="preserve"> </w:t>
            </w:r>
            <w:r w:rsidRPr="00210F2B">
              <w:rPr>
                <w:rFonts w:ascii="Arial" w:eastAsia="Calibri" w:hAnsi="Arial" w:cs="Arial"/>
                <w:b/>
                <w:bCs/>
                <w:color w:val="000000" w:themeColor="text1"/>
                <w:sz w:val="16"/>
                <w:szCs w:val="16"/>
                <w:lang w:eastAsia="es-MX"/>
              </w:rPr>
              <w:t>de</w:t>
            </w:r>
            <w:r w:rsidRPr="00210F2B">
              <w:rPr>
                <w:rFonts w:ascii="Arial" w:eastAsia="Calibri" w:hAnsi="Arial" w:cs="Arial"/>
                <w:color w:val="000000" w:themeColor="text1"/>
                <w:sz w:val="16"/>
                <w:szCs w:val="16"/>
                <w:lang w:eastAsia="es-MX"/>
              </w:rPr>
              <w:t xml:space="preserve"> </w:t>
            </w:r>
            <w:r w:rsidRPr="00210F2B">
              <w:rPr>
                <w:rFonts w:ascii="Arial" w:eastAsia="Calibri" w:hAnsi="Arial" w:cs="Arial"/>
                <w:b/>
                <w:bCs/>
                <w:color w:val="000000" w:themeColor="text1"/>
                <w:sz w:val="16"/>
                <w:szCs w:val="16"/>
                <w:lang w:eastAsia="es-MX"/>
              </w:rPr>
              <w:t xml:space="preserve">mantenimiento preventivo y correctivo a </w:t>
            </w:r>
            <w:r w:rsidRPr="00210F2B">
              <w:rPr>
                <w:rFonts w:ascii="Arial" w:eastAsia="Calibri" w:hAnsi="Arial" w:cs="Arial"/>
                <w:b/>
                <w:iCs/>
                <w:color w:val="000000" w:themeColor="text1"/>
                <w:sz w:val="16"/>
                <w:szCs w:val="16"/>
                <w:lang w:eastAsia="es-MX"/>
              </w:rPr>
              <w:t xml:space="preserve">equipos de aire acondicionado de confort y de precisión, de diversas marcas. </w:t>
            </w:r>
          </w:p>
          <w:p w14:paraId="1C41A0F8" w14:textId="77777777" w:rsidR="00210F2B" w:rsidRPr="00210F2B" w:rsidRDefault="00210F2B" w:rsidP="00554EB1">
            <w:pPr>
              <w:ind w:hanging="46"/>
              <w:jc w:val="both"/>
              <w:rPr>
                <w:rFonts w:ascii="Arial" w:eastAsia="Calibri" w:hAnsi="Arial" w:cs="Arial"/>
                <w:b/>
                <w:iCs/>
                <w:color w:val="000000" w:themeColor="text1"/>
                <w:sz w:val="16"/>
                <w:szCs w:val="16"/>
                <w:lang w:eastAsia="es-MX"/>
              </w:rPr>
            </w:pPr>
          </w:p>
          <w:p w14:paraId="1CC91600"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El límite máximo para presentar es de 5 (cinco) contratos o documentos con las características antes mencionadas para la obtención de los </w:t>
            </w:r>
            <w:r w:rsidRPr="00210F2B">
              <w:rPr>
                <w:rFonts w:ascii="Arial" w:eastAsia="Calibri" w:hAnsi="Arial" w:cs="Arial"/>
                <w:b/>
                <w:bCs/>
                <w:color w:val="000000" w:themeColor="text1"/>
                <w:sz w:val="16"/>
                <w:szCs w:val="16"/>
                <w:lang w:eastAsia="es-MX"/>
              </w:rPr>
              <w:t>9.00 (nueve puntos)</w:t>
            </w:r>
            <w:r w:rsidRPr="00210F2B">
              <w:rPr>
                <w:rFonts w:ascii="Arial" w:eastAsia="Calibri" w:hAnsi="Arial" w:cs="Arial"/>
                <w:color w:val="000000" w:themeColor="text1"/>
                <w:sz w:val="16"/>
                <w:szCs w:val="16"/>
                <w:lang w:eastAsia="es-MX"/>
              </w:rPr>
              <w:t xml:space="preserve">.  </w:t>
            </w:r>
          </w:p>
          <w:p w14:paraId="695DB18C" w14:textId="77777777" w:rsidR="00210F2B" w:rsidRPr="00210F2B" w:rsidRDefault="00210F2B" w:rsidP="00554EB1">
            <w:pPr>
              <w:jc w:val="both"/>
              <w:rPr>
                <w:rFonts w:ascii="Arial" w:eastAsia="Calibri" w:hAnsi="Arial" w:cs="Arial"/>
                <w:color w:val="000000" w:themeColor="text1"/>
                <w:sz w:val="16"/>
                <w:szCs w:val="16"/>
                <w:lang w:eastAsia="es-MX"/>
              </w:rPr>
            </w:pPr>
          </w:p>
          <w:p w14:paraId="4A7146DD" w14:textId="77777777" w:rsidR="00210F2B" w:rsidRPr="00210F2B" w:rsidRDefault="00210F2B" w:rsidP="00554EB1">
            <w:pPr>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Los contratos o cualquier otro documento deberán cumplir con lo siguiente:</w:t>
            </w:r>
          </w:p>
          <w:p w14:paraId="76B8618D" w14:textId="77777777" w:rsidR="00210F2B" w:rsidRPr="00210F2B" w:rsidRDefault="00210F2B" w:rsidP="00554EB1">
            <w:pPr>
              <w:jc w:val="both"/>
              <w:rPr>
                <w:rFonts w:ascii="Arial" w:eastAsia="Calibri" w:hAnsi="Arial" w:cs="Arial"/>
                <w:color w:val="000000" w:themeColor="text1"/>
                <w:sz w:val="16"/>
                <w:szCs w:val="16"/>
                <w:lang w:eastAsia="es-MX"/>
              </w:rPr>
            </w:pPr>
          </w:p>
          <w:p w14:paraId="1A835330" w14:textId="77777777" w:rsidR="00210F2B" w:rsidRPr="00210F2B" w:rsidRDefault="00210F2B">
            <w:pPr>
              <w:numPr>
                <w:ilvl w:val="0"/>
                <w:numId w:val="133"/>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contengan información que permita validar como mínimo: número de contrato, objeto, descripción de los servicios, vigencia y razón social de las partes que los suscriben.</w:t>
            </w:r>
          </w:p>
          <w:p w14:paraId="3B1B20BE" w14:textId="77777777" w:rsidR="00210F2B" w:rsidRPr="00210F2B" w:rsidRDefault="00210F2B">
            <w:pPr>
              <w:numPr>
                <w:ilvl w:val="0"/>
                <w:numId w:val="133"/>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estén debidamente firmados por todas las partes que lo suscriben.</w:t>
            </w:r>
          </w:p>
          <w:p w14:paraId="1AC3FDBB" w14:textId="462ACD52" w:rsidR="00210F2B" w:rsidRPr="00210F2B" w:rsidRDefault="00210F2B">
            <w:pPr>
              <w:numPr>
                <w:ilvl w:val="0"/>
                <w:numId w:val="133"/>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Que los servicios prestados sean similares, equivalentes o relacionados con el servicio a contratar descritos en el </w:t>
            </w:r>
            <w:r w:rsidR="000870CD">
              <w:rPr>
                <w:rFonts w:ascii="Arial" w:eastAsia="Calibri" w:hAnsi="Arial" w:cs="Arial"/>
                <w:color w:val="000000" w:themeColor="text1"/>
                <w:sz w:val="16"/>
                <w:szCs w:val="16"/>
                <w:lang w:eastAsia="es-MX"/>
              </w:rPr>
              <w:t>Anexo 1, ‘‘Especificaciones Técnicas’’</w:t>
            </w:r>
            <w:r w:rsidRPr="00210F2B">
              <w:rPr>
                <w:rFonts w:ascii="Arial" w:eastAsia="Calibri" w:hAnsi="Arial" w:cs="Arial"/>
                <w:color w:val="000000" w:themeColor="text1"/>
                <w:sz w:val="16"/>
                <w:szCs w:val="16"/>
                <w:lang w:eastAsia="es-MX"/>
              </w:rPr>
              <w:t xml:space="preserve"> de la convocatoria.</w:t>
            </w:r>
          </w:p>
          <w:p w14:paraId="6BE9A734" w14:textId="77777777" w:rsidR="00210F2B" w:rsidRPr="00210F2B" w:rsidRDefault="00210F2B">
            <w:pPr>
              <w:numPr>
                <w:ilvl w:val="0"/>
                <w:numId w:val="133"/>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Que los contratos estén concluidos a la fecha de la presentación y apertura de proposiciones.</w:t>
            </w:r>
          </w:p>
          <w:p w14:paraId="7DC05F89" w14:textId="77777777" w:rsidR="00210F2B" w:rsidRPr="00210F2B" w:rsidRDefault="00210F2B">
            <w:pPr>
              <w:numPr>
                <w:ilvl w:val="0"/>
                <w:numId w:val="133"/>
              </w:numPr>
              <w:contextualSpacing/>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 xml:space="preserve">Que los contratos se hubieren celebrado dentro de los </w:t>
            </w:r>
            <w:r w:rsidRPr="00210F2B">
              <w:rPr>
                <w:rFonts w:ascii="Arial" w:eastAsia="Calibri" w:hAnsi="Arial" w:cs="Arial"/>
                <w:i/>
                <w:iCs/>
                <w:color w:val="000000" w:themeColor="text1"/>
                <w:sz w:val="16"/>
                <w:szCs w:val="16"/>
                <w:u w:val="single"/>
                <w:lang w:eastAsia="es-MX"/>
              </w:rPr>
              <w:t>5 (cinco) años (60 meses)</w:t>
            </w:r>
            <w:r w:rsidRPr="00210F2B">
              <w:rPr>
                <w:rFonts w:ascii="Arial" w:eastAsia="Calibri" w:hAnsi="Arial" w:cs="Arial"/>
                <w:color w:val="000000" w:themeColor="text1"/>
                <w:sz w:val="16"/>
                <w:szCs w:val="16"/>
                <w:lang w:eastAsia="es-MX"/>
              </w:rPr>
              <w:t xml:space="preserve"> de la presentación y apertura de proposiciones.</w:t>
            </w:r>
          </w:p>
          <w:p w14:paraId="581E0F77" w14:textId="77777777" w:rsidR="00210F2B" w:rsidRPr="00210F2B" w:rsidRDefault="00210F2B" w:rsidP="00554EB1">
            <w:pPr>
              <w:ind w:left="927"/>
              <w:contextualSpacing/>
              <w:jc w:val="both"/>
              <w:rPr>
                <w:rFonts w:ascii="Arial" w:eastAsia="Calibri" w:hAnsi="Arial" w:cs="Arial"/>
                <w:color w:val="000000" w:themeColor="text1"/>
                <w:sz w:val="16"/>
                <w:szCs w:val="16"/>
                <w:lang w:eastAsia="es-MX"/>
              </w:rPr>
            </w:pPr>
          </w:p>
          <w:p w14:paraId="14443C72" w14:textId="77777777" w:rsidR="00210F2B" w:rsidRPr="00210F2B" w:rsidRDefault="00210F2B" w:rsidP="00554EB1">
            <w:pPr>
              <w:jc w:val="both"/>
              <w:rPr>
                <w:rFonts w:ascii="Arial" w:hAnsi="Arial" w:cs="Arial"/>
                <w:color w:val="000000" w:themeColor="text1"/>
                <w:sz w:val="16"/>
                <w:szCs w:val="16"/>
                <w:highlight w:val="yellow"/>
                <w:lang w:eastAsia="es-MX"/>
              </w:rPr>
            </w:pPr>
            <w:r w:rsidRPr="00210F2B">
              <w:rPr>
                <w:rFonts w:ascii="Arial" w:eastAsia="Calibri" w:hAnsi="Arial" w:cs="Arial"/>
                <w:color w:val="000000" w:themeColor="text1"/>
                <w:sz w:val="16"/>
                <w:szCs w:val="16"/>
                <w:lang w:eastAsia="es-MX"/>
              </w:rPr>
              <w:t>Se tomarán en cuenta los primeros 5</w:t>
            </w:r>
            <w:r w:rsidRPr="00210F2B">
              <w:rPr>
                <w:rFonts w:ascii="Arial" w:eastAsia="Calibri" w:hAnsi="Arial" w:cs="Arial"/>
                <w:b/>
                <w:color w:val="000000" w:themeColor="text1"/>
                <w:sz w:val="16"/>
                <w:szCs w:val="16"/>
                <w:lang w:eastAsia="es-MX"/>
              </w:rPr>
              <w:t xml:space="preserve"> </w:t>
            </w:r>
            <w:r w:rsidRPr="00210F2B">
              <w:rPr>
                <w:rFonts w:ascii="Arial" w:eastAsia="Calibri" w:hAnsi="Arial" w:cs="Arial"/>
                <w:color w:val="000000" w:themeColor="text1"/>
                <w:sz w:val="16"/>
                <w:szCs w:val="16"/>
                <w:lang w:eastAsia="es-MX"/>
              </w:rPr>
              <w:t>(cinco) contratos que presente, lo anterior de acuerdo con el número de folio consecutivo de su proposición.</w:t>
            </w:r>
            <w:r w:rsidRPr="00210F2B">
              <w:rPr>
                <w:rFonts w:ascii="Arial" w:hAnsi="Arial" w:cs="Arial"/>
                <w:color w:val="000000" w:themeColor="text1"/>
                <w:sz w:val="16"/>
                <w:szCs w:val="16"/>
                <w:highlight w:val="yellow"/>
                <w:lang w:eastAsia="es-MX"/>
              </w:rPr>
              <w:t xml:space="preserve"> </w:t>
            </w:r>
          </w:p>
          <w:p w14:paraId="18CFB0B1" w14:textId="77777777" w:rsidR="00210F2B" w:rsidRPr="00210F2B" w:rsidRDefault="00210F2B" w:rsidP="00554EB1">
            <w:pPr>
              <w:jc w:val="right"/>
              <w:rPr>
                <w:rFonts w:ascii="Arial" w:hAnsi="Arial" w:cs="Arial"/>
                <w:b/>
                <w:bCs/>
                <w:iCs/>
                <w:color w:val="000000" w:themeColor="text1"/>
                <w:sz w:val="16"/>
                <w:szCs w:val="16"/>
                <w:u w:val="single"/>
                <w:lang w:eastAsia="es-MX"/>
              </w:rPr>
            </w:pPr>
          </w:p>
          <w:p w14:paraId="72BA3084" w14:textId="77777777" w:rsidR="00210F2B" w:rsidRPr="00210F2B" w:rsidRDefault="00210F2B" w:rsidP="00554EB1">
            <w:pPr>
              <w:jc w:val="right"/>
              <w:rPr>
                <w:rFonts w:ascii="Arial" w:hAnsi="Arial" w:cs="Arial"/>
                <w:b/>
                <w:bCs/>
                <w:color w:val="000000" w:themeColor="text1"/>
                <w:sz w:val="16"/>
                <w:szCs w:val="16"/>
                <w:lang w:eastAsia="es-MX"/>
              </w:rPr>
            </w:pPr>
            <w:r w:rsidRPr="00210F2B">
              <w:rPr>
                <w:rFonts w:ascii="Arial" w:hAnsi="Arial" w:cs="Arial"/>
                <w:b/>
                <w:bCs/>
                <w:iCs/>
                <w:color w:val="000000" w:themeColor="text1"/>
                <w:sz w:val="16"/>
                <w:szCs w:val="16"/>
                <w:u w:val="single"/>
                <w:lang w:eastAsia="es-MX"/>
              </w:rPr>
              <w:t>Total de puntos a obtener en este subrubro 9.00 puntos</w:t>
            </w:r>
            <w:r w:rsidRPr="00210F2B">
              <w:rPr>
                <w:rFonts w:ascii="Arial" w:hAnsi="Arial" w:cs="Arial"/>
                <w:b/>
                <w:bCs/>
                <w:color w:val="000000" w:themeColor="text1"/>
                <w:sz w:val="16"/>
                <w:szCs w:val="16"/>
                <w:lang w:eastAsia="es-MX"/>
              </w:rPr>
              <w:t>.</w:t>
            </w:r>
          </w:p>
          <w:p w14:paraId="6BE43D53" w14:textId="77777777" w:rsidR="00210F2B" w:rsidRPr="00210F2B" w:rsidRDefault="00210F2B" w:rsidP="00554EB1">
            <w:pPr>
              <w:jc w:val="both"/>
              <w:rPr>
                <w:rFonts w:ascii="Arial" w:hAnsi="Arial" w:cs="Arial"/>
                <w:color w:val="000000" w:themeColor="text1"/>
                <w:sz w:val="16"/>
                <w:szCs w:val="16"/>
                <w:lang w:eastAsia="es-MX"/>
              </w:rPr>
            </w:pPr>
          </w:p>
        </w:tc>
        <w:tc>
          <w:tcPr>
            <w:tcW w:w="500" w:type="pct"/>
            <w:vAlign w:val="center"/>
            <w:hideMark/>
          </w:tcPr>
          <w:p w14:paraId="2E117F48"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9.00</w:t>
            </w:r>
          </w:p>
        </w:tc>
      </w:tr>
      <w:tr w:rsidR="00210F2B" w:rsidRPr="00210F2B" w14:paraId="3F4A79F6" w14:textId="77777777" w:rsidTr="00554EB1">
        <w:trPr>
          <w:trHeight w:val="65"/>
        </w:trPr>
        <w:tc>
          <w:tcPr>
            <w:tcW w:w="834" w:type="pct"/>
            <w:vMerge w:val="restart"/>
            <w:shd w:val="clear" w:color="000000" w:fill="BFBFBF"/>
            <w:vAlign w:val="center"/>
            <w:hideMark/>
          </w:tcPr>
          <w:p w14:paraId="4A0E123E"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Rubro 3</w:t>
            </w:r>
          </w:p>
        </w:tc>
        <w:tc>
          <w:tcPr>
            <w:tcW w:w="3666" w:type="pct"/>
            <w:gridSpan w:val="3"/>
            <w:vMerge w:val="restart"/>
            <w:shd w:val="clear" w:color="000000" w:fill="BFBFBF"/>
            <w:vAlign w:val="center"/>
            <w:hideMark/>
          </w:tcPr>
          <w:p w14:paraId="18DEB5DC"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PROPUESTA DE TRABAJO: </w:t>
            </w:r>
          </w:p>
        </w:tc>
        <w:tc>
          <w:tcPr>
            <w:tcW w:w="500" w:type="pct"/>
            <w:shd w:val="clear" w:color="000000" w:fill="8DB4E2"/>
            <w:vAlign w:val="center"/>
            <w:hideMark/>
          </w:tcPr>
          <w:p w14:paraId="32F36A8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de puntos</w:t>
            </w:r>
          </w:p>
        </w:tc>
      </w:tr>
      <w:tr w:rsidR="00210F2B" w:rsidRPr="00210F2B" w14:paraId="4DA9AEC6" w14:textId="77777777" w:rsidTr="00554EB1">
        <w:trPr>
          <w:trHeight w:val="64"/>
        </w:trPr>
        <w:tc>
          <w:tcPr>
            <w:tcW w:w="834" w:type="pct"/>
            <w:vMerge/>
            <w:shd w:val="clear" w:color="000000" w:fill="BFBFBF"/>
            <w:vAlign w:val="center"/>
          </w:tcPr>
          <w:p w14:paraId="27359FB2" w14:textId="77777777" w:rsidR="00210F2B" w:rsidRPr="00210F2B" w:rsidRDefault="00210F2B" w:rsidP="00554EB1">
            <w:pPr>
              <w:jc w:val="center"/>
              <w:rPr>
                <w:rFonts w:ascii="Arial" w:hAnsi="Arial" w:cs="Arial"/>
                <w:b/>
                <w:bCs/>
                <w:color w:val="000000" w:themeColor="text1"/>
                <w:sz w:val="16"/>
                <w:szCs w:val="16"/>
                <w:lang w:eastAsia="es-MX"/>
              </w:rPr>
            </w:pPr>
          </w:p>
        </w:tc>
        <w:tc>
          <w:tcPr>
            <w:tcW w:w="3666" w:type="pct"/>
            <w:gridSpan w:val="3"/>
            <w:vMerge/>
            <w:shd w:val="clear" w:color="000000" w:fill="BFBFBF"/>
            <w:vAlign w:val="center"/>
          </w:tcPr>
          <w:p w14:paraId="4F3C3486" w14:textId="77777777" w:rsidR="00210F2B" w:rsidRPr="00210F2B" w:rsidRDefault="00210F2B" w:rsidP="00554EB1">
            <w:pPr>
              <w:rPr>
                <w:rFonts w:ascii="Arial" w:hAnsi="Arial" w:cs="Arial"/>
                <w:b/>
                <w:bCs/>
                <w:color w:val="000000" w:themeColor="text1"/>
                <w:sz w:val="16"/>
                <w:szCs w:val="16"/>
                <w:lang w:eastAsia="es-MX"/>
              </w:rPr>
            </w:pPr>
          </w:p>
        </w:tc>
        <w:tc>
          <w:tcPr>
            <w:tcW w:w="500" w:type="pct"/>
            <w:shd w:val="clear" w:color="000000" w:fill="8DB4E2"/>
            <w:vAlign w:val="center"/>
          </w:tcPr>
          <w:p w14:paraId="53B7CFBF"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8.00 puntos</w:t>
            </w:r>
          </w:p>
        </w:tc>
      </w:tr>
      <w:tr w:rsidR="00210F2B" w:rsidRPr="00210F2B" w14:paraId="04FB8FA2" w14:textId="77777777" w:rsidTr="00554EB1">
        <w:trPr>
          <w:trHeight w:val="34"/>
        </w:trPr>
        <w:tc>
          <w:tcPr>
            <w:tcW w:w="834" w:type="pct"/>
            <w:vMerge/>
            <w:vAlign w:val="center"/>
            <w:hideMark/>
          </w:tcPr>
          <w:p w14:paraId="01A2BA59" w14:textId="77777777" w:rsidR="00210F2B" w:rsidRPr="00210F2B" w:rsidRDefault="00210F2B" w:rsidP="00554EB1">
            <w:pPr>
              <w:rPr>
                <w:rFonts w:ascii="Arial" w:hAnsi="Arial" w:cs="Arial"/>
                <w:b/>
                <w:bCs/>
                <w:color w:val="000000" w:themeColor="text1"/>
                <w:sz w:val="16"/>
                <w:szCs w:val="16"/>
                <w:lang w:eastAsia="es-MX"/>
              </w:rPr>
            </w:pPr>
          </w:p>
        </w:tc>
        <w:tc>
          <w:tcPr>
            <w:tcW w:w="4166" w:type="pct"/>
            <w:gridSpan w:val="4"/>
            <w:shd w:val="clear" w:color="000000" w:fill="BFBFBF"/>
            <w:vAlign w:val="center"/>
            <w:hideMark/>
          </w:tcPr>
          <w:p w14:paraId="5AD3A8B2"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Plan de trabajo que permita garantizar el cumplimiento de las especificaciones técnicas señaladas en la convocatoria</w:t>
            </w:r>
          </w:p>
        </w:tc>
      </w:tr>
      <w:tr w:rsidR="00210F2B" w:rsidRPr="00210F2B" w14:paraId="07B2417D" w14:textId="77777777" w:rsidTr="00554EB1">
        <w:trPr>
          <w:trHeight w:val="34"/>
        </w:trPr>
        <w:tc>
          <w:tcPr>
            <w:tcW w:w="834" w:type="pct"/>
            <w:vAlign w:val="center"/>
            <w:hideMark/>
          </w:tcPr>
          <w:p w14:paraId="41C1E60F" w14:textId="77777777" w:rsidR="00210F2B" w:rsidRPr="00210F2B" w:rsidRDefault="00210F2B" w:rsidP="00554EB1">
            <w:pPr>
              <w:jc w:val="center"/>
              <w:rPr>
                <w:rFonts w:ascii="Arial" w:hAnsi="Arial" w:cs="Arial"/>
                <w:iCs/>
                <w:color w:val="000000" w:themeColor="text1"/>
                <w:sz w:val="16"/>
                <w:szCs w:val="16"/>
                <w:u w:val="single"/>
                <w:lang w:eastAsia="es-MX"/>
              </w:rPr>
            </w:pPr>
            <w:bookmarkStart w:id="573" w:name="_Hlk126247642"/>
            <w:r w:rsidRPr="00210F2B">
              <w:rPr>
                <w:rFonts w:ascii="Arial" w:hAnsi="Arial" w:cs="Arial"/>
                <w:iCs/>
                <w:color w:val="000000" w:themeColor="text1"/>
                <w:sz w:val="16"/>
                <w:szCs w:val="16"/>
                <w:lang w:eastAsia="es-MX"/>
              </w:rPr>
              <w:t>Subrubros</w:t>
            </w:r>
          </w:p>
        </w:tc>
        <w:tc>
          <w:tcPr>
            <w:tcW w:w="663" w:type="pct"/>
            <w:vAlign w:val="center"/>
            <w:hideMark/>
          </w:tcPr>
          <w:p w14:paraId="46A3ADBB"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Concepto</w:t>
            </w:r>
          </w:p>
        </w:tc>
        <w:tc>
          <w:tcPr>
            <w:tcW w:w="3002" w:type="pct"/>
            <w:gridSpan w:val="2"/>
            <w:vAlign w:val="center"/>
            <w:hideMark/>
          </w:tcPr>
          <w:p w14:paraId="104CC870"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color w:val="000000" w:themeColor="text1"/>
                <w:sz w:val="16"/>
                <w:szCs w:val="16"/>
                <w:lang w:eastAsia="es-MX"/>
              </w:rPr>
              <w:t>Forma de Evaluación</w:t>
            </w:r>
          </w:p>
        </w:tc>
        <w:tc>
          <w:tcPr>
            <w:tcW w:w="500" w:type="pct"/>
            <w:vAlign w:val="center"/>
            <w:hideMark/>
          </w:tcPr>
          <w:p w14:paraId="6CB21A92" w14:textId="77777777" w:rsidR="00210F2B" w:rsidRPr="00210F2B" w:rsidRDefault="00210F2B" w:rsidP="00554EB1">
            <w:pP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Puntos Esperados</w:t>
            </w:r>
          </w:p>
        </w:tc>
      </w:tr>
      <w:bookmarkEnd w:id="573"/>
      <w:tr w:rsidR="00210F2B" w:rsidRPr="00210F2B" w14:paraId="62D97444" w14:textId="77777777" w:rsidTr="00554EB1">
        <w:trPr>
          <w:trHeight w:val="34"/>
        </w:trPr>
        <w:tc>
          <w:tcPr>
            <w:tcW w:w="834" w:type="pct"/>
            <w:vAlign w:val="center"/>
          </w:tcPr>
          <w:p w14:paraId="5C8701FE"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b/>
                <w:bCs/>
                <w:iCs/>
                <w:color w:val="000000" w:themeColor="text1"/>
                <w:sz w:val="16"/>
                <w:szCs w:val="16"/>
                <w:lang w:eastAsia="es-MX"/>
              </w:rPr>
              <w:t>3.1</w:t>
            </w:r>
          </w:p>
        </w:tc>
        <w:tc>
          <w:tcPr>
            <w:tcW w:w="663" w:type="pct"/>
            <w:vAlign w:val="center"/>
          </w:tcPr>
          <w:p w14:paraId="42646635"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Oferta técnica</w:t>
            </w:r>
          </w:p>
        </w:tc>
        <w:tc>
          <w:tcPr>
            <w:tcW w:w="3502" w:type="pct"/>
            <w:gridSpan w:val="3"/>
            <w:vAlign w:val="center"/>
          </w:tcPr>
          <w:p w14:paraId="20B1DF8A" w14:textId="5515DF82" w:rsidR="00210F2B" w:rsidRPr="00210F2B" w:rsidRDefault="00210F2B" w:rsidP="00554EB1">
            <w:pPr>
              <w:rPr>
                <w:rFonts w:ascii="Arial" w:hAnsi="Arial" w:cs="Arial"/>
                <w:iCs/>
                <w:color w:val="000000" w:themeColor="text1"/>
                <w:sz w:val="16"/>
                <w:szCs w:val="16"/>
                <w:lang w:eastAsia="es-MX"/>
              </w:rPr>
            </w:pPr>
            <w:r w:rsidRPr="00210F2B">
              <w:rPr>
                <w:rFonts w:ascii="Arial" w:hAnsi="Arial" w:cs="Arial"/>
                <w:color w:val="000000" w:themeColor="text1"/>
                <w:sz w:val="16"/>
                <w:szCs w:val="16"/>
                <w:lang w:eastAsia="es-MX"/>
              </w:rPr>
              <w:t xml:space="preserve">Se otorgarán los puntos correspondientes a este rubro al LICITANTE cuya oferta técnica indique la forma en que dará cumplimiento a todas y cada una de las especificaciones técnicas señaladas en el </w:t>
            </w:r>
            <w:r w:rsidR="000870CD">
              <w:rPr>
                <w:rFonts w:ascii="Arial" w:hAnsi="Arial" w:cs="Arial"/>
                <w:color w:val="000000" w:themeColor="text1"/>
                <w:sz w:val="16"/>
                <w:szCs w:val="16"/>
                <w:lang w:eastAsia="es-MX"/>
              </w:rPr>
              <w:t>Anexo 1, ‘‘Especificaciones Técnicas’’</w:t>
            </w:r>
            <w:r w:rsidRPr="00210F2B">
              <w:rPr>
                <w:rFonts w:ascii="Arial" w:hAnsi="Arial" w:cs="Arial"/>
                <w:color w:val="000000" w:themeColor="text1"/>
                <w:sz w:val="16"/>
                <w:szCs w:val="16"/>
                <w:lang w:eastAsia="es-MX"/>
              </w:rPr>
              <w:t>”.</w:t>
            </w:r>
          </w:p>
        </w:tc>
      </w:tr>
      <w:tr w:rsidR="00210F2B" w:rsidRPr="00210F2B" w14:paraId="734E46BC" w14:textId="77777777" w:rsidTr="00554EB1">
        <w:trPr>
          <w:trHeight w:val="34"/>
        </w:trPr>
        <w:tc>
          <w:tcPr>
            <w:tcW w:w="834" w:type="pct"/>
            <w:vAlign w:val="center"/>
          </w:tcPr>
          <w:p w14:paraId="4B4E4B50"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3.1.1</w:t>
            </w:r>
          </w:p>
        </w:tc>
        <w:tc>
          <w:tcPr>
            <w:tcW w:w="663" w:type="pct"/>
            <w:vAlign w:val="center"/>
          </w:tcPr>
          <w:p w14:paraId="15AC2A82"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Metodología, visión a utilizar en la </w:t>
            </w:r>
            <w:r w:rsidRPr="00210F2B">
              <w:rPr>
                <w:rFonts w:ascii="Arial" w:hAnsi="Arial" w:cs="Arial"/>
                <w:color w:val="000000" w:themeColor="text1"/>
                <w:sz w:val="16"/>
                <w:szCs w:val="16"/>
                <w:lang w:eastAsia="es-MX"/>
              </w:rPr>
              <w:lastRenderedPageBreak/>
              <w:t>prestación del servicio</w:t>
            </w:r>
          </w:p>
        </w:tc>
        <w:tc>
          <w:tcPr>
            <w:tcW w:w="3002" w:type="pct"/>
            <w:gridSpan w:val="2"/>
            <w:vAlign w:val="center"/>
          </w:tcPr>
          <w:p w14:paraId="08E78D07" w14:textId="77777777" w:rsidR="00210F2B" w:rsidRPr="00210F2B" w:rsidRDefault="00210F2B" w:rsidP="00554EB1">
            <w:pPr>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lastRenderedPageBreak/>
              <w:t>A fin de acreditar la metodología para la implementación y prestación de los servicios, el licitante deberá:</w:t>
            </w:r>
          </w:p>
          <w:p w14:paraId="361A0A2E" w14:textId="77777777" w:rsidR="00210F2B" w:rsidRPr="00210F2B" w:rsidRDefault="00210F2B" w:rsidP="00554EB1">
            <w:pPr>
              <w:jc w:val="both"/>
              <w:rPr>
                <w:rFonts w:ascii="Arial" w:hAnsi="Arial" w:cs="Arial"/>
                <w:iCs/>
                <w:color w:val="000000" w:themeColor="text1"/>
                <w:sz w:val="16"/>
                <w:szCs w:val="16"/>
                <w:lang w:eastAsia="es-MX"/>
              </w:rPr>
            </w:pPr>
          </w:p>
          <w:p w14:paraId="200548E0" w14:textId="1A4932AC" w:rsidR="00210F2B" w:rsidRPr="00210F2B" w:rsidRDefault="00210F2B" w:rsidP="00554EB1">
            <w:pPr>
              <w:widowControl w:val="0"/>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lastRenderedPageBreak/>
              <w:t xml:space="preserve">Presentar la descripción detallada de la metodología estándar de manera clara, a través de un diagrama de flujo, del cómo se realizará el proceso para atender los mantenimientos preventivos (numeral </w:t>
            </w:r>
            <w:r w:rsidRPr="00210F2B">
              <w:rPr>
                <w:rFonts w:ascii="Arial" w:hAnsi="Arial" w:cs="Arial"/>
                <w:b/>
                <w:bCs/>
                <w:iCs/>
                <w:color w:val="000000" w:themeColor="text1"/>
                <w:sz w:val="16"/>
                <w:szCs w:val="16"/>
                <w:lang w:eastAsia="es-MX"/>
              </w:rPr>
              <w:t xml:space="preserve">5.2. Actividades de mantenimiento preventivo </w:t>
            </w:r>
            <w:r w:rsidRPr="00210F2B">
              <w:rPr>
                <w:rFonts w:ascii="Arial" w:hAnsi="Arial" w:cs="Arial"/>
                <w:iCs/>
                <w:color w:val="000000" w:themeColor="text1"/>
                <w:sz w:val="16"/>
                <w:szCs w:val="16"/>
                <w:lang w:eastAsia="es-MX"/>
              </w:rPr>
              <w:t>a desarrollar por el LICITANTE)</w:t>
            </w:r>
            <w:r w:rsidRPr="00210F2B">
              <w:rPr>
                <w:rFonts w:ascii="Arial" w:hAnsi="Arial" w:cs="Arial"/>
                <w:b/>
                <w:bCs/>
                <w:iCs/>
                <w:color w:val="000000" w:themeColor="text1"/>
                <w:sz w:val="16"/>
                <w:szCs w:val="16"/>
                <w:lang w:eastAsia="es-MX"/>
              </w:rPr>
              <w:t xml:space="preserve"> </w:t>
            </w:r>
            <w:r w:rsidRPr="00210F2B">
              <w:rPr>
                <w:rFonts w:ascii="Arial" w:hAnsi="Arial" w:cs="Arial"/>
                <w:iCs/>
                <w:color w:val="000000" w:themeColor="text1"/>
                <w:sz w:val="16"/>
                <w:szCs w:val="16"/>
                <w:lang w:eastAsia="es-MX"/>
              </w:rPr>
              <w:t xml:space="preserve">y correctivos (numeral </w:t>
            </w:r>
            <w:r w:rsidRPr="00210F2B">
              <w:rPr>
                <w:rFonts w:ascii="Arial" w:hAnsi="Arial" w:cs="Arial"/>
                <w:b/>
                <w:bCs/>
                <w:iCs/>
                <w:color w:val="000000" w:themeColor="text1"/>
                <w:sz w:val="16"/>
                <w:szCs w:val="16"/>
                <w:lang w:eastAsia="es-MX"/>
              </w:rPr>
              <w:t xml:space="preserve">6. Mantenimiento correctivo </w:t>
            </w:r>
            <w:r w:rsidRPr="00210F2B">
              <w:rPr>
                <w:rFonts w:ascii="Arial" w:hAnsi="Arial" w:cs="Arial"/>
                <w:iCs/>
                <w:color w:val="000000" w:themeColor="text1"/>
                <w:sz w:val="16"/>
                <w:szCs w:val="16"/>
                <w:lang w:eastAsia="es-MX"/>
              </w:rPr>
              <w:t>a desarrollar por el LICITANTE),</w:t>
            </w:r>
            <w:r w:rsidRPr="00210F2B">
              <w:rPr>
                <w:rFonts w:ascii="Arial" w:hAnsi="Arial" w:cs="Arial"/>
                <w:b/>
                <w:bCs/>
                <w:iCs/>
                <w:color w:val="000000" w:themeColor="text1"/>
                <w:sz w:val="16"/>
                <w:szCs w:val="16"/>
                <w:lang w:eastAsia="es-MX"/>
              </w:rPr>
              <w:t xml:space="preserve"> </w:t>
            </w:r>
            <w:r w:rsidRPr="00210F2B">
              <w:rPr>
                <w:rFonts w:ascii="Arial" w:hAnsi="Arial" w:cs="Arial"/>
                <w:iCs/>
                <w:color w:val="000000" w:themeColor="text1"/>
                <w:sz w:val="16"/>
                <w:szCs w:val="16"/>
                <w:lang w:eastAsia="es-MX"/>
              </w:rPr>
              <w:t xml:space="preserve">señalados en el </w:t>
            </w:r>
            <w:r w:rsidR="000870CD">
              <w:rPr>
                <w:rFonts w:ascii="Arial" w:hAnsi="Arial" w:cs="Arial"/>
                <w:iCs/>
                <w:color w:val="000000" w:themeColor="text1"/>
                <w:sz w:val="16"/>
                <w:szCs w:val="16"/>
                <w:lang w:eastAsia="es-MX"/>
              </w:rPr>
              <w:t>Anexo 1, ‘‘Especificaciones Técnicas’’</w:t>
            </w:r>
            <w:r w:rsidRPr="00210F2B">
              <w:rPr>
                <w:rFonts w:ascii="Arial" w:hAnsi="Arial" w:cs="Arial"/>
                <w:iCs/>
                <w:color w:val="000000" w:themeColor="text1"/>
                <w:sz w:val="16"/>
                <w:szCs w:val="16"/>
                <w:lang w:eastAsia="es-MX"/>
              </w:rPr>
              <w:t>:</w:t>
            </w:r>
          </w:p>
          <w:p w14:paraId="05C97BC4" w14:textId="77777777" w:rsidR="00210F2B" w:rsidRPr="00210F2B" w:rsidRDefault="00210F2B" w:rsidP="00554EB1">
            <w:pPr>
              <w:widowControl w:val="0"/>
              <w:snapToGrid w:val="0"/>
              <w:jc w:val="both"/>
              <w:rPr>
                <w:rFonts w:ascii="Arial" w:hAnsi="Arial" w:cs="Arial"/>
                <w:iCs/>
                <w:color w:val="000000" w:themeColor="text1"/>
                <w:sz w:val="16"/>
                <w:szCs w:val="16"/>
                <w:lang w:eastAsia="es-MX"/>
              </w:rPr>
            </w:pPr>
          </w:p>
          <w:p w14:paraId="1D9DBF22" w14:textId="77777777" w:rsidR="00210F2B" w:rsidRPr="00210F2B" w:rsidRDefault="00210F2B" w:rsidP="00554EB1">
            <w:pPr>
              <w:widowControl w:val="0"/>
              <w:snapToGrid w:val="0"/>
              <w:jc w:val="both"/>
              <w:rPr>
                <w:rFonts w:ascii="Arial" w:hAnsi="Arial" w:cs="Arial"/>
                <w:iCs/>
                <w:color w:val="000000" w:themeColor="text1"/>
                <w:sz w:val="16"/>
                <w:szCs w:val="16"/>
                <w:lang w:eastAsia="es-MX"/>
              </w:rPr>
            </w:pPr>
            <w:r w:rsidRPr="00210F2B">
              <w:rPr>
                <w:rFonts w:ascii="Arial" w:eastAsia="Calibri" w:hAnsi="Arial" w:cs="Arial"/>
                <w:iCs/>
                <w:color w:val="000000" w:themeColor="text1"/>
                <w:sz w:val="16"/>
                <w:szCs w:val="16"/>
                <w:lang w:eastAsia="es-MX"/>
              </w:rPr>
              <w:t>Para el otorgamiento de puntos, s</w:t>
            </w:r>
            <w:r w:rsidRPr="00210F2B">
              <w:rPr>
                <w:rFonts w:ascii="Arial" w:eastAsia="Calibri" w:hAnsi="Arial" w:cs="Arial"/>
                <w:color w:val="000000" w:themeColor="text1"/>
                <w:sz w:val="16"/>
                <w:szCs w:val="16"/>
                <w:lang w:eastAsia="es-MX"/>
              </w:rPr>
              <w:t>e asignará el 70% (setenta por ciento) del puntaje al LICITANTE que acredite 1 proceso de metodología, por lo que se le otorgarán 1.40 (uno punto cuarenta) puntos por 1 proceso, y el resto de la puntuación (0.60 puntos), se otorgará en el cumplimiento de las 2 metodologías de los procesos de atención de los mantenimientos preventivos y correctivos.</w:t>
            </w:r>
          </w:p>
          <w:p w14:paraId="47BA4648" w14:textId="77777777" w:rsidR="00210F2B" w:rsidRPr="00210F2B" w:rsidRDefault="00210F2B" w:rsidP="00554EB1">
            <w:pPr>
              <w:pStyle w:val="Prrafodelista"/>
              <w:autoSpaceDE w:val="0"/>
              <w:autoSpaceDN w:val="0"/>
              <w:adjustRightInd w:val="0"/>
              <w:snapToGrid w:val="0"/>
              <w:jc w:val="both"/>
              <w:rPr>
                <w:rFonts w:ascii="Arial" w:hAnsi="Arial" w:cs="Arial"/>
                <w:iCs/>
                <w:color w:val="000000" w:themeColor="text1"/>
                <w:sz w:val="16"/>
                <w:szCs w:val="16"/>
                <w:lang w:eastAsia="es-MX"/>
              </w:rPr>
            </w:pPr>
          </w:p>
          <w:tbl>
            <w:tblPr>
              <w:tblStyle w:val="Tablaconcuadrcula88"/>
              <w:tblW w:w="0" w:type="auto"/>
              <w:tblLook w:val="04A0" w:firstRow="1" w:lastRow="0" w:firstColumn="1" w:lastColumn="0" w:noHBand="0" w:noVBand="1"/>
            </w:tblPr>
            <w:tblGrid>
              <w:gridCol w:w="3373"/>
              <w:gridCol w:w="2389"/>
            </w:tblGrid>
            <w:tr w:rsidR="00210F2B" w:rsidRPr="00210F2B" w14:paraId="426FD535" w14:textId="77777777" w:rsidTr="00554EB1">
              <w:trPr>
                <w:trHeight w:val="188"/>
              </w:trPr>
              <w:tc>
                <w:tcPr>
                  <w:tcW w:w="3373" w:type="dxa"/>
                  <w:tcBorders>
                    <w:top w:val="single" w:sz="4" w:space="0" w:color="000000"/>
                    <w:left w:val="single" w:sz="4" w:space="0" w:color="000000"/>
                    <w:bottom w:val="single" w:sz="4" w:space="0" w:color="000000"/>
                    <w:right w:val="single" w:sz="4" w:space="0" w:color="000000"/>
                  </w:tcBorders>
                  <w:shd w:val="clear" w:color="auto" w:fill="D9D9D9"/>
                  <w:hideMark/>
                </w:tcPr>
                <w:p w14:paraId="50270435"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Aspectos</w:t>
                  </w:r>
                </w:p>
              </w:tc>
              <w:tc>
                <w:tcPr>
                  <w:tcW w:w="2389" w:type="dxa"/>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03D94D1C"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Puntos para otorgar</w:t>
                  </w:r>
                </w:p>
              </w:tc>
            </w:tr>
            <w:tr w:rsidR="00210F2B" w:rsidRPr="00210F2B" w14:paraId="3390CB4B" w14:textId="77777777" w:rsidTr="00554EB1">
              <w:trPr>
                <w:trHeight w:val="513"/>
              </w:trPr>
              <w:tc>
                <w:tcPr>
                  <w:tcW w:w="3373" w:type="dxa"/>
                  <w:tcBorders>
                    <w:top w:val="single" w:sz="4" w:space="0" w:color="000000"/>
                    <w:left w:val="single" w:sz="4" w:space="0" w:color="000000"/>
                    <w:bottom w:val="single" w:sz="4" w:space="0" w:color="000000"/>
                    <w:right w:val="single" w:sz="4" w:space="0" w:color="000000"/>
                  </w:tcBorders>
                  <w:hideMark/>
                </w:tcPr>
                <w:p w14:paraId="57532845" w14:textId="77777777" w:rsidR="00210F2B" w:rsidRPr="00210F2B" w:rsidRDefault="00210F2B" w:rsidP="00554EB1">
                  <w:pPr>
                    <w:adjustRightInd w:val="0"/>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Entrega Metodología de los 2 procesos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2C3CCCFD"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2.00 (dos punto cero puntos)</w:t>
                  </w:r>
                </w:p>
              </w:tc>
            </w:tr>
            <w:tr w:rsidR="00210F2B" w:rsidRPr="00210F2B" w14:paraId="6DAE12FE" w14:textId="77777777" w:rsidTr="00554EB1">
              <w:trPr>
                <w:trHeight w:val="252"/>
              </w:trPr>
              <w:tc>
                <w:tcPr>
                  <w:tcW w:w="3373" w:type="dxa"/>
                  <w:tcBorders>
                    <w:top w:val="single" w:sz="4" w:space="0" w:color="000000"/>
                    <w:left w:val="single" w:sz="4" w:space="0" w:color="000000"/>
                    <w:bottom w:val="single" w:sz="4" w:space="0" w:color="000000"/>
                    <w:right w:val="single" w:sz="4" w:space="0" w:color="000000"/>
                  </w:tcBorders>
                  <w:hideMark/>
                </w:tcPr>
                <w:p w14:paraId="54D3DDBA" w14:textId="77777777" w:rsidR="00210F2B" w:rsidRPr="00210F2B" w:rsidRDefault="00210F2B" w:rsidP="00554EB1">
                  <w:pPr>
                    <w:adjustRightInd w:val="0"/>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Entrega Metodología de 1 procesos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bottom"/>
                  <w:hideMark/>
                </w:tcPr>
                <w:p w14:paraId="5EEE0E79"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1.40 (uno punto cuarenta puntos)</w:t>
                  </w:r>
                </w:p>
              </w:tc>
            </w:tr>
            <w:tr w:rsidR="00210F2B" w:rsidRPr="00210F2B" w14:paraId="6869B791" w14:textId="77777777" w:rsidTr="00554EB1">
              <w:trPr>
                <w:trHeight w:val="384"/>
              </w:trPr>
              <w:tc>
                <w:tcPr>
                  <w:tcW w:w="3373" w:type="dxa"/>
                  <w:tcBorders>
                    <w:top w:val="single" w:sz="4" w:space="0" w:color="000000"/>
                    <w:left w:val="single" w:sz="4" w:space="0" w:color="000000"/>
                    <w:bottom w:val="single" w:sz="4" w:space="0" w:color="000000"/>
                    <w:right w:val="single" w:sz="4" w:space="0" w:color="000000"/>
                  </w:tcBorders>
                  <w:hideMark/>
                </w:tcPr>
                <w:p w14:paraId="4A1B8EB6" w14:textId="77777777" w:rsidR="00210F2B" w:rsidRPr="00210F2B" w:rsidRDefault="00210F2B" w:rsidP="00554EB1">
                  <w:pPr>
                    <w:adjustRightInd w:val="0"/>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No entrega Metodología del proceso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bottom"/>
                  <w:hideMark/>
                </w:tcPr>
                <w:p w14:paraId="1E3EC073"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0.00 (cero punto cero puntos)</w:t>
                  </w:r>
                </w:p>
              </w:tc>
            </w:tr>
          </w:tbl>
          <w:p w14:paraId="3AB433EE" w14:textId="77777777" w:rsidR="00210F2B" w:rsidRPr="00210F2B" w:rsidRDefault="00210F2B" w:rsidP="00554EB1">
            <w:pPr>
              <w:pStyle w:val="Prrafodelista"/>
              <w:autoSpaceDE w:val="0"/>
              <w:autoSpaceDN w:val="0"/>
              <w:adjustRightInd w:val="0"/>
              <w:snapToGrid w:val="0"/>
              <w:jc w:val="both"/>
              <w:rPr>
                <w:rFonts w:ascii="Arial" w:hAnsi="Arial" w:cs="Arial"/>
                <w:iCs/>
                <w:color w:val="000000" w:themeColor="text1"/>
                <w:sz w:val="16"/>
                <w:szCs w:val="16"/>
                <w:lang w:eastAsia="es-MX"/>
              </w:rPr>
            </w:pPr>
          </w:p>
          <w:p w14:paraId="2E390DC6" w14:textId="77777777" w:rsidR="00210F2B" w:rsidRPr="00210F2B" w:rsidRDefault="00210F2B" w:rsidP="00554EB1">
            <w:pPr>
              <w:jc w:val="right"/>
              <w:rPr>
                <w:rFonts w:ascii="Arial" w:hAnsi="Arial" w:cs="Arial"/>
                <w:color w:val="000000" w:themeColor="text1"/>
                <w:sz w:val="16"/>
                <w:szCs w:val="16"/>
                <w:lang w:eastAsia="es-MX"/>
              </w:rPr>
            </w:pPr>
            <w:r w:rsidRPr="00210F2B">
              <w:rPr>
                <w:rFonts w:ascii="Arial" w:hAnsi="Arial" w:cs="Arial"/>
                <w:b/>
                <w:bCs/>
                <w:iCs/>
                <w:color w:val="000000" w:themeColor="text1"/>
                <w:sz w:val="16"/>
                <w:szCs w:val="16"/>
                <w:u w:val="single"/>
                <w:lang w:eastAsia="es-MX"/>
              </w:rPr>
              <w:t>Total de puntos a obtener en este subrubro 2.00 puntos</w:t>
            </w:r>
            <w:r w:rsidRPr="00210F2B">
              <w:rPr>
                <w:rFonts w:ascii="Arial" w:hAnsi="Arial" w:cs="Arial"/>
                <w:color w:val="000000" w:themeColor="text1"/>
                <w:sz w:val="16"/>
                <w:szCs w:val="16"/>
                <w:lang w:eastAsia="es-MX"/>
              </w:rPr>
              <w:t xml:space="preserve"> </w:t>
            </w:r>
          </w:p>
          <w:p w14:paraId="5DD23660" w14:textId="77777777" w:rsidR="00210F2B" w:rsidRPr="00210F2B" w:rsidRDefault="00210F2B" w:rsidP="00554EB1">
            <w:pPr>
              <w:jc w:val="both"/>
              <w:rPr>
                <w:rFonts w:ascii="Arial" w:hAnsi="Arial" w:cs="Arial"/>
                <w:color w:val="000000" w:themeColor="text1"/>
                <w:sz w:val="16"/>
                <w:szCs w:val="16"/>
                <w:lang w:eastAsia="es-MX"/>
              </w:rPr>
            </w:pPr>
          </w:p>
          <w:p w14:paraId="647CEBB9"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La no presentación del escrito solicitado representa el no otorgamiento de puntos.</w:t>
            </w:r>
          </w:p>
        </w:tc>
        <w:tc>
          <w:tcPr>
            <w:tcW w:w="500" w:type="pct"/>
            <w:vAlign w:val="center"/>
          </w:tcPr>
          <w:p w14:paraId="276BF2CC"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b/>
                <w:bCs/>
                <w:color w:val="000000" w:themeColor="text1"/>
                <w:sz w:val="16"/>
                <w:szCs w:val="16"/>
                <w:lang w:eastAsia="es-MX"/>
              </w:rPr>
              <w:lastRenderedPageBreak/>
              <w:t>2.00</w:t>
            </w:r>
          </w:p>
        </w:tc>
      </w:tr>
      <w:tr w:rsidR="00210F2B" w:rsidRPr="00210F2B" w14:paraId="039F5EE8" w14:textId="77777777" w:rsidTr="00554EB1">
        <w:trPr>
          <w:trHeight w:val="408"/>
        </w:trPr>
        <w:tc>
          <w:tcPr>
            <w:tcW w:w="834" w:type="pct"/>
            <w:vAlign w:val="center"/>
            <w:hideMark/>
          </w:tcPr>
          <w:p w14:paraId="1CFC9734"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3.1.2</w:t>
            </w:r>
          </w:p>
        </w:tc>
        <w:tc>
          <w:tcPr>
            <w:tcW w:w="663" w:type="pct"/>
            <w:vAlign w:val="center"/>
            <w:hideMark/>
          </w:tcPr>
          <w:p w14:paraId="214177F0"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Plan de Trabajo propuesto</w:t>
            </w:r>
          </w:p>
        </w:tc>
        <w:tc>
          <w:tcPr>
            <w:tcW w:w="3002" w:type="pct"/>
            <w:gridSpan w:val="2"/>
            <w:tcBorders>
              <w:bottom w:val="single" w:sz="4" w:space="0" w:color="auto"/>
            </w:tcBorders>
            <w:vAlign w:val="center"/>
          </w:tcPr>
          <w:p w14:paraId="67A3080E"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iCs/>
                <w:color w:val="000000" w:themeColor="text1"/>
                <w:sz w:val="16"/>
                <w:szCs w:val="16"/>
                <w:lang w:eastAsia="es-MX"/>
              </w:rPr>
              <w:t>El</w:t>
            </w:r>
            <w:r w:rsidRPr="00210F2B">
              <w:rPr>
                <w:rFonts w:ascii="Arial" w:hAnsi="Arial" w:cs="Arial"/>
                <w:color w:val="000000" w:themeColor="text1"/>
                <w:sz w:val="16"/>
                <w:szCs w:val="16"/>
                <w:lang w:eastAsia="es-MX"/>
              </w:rPr>
              <w:t xml:space="preserve"> LICITANTE deberá presentar su Plan de Trabajo mediante el cual llevará a cabo las actividades correspondientes al servicio considerando los mantenimientos preventivos (de inicio y final) y la presentación de entregables en las fechas establecidas en la convocatoria. </w:t>
            </w:r>
          </w:p>
          <w:p w14:paraId="7478E111" w14:textId="77777777" w:rsidR="00210F2B" w:rsidRPr="00210F2B" w:rsidRDefault="00210F2B" w:rsidP="00554EB1">
            <w:pPr>
              <w:jc w:val="both"/>
              <w:rPr>
                <w:rFonts w:ascii="Arial" w:hAnsi="Arial" w:cs="Arial"/>
                <w:color w:val="000000" w:themeColor="text1"/>
                <w:sz w:val="16"/>
                <w:szCs w:val="16"/>
                <w:lang w:eastAsia="es-MX"/>
              </w:rPr>
            </w:pPr>
          </w:p>
          <w:p w14:paraId="5C5F3D2A" w14:textId="77777777" w:rsidR="00210F2B" w:rsidRPr="00210F2B" w:rsidRDefault="00210F2B">
            <w:pPr>
              <w:pStyle w:val="Prrafodelista"/>
              <w:numPr>
                <w:ilvl w:val="0"/>
                <w:numId w:val="147"/>
              </w:numPr>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Objeto de la contratación.</w:t>
            </w:r>
          </w:p>
          <w:p w14:paraId="4CBA54FD" w14:textId="77777777" w:rsidR="00210F2B" w:rsidRPr="00210F2B" w:rsidRDefault="00210F2B">
            <w:pPr>
              <w:pStyle w:val="Prrafodelista"/>
              <w:numPr>
                <w:ilvl w:val="0"/>
                <w:numId w:val="147"/>
              </w:numPr>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 xml:space="preserve"> Vigencia de la prestación del servicio.</w:t>
            </w:r>
          </w:p>
          <w:p w14:paraId="235B5ADC" w14:textId="77777777" w:rsidR="00210F2B" w:rsidRPr="00210F2B" w:rsidRDefault="00210F2B">
            <w:pPr>
              <w:pStyle w:val="Prrafodelista"/>
              <w:numPr>
                <w:ilvl w:val="0"/>
                <w:numId w:val="147"/>
              </w:numPr>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 xml:space="preserve"> Lugares donde prestará el servicio.</w:t>
            </w:r>
          </w:p>
          <w:p w14:paraId="02B96173" w14:textId="77777777" w:rsidR="00210F2B" w:rsidRPr="00210F2B" w:rsidRDefault="00210F2B">
            <w:pPr>
              <w:pStyle w:val="Prrafodelista"/>
              <w:numPr>
                <w:ilvl w:val="0"/>
                <w:numId w:val="147"/>
              </w:numPr>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Especificaciones generales.</w:t>
            </w:r>
          </w:p>
          <w:p w14:paraId="1CDC1CBF" w14:textId="77777777" w:rsidR="00210F2B" w:rsidRPr="00210F2B" w:rsidRDefault="00210F2B">
            <w:pPr>
              <w:pStyle w:val="Prrafodelista"/>
              <w:numPr>
                <w:ilvl w:val="0"/>
                <w:numId w:val="147"/>
              </w:numPr>
              <w:snapToGrid w:val="0"/>
              <w:jc w:val="both"/>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 xml:space="preserve"> Documentación solicitada (entregables).</w:t>
            </w:r>
          </w:p>
          <w:p w14:paraId="4347860F" w14:textId="77777777" w:rsidR="00210F2B" w:rsidRPr="00210F2B" w:rsidRDefault="00210F2B">
            <w:pPr>
              <w:pStyle w:val="Prrafodelista"/>
              <w:numPr>
                <w:ilvl w:val="0"/>
                <w:numId w:val="147"/>
              </w:numPr>
              <w:snapToGrid w:val="0"/>
              <w:jc w:val="both"/>
              <w:rPr>
                <w:rFonts w:ascii="Arial" w:hAnsi="Arial" w:cs="Arial"/>
                <w:color w:val="000000" w:themeColor="text1"/>
                <w:sz w:val="16"/>
                <w:szCs w:val="16"/>
                <w:lang w:eastAsia="es-MX"/>
              </w:rPr>
            </w:pPr>
            <w:r w:rsidRPr="00210F2B">
              <w:rPr>
                <w:rFonts w:ascii="Arial" w:hAnsi="Arial" w:cs="Arial"/>
                <w:iCs/>
                <w:color w:val="000000" w:themeColor="text1"/>
                <w:sz w:val="16"/>
                <w:szCs w:val="16"/>
                <w:lang w:eastAsia="es-MX"/>
              </w:rPr>
              <w:t xml:space="preserve"> Normas oficiales.</w:t>
            </w:r>
          </w:p>
          <w:p w14:paraId="29EEC08C" w14:textId="77777777" w:rsidR="00210F2B" w:rsidRPr="00210F2B" w:rsidRDefault="00210F2B" w:rsidP="00554EB1">
            <w:pPr>
              <w:autoSpaceDE w:val="0"/>
              <w:autoSpaceDN w:val="0"/>
              <w:adjustRightInd w:val="0"/>
              <w:rPr>
                <w:rFonts w:ascii="Arial" w:hAnsi="Arial" w:cs="Arial"/>
                <w:color w:val="000000" w:themeColor="text1"/>
                <w:sz w:val="16"/>
                <w:szCs w:val="16"/>
                <w:lang w:eastAsia="es-MX"/>
              </w:rPr>
            </w:pPr>
          </w:p>
          <w:p w14:paraId="475D7F32" w14:textId="2DF07316" w:rsidR="00210F2B" w:rsidRPr="00210F2B" w:rsidRDefault="00210F2B" w:rsidP="00554EB1">
            <w:pPr>
              <w:autoSpaceDE w:val="0"/>
              <w:autoSpaceDN w:val="0"/>
              <w:adjustRightInd w:val="0"/>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El Plan de Trabajo deberá sujetarse a los plazos y demás condiciones previstas en el </w:t>
            </w:r>
            <w:r w:rsidR="000870CD">
              <w:rPr>
                <w:rFonts w:ascii="Arial" w:hAnsi="Arial" w:cs="Arial"/>
                <w:color w:val="000000" w:themeColor="text1"/>
                <w:sz w:val="16"/>
                <w:szCs w:val="16"/>
                <w:lang w:eastAsia="es-MX"/>
              </w:rPr>
              <w:t>Anexo 1, ‘‘Especificaciones Técnicas’’</w:t>
            </w:r>
            <w:r w:rsidRPr="00210F2B">
              <w:rPr>
                <w:rFonts w:ascii="Arial" w:hAnsi="Arial" w:cs="Arial"/>
                <w:color w:val="000000" w:themeColor="text1"/>
                <w:sz w:val="16"/>
                <w:szCs w:val="16"/>
                <w:lang w:eastAsia="es-MX"/>
              </w:rPr>
              <w:t>.</w:t>
            </w:r>
          </w:p>
          <w:p w14:paraId="68E56DD0" w14:textId="77777777" w:rsidR="00210F2B" w:rsidRPr="00210F2B" w:rsidRDefault="00210F2B" w:rsidP="00554EB1">
            <w:pPr>
              <w:autoSpaceDE w:val="0"/>
              <w:autoSpaceDN w:val="0"/>
              <w:adjustRightInd w:val="0"/>
              <w:jc w:val="both"/>
              <w:rPr>
                <w:rFonts w:ascii="Arial" w:eastAsia="Calibri" w:hAnsi="Arial" w:cs="Arial"/>
                <w:color w:val="000000" w:themeColor="text1"/>
                <w:sz w:val="16"/>
                <w:szCs w:val="16"/>
                <w:lang w:eastAsia="es-MX"/>
              </w:rPr>
            </w:pPr>
          </w:p>
          <w:p w14:paraId="44B2BDCC" w14:textId="77777777" w:rsidR="00210F2B" w:rsidRPr="00210F2B" w:rsidRDefault="00210F2B" w:rsidP="00554EB1">
            <w:pPr>
              <w:autoSpaceDE w:val="0"/>
              <w:autoSpaceDN w:val="0"/>
              <w:adjustRightIn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Se otorgará el 70% (setenta por ciento) del puntaje al LICITANTE que acredite mínimo 3 aspectos, es decir, en caso de que el licitante acredite 3 aspectos, obtendrá 2.10 (dos punto diez) puntos, y para los tres aspectos restantes, los puntos a otorgarse (0.9 puntos) se otorgarán de manera proporcional con base en una regla de 3 del 30% (treinta por ciento) restante de los puntos.</w:t>
            </w:r>
          </w:p>
          <w:p w14:paraId="182810E8" w14:textId="77777777" w:rsidR="00210F2B" w:rsidRPr="00210F2B" w:rsidRDefault="00210F2B" w:rsidP="00554EB1">
            <w:pPr>
              <w:autoSpaceDE w:val="0"/>
              <w:autoSpaceDN w:val="0"/>
              <w:adjustRightInd w:val="0"/>
              <w:jc w:val="both"/>
              <w:rPr>
                <w:rFonts w:ascii="Arial" w:eastAsia="Calibri" w:hAnsi="Arial" w:cs="Arial"/>
                <w:color w:val="000000" w:themeColor="text1"/>
                <w:sz w:val="16"/>
                <w:szCs w:val="16"/>
                <w:lang w:eastAsia="es-MX"/>
              </w:rPr>
            </w:pPr>
          </w:p>
          <w:tbl>
            <w:tblPr>
              <w:tblStyle w:val="Tablaconcuadrcula88"/>
              <w:tblW w:w="5000" w:type="pct"/>
              <w:tblLook w:val="04A0" w:firstRow="1" w:lastRow="0" w:firstColumn="1" w:lastColumn="0" w:noHBand="0" w:noVBand="1"/>
            </w:tblPr>
            <w:tblGrid>
              <w:gridCol w:w="3377"/>
              <w:gridCol w:w="2387"/>
            </w:tblGrid>
            <w:tr w:rsidR="00210F2B" w:rsidRPr="00210F2B" w14:paraId="15839166" w14:textId="77777777" w:rsidTr="00554EB1">
              <w:trPr>
                <w:trHeight w:val="35"/>
              </w:trPr>
              <w:tc>
                <w:tcPr>
                  <w:tcW w:w="2929" w:type="pct"/>
                  <w:tcBorders>
                    <w:top w:val="single" w:sz="4" w:space="0" w:color="000000"/>
                    <w:left w:val="single" w:sz="4" w:space="0" w:color="000000"/>
                    <w:bottom w:val="single" w:sz="4" w:space="0" w:color="000000"/>
                    <w:right w:val="single" w:sz="4" w:space="0" w:color="000000"/>
                  </w:tcBorders>
                  <w:shd w:val="clear" w:color="auto" w:fill="D9D9D9"/>
                  <w:hideMark/>
                </w:tcPr>
                <w:p w14:paraId="541D46EF"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Aspectos</w:t>
                  </w:r>
                </w:p>
              </w:tc>
              <w:tc>
                <w:tcPr>
                  <w:tcW w:w="2071" w:type="pct"/>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02371093"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Puntos para otorgar</w:t>
                  </w:r>
                </w:p>
              </w:tc>
            </w:tr>
            <w:tr w:rsidR="00210F2B" w:rsidRPr="00210F2B" w14:paraId="659A184E" w14:textId="77777777" w:rsidTr="00554EB1">
              <w:trPr>
                <w:trHeight w:val="682"/>
              </w:trPr>
              <w:tc>
                <w:tcPr>
                  <w:tcW w:w="2929" w:type="pct"/>
                  <w:tcBorders>
                    <w:top w:val="single" w:sz="4" w:space="0" w:color="000000"/>
                    <w:left w:val="single" w:sz="4" w:space="0" w:color="000000"/>
                    <w:bottom w:val="single" w:sz="4" w:space="0" w:color="000000"/>
                    <w:right w:val="single" w:sz="4" w:space="0" w:color="000000"/>
                  </w:tcBorders>
                  <w:hideMark/>
                </w:tcPr>
                <w:p w14:paraId="736DC029"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Objeto de la contratación</w:t>
                  </w:r>
                </w:p>
                <w:p w14:paraId="5471C806"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Vigencia de la prestación del servicio</w:t>
                  </w:r>
                </w:p>
                <w:p w14:paraId="2C137402"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Lugares donde se prestará el servicio </w:t>
                  </w:r>
                </w:p>
              </w:tc>
              <w:tc>
                <w:tcPr>
                  <w:tcW w:w="2071" w:type="pct"/>
                  <w:tcBorders>
                    <w:top w:val="single" w:sz="4" w:space="0" w:color="000000"/>
                    <w:left w:val="single" w:sz="4" w:space="0" w:color="000000"/>
                    <w:bottom w:val="single" w:sz="4" w:space="0" w:color="000000"/>
                    <w:right w:val="single" w:sz="4" w:space="0" w:color="000000"/>
                  </w:tcBorders>
                  <w:vAlign w:val="center"/>
                  <w:hideMark/>
                </w:tcPr>
                <w:p w14:paraId="015644CD"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2.10 (dos punto diez puntos)</w:t>
                  </w:r>
                </w:p>
              </w:tc>
            </w:tr>
            <w:tr w:rsidR="00210F2B" w:rsidRPr="00210F2B" w14:paraId="25BE8AE1" w14:textId="77777777" w:rsidTr="00554EB1">
              <w:trPr>
                <w:trHeight w:val="285"/>
              </w:trPr>
              <w:tc>
                <w:tcPr>
                  <w:tcW w:w="2929" w:type="pct"/>
                  <w:tcBorders>
                    <w:top w:val="single" w:sz="4" w:space="0" w:color="000000"/>
                    <w:left w:val="single" w:sz="4" w:space="0" w:color="000000"/>
                    <w:bottom w:val="single" w:sz="4" w:space="0" w:color="000000"/>
                    <w:right w:val="single" w:sz="4" w:space="0" w:color="000000"/>
                  </w:tcBorders>
                </w:tcPr>
                <w:p w14:paraId="63A34C24"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Especificaciones generales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0AACE449"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2.40 (dos punto cuarenta puntos)</w:t>
                  </w:r>
                </w:p>
              </w:tc>
            </w:tr>
            <w:tr w:rsidR="00210F2B" w:rsidRPr="00210F2B" w14:paraId="7AF0BEAD" w14:textId="77777777" w:rsidTr="00554EB1">
              <w:trPr>
                <w:trHeight w:val="223"/>
              </w:trPr>
              <w:tc>
                <w:tcPr>
                  <w:tcW w:w="2929" w:type="pct"/>
                  <w:tcBorders>
                    <w:top w:val="single" w:sz="4" w:space="0" w:color="000000"/>
                    <w:left w:val="single" w:sz="4" w:space="0" w:color="000000"/>
                    <w:bottom w:val="single" w:sz="4" w:space="0" w:color="000000"/>
                    <w:right w:val="single" w:sz="4" w:space="0" w:color="000000"/>
                  </w:tcBorders>
                </w:tcPr>
                <w:p w14:paraId="19E2A2B9"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Documentación solicitada (entregables)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2689438A"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2.70 (dos punto setenta puntos)</w:t>
                  </w:r>
                </w:p>
              </w:tc>
            </w:tr>
            <w:tr w:rsidR="00210F2B" w:rsidRPr="00210F2B" w14:paraId="50D6F6F1" w14:textId="77777777" w:rsidTr="00554EB1">
              <w:trPr>
                <w:trHeight w:val="303"/>
              </w:trPr>
              <w:tc>
                <w:tcPr>
                  <w:tcW w:w="2929" w:type="pct"/>
                  <w:tcBorders>
                    <w:top w:val="single" w:sz="4" w:space="0" w:color="000000"/>
                    <w:left w:val="single" w:sz="4" w:space="0" w:color="000000"/>
                    <w:bottom w:val="single" w:sz="4" w:space="0" w:color="000000"/>
                    <w:right w:val="single" w:sz="4" w:space="0" w:color="000000"/>
                  </w:tcBorders>
                </w:tcPr>
                <w:p w14:paraId="00CFDFDF" w14:textId="77777777" w:rsidR="00210F2B" w:rsidRPr="00210F2B" w:rsidRDefault="00210F2B">
                  <w:pPr>
                    <w:pStyle w:val="Prrafodelista"/>
                    <w:widowControl/>
                    <w:numPr>
                      <w:ilvl w:val="0"/>
                      <w:numId w:val="140"/>
                    </w:numPr>
                    <w:ind w:left="270"/>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Normas oficiales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41CC2C94"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3.00 (tres puntos)</w:t>
                  </w:r>
                </w:p>
              </w:tc>
            </w:tr>
          </w:tbl>
          <w:p w14:paraId="61CC644C" w14:textId="77777777" w:rsidR="00210F2B" w:rsidRPr="00210F2B" w:rsidRDefault="00210F2B" w:rsidP="00554EB1">
            <w:pPr>
              <w:jc w:val="right"/>
              <w:rPr>
                <w:rFonts w:ascii="Arial" w:hAnsi="Arial" w:cs="Arial"/>
                <w:b/>
                <w:bCs/>
                <w:color w:val="000000" w:themeColor="text1"/>
                <w:sz w:val="16"/>
                <w:szCs w:val="16"/>
                <w:lang w:eastAsia="es-MX"/>
              </w:rPr>
            </w:pPr>
          </w:p>
          <w:p w14:paraId="7930B543"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b/>
                <w:bCs/>
                <w:color w:val="000000" w:themeColor="text1"/>
                <w:sz w:val="16"/>
                <w:szCs w:val="16"/>
                <w:lang w:eastAsia="es-MX"/>
              </w:rPr>
              <w:t>El máximo de puntos a otorgar en el sub subrubro será de 3.00 (tres) puntos.</w:t>
            </w:r>
          </w:p>
        </w:tc>
        <w:tc>
          <w:tcPr>
            <w:tcW w:w="500" w:type="pct"/>
            <w:shd w:val="clear" w:color="000000" w:fill="FFFFFF"/>
            <w:vAlign w:val="center"/>
            <w:hideMark/>
          </w:tcPr>
          <w:p w14:paraId="5CA6BCA1"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3.00</w:t>
            </w:r>
          </w:p>
        </w:tc>
      </w:tr>
      <w:tr w:rsidR="00210F2B" w:rsidRPr="00210F2B" w14:paraId="20E5571F" w14:textId="77777777" w:rsidTr="00554EB1">
        <w:trPr>
          <w:trHeight w:val="517"/>
        </w:trPr>
        <w:tc>
          <w:tcPr>
            <w:tcW w:w="834" w:type="pct"/>
            <w:vAlign w:val="center"/>
            <w:hideMark/>
          </w:tcPr>
          <w:p w14:paraId="1408ABC6"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3.1.3</w:t>
            </w:r>
          </w:p>
        </w:tc>
        <w:tc>
          <w:tcPr>
            <w:tcW w:w="663" w:type="pct"/>
            <w:vAlign w:val="center"/>
            <w:hideMark/>
          </w:tcPr>
          <w:p w14:paraId="2BB274F7"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Esquema estructural de la organización de los recursos humanos</w:t>
            </w:r>
          </w:p>
        </w:tc>
        <w:tc>
          <w:tcPr>
            <w:tcW w:w="3002" w:type="pct"/>
            <w:gridSpan w:val="2"/>
            <w:shd w:val="clear" w:color="000000" w:fill="FFFFFF" w:themeFill="background1"/>
            <w:vAlign w:val="center"/>
            <w:hideMark/>
          </w:tcPr>
          <w:p w14:paraId="783DFDBF"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eastAsia="MS Mincho" w:hAnsi="Arial" w:cs="Arial"/>
                <w:color w:val="000000" w:themeColor="text1"/>
                <w:sz w:val="16"/>
                <w:szCs w:val="16"/>
              </w:rPr>
              <w:t xml:space="preserve">A fin de acreditar el esquema estructural de la organización de los recursos el licitante presentará debidamente firmado por el representante legal </w:t>
            </w:r>
            <w:r w:rsidRPr="00210F2B">
              <w:rPr>
                <w:rFonts w:ascii="Arial" w:hAnsi="Arial" w:cs="Arial"/>
                <w:color w:val="000000" w:themeColor="text1"/>
                <w:sz w:val="16"/>
                <w:szCs w:val="16"/>
                <w:lang w:eastAsia="es-MX"/>
              </w:rPr>
              <w:t>el organigrama hasta 4 niveles, en el que designe cuando menos al siguiente personal.</w:t>
            </w:r>
          </w:p>
          <w:p w14:paraId="7D3C764E" w14:textId="77777777" w:rsidR="00210F2B" w:rsidRPr="00210F2B" w:rsidRDefault="00210F2B" w:rsidP="00554EB1">
            <w:pPr>
              <w:jc w:val="both"/>
              <w:rPr>
                <w:rFonts w:ascii="Arial" w:hAnsi="Arial" w:cs="Arial"/>
                <w:color w:val="000000" w:themeColor="text1"/>
                <w:sz w:val="16"/>
                <w:szCs w:val="16"/>
                <w:lang w:eastAsia="es-MX"/>
              </w:rPr>
            </w:pPr>
          </w:p>
          <w:p w14:paraId="13937A29"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a) Nombre y Cargo del Representante legal, o cualquiera que sea la denominación que se le asigne al primer nivel de su organigrama, con el cual el INE tendrá contacto para la toma de decisiones.</w:t>
            </w:r>
          </w:p>
          <w:p w14:paraId="1BC2390F"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b) Nombre y cargo del Líder de Proyecto (1 persona), en el segundo nivel de su organigrama, con el cual el INE tendrá contacto las 24 horas y durante la vigencia para la programación, control, seguimiento, etc. de los servicios a contratar.</w:t>
            </w:r>
          </w:p>
          <w:p w14:paraId="0513B6D7"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lastRenderedPageBreak/>
              <w:t>c) Nombre y cargo del Supervisor de mantenimiento (1 persona) en el servicio a contratar que podrán prestar el servicio, en el tercer nivel.</w:t>
            </w:r>
          </w:p>
          <w:p w14:paraId="605A0708"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 Nombre y cargo de los técnicos de mantenimiento (5 Personas) en el servicio a contratar que podrán prestar el servicio, en el cuarto nivel.</w:t>
            </w:r>
          </w:p>
          <w:p w14:paraId="78CCAF32" w14:textId="77777777" w:rsidR="00210F2B" w:rsidRPr="00210F2B" w:rsidRDefault="00210F2B" w:rsidP="00554EB1">
            <w:pPr>
              <w:autoSpaceDE w:val="0"/>
              <w:autoSpaceDN w:val="0"/>
              <w:adjustRightInd w:val="0"/>
              <w:jc w:val="both"/>
              <w:rPr>
                <w:rFonts w:ascii="Arial" w:eastAsia="Calibri" w:hAnsi="Arial" w:cs="Arial"/>
                <w:color w:val="000000" w:themeColor="text1"/>
                <w:sz w:val="16"/>
                <w:szCs w:val="16"/>
                <w:lang w:eastAsia="es-MX"/>
              </w:rPr>
            </w:pPr>
          </w:p>
          <w:p w14:paraId="5F6A0394" w14:textId="77777777" w:rsidR="00210F2B" w:rsidRPr="00210F2B" w:rsidRDefault="00210F2B" w:rsidP="00554EB1">
            <w:pPr>
              <w:autoSpaceDE w:val="0"/>
              <w:autoSpaceDN w:val="0"/>
              <w:adjustRightInd w:val="0"/>
              <w:jc w:val="both"/>
              <w:rPr>
                <w:rFonts w:ascii="Arial" w:eastAsia="Calibri" w:hAnsi="Arial" w:cs="Arial"/>
                <w:color w:val="000000" w:themeColor="text1"/>
                <w:sz w:val="16"/>
                <w:szCs w:val="16"/>
                <w:lang w:eastAsia="es-MX"/>
              </w:rPr>
            </w:pPr>
            <w:r w:rsidRPr="00210F2B">
              <w:rPr>
                <w:rFonts w:ascii="Arial" w:eastAsia="Calibri" w:hAnsi="Arial" w:cs="Arial"/>
                <w:color w:val="000000" w:themeColor="text1"/>
                <w:sz w:val="16"/>
                <w:szCs w:val="16"/>
                <w:lang w:eastAsia="es-MX"/>
              </w:rPr>
              <w:t>Se otorgará el 70% (setenta por ciento) del puntaje al LICITANTE que acredite mínimo 1 nivel, es decir, en caso de que el licitante acredite 1 nivel, obtendrá 2.10 (dos punto diez) puntos, y para los tres niveles restantes, los puntos a otorgarse (0.9 puntos) se otorgarán de manera proporcional con base en una regla de 3 del 30% (treinta por ciento) restante de los puntos.</w:t>
            </w:r>
          </w:p>
          <w:p w14:paraId="01182CB2" w14:textId="77777777" w:rsidR="00210F2B" w:rsidRPr="00210F2B" w:rsidRDefault="00210F2B" w:rsidP="00554EB1">
            <w:pPr>
              <w:jc w:val="both"/>
              <w:rPr>
                <w:rFonts w:ascii="Arial" w:hAnsi="Arial" w:cs="Arial"/>
                <w:color w:val="000000" w:themeColor="text1"/>
                <w:sz w:val="16"/>
                <w:szCs w:val="16"/>
                <w:lang w:eastAsia="es-MX"/>
              </w:rPr>
            </w:pPr>
          </w:p>
          <w:tbl>
            <w:tblPr>
              <w:tblStyle w:val="Tablaconcuadrcula88"/>
              <w:tblW w:w="0" w:type="auto"/>
              <w:tblLook w:val="04A0" w:firstRow="1" w:lastRow="0" w:firstColumn="1" w:lastColumn="0" w:noHBand="0" w:noVBand="1"/>
            </w:tblPr>
            <w:tblGrid>
              <w:gridCol w:w="3374"/>
              <w:gridCol w:w="2386"/>
            </w:tblGrid>
            <w:tr w:rsidR="00210F2B" w:rsidRPr="00210F2B" w14:paraId="1D5ADE40" w14:textId="77777777" w:rsidTr="00554EB1">
              <w:trPr>
                <w:trHeight w:val="188"/>
              </w:trPr>
              <w:tc>
                <w:tcPr>
                  <w:tcW w:w="3374" w:type="dxa"/>
                  <w:tcBorders>
                    <w:top w:val="single" w:sz="4" w:space="0" w:color="000000"/>
                    <w:left w:val="single" w:sz="4" w:space="0" w:color="000000"/>
                    <w:bottom w:val="single" w:sz="4" w:space="0" w:color="000000"/>
                    <w:right w:val="single" w:sz="4" w:space="0" w:color="000000"/>
                  </w:tcBorders>
                  <w:shd w:val="clear" w:color="auto" w:fill="D9D9D9"/>
                  <w:hideMark/>
                </w:tcPr>
                <w:p w14:paraId="177759AC"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Niveles</w:t>
                  </w:r>
                </w:p>
              </w:tc>
              <w:tc>
                <w:tcPr>
                  <w:tcW w:w="2386" w:type="dxa"/>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58B7C705" w14:textId="77777777" w:rsidR="00210F2B" w:rsidRPr="00210F2B" w:rsidRDefault="00210F2B" w:rsidP="00554EB1">
                  <w:pPr>
                    <w:adjustRightInd w:val="0"/>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t>Puntos para otorgar</w:t>
                  </w:r>
                </w:p>
              </w:tc>
            </w:tr>
            <w:tr w:rsidR="00210F2B" w:rsidRPr="00210F2B" w14:paraId="30EEF49A" w14:textId="77777777" w:rsidTr="00554EB1">
              <w:trPr>
                <w:trHeight w:val="824"/>
              </w:trPr>
              <w:tc>
                <w:tcPr>
                  <w:tcW w:w="3374" w:type="dxa"/>
                  <w:tcBorders>
                    <w:top w:val="single" w:sz="4" w:space="0" w:color="000000"/>
                    <w:left w:val="single" w:sz="4" w:space="0" w:color="000000"/>
                    <w:bottom w:val="single" w:sz="4" w:space="0" w:color="000000"/>
                    <w:right w:val="single" w:sz="4" w:space="0" w:color="000000"/>
                  </w:tcBorders>
                  <w:hideMark/>
                </w:tcPr>
                <w:p w14:paraId="420D0DB9"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1. Nombre y Cargo del Representante legal, o cualquiera que sea la denominación que se le asigne al primer nivel de su organigrama, con el cual el INE tendrá contacto para la toma de decisiones.</w:t>
                  </w:r>
                </w:p>
              </w:tc>
              <w:tc>
                <w:tcPr>
                  <w:tcW w:w="2386" w:type="dxa"/>
                  <w:tcBorders>
                    <w:top w:val="single" w:sz="4" w:space="0" w:color="000000"/>
                    <w:left w:val="single" w:sz="4" w:space="0" w:color="000000"/>
                    <w:bottom w:val="single" w:sz="4" w:space="0" w:color="000000"/>
                    <w:right w:val="single" w:sz="4" w:space="0" w:color="000000"/>
                  </w:tcBorders>
                  <w:vAlign w:val="center"/>
                  <w:hideMark/>
                </w:tcPr>
                <w:p w14:paraId="09D44F32"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2.10 (dos punto diez puntos)</w:t>
                  </w:r>
                </w:p>
              </w:tc>
            </w:tr>
            <w:tr w:rsidR="00210F2B" w:rsidRPr="00210F2B" w14:paraId="4F228DFE" w14:textId="77777777" w:rsidTr="00554EB1">
              <w:trPr>
                <w:trHeight w:val="824"/>
              </w:trPr>
              <w:tc>
                <w:tcPr>
                  <w:tcW w:w="3374" w:type="dxa"/>
                  <w:tcBorders>
                    <w:top w:val="single" w:sz="4" w:space="0" w:color="000000"/>
                    <w:left w:val="single" w:sz="4" w:space="0" w:color="000000"/>
                    <w:bottom w:val="single" w:sz="4" w:space="0" w:color="000000"/>
                    <w:right w:val="single" w:sz="4" w:space="0" w:color="000000"/>
                  </w:tcBorders>
                </w:tcPr>
                <w:p w14:paraId="5A2A7DB4"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2. Nombre y cargo del Líder de Proyecto (1 persona), en el segundo nivel de su organigrama, con el cual el INE tendrá contacto las 24 horas y durante la vigencia para la programación, control, seguimiento, etc. de los servicios a contratar.</w:t>
                  </w:r>
                </w:p>
              </w:tc>
              <w:tc>
                <w:tcPr>
                  <w:tcW w:w="2386" w:type="dxa"/>
                  <w:tcBorders>
                    <w:top w:val="single" w:sz="4" w:space="0" w:color="000000"/>
                    <w:left w:val="single" w:sz="4" w:space="0" w:color="000000"/>
                    <w:bottom w:val="single" w:sz="4" w:space="0" w:color="000000"/>
                    <w:right w:val="single" w:sz="4" w:space="0" w:color="000000"/>
                  </w:tcBorders>
                  <w:vAlign w:val="center"/>
                </w:tcPr>
                <w:p w14:paraId="2B25405A"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2.40 (dos punto cuarenta puntos)</w:t>
                  </w:r>
                </w:p>
              </w:tc>
            </w:tr>
            <w:tr w:rsidR="00210F2B" w:rsidRPr="00210F2B" w14:paraId="6E647D3C" w14:textId="77777777" w:rsidTr="00554EB1">
              <w:trPr>
                <w:trHeight w:val="824"/>
              </w:trPr>
              <w:tc>
                <w:tcPr>
                  <w:tcW w:w="3374" w:type="dxa"/>
                  <w:tcBorders>
                    <w:top w:val="single" w:sz="4" w:space="0" w:color="000000"/>
                    <w:left w:val="single" w:sz="4" w:space="0" w:color="000000"/>
                    <w:bottom w:val="single" w:sz="4" w:space="0" w:color="000000"/>
                    <w:right w:val="single" w:sz="4" w:space="0" w:color="000000"/>
                  </w:tcBorders>
                </w:tcPr>
                <w:p w14:paraId="7BAE262E"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3. Nombre y cargo del Supervisor de mantenimiento (1 persona) en el servicio a contratar que podrán prestar el servicio, en el tercer nivel.</w:t>
                  </w:r>
                </w:p>
              </w:tc>
              <w:tc>
                <w:tcPr>
                  <w:tcW w:w="2386" w:type="dxa"/>
                  <w:tcBorders>
                    <w:top w:val="single" w:sz="4" w:space="0" w:color="000000"/>
                    <w:left w:val="single" w:sz="4" w:space="0" w:color="000000"/>
                    <w:bottom w:val="single" w:sz="4" w:space="0" w:color="000000"/>
                    <w:right w:val="single" w:sz="4" w:space="0" w:color="000000"/>
                  </w:tcBorders>
                  <w:vAlign w:val="center"/>
                </w:tcPr>
                <w:p w14:paraId="62FBBBE7"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2.70 (dos punto setenta puntos)</w:t>
                  </w:r>
                </w:p>
              </w:tc>
            </w:tr>
            <w:tr w:rsidR="00210F2B" w:rsidRPr="00210F2B" w14:paraId="15C489F7" w14:textId="77777777" w:rsidTr="00554EB1">
              <w:trPr>
                <w:trHeight w:val="824"/>
              </w:trPr>
              <w:tc>
                <w:tcPr>
                  <w:tcW w:w="3374" w:type="dxa"/>
                  <w:tcBorders>
                    <w:top w:val="single" w:sz="4" w:space="0" w:color="000000"/>
                    <w:left w:val="single" w:sz="4" w:space="0" w:color="000000"/>
                    <w:bottom w:val="single" w:sz="4" w:space="0" w:color="000000"/>
                    <w:right w:val="single" w:sz="4" w:space="0" w:color="000000"/>
                  </w:tcBorders>
                </w:tcPr>
                <w:p w14:paraId="20254B5A"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4. Nombre y cargo de los técnicos de mantenimiento (5 Personas) en el servicio a contratar que podrán prestar el servicio, en el cuarto nivel.</w:t>
                  </w:r>
                </w:p>
              </w:tc>
              <w:tc>
                <w:tcPr>
                  <w:tcW w:w="2386" w:type="dxa"/>
                  <w:tcBorders>
                    <w:top w:val="single" w:sz="4" w:space="0" w:color="000000"/>
                    <w:left w:val="single" w:sz="4" w:space="0" w:color="000000"/>
                    <w:bottom w:val="single" w:sz="4" w:space="0" w:color="000000"/>
                    <w:right w:val="single" w:sz="4" w:space="0" w:color="000000"/>
                  </w:tcBorders>
                  <w:vAlign w:val="center"/>
                </w:tcPr>
                <w:p w14:paraId="51C88C8B" w14:textId="77777777" w:rsidR="00210F2B" w:rsidRPr="00210F2B" w:rsidRDefault="00210F2B" w:rsidP="00554EB1">
                  <w:pPr>
                    <w:adjustRightInd w:val="0"/>
                    <w:jc w:val="center"/>
                    <w:rPr>
                      <w:rFonts w:ascii="Arial" w:hAnsi="Arial" w:cs="Arial"/>
                      <w:iCs/>
                      <w:color w:val="000000" w:themeColor="text1"/>
                      <w:sz w:val="16"/>
                      <w:szCs w:val="16"/>
                      <w:lang w:eastAsia="es-MX"/>
                    </w:rPr>
                  </w:pPr>
                  <w:r w:rsidRPr="00210F2B">
                    <w:rPr>
                      <w:rFonts w:ascii="Arial" w:hAnsi="Arial" w:cs="Arial"/>
                      <w:iCs/>
                      <w:color w:val="000000" w:themeColor="text1"/>
                      <w:sz w:val="16"/>
                      <w:szCs w:val="16"/>
                      <w:lang w:eastAsia="es-MX"/>
                    </w:rPr>
                    <w:t>3.00 (tres puntos)</w:t>
                  </w:r>
                </w:p>
              </w:tc>
            </w:tr>
          </w:tbl>
          <w:p w14:paraId="2FED7790" w14:textId="77777777" w:rsidR="00210F2B" w:rsidRPr="00210F2B" w:rsidRDefault="00210F2B" w:rsidP="00554EB1">
            <w:pPr>
              <w:jc w:val="both"/>
              <w:rPr>
                <w:rFonts w:ascii="Arial" w:hAnsi="Arial" w:cs="Arial"/>
                <w:color w:val="000000" w:themeColor="text1"/>
                <w:sz w:val="16"/>
                <w:szCs w:val="16"/>
                <w:lang w:eastAsia="es-MX"/>
              </w:rPr>
            </w:pPr>
          </w:p>
          <w:p w14:paraId="441096F2"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El licitante deberá de considerar para el esquema estructural al personal que contemple en los </w:t>
            </w:r>
            <w:r w:rsidRPr="00210F2B">
              <w:rPr>
                <w:rFonts w:ascii="Arial" w:hAnsi="Arial" w:cs="Arial"/>
                <w:b/>
                <w:bCs/>
                <w:color w:val="000000" w:themeColor="text1"/>
                <w:sz w:val="16"/>
                <w:szCs w:val="16"/>
                <w:lang w:eastAsia="es-MX"/>
              </w:rPr>
              <w:t>subrubros: 1.1.1 Experiencia</w:t>
            </w:r>
            <w:r w:rsidRPr="00210F2B">
              <w:rPr>
                <w:rFonts w:ascii="Arial" w:hAnsi="Arial" w:cs="Arial"/>
                <w:color w:val="000000" w:themeColor="text1"/>
                <w:sz w:val="16"/>
                <w:szCs w:val="16"/>
                <w:lang w:eastAsia="es-MX"/>
              </w:rPr>
              <w:t xml:space="preserve"> y </w:t>
            </w:r>
            <w:r w:rsidRPr="00210F2B">
              <w:rPr>
                <w:rFonts w:ascii="Arial" w:hAnsi="Arial" w:cs="Arial"/>
                <w:b/>
                <w:bCs/>
                <w:color w:val="000000" w:themeColor="text1"/>
                <w:sz w:val="16"/>
                <w:szCs w:val="16"/>
                <w:lang w:eastAsia="es-MX"/>
              </w:rPr>
              <w:t>1.1.2</w:t>
            </w:r>
            <w:r w:rsidRPr="00210F2B">
              <w:rPr>
                <w:rFonts w:ascii="Arial" w:hAnsi="Arial" w:cs="Arial"/>
                <w:color w:val="000000" w:themeColor="text1"/>
                <w:sz w:val="16"/>
                <w:szCs w:val="16"/>
                <w:lang w:eastAsia="es-MX"/>
              </w:rPr>
              <w:t xml:space="preserve"> </w:t>
            </w:r>
            <w:r w:rsidRPr="00210F2B">
              <w:rPr>
                <w:rFonts w:ascii="Arial" w:hAnsi="Arial" w:cs="Arial"/>
                <w:b/>
                <w:bCs/>
                <w:color w:val="000000" w:themeColor="text1"/>
                <w:sz w:val="16"/>
                <w:szCs w:val="16"/>
                <w:lang w:eastAsia="es-MX"/>
              </w:rPr>
              <w:t>Competencia o habilidad en el trabajo</w:t>
            </w:r>
            <w:r w:rsidRPr="00210F2B">
              <w:rPr>
                <w:rFonts w:ascii="Arial" w:hAnsi="Arial" w:cs="Arial"/>
                <w:color w:val="000000" w:themeColor="text1"/>
                <w:sz w:val="16"/>
                <w:szCs w:val="16"/>
                <w:lang w:eastAsia="es-MX"/>
              </w:rPr>
              <w:t xml:space="preserve"> y presentará el listado SUA del mes inmediato anterior con el nombre del personal propuesto.</w:t>
            </w:r>
          </w:p>
          <w:p w14:paraId="4B7B8E44" w14:textId="77777777" w:rsidR="00210F2B" w:rsidRPr="00210F2B" w:rsidRDefault="00210F2B" w:rsidP="00554EB1">
            <w:pPr>
              <w:jc w:val="both"/>
              <w:rPr>
                <w:rFonts w:ascii="Arial" w:hAnsi="Arial" w:cs="Arial"/>
                <w:color w:val="000000" w:themeColor="text1"/>
                <w:sz w:val="16"/>
                <w:szCs w:val="16"/>
                <w:lang w:eastAsia="es-MX"/>
              </w:rPr>
            </w:pPr>
          </w:p>
          <w:p w14:paraId="5E0DA410" w14:textId="77777777" w:rsidR="00210F2B" w:rsidRPr="00210F2B" w:rsidRDefault="00210F2B" w:rsidP="00554EB1">
            <w:pPr>
              <w:jc w:val="both"/>
              <w:rPr>
                <w:rFonts w:ascii="Arial" w:hAnsi="Arial" w:cs="Arial"/>
                <w:color w:val="000000" w:themeColor="text1"/>
                <w:sz w:val="16"/>
                <w:szCs w:val="16"/>
                <w:lang w:eastAsia="es-MX"/>
              </w:rPr>
            </w:pPr>
            <w:r w:rsidRPr="004627D9">
              <w:rPr>
                <w:rFonts w:ascii="Arial" w:hAnsi="Arial" w:cs="Arial"/>
                <w:color w:val="000000" w:themeColor="text1"/>
                <w:sz w:val="16"/>
                <w:szCs w:val="16"/>
                <w:lang w:eastAsia="es-MX"/>
              </w:rPr>
              <w:t>El LICITANTE que no presente al menos un nivel en su organigrama, no se hará acreedor a la asignación puntos.</w:t>
            </w:r>
          </w:p>
          <w:p w14:paraId="4C5BE017" w14:textId="77777777" w:rsidR="00210F2B" w:rsidRPr="00210F2B" w:rsidRDefault="00210F2B" w:rsidP="00554EB1">
            <w:pPr>
              <w:jc w:val="both"/>
              <w:rPr>
                <w:rFonts w:ascii="Arial" w:hAnsi="Arial" w:cs="Arial"/>
                <w:color w:val="000000" w:themeColor="text1"/>
                <w:sz w:val="16"/>
                <w:szCs w:val="16"/>
                <w:lang w:eastAsia="es-MX"/>
              </w:rPr>
            </w:pPr>
          </w:p>
          <w:p w14:paraId="7BB0A9DE" w14:textId="77777777" w:rsidR="00210F2B" w:rsidRPr="00210F2B" w:rsidRDefault="00210F2B" w:rsidP="00554EB1">
            <w:pPr>
              <w:jc w:val="both"/>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La no presentación del escrito solicitado representa el no otorgamiento de puntos.</w:t>
            </w:r>
          </w:p>
          <w:p w14:paraId="4371AFD8" w14:textId="77777777" w:rsidR="00210F2B" w:rsidRPr="00210F2B" w:rsidRDefault="00210F2B" w:rsidP="00554EB1">
            <w:pPr>
              <w:jc w:val="right"/>
              <w:rPr>
                <w:rFonts w:ascii="Arial" w:hAnsi="Arial" w:cs="Arial"/>
                <w:color w:val="000000" w:themeColor="text1"/>
                <w:sz w:val="16"/>
                <w:szCs w:val="16"/>
                <w:lang w:eastAsia="es-MX"/>
              </w:rPr>
            </w:pPr>
            <w:r w:rsidRPr="00210F2B">
              <w:rPr>
                <w:rFonts w:ascii="Arial" w:hAnsi="Arial" w:cs="Arial"/>
                <w:b/>
                <w:bCs/>
                <w:iCs/>
                <w:color w:val="000000" w:themeColor="text1"/>
                <w:sz w:val="16"/>
                <w:szCs w:val="16"/>
                <w:u w:val="single"/>
                <w:lang w:eastAsia="es-MX"/>
              </w:rPr>
              <w:t>Total de puntos a obtener en este subrubro 3.00 puntos</w:t>
            </w:r>
          </w:p>
          <w:p w14:paraId="7B73D798" w14:textId="77777777" w:rsidR="00210F2B" w:rsidRPr="00210F2B" w:rsidRDefault="00210F2B" w:rsidP="00554EB1">
            <w:pPr>
              <w:jc w:val="both"/>
              <w:rPr>
                <w:rFonts w:ascii="Arial" w:hAnsi="Arial" w:cs="Arial"/>
                <w:color w:val="000000" w:themeColor="text1"/>
                <w:sz w:val="16"/>
                <w:szCs w:val="16"/>
                <w:lang w:eastAsia="es-MX"/>
              </w:rPr>
            </w:pPr>
          </w:p>
        </w:tc>
        <w:tc>
          <w:tcPr>
            <w:tcW w:w="500" w:type="pct"/>
            <w:shd w:val="clear" w:color="000000" w:fill="FFFFFF"/>
            <w:vAlign w:val="center"/>
            <w:hideMark/>
          </w:tcPr>
          <w:p w14:paraId="2622D22A"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lastRenderedPageBreak/>
              <w:t>3.00</w:t>
            </w:r>
          </w:p>
        </w:tc>
      </w:tr>
      <w:tr w:rsidR="00210F2B" w:rsidRPr="00210F2B" w14:paraId="2B848917" w14:textId="77777777" w:rsidTr="00554EB1">
        <w:trPr>
          <w:trHeight w:val="65"/>
        </w:trPr>
        <w:tc>
          <w:tcPr>
            <w:tcW w:w="834" w:type="pct"/>
            <w:vMerge w:val="restart"/>
            <w:shd w:val="clear" w:color="000000" w:fill="BFBFBF"/>
            <w:vAlign w:val="center"/>
            <w:hideMark/>
          </w:tcPr>
          <w:p w14:paraId="194C0D24"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Rubro 4</w:t>
            </w:r>
          </w:p>
        </w:tc>
        <w:tc>
          <w:tcPr>
            <w:tcW w:w="3666" w:type="pct"/>
            <w:gridSpan w:val="3"/>
            <w:vMerge w:val="restart"/>
            <w:shd w:val="clear" w:color="000000" w:fill="BFBFBF"/>
            <w:vAlign w:val="center"/>
            <w:hideMark/>
          </w:tcPr>
          <w:p w14:paraId="15A0DF7E"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CUMPLIMIENTO DE CONTRATOS:  </w:t>
            </w:r>
          </w:p>
          <w:p w14:paraId="57AAAE34"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w:t>
            </w:r>
          </w:p>
        </w:tc>
        <w:tc>
          <w:tcPr>
            <w:tcW w:w="500" w:type="pct"/>
            <w:shd w:val="clear" w:color="000000" w:fill="8DB4E2"/>
            <w:vAlign w:val="center"/>
            <w:hideMark/>
          </w:tcPr>
          <w:p w14:paraId="49E9DB0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de puntos</w:t>
            </w:r>
          </w:p>
        </w:tc>
      </w:tr>
      <w:tr w:rsidR="00210F2B" w:rsidRPr="00210F2B" w14:paraId="4F2FD3C0" w14:textId="77777777" w:rsidTr="00554EB1">
        <w:trPr>
          <w:trHeight w:val="64"/>
        </w:trPr>
        <w:tc>
          <w:tcPr>
            <w:tcW w:w="834" w:type="pct"/>
            <w:vMerge/>
            <w:shd w:val="clear" w:color="000000" w:fill="BFBFBF"/>
            <w:vAlign w:val="center"/>
          </w:tcPr>
          <w:p w14:paraId="168C0043" w14:textId="77777777" w:rsidR="00210F2B" w:rsidRPr="00210F2B" w:rsidRDefault="00210F2B" w:rsidP="00554EB1">
            <w:pPr>
              <w:jc w:val="center"/>
              <w:rPr>
                <w:rFonts w:ascii="Arial" w:hAnsi="Arial" w:cs="Arial"/>
                <w:b/>
                <w:bCs/>
                <w:color w:val="000000" w:themeColor="text1"/>
                <w:sz w:val="16"/>
                <w:szCs w:val="16"/>
                <w:lang w:eastAsia="es-MX"/>
              </w:rPr>
            </w:pPr>
          </w:p>
        </w:tc>
        <w:tc>
          <w:tcPr>
            <w:tcW w:w="3666" w:type="pct"/>
            <w:gridSpan w:val="3"/>
            <w:vMerge/>
            <w:shd w:val="clear" w:color="000000" w:fill="BFBFBF"/>
            <w:vAlign w:val="center"/>
          </w:tcPr>
          <w:p w14:paraId="13F2DA11" w14:textId="77777777" w:rsidR="00210F2B" w:rsidRPr="00210F2B" w:rsidRDefault="00210F2B" w:rsidP="00554EB1">
            <w:pPr>
              <w:rPr>
                <w:rFonts w:ascii="Arial" w:hAnsi="Arial" w:cs="Arial"/>
                <w:b/>
                <w:bCs/>
                <w:color w:val="000000" w:themeColor="text1"/>
                <w:sz w:val="16"/>
                <w:szCs w:val="16"/>
                <w:lang w:eastAsia="es-MX"/>
              </w:rPr>
            </w:pPr>
          </w:p>
        </w:tc>
        <w:tc>
          <w:tcPr>
            <w:tcW w:w="500" w:type="pct"/>
            <w:shd w:val="clear" w:color="000000" w:fill="8DB4E2"/>
            <w:vAlign w:val="center"/>
          </w:tcPr>
          <w:p w14:paraId="66A47BD7"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 xml:space="preserve">10.00 </w:t>
            </w:r>
          </w:p>
        </w:tc>
      </w:tr>
      <w:tr w:rsidR="00210F2B" w:rsidRPr="00210F2B" w14:paraId="4C21B338" w14:textId="77777777" w:rsidTr="00554EB1">
        <w:trPr>
          <w:trHeight w:val="34"/>
        </w:trPr>
        <w:tc>
          <w:tcPr>
            <w:tcW w:w="834" w:type="pct"/>
            <w:vMerge/>
            <w:vAlign w:val="center"/>
            <w:hideMark/>
          </w:tcPr>
          <w:p w14:paraId="78DB551F" w14:textId="77777777" w:rsidR="00210F2B" w:rsidRPr="00210F2B" w:rsidRDefault="00210F2B" w:rsidP="00554EB1">
            <w:pPr>
              <w:rPr>
                <w:rFonts w:ascii="Arial" w:hAnsi="Arial" w:cs="Arial"/>
                <w:b/>
                <w:bCs/>
                <w:color w:val="000000" w:themeColor="text1"/>
                <w:sz w:val="16"/>
                <w:szCs w:val="16"/>
                <w:lang w:eastAsia="es-MX"/>
              </w:rPr>
            </w:pPr>
          </w:p>
        </w:tc>
        <w:tc>
          <w:tcPr>
            <w:tcW w:w="4166" w:type="pct"/>
            <w:gridSpan w:val="4"/>
            <w:tcBorders>
              <w:bottom w:val="single" w:sz="4" w:space="0" w:color="auto"/>
            </w:tcBorders>
            <w:shd w:val="clear" w:color="000000" w:fill="BFBFBF"/>
            <w:vAlign w:val="center"/>
            <w:hideMark/>
          </w:tcPr>
          <w:p w14:paraId="115D8771" w14:textId="77777777" w:rsidR="00210F2B" w:rsidRPr="00210F2B" w:rsidRDefault="00210F2B" w:rsidP="00554EB1">
            <w:pPr>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Desempeño o cumplimiento que ha tenido el licitante en servicios contratados por el Instituto o cualquier otra persona</w:t>
            </w:r>
          </w:p>
        </w:tc>
      </w:tr>
      <w:tr w:rsidR="00210F2B" w:rsidRPr="00210F2B" w14:paraId="4B169BF3" w14:textId="77777777" w:rsidTr="00554EB1">
        <w:trPr>
          <w:trHeight w:val="34"/>
        </w:trPr>
        <w:tc>
          <w:tcPr>
            <w:tcW w:w="834" w:type="pct"/>
            <w:vAlign w:val="center"/>
          </w:tcPr>
          <w:p w14:paraId="43E55BE3"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iCs/>
                <w:color w:val="000000" w:themeColor="text1"/>
                <w:sz w:val="16"/>
                <w:szCs w:val="16"/>
                <w:lang w:eastAsia="es-MX"/>
              </w:rPr>
              <w:t>Subrubro</w:t>
            </w:r>
          </w:p>
        </w:tc>
        <w:tc>
          <w:tcPr>
            <w:tcW w:w="663" w:type="pct"/>
            <w:shd w:val="clear" w:color="000000" w:fill="FFFFFF" w:themeFill="background1"/>
            <w:vAlign w:val="center"/>
          </w:tcPr>
          <w:p w14:paraId="5102E68F"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iCs/>
                <w:color w:val="000000" w:themeColor="text1"/>
                <w:sz w:val="16"/>
                <w:szCs w:val="16"/>
                <w:lang w:eastAsia="es-MX"/>
              </w:rPr>
              <w:t>Concepto</w:t>
            </w:r>
          </w:p>
        </w:tc>
        <w:tc>
          <w:tcPr>
            <w:tcW w:w="3002" w:type="pct"/>
            <w:gridSpan w:val="2"/>
            <w:shd w:val="clear" w:color="000000" w:fill="FFFFFF" w:themeFill="background1"/>
            <w:vAlign w:val="center"/>
          </w:tcPr>
          <w:p w14:paraId="7753E6A5" w14:textId="77777777" w:rsidR="00210F2B" w:rsidRPr="00210F2B" w:rsidRDefault="00210F2B" w:rsidP="00554EB1">
            <w:pPr>
              <w:ind w:right="-215"/>
              <w:jc w:val="center"/>
              <w:rPr>
                <w:rFonts w:ascii="Arial" w:hAnsi="Arial" w:cs="Arial"/>
                <w:color w:val="000000" w:themeColor="text1"/>
                <w:sz w:val="16"/>
                <w:szCs w:val="16"/>
                <w:lang w:eastAsia="es-MX"/>
              </w:rPr>
            </w:pPr>
            <w:r w:rsidRPr="00210F2B">
              <w:rPr>
                <w:rFonts w:ascii="Arial" w:hAnsi="Arial" w:cs="Arial"/>
                <w:iCs/>
                <w:color w:val="000000" w:themeColor="text1"/>
                <w:sz w:val="16"/>
                <w:szCs w:val="16"/>
                <w:lang w:eastAsia="es-MX"/>
              </w:rPr>
              <w:t>Forma de evaluación</w:t>
            </w:r>
          </w:p>
        </w:tc>
        <w:tc>
          <w:tcPr>
            <w:tcW w:w="500" w:type="pct"/>
            <w:shd w:val="clear" w:color="000000" w:fill="FFFFFF" w:themeFill="background1"/>
            <w:vAlign w:val="center"/>
          </w:tcPr>
          <w:p w14:paraId="68C43AF4" w14:textId="77777777" w:rsidR="00210F2B" w:rsidRPr="00210F2B" w:rsidRDefault="00210F2B" w:rsidP="00554EB1">
            <w:pPr>
              <w:jc w:val="center"/>
              <w:rPr>
                <w:rFonts w:ascii="Arial" w:hAnsi="Arial" w:cs="Arial"/>
                <w:color w:val="000000" w:themeColor="text1"/>
                <w:sz w:val="16"/>
                <w:szCs w:val="16"/>
                <w:lang w:eastAsia="es-MX"/>
              </w:rPr>
            </w:pPr>
            <w:r w:rsidRPr="00210F2B">
              <w:rPr>
                <w:rFonts w:ascii="Arial" w:hAnsi="Arial" w:cs="Arial"/>
                <w:iCs/>
                <w:color w:val="000000" w:themeColor="text1"/>
                <w:sz w:val="16"/>
                <w:szCs w:val="16"/>
                <w:lang w:eastAsia="es-MX"/>
              </w:rPr>
              <w:t>Puntos Esperados</w:t>
            </w:r>
          </w:p>
        </w:tc>
      </w:tr>
      <w:tr w:rsidR="00210F2B" w:rsidRPr="00210F2B" w14:paraId="6D1626A4" w14:textId="77777777" w:rsidTr="00554EB1">
        <w:trPr>
          <w:trHeight w:val="34"/>
        </w:trPr>
        <w:tc>
          <w:tcPr>
            <w:tcW w:w="834" w:type="pct"/>
            <w:vAlign w:val="center"/>
          </w:tcPr>
          <w:p w14:paraId="3D69960A"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b/>
                <w:bCs/>
                <w:color w:val="000000" w:themeColor="text1"/>
                <w:sz w:val="16"/>
                <w:szCs w:val="16"/>
                <w:lang w:eastAsia="es-MX"/>
              </w:rPr>
              <w:t>4.1</w:t>
            </w:r>
          </w:p>
        </w:tc>
        <w:tc>
          <w:tcPr>
            <w:tcW w:w="663" w:type="pct"/>
            <w:vAlign w:val="center"/>
          </w:tcPr>
          <w:p w14:paraId="16ADD288" w14:textId="77777777" w:rsidR="00210F2B" w:rsidRPr="00210F2B" w:rsidRDefault="00210F2B" w:rsidP="00554EB1">
            <w:pPr>
              <w:jc w:val="center"/>
              <w:rPr>
                <w:rFonts w:ascii="Arial" w:hAnsi="Arial" w:cs="Arial"/>
                <w:iCs/>
                <w:color w:val="000000" w:themeColor="text1"/>
                <w:sz w:val="16"/>
                <w:szCs w:val="16"/>
                <w:lang w:eastAsia="es-MX"/>
              </w:rPr>
            </w:pPr>
            <w:r w:rsidRPr="00210F2B">
              <w:rPr>
                <w:rFonts w:ascii="Arial" w:hAnsi="Arial" w:cs="Arial"/>
                <w:color w:val="000000" w:themeColor="text1"/>
                <w:sz w:val="16"/>
                <w:szCs w:val="16"/>
                <w:lang w:eastAsia="es-MX"/>
              </w:rPr>
              <w:t>Cumplimiento de contratos</w:t>
            </w:r>
          </w:p>
        </w:tc>
        <w:tc>
          <w:tcPr>
            <w:tcW w:w="3002" w:type="pct"/>
            <w:gridSpan w:val="2"/>
            <w:shd w:val="clear" w:color="000000" w:fill="FFFFFF"/>
            <w:vAlign w:val="center"/>
            <w:hideMark/>
          </w:tcPr>
          <w:p w14:paraId="2572572B" w14:textId="77777777" w:rsidR="00210F2B" w:rsidRPr="00210F2B" w:rsidRDefault="00210F2B" w:rsidP="00554EB1">
            <w:pPr>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Para este rubro se considerarán los contratos o cualquier otro tipo de documento con los que acredite que ha prestado los servicios y acreditado la experiencia y especialidad del </w:t>
            </w:r>
            <w:r w:rsidRPr="00210F2B">
              <w:rPr>
                <w:rFonts w:ascii="Arial" w:hAnsi="Arial" w:cs="Arial"/>
                <w:b/>
                <w:bCs/>
                <w:color w:val="000000" w:themeColor="text1"/>
                <w:sz w:val="16"/>
                <w:szCs w:val="16"/>
                <w:lang w:eastAsia="es-MX"/>
              </w:rPr>
              <w:t>Rubro 2 Experiencia y especialidad del licitante</w:t>
            </w:r>
            <w:r w:rsidRPr="00210F2B">
              <w:rPr>
                <w:rFonts w:ascii="Arial" w:hAnsi="Arial" w:cs="Arial"/>
                <w:color w:val="000000" w:themeColor="text1"/>
                <w:sz w:val="16"/>
                <w:szCs w:val="16"/>
                <w:lang w:eastAsia="es-MX"/>
              </w:rPr>
              <w:t xml:space="preserve"> de la presente tabla, por lo que solo se aceptarán documentos de cumplimiento de aquellos con los que acreditó experiencia y especialidad. Sólo se considerará un documento de cumplimiento por contrato o cualquier otro documento. </w:t>
            </w:r>
          </w:p>
          <w:p w14:paraId="2E86C318" w14:textId="77777777" w:rsidR="00210F2B" w:rsidRPr="00210F2B" w:rsidRDefault="00210F2B" w:rsidP="00554EB1">
            <w:pPr>
              <w:jc w:val="both"/>
              <w:textAlignment w:val="baseline"/>
              <w:rPr>
                <w:rFonts w:ascii="Arial" w:hAnsi="Arial" w:cs="Arial"/>
                <w:color w:val="000000" w:themeColor="text1"/>
                <w:sz w:val="16"/>
                <w:szCs w:val="16"/>
                <w:lang w:eastAsia="es-MX"/>
              </w:rPr>
            </w:pPr>
          </w:p>
          <w:p w14:paraId="02F74B96" w14:textId="77777777" w:rsidR="00210F2B" w:rsidRPr="00210F2B" w:rsidRDefault="00210F2B" w:rsidP="00554EB1">
            <w:pPr>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Para acreditar el cumplimiento, deberá presentar alguno de los siguientes documentos:  </w:t>
            </w:r>
          </w:p>
          <w:p w14:paraId="641B6121" w14:textId="77777777" w:rsidR="00210F2B" w:rsidRPr="00210F2B" w:rsidRDefault="00210F2B">
            <w:pPr>
              <w:numPr>
                <w:ilvl w:val="0"/>
                <w:numId w:val="130"/>
              </w:numPr>
              <w:ind w:left="360" w:firstLine="0"/>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Liberación de fianza o garantía; </w:t>
            </w:r>
          </w:p>
          <w:p w14:paraId="096A0C34" w14:textId="77777777" w:rsidR="00210F2B" w:rsidRPr="00210F2B" w:rsidRDefault="00210F2B">
            <w:pPr>
              <w:numPr>
                <w:ilvl w:val="0"/>
                <w:numId w:val="130"/>
              </w:numPr>
              <w:ind w:left="360" w:firstLine="0"/>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Cancelación de fianza o garantía; </w:t>
            </w:r>
          </w:p>
          <w:p w14:paraId="4462EFDF" w14:textId="77777777" w:rsidR="00210F2B" w:rsidRPr="00210F2B" w:rsidRDefault="00210F2B">
            <w:pPr>
              <w:numPr>
                <w:ilvl w:val="0"/>
                <w:numId w:val="130"/>
              </w:numPr>
              <w:ind w:left="360" w:firstLine="0"/>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Cartas de satisfacción del servicio y cumplimiento de la totalidad de las obligaciones contractuales. </w:t>
            </w:r>
          </w:p>
          <w:p w14:paraId="229914B5" w14:textId="77777777" w:rsidR="00210F2B" w:rsidRPr="00210F2B" w:rsidRDefault="00210F2B" w:rsidP="00554EB1">
            <w:pPr>
              <w:ind w:left="360"/>
              <w:jc w:val="both"/>
              <w:textAlignment w:val="baseline"/>
              <w:rPr>
                <w:rFonts w:ascii="Arial" w:hAnsi="Arial" w:cs="Arial"/>
                <w:color w:val="000000" w:themeColor="text1"/>
                <w:sz w:val="16"/>
                <w:szCs w:val="16"/>
                <w:lang w:eastAsia="es-MX"/>
              </w:rPr>
            </w:pPr>
          </w:p>
          <w:p w14:paraId="65BC1D4C" w14:textId="77777777" w:rsidR="00210F2B" w:rsidRPr="00210F2B" w:rsidRDefault="00210F2B" w:rsidP="00554EB1">
            <w:pPr>
              <w:jc w:val="both"/>
              <w:rPr>
                <w:rFonts w:ascii="Arial" w:hAnsi="Arial" w:cs="Arial"/>
                <w:color w:val="000000" w:themeColor="text1"/>
                <w:sz w:val="18"/>
                <w:szCs w:val="18"/>
              </w:rPr>
            </w:pPr>
            <w:r w:rsidRPr="00210F2B">
              <w:rPr>
                <w:rFonts w:ascii="Arial" w:hAnsi="Arial" w:cs="Arial"/>
                <w:color w:val="000000" w:themeColor="text1"/>
                <w:sz w:val="16"/>
                <w:szCs w:val="16"/>
              </w:rPr>
              <w:t>Se otorgará el 70% (setenta por ciento) del puntaje al LICITANTE que acredite 1 cumplimiento de contrato, es decir, en caso de que el licitante acredite 1 cumplimiento de contrato, obtendrá 7.00 (siete puntos) puntos, y para los cuatro cumplimientos restantes, los puntos a otorgarse (3.00 puntos) se distribuirán de manera proporcional</w:t>
            </w:r>
            <w:r w:rsidRPr="00210F2B">
              <w:rPr>
                <w:rFonts w:ascii="Arial" w:hAnsi="Arial" w:cs="Arial"/>
                <w:iCs/>
                <w:color w:val="000000" w:themeColor="text1"/>
                <w:sz w:val="16"/>
                <w:szCs w:val="16"/>
              </w:rPr>
              <w:t>.</w:t>
            </w:r>
            <w:r w:rsidRPr="00210F2B">
              <w:rPr>
                <w:rFonts w:ascii="Arial" w:hAnsi="Arial" w:cs="Arial"/>
                <w:iCs/>
                <w:color w:val="000000" w:themeColor="text1"/>
                <w:sz w:val="18"/>
                <w:szCs w:val="18"/>
              </w:rPr>
              <w:t> </w:t>
            </w:r>
          </w:p>
          <w:p w14:paraId="7CBCD9A0" w14:textId="77777777" w:rsidR="00210F2B" w:rsidRPr="00210F2B" w:rsidRDefault="00210F2B" w:rsidP="00554EB1">
            <w:pPr>
              <w:jc w:val="both"/>
              <w:textAlignment w:val="baseline"/>
              <w:rPr>
                <w:rFonts w:ascii="Arial" w:hAnsi="Arial" w:cs="Arial"/>
                <w:color w:val="000000" w:themeColor="text1"/>
                <w:sz w:val="16"/>
                <w:szCs w:val="16"/>
                <w:lang w:eastAsia="es-MX"/>
              </w:rPr>
            </w:pPr>
          </w:p>
          <w:p w14:paraId="73F5DA57" w14:textId="77777777" w:rsidR="00210F2B" w:rsidRPr="00210F2B" w:rsidRDefault="00210F2B" w:rsidP="00554EB1">
            <w:pPr>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En caso de que dos o más LICITANTES acrediten el mismo número de cumplimientos de los contratos o cualquier otro tipo de documento, se dará la misma puntuación a los LICITANTES que se encuentren en este supuesto.</w:t>
            </w:r>
          </w:p>
          <w:p w14:paraId="39C62854" w14:textId="77777777" w:rsidR="00210F2B" w:rsidRPr="00210F2B" w:rsidRDefault="00210F2B" w:rsidP="00554EB1">
            <w:pPr>
              <w:jc w:val="both"/>
              <w:textAlignment w:val="baseline"/>
              <w:rPr>
                <w:rFonts w:ascii="Arial" w:hAnsi="Arial" w:cs="Arial"/>
                <w:color w:val="000000" w:themeColor="text1"/>
                <w:sz w:val="16"/>
                <w:szCs w:val="16"/>
                <w:lang w:eastAsia="es-MX"/>
              </w:rPr>
            </w:pPr>
          </w:p>
          <w:p w14:paraId="0205E793" w14:textId="77777777" w:rsidR="00210F2B" w:rsidRPr="00210F2B" w:rsidRDefault="00210F2B" w:rsidP="00554EB1">
            <w:pPr>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 xml:space="preserve">Solo se considerarán los contratos o cualquier otro tipo de documento con los que acredite similitud al servicio requerido </w:t>
            </w:r>
            <w:r w:rsidRPr="00210F2B">
              <w:rPr>
                <w:rFonts w:ascii="Arial" w:hAnsi="Arial" w:cs="Arial"/>
                <w:color w:val="000000" w:themeColor="text1"/>
                <w:sz w:val="14"/>
                <w:szCs w:val="14"/>
                <w:lang w:eastAsia="es-MX"/>
              </w:rPr>
              <w:t>por</w:t>
            </w:r>
            <w:r w:rsidRPr="00210F2B">
              <w:rPr>
                <w:rFonts w:ascii="Arial" w:hAnsi="Arial" w:cs="Arial"/>
                <w:color w:val="000000" w:themeColor="text1"/>
                <w:sz w:val="16"/>
                <w:szCs w:val="16"/>
                <w:lang w:eastAsia="es-MX"/>
              </w:rPr>
              <w:t xml:space="preserve"> el Instituto. </w:t>
            </w:r>
          </w:p>
          <w:p w14:paraId="3791A9B3" w14:textId="77777777" w:rsidR="00210F2B" w:rsidRPr="00210F2B" w:rsidRDefault="00210F2B" w:rsidP="00554EB1">
            <w:pPr>
              <w:jc w:val="both"/>
              <w:textAlignment w:val="baseline"/>
              <w:rPr>
                <w:rFonts w:ascii="Arial" w:hAnsi="Arial" w:cs="Arial"/>
                <w:color w:val="000000" w:themeColor="text1"/>
                <w:sz w:val="16"/>
                <w:szCs w:val="16"/>
                <w:lang w:eastAsia="es-MX"/>
              </w:rPr>
            </w:pPr>
            <w:r w:rsidRPr="00210F2B">
              <w:rPr>
                <w:rFonts w:ascii="Arial" w:hAnsi="Arial" w:cs="Arial"/>
                <w:color w:val="000000" w:themeColor="text1"/>
                <w:sz w:val="16"/>
                <w:szCs w:val="16"/>
                <w:lang w:eastAsia="es-MX"/>
              </w:rPr>
              <w:t>El Instituto se reserva el derecho de verificar la veracidad de la información proporcionada. </w:t>
            </w:r>
          </w:p>
          <w:p w14:paraId="6A2813D1" w14:textId="77777777" w:rsidR="00210F2B" w:rsidRPr="00210F2B" w:rsidRDefault="00210F2B" w:rsidP="00554EB1">
            <w:pPr>
              <w:jc w:val="both"/>
              <w:rPr>
                <w:rFonts w:ascii="Arial" w:hAnsi="Arial" w:cs="Arial"/>
                <w:color w:val="000000" w:themeColor="text1"/>
                <w:sz w:val="16"/>
                <w:szCs w:val="16"/>
                <w:lang w:eastAsia="es-MX"/>
              </w:rPr>
            </w:pPr>
          </w:p>
          <w:p w14:paraId="1E8D16F7" w14:textId="77777777" w:rsidR="00210F2B" w:rsidRPr="00210F2B" w:rsidRDefault="00210F2B" w:rsidP="00554EB1">
            <w:pPr>
              <w:jc w:val="both"/>
              <w:rPr>
                <w:rFonts w:ascii="Arial" w:hAnsi="Arial" w:cs="Arial"/>
                <w:iCs/>
                <w:color w:val="000000" w:themeColor="text1"/>
                <w:sz w:val="16"/>
                <w:szCs w:val="16"/>
                <w:lang w:eastAsia="es-MX"/>
              </w:rPr>
            </w:pPr>
            <w:r w:rsidRPr="00210F2B">
              <w:rPr>
                <w:rFonts w:ascii="Arial" w:hAnsi="Arial" w:cs="Arial"/>
                <w:color w:val="000000" w:themeColor="text1"/>
                <w:sz w:val="16"/>
                <w:szCs w:val="16"/>
                <w:lang w:eastAsia="es-MX"/>
              </w:rPr>
              <w:t>El total de puntos a otorgar en el presente subrubro no excederá de </w:t>
            </w:r>
            <w:r w:rsidRPr="00210F2B">
              <w:rPr>
                <w:rFonts w:ascii="Arial" w:hAnsi="Arial" w:cs="Arial"/>
                <w:b/>
                <w:bCs/>
                <w:color w:val="000000" w:themeColor="text1"/>
                <w:sz w:val="16"/>
                <w:szCs w:val="16"/>
                <w:lang w:eastAsia="es-MX"/>
              </w:rPr>
              <w:t>10.00 puntos</w:t>
            </w:r>
          </w:p>
        </w:tc>
        <w:tc>
          <w:tcPr>
            <w:tcW w:w="500" w:type="pct"/>
            <w:vAlign w:val="center"/>
          </w:tcPr>
          <w:p w14:paraId="25B6B3A2" w14:textId="77777777" w:rsidR="00210F2B" w:rsidRPr="00210F2B" w:rsidRDefault="00210F2B" w:rsidP="00554EB1">
            <w:pPr>
              <w:jc w:val="center"/>
              <w:rPr>
                <w:rFonts w:ascii="Arial" w:hAnsi="Arial" w:cs="Arial"/>
                <w:b/>
                <w:bCs/>
                <w:iCs/>
                <w:color w:val="000000" w:themeColor="text1"/>
                <w:sz w:val="16"/>
                <w:szCs w:val="16"/>
                <w:lang w:eastAsia="es-MX"/>
              </w:rPr>
            </w:pPr>
            <w:r w:rsidRPr="00210F2B">
              <w:rPr>
                <w:rFonts w:ascii="Arial" w:hAnsi="Arial" w:cs="Arial"/>
                <w:b/>
                <w:bCs/>
                <w:iCs/>
                <w:color w:val="000000" w:themeColor="text1"/>
                <w:sz w:val="16"/>
                <w:szCs w:val="16"/>
                <w:lang w:eastAsia="es-MX"/>
              </w:rPr>
              <w:lastRenderedPageBreak/>
              <w:t>10.00</w:t>
            </w:r>
          </w:p>
        </w:tc>
      </w:tr>
      <w:tr w:rsidR="00210F2B" w:rsidRPr="00210F2B" w14:paraId="1B54E739" w14:textId="77777777" w:rsidTr="00554EB1">
        <w:trPr>
          <w:trHeight w:val="34"/>
        </w:trPr>
        <w:tc>
          <w:tcPr>
            <w:tcW w:w="4500" w:type="pct"/>
            <w:gridSpan w:val="4"/>
            <w:shd w:val="clear" w:color="000000" w:fill="D9D9D9"/>
            <w:vAlign w:val="center"/>
            <w:hideMark/>
          </w:tcPr>
          <w:p w14:paraId="05D544C9"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Total de puntos y porcentajes asignados para evaluar la oferta técnica</w:t>
            </w:r>
          </w:p>
        </w:tc>
        <w:tc>
          <w:tcPr>
            <w:tcW w:w="500" w:type="pct"/>
            <w:shd w:val="clear" w:color="000000" w:fill="D9D9D9"/>
            <w:vAlign w:val="center"/>
            <w:hideMark/>
          </w:tcPr>
          <w:p w14:paraId="61BC9960"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60.00 puntos</w:t>
            </w:r>
          </w:p>
        </w:tc>
      </w:tr>
      <w:tr w:rsidR="00210F2B" w:rsidRPr="00210F2B" w14:paraId="430F365E" w14:textId="77777777" w:rsidTr="00554EB1">
        <w:trPr>
          <w:trHeight w:val="34"/>
        </w:trPr>
        <w:tc>
          <w:tcPr>
            <w:tcW w:w="4500" w:type="pct"/>
            <w:gridSpan w:val="4"/>
            <w:shd w:val="clear" w:color="000000" w:fill="D9D9D9"/>
            <w:vAlign w:val="center"/>
          </w:tcPr>
          <w:p w14:paraId="2337260A" w14:textId="77777777" w:rsidR="00210F2B" w:rsidRPr="00210F2B" w:rsidRDefault="00210F2B" w:rsidP="00554EB1">
            <w:pP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500" w:type="pct"/>
            <w:shd w:val="clear" w:color="000000" w:fill="D9D9D9"/>
            <w:vAlign w:val="center"/>
            <w:hideMark/>
          </w:tcPr>
          <w:p w14:paraId="15BB072E" w14:textId="77777777" w:rsidR="00210F2B" w:rsidRPr="00210F2B" w:rsidRDefault="00210F2B" w:rsidP="00554EB1">
            <w:pPr>
              <w:jc w:val="center"/>
              <w:rPr>
                <w:rFonts w:ascii="Arial" w:hAnsi="Arial" w:cs="Arial"/>
                <w:b/>
                <w:bCs/>
                <w:color w:val="000000" w:themeColor="text1"/>
                <w:sz w:val="16"/>
                <w:szCs w:val="16"/>
                <w:lang w:eastAsia="es-MX"/>
              </w:rPr>
            </w:pPr>
            <w:r w:rsidRPr="00210F2B">
              <w:rPr>
                <w:rFonts w:ascii="Arial" w:hAnsi="Arial" w:cs="Arial"/>
                <w:b/>
                <w:bCs/>
                <w:color w:val="000000" w:themeColor="text1"/>
                <w:sz w:val="16"/>
                <w:szCs w:val="16"/>
                <w:lang w:eastAsia="es-MX"/>
              </w:rPr>
              <w:t>45.00 puntos</w:t>
            </w:r>
          </w:p>
        </w:tc>
      </w:tr>
    </w:tbl>
    <w:p w14:paraId="0CED1A35" w14:textId="77777777" w:rsidR="00754301" w:rsidRPr="00FF2996" w:rsidRDefault="00754301" w:rsidP="00754301">
      <w:pPr>
        <w:ind w:right="1779"/>
        <w:jc w:val="both"/>
        <w:rPr>
          <w:rFonts w:ascii="Arial" w:hAnsi="Arial" w:cs="Arial"/>
        </w:rPr>
      </w:pPr>
    </w:p>
    <w:p w14:paraId="3C131B7B" w14:textId="49CC2E75" w:rsidR="00754301" w:rsidRPr="00FF2996" w:rsidRDefault="00754301" w:rsidP="00181A6E">
      <w:pPr>
        <w:ind w:left="709"/>
        <w:jc w:val="both"/>
        <w:rPr>
          <w:rFonts w:ascii="Arial" w:hAnsi="Arial" w:cs="Arial"/>
        </w:rPr>
      </w:pPr>
      <w:r w:rsidRPr="00FF2996">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será desechada, será de </w:t>
      </w:r>
      <w:r w:rsidRPr="00E635E2">
        <w:rPr>
          <w:rFonts w:ascii="Arial" w:hAnsi="Arial" w:cs="Arial"/>
          <w:b/>
          <w:bCs/>
        </w:rPr>
        <w:t>45.00 puntos</w:t>
      </w:r>
      <w:r w:rsidRPr="00FF2996">
        <w:rPr>
          <w:rFonts w:ascii="Arial" w:hAnsi="Arial" w:cs="Arial"/>
        </w:rPr>
        <w:t xml:space="preserve">. La evaluación formará parte del Acta de Fallo. </w:t>
      </w:r>
    </w:p>
    <w:p w14:paraId="01742B84" w14:textId="77777777" w:rsidR="00754301" w:rsidRPr="00FF2996" w:rsidRDefault="00754301" w:rsidP="00754301">
      <w:pPr>
        <w:pStyle w:val="Sangra3detindependiente2"/>
        <w:spacing w:before="120" w:after="120"/>
        <w:rPr>
          <w:rFonts w:cs="Arial"/>
        </w:rPr>
      </w:pPr>
      <w:r w:rsidRPr="00FF2996">
        <w:rPr>
          <w:rFonts w:cs="Arial"/>
        </w:rPr>
        <w:t>Las propuestas que se considerarán susceptibles de evaluar económicamente serán aquellas que hayan cumplido legal, administrativa y técnicamente.</w:t>
      </w:r>
    </w:p>
    <w:p w14:paraId="0C149CC2" w14:textId="77777777" w:rsidR="009A2548" w:rsidRPr="00FF2996" w:rsidRDefault="009A2548" w:rsidP="00B833E3">
      <w:pPr>
        <w:jc w:val="both"/>
        <w:rPr>
          <w:rFonts w:ascii="Arial" w:hAnsi="Arial" w:cs="Arial"/>
        </w:rPr>
      </w:pPr>
    </w:p>
    <w:p w14:paraId="30A538FD" w14:textId="47CD0F86" w:rsidR="004575F8" w:rsidRPr="00FF2996" w:rsidRDefault="00BE4117" w:rsidP="002B5121">
      <w:pPr>
        <w:pStyle w:val="Ttulo1"/>
        <w:numPr>
          <w:ilvl w:val="1"/>
          <w:numId w:val="1"/>
        </w:numPr>
        <w:spacing w:before="120" w:after="120"/>
        <w:jc w:val="both"/>
        <w:rPr>
          <w:rFonts w:cs="Arial"/>
          <w:bCs/>
          <w:color w:val="365F91" w:themeColor="accent1" w:themeShade="BF"/>
          <w:sz w:val="20"/>
        </w:rPr>
      </w:pPr>
      <w:bookmarkStart w:id="574" w:name="_Toc299007079"/>
      <w:bookmarkStart w:id="575" w:name="_Toc308600231"/>
      <w:bookmarkStart w:id="576" w:name="_Toc313943680"/>
      <w:bookmarkStart w:id="577" w:name="_Toc313943742"/>
      <w:bookmarkStart w:id="578" w:name="_Toc313999945"/>
      <w:bookmarkStart w:id="579" w:name="_Toc314007649"/>
      <w:bookmarkStart w:id="580" w:name="_Toc314094143"/>
      <w:bookmarkStart w:id="581" w:name="_Toc314804564"/>
      <w:bookmarkStart w:id="582" w:name="_Toc315905512"/>
      <w:bookmarkStart w:id="583" w:name="_Toc316315428"/>
      <w:bookmarkStart w:id="584" w:name="_Toc316316314"/>
      <w:bookmarkStart w:id="585" w:name="_Toc327181262"/>
      <w:bookmarkStart w:id="586" w:name="_Toc329602578"/>
      <w:bookmarkStart w:id="587" w:name="_Toc382992964"/>
      <w:bookmarkStart w:id="588" w:name="_Toc383184937"/>
      <w:bookmarkStart w:id="589" w:name="_Toc396148594"/>
      <w:bookmarkStart w:id="590" w:name="_Toc405207180"/>
      <w:bookmarkStart w:id="591" w:name="_Toc414448117"/>
      <w:bookmarkStart w:id="592" w:name="_Toc417477108"/>
      <w:bookmarkStart w:id="593" w:name="_Toc417482646"/>
      <w:bookmarkStart w:id="594" w:name="_Toc447617377"/>
      <w:bookmarkStart w:id="595" w:name="_Toc448329802"/>
      <w:bookmarkStart w:id="596" w:name="_Toc449969797"/>
      <w:bookmarkStart w:id="597" w:name="_Toc463548626"/>
      <w:bookmarkStart w:id="598" w:name="_Toc463548990"/>
      <w:bookmarkStart w:id="599" w:name="_Toc463549077"/>
      <w:bookmarkStart w:id="600" w:name="_Toc463549815"/>
      <w:bookmarkStart w:id="601" w:name="_Toc463549894"/>
      <w:bookmarkStart w:id="602" w:name="_Toc463973968"/>
      <w:bookmarkStart w:id="603" w:name="_Toc477352435"/>
      <w:bookmarkStart w:id="604" w:name="_Toc480826319"/>
      <w:bookmarkStart w:id="605" w:name="_Toc486343086"/>
      <w:bookmarkStart w:id="606" w:name="_Toc488428637"/>
      <w:bookmarkStart w:id="607" w:name="_Toc491180965"/>
      <w:bookmarkStart w:id="608" w:name="_Toc492377925"/>
      <w:bookmarkStart w:id="609" w:name="_Toc493501627"/>
      <w:bookmarkStart w:id="610" w:name="_Toc494211586"/>
      <w:bookmarkStart w:id="611" w:name="_Toc496883323"/>
      <w:bookmarkStart w:id="612" w:name="_Toc498523204"/>
      <w:bookmarkStart w:id="613" w:name="_Toc505704882"/>
      <w:bookmarkStart w:id="614" w:name="_Toc510612325"/>
      <w:bookmarkStart w:id="615" w:name="_Toc3538993"/>
      <w:bookmarkStart w:id="616" w:name="_Toc19704266"/>
      <w:bookmarkStart w:id="617" w:name="_Toc23410242"/>
      <w:bookmarkStart w:id="618" w:name="_Toc23958008"/>
      <w:bookmarkStart w:id="619" w:name="_Toc80883770"/>
      <w:bookmarkStart w:id="620" w:name="_Toc80890441"/>
      <w:bookmarkStart w:id="621" w:name="_Toc82529154"/>
      <w:bookmarkStart w:id="622" w:name="_Toc119663131"/>
      <w:bookmarkStart w:id="623" w:name="_Toc128403838"/>
      <w:bookmarkStart w:id="624" w:name="_Toc139655553"/>
      <w:bookmarkStart w:id="625" w:name="_Toc161343746"/>
      <w:bookmarkStart w:id="626" w:name="_Toc163151895"/>
      <w:bookmarkStart w:id="627" w:name="_Toc184325934"/>
      <w:bookmarkStart w:id="628" w:name="_Toc190293812"/>
      <w:bookmarkStart w:id="629" w:name="_Toc190866939"/>
      <w:bookmarkStart w:id="630" w:name="_Toc191039693"/>
      <w:r w:rsidRPr="00FF2996">
        <w:rPr>
          <w:rFonts w:cs="Arial"/>
          <w:bCs/>
          <w:color w:val="365F91" w:themeColor="accent1" w:themeShade="BF"/>
          <w:sz w:val="20"/>
        </w:rPr>
        <w:t>Criterio</w:t>
      </w:r>
      <w:r w:rsidR="004575F8" w:rsidRPr="00FF2996">
        <w:rPr>
          <w:rFonts w:cs="Arial"/>
          <w:bCs/>
          <w:color w:val="365F91" w:themeColor="accent1" w:themeShade="BF"/>
          <w:sz w:val="20"/>
        </w:rPr>
        <w:t xml:space="preserve"> de evaluación económica</w:t>
      </w:r>
      <w:bookmarkEnd w:id="570"/>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p>
    <w:p w14:paraId="074B50D0" w14:textId="3EC274C4" w:rsidR="00423D8B" w:rsidRPr="00FF2996" w:rsidRDefault="00856DFE">
      <w:pPr>
        <w:pStyle w:val="Prrafodelista"/>
        <w:numPr>
          <w:ilvl w:val="0"/>
          <w:numId w:val="105"/>
        </w:numPr>
        <w:ind w:left="851"/>
        <w:jc w:val="both"/>
        <w:rPr>
          <w:rFonts w:ascii="Arial" w:hAnsi="Arial" w:cs="Arial"/>
          <w:snapToGrid/>
          <w:lang w:val="es-ES"/>
        </w:rPr>
      </w:pPr>
      <w:bookmarkStart w:id="631" w:name="_Toc284239306"/>
      <w:r w:rsidRPr="00FF2996">
        <w:rPr>
          <w:rFonts w:ascii="Arial" w:hAnsi="Arial" w:cs="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FF2996" w:rsidRDefault="00F44BF4" w:rsidP="00F44BF4">
      <w:pPr>
        <w:pStyle w:val="Sangra3detindependiente2"/>
        <w:tabs>
          <w:tab w:val="left" w:pos="567"/>
        </w:tabs>
        <w:ind w:left="851"/>
        <w:rPr>
          <w:rFonts w:cs="Arial"/>
          <w:lang w:val="es-ES"/>
        </w:rPr>
      </w:pPr>
    </w:p>
    <w:p w14:paraId="6F67F0D5" w14:textId="77777777" w:rsidR="00423D8B" w:rsidRPr="00FF2996" w:rsidRDefault="00423D8B" w:rsidP="00F44BF4">
      <w:pPr>
        <w:pStyle w:val="Sangra3detindependiente2"/>
        <w:tabs>
          <w:tab w:val="left" w:pos="567"/>
        </w:tabs>
        <w:ind w:left="851"/>
        <w:rPr>
          <w:rFonts w:cs="Arial"/>
          <w:lang w:val="es-ES"/>
        </w:rPr>
      </w:pPr>
      <w:r w:rsidRPr="00FF2996">
        <w:rPr>
          <w:rFonts w:cs="Arial"/>
          <w:lang w:val="es-ES"/>
        </w:rPr>
        <w:t xml:space="preserve">La evaluación económica se realizará considerando las </w:t>
      </w:r>
      <w:r w:rsidRPr="00FF2996">
        <w:rPr>
          <w:rFonts w:cs="Arial"/>
          <w:b/>
          <w:bCs/>
          <w:lang w:val="es-ES"/>
        </w:rPr>
        <w:t>“Notas”</w:t>
      </w:r>
      <w:r w:rsidRPr="00FF2996">
        <w:rPr>
          <w:rFonts w:cs="Arial"/>
          <w:lang w:val="es-ES"/>
        </w:rPr>
        <w:t xml:space="preserve"> que se indican en el </w:t>
      </w:r>
      <w:r w:rsidRPr="00FF2996">
        <w:rPr>
          <w:rFonts w:cs="Arial"/>
          <w:b/>
          <w:bCs/>
          <w:lang w:val="es-ES"/>
        </w:rPr>
        <w:t>Anexo 7 “Oferta económica”</w:t>
      </w:r>
      <w:r w:rsidRPr="00FF2996">
        <w:rPr>
          <w:rFonts w:cs="Arial"/>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FF2996" w:rsidRDefault="00F44BF4" w:rsidP="00F44BF4">
      <w:pPr>
        <w:pStyle w:val="Sangra3detindependiente2"/>
        <w:tabs>
          <w:tab w:val="left" w:pos="567"/>
        </w:tabs>
        <w:ind w:left="851"/>
        <w:rPr>
          <w:rFonts w:cs="Arial"/>
          <w:lang w:val="es-ES"/>
        </w:rPr>
      </w:pPr>
    </w:p>
    <w:p w14:paraId="7C7E90A3" w14:textId="39DEEE93" w:rsidR="00423D8B" w:rsidRPr="00FF2996" w:rsidRDefault="00423D8B" w:rsidP="00297B1E">
      <w:pPr>
        <w:pStyle w:val="Sangra3detindependiente2"/>
        <w:tabs>
          <w:tab w:val="left" w:pos="567"/>
        </w:tabs>
        <w:ind w:left="851"/>
        <w:rPr>
          <w:rFonts w:cs="Arial"/>
          <w:lang w:val="es-ES"/>
        </w:rPr>
      </w:pPr>
      <w:r w:rsidRPr="00FF2996">
        <w:rPr>
          <w:rFonts w:cs="Arial"/>
          <w:lang w:val="es-ES"/>
        </w:rPr>
        <w:t xml:space="preserve">Sólo serán susceptibles de evaluar económicamente aquellas ofertas que hayan cumplido con los requisitos solicitados en los numerales </w:t>
      </w:r>
      <w:r w:rsidRPr="00FF2996">
        <w:rPr>
          <w:rFonts w:cs="Arial"/>
          <w:b/>
          <w:bCs/>
          <w:lang w:val="es-ES"/>
        </w:rPr>
        <w:t>4.1 y 4.2</w:t>
      </w:r>
      <w:r w:rsidRPr="00FF2996">
        <w:rPr>
          <w:rFonts w:cs="Arial"/>
          <w:lang w:val="es-ES"/>
        </w:rPr>
        <w:t xml:space="preserve"> de la convocatoria.</w:t>
      </w:r>
    </w:p>
    <w:p w14:paraId="3D03EA40" w14:textId="77777777" w:rsidR="00840DFA" w:rsidRPr="00FF2996" w:rsidRDefault="00840DFA" w:rsidP="00840DFA">
      <w:pPr>
        <w:pStyle w:val="Sangra3detindependiente2"/>
        <w:tabs>
          <w:tab w:val="left" w:pos="567"/>
        </w:tabs>
        <w:ind w:left="851"/>
        <w:rPr>
          <w:rFonts w:cs="Arial"/>
          <w:lang w:val="es-ES"/>
        </w:rPr>
      </w:pPr>
    </w:p>
    <w:p w14:paraId="4D881A8D" w14:textId="594A4E3B" w:rsidR="00B31F60" w:rsidRPr="00FF2996" w:rsidRDefault="003C79E7" w:rsidP="00840DFA">
      <w:pPr>
        <w:pStyle w:val="Sangra3detindependiente2"/>
        <w:tabs>
          <w:tab w:val="left" w:pos="567"/>
        </w:tabs>
        <w:ind w:left="851"/>
        <w:rPr>
          <w:rFonts w:cs="Arial"/>
          <w:lang w:val="es-ES"/>
        </w:rPr>
      </w:pPr>
      <w:r w:rsidRPr="00FF2996">
        <w:rPr>
          <w:rFonts w:cs="Arial"/>
          <w:lang w:val="es-ES"/>
        </w:rPr>
        <w:t xml:space="preserve">Considerando lo anterior, </w:t>
      </w:r>
      <w:r w:rsidRPr="00FF2996">
        <w:rPr>
          <w:rFonts w:cs="Arial"/>
        </w:rPr>
        <w:t xml:space="preserve">se evaluarán económicamente </w:t>
      </w:r>
      <w:r w:rsidR="00B31F60" w:rsidRPr="00FF2996">
        <w:rPr>
          <w:rFonts w:cs="Arial"/>
        </w:rPr>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FF2996" w:rsidRDefault="00B31F60" w:rsidP="00B100E7">
      <w:pPr>
        <w:pStyle w:val="Texto0"/>
        <w:tabs>
          <w:tab w:val="left" w:pos="567"/>
        </w:tabs>
        <w:spacing w:before="120" w:after="120" w:line="240" w:lineRule="auto"/>
        <w:ind w:left="851" w:firstLine="0"/>
        <w:rPr>
          <w:rFonts w:cs="Arial"/>
          <w:sz w:val="20"/>
        </w:rPr>
      </w:pPr>
      <w:r w:rsidRPr="00FF2996">
        <w:rPr>
          <w:rFonts w:cs="Arial"/>
          <w:sz w:val="20"/>
        </w:rPr>
        <w:t xml:space="preserve">De conformidad con el artículo </w:t>
      </w:r>
      <w:r w:rsidR="008D087D" w:rsidRPr="00FF2996">
        <w:rPr>
          <w:rFonts w:cs="Arial"/>
          <w:sz w:val="20"/>
        </w:rPr>
        <w:t>79</w:t>
      </w:r>
      <w:r w:rsidRPr="00FF2996">
        <w:rPr>
          <w:rFonts w:cs="Arial"/>
          <w:sz w:val="20"/>
        </w:rPr>
        <w:t xml:space="preserve"> de las POBALINES, para determinar la puntuación o unidades porcentuales que correspondan a la oferta económica, se aplicará la siguiente fórmula:</w:t>
      </w:r>
    </w:p>
    <w:p w14:paraId="42087860" w14:textId="6C1556FB" w:rsidR="00B31F60" w:rsidRPr="00FF2996" w:rsidRDefault="00B31F60" w:rsidP="00240A55">
      <w:pPr>
        <w:pStyle w:val="Sangra3detindependiente2"/>
        <w:tabs>
          <w:tab w:val="left" w:pos="567"/>
        </w:tabs>
        <w:ind w:left="851"/>
        <w:rPr>
          <w:rFonts w:cs="Arial"/>
        </w:rPr>
      </w:pPr>
      <w:r w:rsidRPr="00FF2996">
        <w:rPr>
          <w:rFonts w:cs="Arial"/>
        </w:rPr>
        <w:t xml:space="preserve">POE = MPemb x </w:t>
      </w:r>
      <w:r w:rsidR="008D087D" w:rsidRPr="00FF2996">
        <w:rPr>
          <w:rFonts w:cs="Arial"/>
        </w:rPr>
        <w:t>40</w:t>
      </w:r>
      <w:r w:rsidRPr="00FF2996">
        <w:rPr>
          <w:rFonts w:cs="Arial"/>
        </w:rPr>
        <w:t xml:space="preserve"> / MPi.</w:t>
      </w:r>
    </w:p>
    <w:p w14:paraId="59FEC32E" w14:textId="77777777" w:rsidR="00B31F60" w:rsidRPr="00FF2996" w:rsidRDefault="00B31F60" w:rsidP="00240A55">
      <w:pPr>
        <w:pStyle w:val="Sangra3detindependiente2"/>
        <w:tabs>
          <w:tab w:val="left" w:pos="567"/>
        </w:tabs>
        <w:ind w:left="851"/>
        <w:rPr>
          <w:rFonts w:cs="Arial"/>
        </w:rPr>
      </w:pPr>
    </w:p>
    <w:p w14:paraId="1D92A06B" w14:textId="77777777" w:rsidR="00B31F60" w:rsidRPr="00FF2996" w:rsidRDefault="00B31F60" w:rsidP="00240A55">
      <w:pPr>
        <w:pStyle w:val="Sangra3detindependiente2"/>
        <w:tabs>
          <w:tab w:val="left" w:pos="567"/>
        </w:tabs>
        <w:ind w:left="851"/>
        <w:rPr>
          <w:rFonts w:cs="Arial"/>
        </w:rPr>
      </w:pPr>
      <w:r w:rsidRPr="00FF2996">
        <w:rPr>
          <w:rFonts w:cs="Arial"/>
        </w:rPr>
        <w:t>Dónde:</w:t>
      </w:r>
    </w:p>
    <w:p w14:paraId="1D20E125" w14:textId="77777777" w:rsidR="00B31F60" w:rsidRPr="00FF2996" w:rsidRDefault="00B31F60" w:rsidP="00240A55">
      <w:pPr>
        <w:pStyle w:val="Sangra3detindependiente2"/>
        <w:tabs>
          <w:tab w:val="left" w:pos="567"/>
        </w:tabs>
        <w:ind w:left="851"/>
        <w:rPr>
          <w:rFonts w:cs="Arial"/>
        </w:rPr>
      </w:pPr>
      <w:r w:rsidRPr="00FF2996">
        <w:rPr>
          <w:rFonts w:cs="Arial"/>
        </w:rPr>
        <w:t>POE = Puntuación o unidades porcentuales que corresponden a la Oferta Económica;</w:t>
      </w:r>
    </w:p>
    <w:p w14:paraId="116A0BBB" w14:textId="77777777" w:rsidR="00B31F60" w:rsidRPr="00FF2996" w:rsidRDefault="00B31F60" w:rsidP="00240A55">
      <w:pPr>
        <w:pStyle w:val="Sangra3detindependiente2"/>
        <w:tabs>
          <w:tab w:val="left" w:pos="567"/>
        </w:tabs>
        <w:ind w:left="851"/>
        <w:rPr>
          <w:rFonts w:cs="Arial"/>
        </w:rPr>
      </w:pPr>
      <w:r w:rsidRPr="00FF2996">
        <w:rPr>
          <w:rFonts w:cs="Arial"/>
        </w:rPr>
        <w:t>MPemb = Monto de la Oferta económica más baja, y</w:t>
      </w:r>
    </w:p>
    <w:p w14:paraId="6DC71DF4" w14:textId="02AFBDE1" w:rsidR="00924DA1" w:rsidRPr="00FF2996" w:rsidRDefault="00B31F60" w:rsidP="00240A55">
      <w:pPr>
        <w:pStyle w:val="Sangra3detindependiente2"/>
        <w:tabs>
          <w:tab w:val="left" w:pos="567"/>
        </w:tabs>
        <w:ind w:left="851"/>
        <w:rPr>
          <w:rFonts w:cs="Arial"/>
        </w:rPr>
      </w:pPr>
      <w:r w:rsidRPr="00FF2996">
        <w:rPr>
          <w:rFonts w:cs="Arial"/>
        </w:rPr>
        <w:t>MPi = Monto de la i-ésima Oferta económica;</w:t>
      </w:r>
    </w:p>
    <w:p w14:paraId="10FB8269" w14:textId="0F4496D4" w:rsidR="006E63E7" w:rsidRPr="00FF2996" w:rsidRDefault="006E63E7" w:rsidP="00433C09">
      <w:pPr>
        <w:pStyle w:val="Texto0"/>
        <w:tabs>
          <w:tab w:val="left" w:pos="567"/>
        </w:tabs>
        <w:spacing w:before="120" w:after="120" w:line="240" w:lineRule="auto"/>
        <w:ind w:firstLine="0"/>
        <w:rPr>
          <w:rFonts w:cs="Arial"/>
          <w:sz w:val="20"/>
        </w:rPr>
      </w:pPr>
    </w:p>
    <w:p w14:paraId="30661E51" w14:textId="7DBC0F83" w:rsidR="004575F8" w:rsidRPr="00FF2996" w:rsidRDefault="004575F8" w:rsidP="002B5121">
      <w:pPr>
        <w:pStyle w:val="Ttulo1"/>
        <w:numPr>
          <w:ilvl w:val="1"/>
          <w:numId w:val="1"/>
        </w:numPr>
        <w:spacing w:before="120" w:after="120"/>
        <w:jc w:val="both"/>
        <w:rPr>
          <w:rFonts w:cs="Arial"/>
          <w:bCs/>
          <w:color w:val="365F91" w:themeColor="accent1" w:themeShade="BF"/>
          <w:sz w:val="20"/>
        </w:rPr>
      </w:pPr>
      <w:bookmarkStart w:id="632" w:name="_Toc299007080"/>
      <w:bookmarkStart w:id="633" w:name="_Toc308600232"/>
      <w:bookmarkStart w:id="634" w:name="_Toc313943681"/>
      <w:bookmarkStart w:id="635" w:name="_Toc313943743"/>
      <w:bookmarkStart w:id="636" w:name="_Toc313999946"/>
      <w:bookmarkStart w:id="637" w:name="_Toc314007650"/>
      <w:bookmarkStart w:id="638" w:name="_Toc314094144"/>
      <w:bookmarkStart w:id="639" w:name="_Toc314804565"/>
      <w:bookmarkStart w:id="640" w:name="_Toc315905513"/>
      <w:bookmarkStart w:id="641" w:name="_Toc316315429"/>
      <w:bookmarkStart w:id="642" w:name="_Toc316316315"/>
      <w:bookmarkStart w:id="643" w:name="_Toc327181263"/>
      <w:bookmarkStart w:id="644" w:name="_Toc329602579"/>
      <w:bookmarkStart w:id="645" w:name="_Toc382992965"/>
      <w:bookmarkStart w:id="646" w:name="_Toc383184938"/>
      <w:bookmarkStart w:id="647" w:name="_Toc396148595"/>
      <w:bookmarkStart w:id="648" w:name="_Toc405207181"/>
      <w:bookmarkStart w:id="649" w:name="_Toc414448118"/>
      <w:bookmarkStart w:id="650" w:name="_Toc417477109"/>
      <w:bookmarkStart w:id="651" w:name="_Toc417482647"/>
      <w:bookmarkStart w:id="652" w:name="_Toc447617378"/>
      <w:bookmarkStart w:id="653" w:name="_Toc448329803"/>
      <w:bookmarkStart w:id="654" w:name="_Toc449969798"/>
      <w:bookmarkStart w:id="655" w:name="_Toc463548627"/>
      <w:bookmarkStart w:id="656" w:name="_Toc463548991"/>
      <w:bookmarkStart w:id="657" w:name="_Toc463549078"/>
      <w:bookmarkStart w:id="658" w:name="_Toc463549816"/>
      <w:bookmarkStart w:id="659" w:name="_Toc463549895"/>
      <w:bookmarkStart w:id="660" w:name="_Toc463973969"/>
      <w:bookmarkStart w:id="661" w:name="_Toc477352436"/>
      <w:bookmarkStart w:id="662" w:name="_Toc480826320"/>
      <w:bookmarkStart w:id="663" w:name="_Toc486343087"/>
      <w:bookmarkStart w:id="664" w:name="_Toc488428638"/>
      <w:bookmarkStart w:id="665" w:name="_Toc491180966"/>
      <w:bookmarkStart w:id="666" w:name="_Toc492377926"/>
      <w:bookmarkStart w:id="667" w:name="_Toc493501628"/>
      <w:bookmarkStart w:id="668" w:name="_Toc494211587"/>
      <w:bookmarkStart w:id="669" w:name="_Toc496883324"/>
      <w:bookmarkStart w:id="670" w:name="_Toc498523205"/>
      <w:bookmarkStart w:id="671" w:name="_Toc505704883"/>
      <w:bookmarkStart w:id="672" w:name="_Toc510612326"/>
      <w:bookmarkStart w:id="673" w:name="_Toc3538994"/>
      <w:bookmarkStart w:id="674" w:name="_Toc19704267"/>
      <w:bookmarkStart w:id="675" w:name="_Toc23410243"/>
      <w:bookmarkStart w:id="676" w:name="_Toc23958009"/>
      <w:bookmarkStart w:id="677" w:name="_Toc80883771"/>
      <w:bookmarkStart w:id="678" w:name="_Toc80890442"/>
      <w:bookmarkStart w:id="679" w:name="_Toc82529155"/>
      <w:bookmarkStart w:id="680" w:name="_Toc119663132"/>
      <w:bookmarkStart w:id="681" w:name="_Toc128403839"/>
      <w:bookmarkStart w:id="682" w:name="_Toc139655554"/>
      <w:bookmarkStart w:id="683" w:name="_Toc161343747"/>
      <w:bookmarkStart w:id="684" w:name="_Toc163151896"/>
      <w:bookmarkStart w:id="685" w:name="_Toc184325935"/>
      <w:bookmarkStart w:id="686" w:name="_Toc190293813"/>
      <w:bookmarkStart w:id="687" w:name="_Toc190866940"/>
      <w:bookmarkStart w:id="688" w:name="_Toc191039694"/>
      <w:r w:rsidRPr="00FF2996">
        <w:rPr>
          <w:rFonts w:cs="Arial"/>
          <w:bCs/>
          <w:color w:val="365F91" w:themeColor="accent1" w:themeShade="BF"/>
          <w:sz w:val="20"/>
        </w:rPr>
        <w:t>Criterios para la adjudicación del contrato</w:t>
      </w:r>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58A5D9F9" w14:textId="77777777" w:rsidR="00B31F60" w:rsidRPr="00FF2996" w:rsidRDefault="00B31F60" w:rsidP="00DC09E9">
      <w:pPr>
        <w:tabs>
          <w:tab w:val="left" w:pos="1560"/>
        </w:tabs>
        <w:spacing w:before="120" w:after="120"/>
        <w:ind w:left="709"/>
        <w:jc w:val="both"/>
        <w:rPr>
          <w:rFonts w:ascii="Arial" w:hAnsi="Arial" w:cs="Arial"/>
        </w:rPr>
      </w:pPr>
      <w:r w:rsidRPr="00FF2996">
        <w:rPr>
          <w:rFonts w:ascii="Arial" w:hAnsi="Arial" w:cs="Arial"/>
        </w:rPr>
        <w:t>De conformidad con lo establecido en el artículo 44 fracción I del REGLAMENTO, una vez hecha la evaluación de las proposiciones, conforme a lo señalado en los numerales 5, 5.1 y 5.2</w:t>
      </w:r>
      <w:r w:rsidRPr="00FF2996">
        <w:rPr>
          <w:rFonts w:ascii="Arial" w:hAnsi="Arial" w:cs="Arial"/>
          <w:b/>
        </w:rPr>
        <w:t xml:space="preserve"> </w:t>
      </w:r>
      <w:r w:rsidRPr="00FF2996">
        <w:rPr>
          <w:rFonts w:ascii="Arial" w:hAnsi="Arial" w:cs="Arial"/>
        </w:rPr>
        <w:t xml:space="preserve">de esta convocatoria y de acuerdo con el resultado que se obtenga de la evaluación por puntos y porcentajes, se determinará la proposición que será susceptible de ser adjudicada conforme a lo siguiente: </w:t>
      </w:r>
    </w:p>
    <w:p w14:paraId="6DA80969" w14:textId="5E225967" w:rsidR="00B31F60" w:rsidRPr="00FF2996" w:rsidRDefault="00B31F60" w:rsidP="00B31F60">
      <w:pPr>
        <w:numPr>
          <w:ilvl w:val="0"/>
          <w:numId w:val="11"/>
        </w:numPr>
        <w:spacing w:before="120" w:after="120"/>
        <w:ind w:left="993" w:hanging="284"/>
        <w:jc w:val="both"/>
        <w:rPr>
          <w:rFonts w:ascii="Arial" w:hAnsi="Arial" w:cs="Arial"/>
          <w:lang w:eastAsia="es-MX"/>
        </w:rPr>
      </w:pPr>
      <w:r w:rsidRPr="00FF2996">
        <w:rPr>
          <w:rFonts w:ascii="Arial" w:hAnsi="Arial" w:cs="Arial"/>
        </w:rPr>
        <w:lastRenderedPageBreak/>
        <w:t>El</w:t>
      </w:r>
      <w:r w:rsidR="009B7125" w:rsidRPr="00FF2996">
        <w:rPr>
          <w:rFonts w:ascii="Arial" w:hAnsi="Arial" w:cs="Arial"/>
        </w:rPr>
        <w:t xml:space="preserve"> </w:t>
      </w:r>
      <w:r w:rsidRPr="00FF2996">
        <w:rPr>
          <w:rFonts w:ascii="Arial" w:hAnsi="Arial" w:cs="Arial"/>
        </w:rPr>
        <w:t>contrato</w:t>
      </w:r>
      <w:r w:rsidR="009B7125" w:rsidRPr="00FF2996">
        <w:rPr>
          <w:rFonts w:ascii="Arial" w:hAnsi="Arial" w:cs="Arial"/>
        </w:rPr>
        <w:t xml:space="preserve"> </w:t>
      </w:r>
      <w:r w:rsidRPr="00FF2996">
        <w:rPr>
          <w:rFonts w:ascii="Arial" w:hAnsi="Arial" w:cs="Arial"/>
        </w:rPr>
        <w:t>de prestación de servicios se adjudicará</w:t>
      </w:r>
      <w:r w:rsidR="004D5D4E" w:rsidRPr="00FF2996">
        <w:rPr>
          <w:rFonts w:ascii="Arial" w:hAnsi="Arial" w:cs="Arial"/>
        </w:rPr>
        <w:t xml:space="preserve"> al</w:t>
      </w:r>
      <w:r w:rsidR="00153336" w:rsidRPr="00FF2996">
        <w:rPr>
          <w:rFonts w:ascii="Arial" w:hAnsi="Arial" w:cs="Arial"/>
        </w:rPr>
        <w:t xml:space="preserve"> </w:t>
      </w:r>
      <w:r w:rsidRPr="00FF2996">
        <w:rPr>
          <w:rFonts w:ascii="Arial" w:hAnsi="Arial" w:cs="Arial"/>
        </w:rPr>
        <w:t>LICITANTE, cuya proposición haya resultado solvente.</w:t>
      </w:r>
    </w:p>
    <w:p w14:paraId="627DE6D2" w14:textId="77777777" w:rsidR="00B31F60" w:rsidRPr="00FF2996" w:rsidRDefault="00B31F60" w:rsidP="00B31F60">
      <w:pPr>
        <w:spacing w:before="120" w:after="120"/>
        <w:ind w:left="993"/>
        <w:jc w:val="both"/>
        <w:rPr>
          <w:rFonts w:ascii="Arial" w:hAnsi="Arial" w:cs="Arial"/>
        </w:rPr>
      </w:pPr>
      <w:r w:rsidRPr="00FF2996">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FF2996" w:rsidRDefault="00B31F60" w:rsidP="00B31F60">
      <w:pPr>
        <w:numPr>
          <w:ilvl w:val="0"/>
          <w:numId w:val="11"/>
        </w:numPr>
        <w:spacing w:before="120" w:after="120"/>
        <w:ind w:left="993" w:hanging="284"/>
        <w:jc w:val="both"/>
        <w:rPr>
          <w:rFonts w:ascii="Arial" w:hAnsi="Arial" w:cs="Arial"/>
        </w:rPr>
      </w:pPr>
      <w:r w:rsidRPr="00FF2996">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B20197" w:rsidRPr="00FF2996">
        <w:rPr>
          <w:rFonts w:ascii="Arial" w:hAnsi="Arial" w:cs="Arial"/>
        </w:rPr>
        <w:t>MiPYMES</w:t>
      </w:r>
      <w:r w:rsidRPr="00FF2996">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FF2996" w:rsidRDefault="00B31F60" w:rsidP="00422291">
      <w:pPr>
        <w:numPr>
          <w:ilvl w:val="0"/>
          <w:numId w:val="11"/>
        </w:numPr>
        <w:ind w:left="993" w:hanging="284"/>
        <w:jc w:val="both"/>
        <w:rPr>
          <w:rFonts w:ascii="Arial" w:hAnsi="Arial" w:cs="Arial"/>
        </w:rPr>
      </w:pPr>
      <w:r w:rsidRPr="00FF2996">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FF2996">
        <w:rPr>
          <w:rFonts w:ascii="Arial" w:hAnsi="Arial" w:cs="Arial"/>
        </w:rPr>
        <w:t>LICITANTES</w:t>
      </w:r>
      <w:r w:rsidRPr="00FF2996">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p>
    <w:p w14:paraId="76567985" w14:textId="77777777" w:rsidR="0073047C" w:rsidRPr="00FF2996" w:rsidRDefault="0073047C" w:rsidP="00072B33">
      <w:pPr>
        <w:jc w:val="both"/>
        <w:rPr>
          <w:rFonts w:ascii="Arial" w:hAnsi="Arial" w:cs="Arial"/>
        </w:rPr>
      </w:pPr>
    </w:p>
    <w:p w14:paraId="4440B703" w14:textId="77777777" w:rsidR="00F70FCA" w:rsidRPr="00FF2996" w:rsidRDefault="00F70FCA" w:rsidP="002B5121">
      <w:pPr>
        <w:pStyle w:val="Ttulo1"/>
        <w:numPr>
          <w:ilvl w:val="0"/>
          <w:numId w:val="1"/>
        </w:numPr>
        <w:spacing w:before="120" w:after="120"/>
        <w:jc w:val="both"/>
        <w:rPr>
          <w:rFonts w:cs="Arial"/>
          <w:bCs/>
          <w:color w:val="244061" w:themeColor="accent1" w:themeShade="80"/>
          <w:sz w:val="20"/>
        </w:rPr>
      </w:pPr>
      <w:bookmarkStart w:id="689" w:name="_Toc191039695"/>
      <w:r w:rsidRPr="00FF2996">
        <w:rPr>
          <w:rFonts w:cs="Arial"/>
          <w:bCs/>
          <w:color w:val="244061" w:themeColor="accent1" w:themeShade="80"/>
          <w:sz w:val="20"/>
        </w:rPr>
        <w:t>ACTOS QUE SE EFECTUARÁN DURANTE EL DESARROLLO DEL PROCEDIMIENTO</w:t>
      </w:r>
      <w:bookmarkEnd w:id="517"/>
      <w:bookmarkEnd w:id="518"/>
      <w:bookmarkEnd w:id="519"/>
      <w:bookmarkEnd w:id="689"/>
      <w:r w:rsidRPr="00FF2996">
        <w:rPr>
          <w:rFonts w:cs="Arial"/>
          <w:bCs/>
          <w:color w:val="244061" w:themeColor="accent1" w:themeShade="80"/>
          <w:sz w:val="20"/>
        </w:rPr>
        <w:t xml:space="preserve"> </w:t>
      </w:r>
    </w:p>
    <w:p w14:paraId="01B9C2C3" w14:textId="77777777" w:rsidR="00827564" w:rsidRPr="00FF2996"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90" w:name="_Toc298953455"/>
      <w:bookmarkStart w:id="691" w:name="_Toc298956249"/>
      <w:bookmarkStart w:id="692" w:name="_Toc298961994"/>
      <w:bookmarkStart w:id="693" w:name="_Toc299363030"/>
      <w:bookmarkStart w:id="694" w:name="_Toc299363090"/>
      <w:bookmarkStart w:id="695" w:name="_Toc301965399"/>
      <w:bookmarkStart w:id="696" w:name="_Toc301965566"/>
      <w:bookmarkStart w:id="697" w:name="_Toc303722300"/>
      <w:bookmarkStart w:id="698" w:name="_Toc303777771"/>
      <w:bookmarkStart w:id="699" w:name="_Toc307923722"/>
      <w:bookmarkStart w:id="700" w:name="_Toc307995589"/>
      <w:bookmarkStart w:id="701" w:name="_Toc308181768"/>
      <w:bookmarkStart w:id="702" w:name="_Toc309618079"/>
      <w:bookmarkStart w:id="703" w:name="_Toc298407632"/>
      <w:bookmarkStart w:id="704" w:name="_Toc298953457"/>
      <w:bookmarkStart w:id="705" w:name="_Toc298956251"/>
      <w:bookmarkStart w:id="706" w:name="_Toc298961996"/>
      <w:bookmarkStart w:id="707" w:name="_Toc299363032"/>
      <w:bookmarkStart w:id="708" w:name="_Toc299363092"/>
      <w:bookmarkStart w:id="709" w:name="_Toc310514804"/>
      <w:bookmarkStart w:id="710" w:name="_Toc312083771"/>
      <w:bookmarkStart w:id="711" w:name="_Toc312402715"/>
      <w:bookmarkStart w:id="712" w:name="_Toc314002700"/>
      <w:r w:rsidRPr="00FF2996">
        <w:rPr>
          <w:rFonts w:cs="Arial"/>
          <w:b/>
          <w:bCs/>
          <w:color w:val="244061" w:themeColor="accent1" w:themeShade="80"/>
          <w:sz w:val="20"/>
        </w:rPr>
        <w:t>De las actas de los Actos que se efectúen:</w:t>
      </w:r>
    </w:p>
    <w:p w14:paraId="29374013" w14:textId="00181E31" w:rsidR="000873EF" w:rsidRPr="00FF2996" w:rsidRDefault="003D16E3" w:rsidP="000873EF">
      <w:pPr>
        <w:pStyle w:val="Texto0"/>
        <w:tabs>
          <w:tab w:val="left" w:pos="567"/>
        </w:tabs>
        <w:spacing w:before="120" w:after="120" w:line="240" w:lineRule="auto"/>
        <w:ind w:left="709" w:firstLine="0"/>
        <w:rPr>
          <w:rFonts w:cs="Arial"/>
          <w:sz w:val="20"/>
        </w:rPr>
      </w:pPr>
      <w:r w:rsidRPr="00FF2996">
        <w:rPr>
          <w:rFonts w:cs="Arial"/>
          <w:sz w:val="20"/>
        </w:rPr>
        <w:t xml:space="preserve">De </w:t>
      </w:r>
      <w:r w:rsidR="000873EF" w:rsidRPr="00FF2996">
        <w:rPr>
          <w:rFonts w:cs="Arial"/>
          <w:sz w:val="20"/>
        </w:rPr>
        <w:t>conformidad con el artículo 46 del REGLAMENTO, las actas de la(s) Junta(s) de Aclaraciones que se realicen, del Acto de Presentación y Apertura de Proposiciones</w:t>
      </w:r>
      <w:r w:rsidR="00D43EDF" w:rsidRPr="00FF2996">
        <w:rPr>
          <w:rFonts w:cs="Arial"/>
          <w:sz w:val="20"/>
        </w:rPr>
        <w:t xml:space="preserve">, </w:t>
      </w:r>
      <w:r w:rsidR="000873EF" w:rsidRPr="00FF2996">
        <w:rPr>
          <w:rFonts w:cs="Arial"/>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FF2996" w:rsidRDefault="000873EF">
      <w:pPr>
        <w:pStyle w:val="Texto0"/>
        <w:numPr>
          <w:ilvl w:val="0"/>
          <w:numId w:val="93"/>
        </w:numPr>
        <w:tabs>
          <w:tab w:val="left" w:pos="567"/>
        </w:tabs>
        <w:ind w:left="993"/>
        <w:rPr>
          <w:rFonts w:cs="Arial"/>
          <w:bCs/>
          <w:sz w:val="20"/>
          <w:lang w:val="es-MX"/>
        </w:rPr>
      </w:pPr>
      <w:r w:rsidRPr="00FF2996">
        <w:rPr>
          <w:rFonts w:cs="Arial"/>
          <w:b/>
          <w:bCs/>
          <w:sz w:val="20"/>
          <w:lang w:val="es-MX"/>
        </w:rPr>
        <w:t>Documento impreso.</w:t>
      </w:r>
      <w:r w:rsidRPr="00FF2996">
        <w:rPr>
          <w:rFonts w:cs="Arial"/>
          <w:bCs/>
          <w:sz w:val="20"/>
          <w:lang w:val="es-MX"/>
        </w:rPr>
        <w:t xml:space="preserve"> En la oficina del Departamento de Licitaciones </w:t>
      </w:r>
      <w:r w:rsidR="00707A8C" w:rsidRPr="00FF2996">
        <w:rPr>
          <w:rFonts w:cs="Arial"/>
          <w:bCs/>
          <w:sz w:val="20"/>
          <w:lang w:val="es-MX"/>
        </w:rPr>
        <w:t>e Invitaciones</w:t>
      </w:r>
      <w:r w:rsidRPr="00FF2996">
        <w:rPr>
          <w:rFonts w:cs="Arial"/>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FF2996" w:rsidRDefault="000873EF">
      <w:pPr>
        <w:pStyle w:val="Texto0"/>
        <w:numPr>
          <w:ilvl w:val="0"/>
          <w:numId w:val="93"/>
        </w:numPr>
        <w:tabs>
          <w:tab w:val="left" w:pos="567"/>
        </w:tabs>
        <w:ind w:left="993"/>
        <w:rPr>
          <w:rFonts w:cs="Arial"/>
          <w:bCs/>
          <w:sz w:val="20"/>
          <w:lang w:val="es-MX"/>
        </w:rPr>
      </w:pPr>
      <w:r w:rsidRPr="00FF2996">
        <w:rPr>
          <w:rFonts w:cs="Arial"/>
          <w:b/>
          <w:bCs/>
          <w:sz w:val="20"/>
          <w:lang w:val="es-MX"/>
        </w:rPr>
        <w:t>Documento electrónico en formato PDF.</w:t>
      </w:r>
      <w:r w:rsidRPr="00FF2996">
        <w:rPr>
          <w:rFonts w:cs="Arial"/>
          <w:bCs/>
          <w:sz w:val="20"/>
          <w:lang w:val="es-MX"/>
        </w:rPr>
        <w:t xml:space="preserve"> Podrá ser descargado desde la página web del INSTITUTO en el siguiente vínculo: </w:t>
      </w:r>
      <w:hyperlink r:id="rId27" w:history="1">
        <w:r w:rsidR="00707A8C" w:rsidRPr="00FF2996">
          <w:rPr>
            <w:rStyle w:val="Hipervnculo"/>
            <w:rFonts w:cs="Arial"/>
            <w:sz w:val="20"/>
          </w:rPr>
          <w:t>https://www.ine.mx/licitaciones-contrataciones-presenciales/</w:t>
        </w:r>
      </w:hyperlink>
    </w:p>
    <w:p w14:paraId="0624736C" w14:textId="77777777" w:rsidR="000873EF" w:rsidRPr="00FF2996" w:rsidRDefault="000873EF" w:rsidP="000873EF">
      <w:pPr>
        <w:pStyle w:val="Texto0"/>
        <w:tabs>
          <w:tab w:val="left" w:pos="567"/>
        </w:tabs>
        <w:ind w:left="993" w:firstLine="0"/>
        <w:rPr>
          <w:rFonts w:cs="Arial"/>
          <w:bCs/>
          <w:sz w:val="20"/>
          <w:lang w:val="es-MX"/>
        </w:rPr>
      </w:pPr>
      <w:r w:rsidRPr="00FF2996">
        <w:rPr>
          <w:rFonts w:cs="Arial"/>
          <w:bCs/>
          <w:sz w:val="20"/>
          <w:lang w:val="es-MX"/>
        </w:rPr>
        <w:t>Lo anterior sustituye a la notificación personal.</w:t>
      </w:r>
    </w:p>
    <w:p w14:paraId="739CB0B3" w14:textId="77777777" w:rsidR="00B5711D" w:rsidRPr="00FF2996" w:rsidRDefault="00B5711D" w:rsidP="000873EF">
      <w:pPr>
        <w:spacing w:before="120" w:after="120"/>
        <w:jc w:val="both"/>
        <w:rPr>
          <w:rFonts w:ascii="Arial" w:hAnsi="Arial" w:cs="Arial"/>
          <w:bCs/>
        </w:rPr>
      </w:pPr>
    </w:p>
    <w:p w14:paraId="4749B5FD" w14:textId="77777777" w:rsidR="00827564" w:rsidRPr="00FF2996" w:rsidRDefault="00827564" w:rsidP="002B5121">
      <w:pPr>
        <w:pStyle w:val="Ttulo1"/>
        <w:numPr>
          <w:ilvl w:val="1"/>
          <w:numId w:val="1"/>
        </w:numPr>
        <w:spacing w:before="120" w:after="120"/>
        <w:jc w:val="both"/>
        <w:rPr>
          <w:rFonts w:cs="Arial"/>
          <w:bCs/>
          <w:color w:val="244061" w:themeColor="accent1" w:themeShade="80"/>
          <w:sz w:val="20"/>
        </w:rPr>
      </w:pPr>
      <w:bookmarkStart w:id="713" w:name="_Toc314804567"/>
      <w:bookmarkStart w:id="714" w:name="_Toc315905515"/>
      <w:bookmarkStart w:id="715" w:name="_Toc316315431"/>
      <w:bookmarkStart w:id="716" w:name="_Toc316316317"/>
      <w:bookmarkStart w:id="717" w:name="_Toc327181265"/>
      <w:bookmarkStart w:id="718" w:name="_Toc329602581"/>
      <w:bookmarkStart w:id="719" w:name="_Toc382993258"/>
      <w:bookmarkStart w:id="720" w:name="_Toc390699241"/>
      <w:bookmarkStart w:id="721" w:name="_Toc396148597"/>
      <w:bookmarkStart w:id="722" w:name="_Toc405207183"/>
      <w:bookmarkStart w:id="723" w:name="_Toc414448120"/>
      <w:bookmarkStart w:id="724" w:name="_Toc434003991"/>
      <w:bookmarkStart w:id="725" w:name="_Toc434004110"/>
      <w:bookmarkStart w:id="726" w:name="_Toc464498310"/>
      <w:bookmarkStart w:id="727" w:name="_Toc464498715"/>
      <w:bookmarkStart w:id="728" w:name="_Toc487209327"/>
      <w:bookmarkStart w:id="729" w:name="_Toc488428640"/>
      <w:bookmarkStart w:id="730" w:name="_Toc491180968"/>
      <w:bookmarkStart w:id="731" w:name="_Toc492377928"/>
      <w:bookmarkStart w:id="732" w:name="_Toc493501630"/>
      <w:bookmarkStart w:id="733" w:name="_Toc494211589"/>
      <w:bookmarkStart w:id="734" w:name="_Toc496883326"/>
      <w:bookmarkStart w:id="735" w:name="_Toc498523207"/>
      <w:bookmarkStart w:id="736" w:name="_Toc505704885"/>
      <w:bookmarkStart w:id="737" w:name="_Toc510612328"/>
      <w:bookmarkStart w:id="738" w:name="_Toc3538996"/>
      <w:bookmarkStart w:id="739" w:name="_Toc19704269"/>
      <w:bookmarkStart w:id="740" w:name="_Toc23410245"/>
      <w:bookmarkStart w:id="741" w:name="_Toc23958011"/>
      <w:bookmarkStart w:id="742" w:name="_Toc80883773"/>
      <w:bookmarkStart w:id="743" w:name="_Toc80890444"/>
      <w:bookmarkStart w:id="744" w:name="_Toc82529157"/>
      <w:bookmarkStart w:id="745" w:name="_Toc119663134"/>
      <w:bookmarkStart w:id="746" w:name="_Toc128403841"/>
      <w:bookmarkStart w:id="747" w:name="_Toc139655556"/>
      <w:bookmarkStart w:id="748" w:name="_Toc161343749"/>
      <w:bookmarkStart w:id="749" w:name="_Toc163151898"/>
      <w:bookmarkStart w:id="750" w:name="_Toc184325937"/>
      <w:bookmarkStart w:id="751" w:name="_Toc190293815"/>
      <w:bookmarkStart w:id="752" w:name="_Toc190866942"/>
      <w:bookmarkStart w:id="753" w:name="_Toc191039696"/>
      <w:r w:rsidRPr="00FF2996">
        <w:rPr>
          <w:rFonts w:cs="Arial"/>
          <w:bCs/>
          <w:color w:val="244061" w:themeColor="accent1" w:themeShade="80"/>
          <w:sz w:val="20"/>
        </w:rPr>
        <w:t>Acto de Junta de Aclaraciones</w:t>
      </w:r>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71D787F8" w14:textId="77777777" w:rsidR="00827564" w:rsidRPr="00FF2996" w:rsidRDefault="00827564" w:rsidP="00827564">
      <w:pPr>
        <w:pStyle w:val="Ttulo1"/>
        <w:spacing w:before="120" w:after="120"/>
        <w:jc w:val="both"/>
        <w:rPr>
          <w:rFonts w:cs="Arial"/>
          <w:bCs/>
          <w:sz w:val="20"/>
        </w:rPr>
      </w:pPr>
      <w:bookmarkStart w:id="754" w:name="_Toc382993259"/>
      <w:bookmarkStart w:id="755" w:name="_Toc390699242"/>
      <w:bookmarkStart w:id="756" w:name="_Toc396148598"/>
      <w:bookmarkStart w:id="757" w:name="_Toc405207184"/>
      <w:bookmarkStart w:id="758" w:name="_Toc414448121"/>
      <w:bookmarkStart w:id="759" w:name="_Toc434003992"/>
      <w:bookmarkStart w:id="760" w:name="_Toc434004111"/>
      <w:bookmarkStart w:id="761" w:name="_Toc464498311"/>
      <w:bookmarkStart w:id="762" w:name="_Toc464498716"/>
      <w:bookmarkStart w:id="763" w:name="_Toc487209328"/>
      <w:bookmarkStart w:id="764" w:name="_Toc488428641"/>
      <w:bookmarkStart w:id="765" w:name="_Toc491180969"/>
      <w:bookmarkStart w:id="766" w:name="_Toc492377929"/>
      <w:bookmarkStart w:id="767" w:name="_Toc493501631"/>
      <w:bookmarkStart w:id="768" w:name="_Toc494211590"/>
      <w:bookmarkStart w:id="769" w:name="_Toc496883327"/>
      <w:bookmarkStart w:id="770" w:name="_Toc498523208"/>
      <w:bookmarkStart w:id="771" w:name="_Toc505704886"/>
      <w:bookmarkStart w:id="772" w:name="_Toc510612329"/>
      <w:bookmarkStart w:id="773" w:name="_Toc3538997"/>
      <w:bookmarkStart w:id="774" w:name="_Toc19704270"/>
      <w:bookmarkStart w:id="775" w:name="_Toc23410246"/>
      <w:bookmarkStart w:id="776" w:name="_Toc23958012"/>
      <w:bookmarkStart w:id="777" w:name="_Toc80883774"/>
      <w:bookmarkStart w:id="778" w:name="_Toc80890445"/>
      <w:bookmarkStart w:id="779" w:name="_Toc82529158"/>
      <w:bookmarkStart w:id="780" w:name="_Toc119663135"/>
      <w:bookmarkStart w:id="781" w:name="_Toc128403842"/>
      <w:bookmarkStart w:id="782" w:name="_Toc139655557"/>
      <w:bookmarkStart w:id="783" w:name="_Toc161343750"/>
      <w:bookmarkStart w:id="784" w:name="_Toc163151899"/>
      <w:bookmarkStart w:id="785" w:name="_Toc184325938"/>
      <w:bookmarkStart w:id="786" w:name="_Toc190293816"/>
      <w:bookmarkStart w:id="787" w:name="_Toc190866943"/>
      <w:bookmarkStart w:id="788" w:name="_Toc191039697"/>
      <w:r w:rsidRPr="00FF2996">
        <w:rPr>
          <w:rFonts w:cs="Arial"/>
          <w:bCs/>
          <w:sz w:val="20"/>
        </w:rPr>
        <w:t>6.1.1</w:t>
      </w:r>
      <w:r w:rsidRPr="00FF2996">
        <w:rPr>
          <w:rFonts w:cs="Arial"/>
          <w:bCs/>
          <w:sz w:val="20"/>
        </w:rPr>
        <w:tab/>
      </w:r>
      <w:r w:rsidRPr="00FF2996">
        <w:rPr>
          <w:rFonts w:cs="Arial"/>
          <w:bCs/>
          <w:color w:val="244061" w:themeColor="accent1" w:themeShade="80"/>
          <w:sz w:val="20"/>
        </w:rPr>
        <w:t>Lugar, fecha y hora:</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47E98C0C" w14:textId="6D99F89F" w:rsidR="004E519A" w:rsidRPr="00FF2996" w:rsidRDefault="00827564" w:rsidP="00920166">
      <w:pPr>
        <w:pStyle w:val="Texto0"/>
        <w:tabs>
          <w:tab w:val="left" w:pos="709"/>
        </w:tabs>
        <w:spacing w:before="120" w:after="120" w:line="240" w:lineRule="auto"/>
        <w:ind w:left="708" w:firstLine="0"/>
        <w:rPr>
          <w:rFonts w:cs="Arial"/>
          <w:sz w:val="20"/>
          <w:lang w:eastAsia="es-MX"/>
        </w:rPr>
      </w:pPr>
      <w:r w:rsidRPr="00FF2996">
        <w:rPr>
          <w:rFonts w:cs="Arial"/>
          <w:sz w:val="20"/>
          <w:lang w:eastAsia="es-MX"/>
        </w:rPr>
        <w:t>La</w:t>
      </w:r>
      <w:r w:rsidR="004E519A" w:rsidRPr="00FF2996">
        <w:rPr>
          <w:rFonts w:cs="Arial"/>
          <w:sz w:val="20"/>
          <w:lang w:eastAsia="es-MX"/>
        </w:rPr>
        <w:t xml:space="preserve"> </w:t>
      </w:r>
      <w:bookmarkStart w:id="789" w:name="_Hlk122110960"/>
      <w:r w:rsidR="004E519A" w:rsidRPr="00FF2996">
        <w:rPr>
          <w:rFonts w:cs="Arial"/>
          <w:sz w:val="20"/>
          <w:lang w:eastAsia="es-MX"/>
        </w:rPr>
        <w:t xml:space="preserve">Junta de Aclaraciones de la presente convocatoria se llevará a cabo de conformidad con lo señalado en el artículo 40 del REGLAMENTO y el artículo 61 de las POBALINES, el </w:t>
      </w:r>
      <w:r w:rsidR="004E519A" w:rsidRPr="00210F2B">
        <w:rPr>
          <w:rFonts w:cs="Arial"/>
          <w:b/>
          <w:bCs/>
          <w:sz w:val="20"/>
          <w:u w:val="single"/>
          <w:lang w:eastAsia="es-MX"/>
        </w:rPr>
        <w:t>día</w:t>
      </w:r>
      <w:r w:rsidR="006D5197" w:rsidRPr="00210F2B">
        <w:rPr>
          <w:rFonts w:cs="Arial"/>
          <w:b/>
          <w:bCs/>
          <w:sz w:val="20"/>
          <w:u w:val="single"/>
          <w:lang w:eastAsia="es-MX"/>
        </w:rPr>
        <w:t xml:space="preserve"> </w:t>
      </w:r>
      <w:r w:rsidR="00210F2B" w:rsidRPr="00210F2B">
        <w:rPr>
          <w:rFonts w:cs="Arial"/>
          <w:b/>
          <w:bCs/>
          <w:sz w:val="20"/>
          <w:u w:val="single"/>
          <w:lang w:eastAsia="es-MX"/>
        </w:rPr>
        <w:t>7</w:t>
      </w:r>
      <w:r w:rsidR="00191B41" w:rsidRPr="00210F2B">
        <w:rPr>
          <w:rFonts w:cs="Arial"/>
          <w:b/>
          <w:bCs/>
          <w:sz w:val="20"/>
          <w:u w:val="single"/>
          <w:lang w:eastAsia="es-MX"/>
        </w:rPr>
        <w:t xml:space="preserve"> </w:t>
      </w:r>
      <w:r w:rsidR="004E519A" w:rsidRPr="00210F2B">
        <w:rPr>
          <w:rFonts w:cs="Arial"/>
          <w:b/>
          <w:bCs/>
          <w:sz w:val="20"/>
          <w:u w:val="single"/>
          <w:lang w:eastAsia="es-MX"/>
        </w:rPr>
        <w:t>de</w:t>
      </w:r>
      <w:r w:rsidR="00210F2B" w:rsidRPr="00210F2B">
        <w:rPr>
          <w:rFonts w:cs="Arial"/>
          <w:b/>
          <w:bCs/>
          <w:sz w:val="20"/>
          <w:u w:val="single"/>
          <w:lang w:eastAsia="es-MX"/>
        </w:rPr>
        <w:t xml:space="preserve"> marzo </w:t>
      </w:r>
      <w:r w:rsidR="0022539F" w:rsidRPr="00210F2B">
        <w:rPr>
          <w:rFonts w:cs="Arial"/>
          <w:b/>
          <w:sz w:val="20"/>
          <w:u w:val="single"/>
          <w:lang w:eastAsia="es-MX"/>
        </w:rPr>
        <w:t xml:space="preserve">de </w:t>
      </w:r>
      <w:r w:rsidR="004E519A" w:rsidRPr="00210F2B">
        <w:rPr>
          <w:rFonts w:cs="Arial"/>
          <w:b/>
          <w:sz w:val="20"/>
          <w:u w:val="single"/>
          <w:lang w:eastAsia="es-MX"/>
        </w:rPr>
        <w:t>20</w:t>
      </w:r>
      <w:r w:rsidR="00C4675B" w:rsidRPr="00210F2B">
        <w:rPr>
          <w:rFonts w:cs="Arial"/>
          <w:b/>
          <w:sz w:val="20"/>
          <w:u w:val="single"/>
          <w:lang w:eastAsia="es-MX"/>
        </w:rPr>
        <w:t>2</w:t>
      </w:r>
      <w:r w:rsidR="00567E00" w:rsidRPr="00210F2B">
        <w:rPr>
          <w:rFonts w:cs="Arial"/>
          <w:b/>
          <w:sz w:val="20"/>
          <w:u w:val="single"/>
          <w:lang w:eastAsia="es-MX"/>
        </w:rPr>
        <w:t>5</w:t>
      </w:r>
      <w:r w:rsidR="004E519A" w:rsidRPr="00210F2B">
        <w:rPr>
          <w:rFonts w:cs="Arial"/>
          <w:b/>
          <w:sz w:val="20"/>
          <w:u w:val="single"/>
          <w:lang w:eastAsia="es-MX"/>
        </w:rPr>
        <w:t>, a las</w:t>
      </w:r>
      <w:r w:rsidR="00920166" w:rsidRPr="00210F2B">
        <w:rPr>
          <w:rFonts w:cs="Arial"/>
          <w:b/>
          <w:sz w:val="20"/>
          <w:u w:val="single"/>
          <w:lang w:eastAsia="es-MX"/>
        </w:rPr>
        <w:t xml:space="preserve"> </w:t>
      </w:r>
      <w:r w:rsidR="00210F2B" w:rsidRPr="00210F2B">
        <w:rPr>
          <w:rFonts w:cs="Arial"/>
          <w:b/>
          <w:sz w:val="20"/>
          <w:u w:val="single"/>
          <w:lang w:eastAsia="es-MX"/>
        </w:rPr>
        <w:t>13:00</w:t>
      </w:r>
      <w:r w:rsidR="004E519A" w:rsidRPr="00210F2B">
        <w:rPr>
          <w:rFonts w:cs="Arial"/>
          <w:b/>
          <w:sz w:val="20"/>
          <w:u w:val="single"/>
          <w:lang w:eastAsia="es-MX"/>
        </w:rPr>
        <w:t xml:space="preserve"> horas</w:t>
      </w:r>
      <w:r w:rsidR="004E519A" w:rsidRPr="00FF2996">
        <w:rPr>
          <w:rFonts w:cs="Arial"/>
          <w:sz w:val="20"/>
          <w:lang w:eastAsia="es-MX"/>
        </w:rPr>
        <w:t xml:space="preserve">, en </w:t>
      </w:r>
      <w:r w:rsidR="00920166" w:rsidRPr="00FF2996">
        <w:rPr>
          <w:rFonts w:cs="Arial"/>
          <w:sz w:val="20"/>
          <w:lang w:eastAsia="es-MX"/>
        </w:rPr>
        <w:t xml:space="preserve">Sala </w:t>
      </w:r>
      <w:r w:rsidR="00181A6E" w:rsidRPr="00FF2996">
        <w:rPr>
          <w:rFonts w:cs="Arial"/>
          <w:sz w:val="20"/>
          <w:lang w:eastAsia="es-MX"/>
        </w:rPr>
        <w:t xml:space="preserve">de la Dirección de Recursos Materiales y Servicios </w:t>
      </w:r>
      <w:r w:rsidR="00C01699" w:rsidRPr="00FF2996">
        <w:rPr>
          <w:rFonts w:cs="Arial"/>
          <w:sz w:val="20"/>
          <w:lang w:eastAsia="es-MX"/>
        </w:rPr>
        <w:t xml:space="preserve">del </w:t>
      </w:r>
      <w:r w:rsidR="00C01699" w:rsidRPr="00FF2996">
        <w:rPr>
          <w:rFonts w:cs="Arial"/>
          <w:b/>
          <w:bCs/>
          <w:sz w:val="20"/>
          <w:lang w:eastAsia="es-MX"/>
        </w:rPr>
        <w:t xml:space="preserve">Piso </w:t>
      </w:r>
      <w:r w:rsidR="00181A6E" w:rsidRPr="00FF2996">
        <w:rPr>
          <w:rFonts w:cs="Arial"/>
          <w:b/>
          <w:bCs/>
          <w:sz w:val="20"/>
          <w:lang w:eastAsia="es-MX"/>
        </w:rPr>
        <w:t>6</w:t>
      </w:r>
      <w:r w:rsidR="00C01699" w:rsidRPr="00FF2996">
        <w:rPr>
          <w:rFonts w:cs="Arial"/>
          <w:sz w:val="20"/>
          <w:lang w:eastAsia="es-MX"/>
        </w:rPr>
        <w:t xml:space="preserve"> </w:t>
      </w:r>
      <w:r w:rsidR="00920166" w:rsidRPr="00FF2996">
        <w:rPr>
          <w:rFonts w:cs="Arial"/>
          <w:sz w:val="20"/>
          <w:lang w:eastAsia="es-MX"/>
        </w:rPr>
        <w:t xml:space="preserve">ubicada en Periférico Sur No. 4124, edificio Zafiro II, Colonia Jardines del Pedregal, Álvaro Obregón, </w:t>
      </w:r>
      <w:r w:rsidR="00920166" w:rsidRPr="00FF2996">
        <w:rPr>
          <w:rFonts w:cs="Arial"/>
          <w:sz w:val="20"/>
          <w:lang w:eastAsia="es-MX"/>
        </w:rPr>
        <w:lastRenderedPageBreak/>
        <w:t xml:space="preserve">C.P. 01900 en la Ciudad de México. </w:t>
      </w:r>
      <w:r w:rsidR="00920166" w:rsidRPr="00FF2996">
        <w:rPr>
          <w:rFonts w:cs="Arial"/>
          <w:b/>
          <w:sz w:val="20"/>
          <w:lang w:eastAsia="es-MX"/>
        </w:rPr>
        <w:t>S</w:t>
      </w:r>
      <w:r w:rsidR="004E519A" w:rsidRPr="00FF2996">
        <w:rPr>
          <w:rFonts w:cs="Arial"/>
          <w:b/>
          <w:sz w:val="20"/>
          <w:lang w:eastAsia="es-MX"/>
        </w:rPr>
        <w:t>iendo optativo para los LICITANTES su asistencia a la misma</w:t>
      </w:r>
      <w:r w:rsidR="004E519A" w:rsidRPr="00FF2996">
        <w:rPr>
          <w:rFonts w:cs="Arial"/>
          <w:sz w:val="20"/>
          <w:lang w:eastAsia="es-MX"/>
        </w:rPr>
        <w:t>.</w:t>
      </w:r>
    </w:p>
    <w:p w14:paraId="26215100" w14:textId="7B17BECB" w:rsidR="00827564" w:rsidRPr="00FF2996" w:rsidRDefault="004E519A" w:rsidP="004E519A">
      <w:pPr>
        <w:pStyle w:val="Texto0"/>
        <w:ind w:left="709" w:firstLine="0"/>
        <w:rPr>
          <w:rFonts w:cs="Arial"/>
          <w:sz w:val="20"/>
          <w:lang w:eastAsia="es-MX"/>
        </w:rPr>
      </w:pPr>
      <w:r w:rsidRPr="00FF2996">
        <w:rPr>
          <w:rFonts w:cs="Arial"/>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89"/>
    </w:p>
    <w:p w14:paraId="672D2C03" w14:textId="77777777" w:rsidR="00827564" w:rsidRPr="00FF2996" w:rsidRDefault="00827564" w:rsidP="00827564">
      <w:pPr>
        <w:pStyle w:val="Texto0"/>
        <w:tabs>
          <w:tab w:val="left" w:pos="709"/>
        </w:tabs>
        <w:spacing w:before="120" w:after="120" w:line="240" w:lineRule="auto"/>
        <w:ind w:left="708" w:firstLine="0"/>
        <w:rPr>
          <w:rFonts w:cs="Arial"/>
          <w:sz w:val="20"/>
          <w:lang w:eastAsia="es-MX"/>
        </w:rPr>
      </w:pPr>
    </w:p>
    <w:p w14:paraId="21F3630F" w14:textId="0EDB297E" w:rsidR="004223BC" w:rsidRPr="00FF2996" w:rsidRDefault="00827564" w:rsidP="004223BC">
      <w:pPr>
        <w:pStyle w:val="Ttulo1"/>
        <w:spacing w:before="120" w:after="120"/>
        <w:ind w:left="709" w:hanging="709"/>
        <w:jc w:val="both"/>
        <w:rPr>
          <w:rFonts w:cs="Arial"/>
          <w:bCs/>
          <w:sz w:val="20"/>
        </w:rPr>
      </w:pPr>
      <w:bookmarkStart w:id="790" w:name="_Toc382993260"/>
      <w:bookmarkStart w:id="791" w:name="_Toc390699243"/>
      <w:bookmarkStart w:id="792" w:name="_Toc396148599"/>
      <w:bookmarkStart w:id="793" w:name="_Toc405207185"/>
      <w:bookmarkStart w:id="794" w:name="_Toc414448122"/>
      <w:bookmarkStart w:id="795" w:name="_Toc434003993"/>
      <w:bookmarkStart w:id="796" w:name="_Toc434004112"/>
      <w:bookmarkStart w:id="797" w:name="_Toc464498312"/>
      <w:bookmarkStart w:id="798" w:name="_Toc464498717"/>
      <w:bookmarkStart w:id="799" w:name="_Toc487209329"/>
      <w:bookmarkStart w:id="800" w:name="_Toc488428642"/>
      <w:bookmarkStart w:id="801" w:name="_Toc491180970"/>
      <w:bookmarkStart w:id="802" w:name="_Toc492377930"/>
      <w:bookmarkStart w:id="803" w:name="_Toc493501632"/>
      <w:bookmarkStart w:id="804" w:name="_Toc494211591"/>
      <w:bookmarkStart w:id="805" w:name="_Toc496883328"/>
      <w:bookmarkStart w:id="806" w:name="_Toc498523209"/>
      <w:bookmarkStart w:id="807" w:name="_Toc505704887"/>
      <w:bookmarkStart w:id="808" w:name="_Toc510612330"/>
      <w:bookmarkStart w:id="809" w:name="_Toc3538998"/>
      <w:bookmarkStart w:id="810" w:name="_Toc19704271"/>
      <w:bookmarkStart w:id="811" w:name="_Toc23410247"/>
      <w:bookmarkStart w:id="812" w:name="_Toc23958013"/>
      <w:bookmarkStart w:id="813" w:name="_Toc80883775"/>
      <w:bookmarkStart w:id="814" w:name="_Toc80890446"/>
      <w:bookmarkStart w:id="815" w:name="_Toc82529159"/>
      <w:bookmarkStart w:id="816" w:name="_Toc119663136"/>
      <w:bookmarkStart w:id="817" w:name="_Toc128403843"/>
      <w:bookmarkStart w:id="818" w:name="_Toc139655558"/>
      <w:bookmarkStart w:id="819" w:name="_Toc161343751"/>
      <w:bookmarkStart w:id="820" w:name="_Toc163151900"/>
      <w:bookmarkStart w:id="821" w:name="_Toc184325939"/>
      <w:bookmarkStart w:id="822" w:name="_Toc190293817"/>
      <w:bookmarkStart w:id="823" w:name="_Toc190866944"/>
      <w:bookmarkStart w:id="824" w:name="_Toc191039698"/>
      <w:r w:rsidRPr="00FF2996">
        <w:rPr>
          <w:rFonts w:cs="Arial"/>
          <w:bCs/>
          <w:sz w:val="20"/>
        </w:rPr>
        <w:t xml:space="preserve">6.1.2 </w:t>
      </w:r>
      <w:r w:rsidRPr="00FF2996">
        <w:rPr>
          <w:rFonts w:cs="Arial"/>
          <w:bCs/>
          <w:sz w:val="20"/>
        </w:rPr>
        <w:tab/>
      </w:r>
      <w:r w:rsidRPr="00FF2996">
        <w:rPr>
          <w:rFonts w:cs="Arial"/>
          <w:bCs/>
          <w:color w:val="244061" w:themeColor="accent1" w:themeShade="80"/>
          <w:sz w:val="20"/>
        </w:rPr>
        <w:t>Solicitud de aclaraciones:</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p w14:paraId="112BF697" w14:textId="77777777" w:rsidR="004223BC" w:rsidRPr="00FF2996" w:rsidRDefault="004223BC" w:rsidP="004223BC">
      <w:pPr>
        <w:pStyle w:val="Texto0"/>
        <w:numPr>
          <w:ilvl w:val="0"/>
          <w:numId w:val="8"/>
        </w:numPr>
        <w:tabs>
          <w:tab w:val="left" w:pos="709"/>
        </w:tabs>
        <w:spacing w:before="120" w:after="120" w:line="240" w:lineRule="auto"/>
        <w:ind w:left="993" w:hanging="284"/>
        <w:rPr>
          <w:rFonts w:cs="Arial"/>
          <w:sz w:val="20"/>
          <w:lang w:eastAsia="es-MX"/>
        </w:rPr>
      </w:pPr>
      <w:r w:rsidRPr="00FF2996">
        <w:rPr>
          <w:rFonts w:cs="Arial"/>
          <w:sz w:val="20"/>
          <w:lang w:eastAsia="es-MX"/>
        </w:rPr>
        <w:t xml:space="preserve">Los LICITANTES que pretendan solicitar aclaraciones a los aspectos contenidos en la convocatoria, </w:t>
      </w:r>
      <w:r w:rsidRPr="00FF2996">
        <w:rPr>
          <w:rFonts w:cs="Arial"/>
          <w:b/>
          <w:sz w:val="20"/>
          <w:u w:val="single"/>
          <w:lang w:eastAsia="es-MX"/>
        </w:rPr>
        <w:t>deberán presentar un</w:t>
      </w:r>
      <w:r w:rsidRPr="00FF2996">
        <w:rPr>
          <w:rFonts w:cs="Arial"/>
          <w:sz w:val="20"/>
          <w:u w:val="single"/>
          <w:lang w:eastAsia="es-MX"/>
        </w:rPr>
        <w:t xml:space="preserve"> </w:t>
      </w:r>
      <w:r w:rsidRPr="00FF2996">
        <w:rPr>
          <w:rFonts w:cs="Arial"/>
          <w:b/>
          <w:sz w:val="20"/>
          <w:u w:val="single"/>
          <w:lang w:eastAsia="es-MX"/>
        </w:rPr>
        <w:t>escrito en el que expresen su interés en participar en la licitación</w:t>
      </w:r>
      <w:r w:rsidRPr="00FF2996">
        <w:rPr>
          <w:rFonts w:cs="Arial"/>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FF2996" w:rsidRDefault="004223BC" w:rsidP="5B04E8F9">
      <w:pPr>
        <w:pStyle w:val="Texto0"/>
        <w:numPr>
          <w:ilvl w:val="1"/>
          <w:numId w:val="8"/>
        </w:numPr>
        <w:tabs>
          <w:tab w:val="left" w:pos="709"/>
        </w:tabs>
        <w:spacing w:before="120" w:after="120" w:line="240" w:lineRule="auto"/>
        <w:ind w:left="1418" w:hanging="142"/>
        <w:rPr>
          <w:rFonts w:cs="Arial"/>
          <w:sz w:val="20"/>
          <w:lang w:eastAsia="es-MX"/>
        </w:rPr>
      </w:pPr>
      <w:r w:rsidRPr="00FF2996">
        <w:rPr>
          <w:rFonts w:cs="Arial"/>
          <w:sz w:val="20"/>
          <w:lang w:eastAsia="es-MX"/>
        </w:rPr>
        <w:t>Del LICITANTE: Registro Federal de contribuyentes, nombre y domicilio, así como, en su caso, de su apoderado o representante.</w:t>
      </w:r>
    </w:p>
    <w:p w14:paraId="3252187B" w14:textId="77777777" w:rsidR="004223BC" w:rsidRPr="00FF2996" w:rsidRDefault="004223BC" w:rsidP="51EB862F">
      <w:pPr>
        <w:pStyle w:val="Texto0"/>
        <w:tabs>
          <w:tab w:val="left" w:pos="709"/>
        </w:tabs>
        <w:spacing w:before="120" w:after="120" w:line="240" w:lineRule="auto"/>
        <w:ind w:left="1418" w:hanging="142"/>
        <w:rPr>
          <w:rFonts w:cs="Arial"/>
          <w:sz w:val="20"/>
          <w:lang w:eastAsia="es-MX"/>
        </w:rPr>
      </w:pPr>
      <w:r w:rsidRPr="00FF2996">
        <w:rPr>
          <w:rFonts w:cs="Arial"/>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FF2996" w:rsidRDefault="004223BC" w:rsidP="004223BC">
      <w:pPr>
        <w:pStyle w:val="Texto0"/>
        <w:numPr>
          <w:ilvl w:val="1"/>
          <w:numId w:val="8"/>
        </w:numPr>
        <w:tabs>
          <w:tab w:val="left" w:pos="709"/>
        </w:tabs>
        <w:spacing w:before="120" w:after="120" w:line="240" w:lineRule="auto"/>
        <w:ind w:left="1418" w:hanging="142"/>
        <w:rPr>
          <w:rFonts w:cs="Arial"/>
          <w:sz w:val="20"/>
          <w:lang w:eastAsia="es-MX"/>
        </w:rPr>
      </w:pPr>
      <w:r w:rsidRPr="00FF2996">
        <w:rPr>
          <w:rFonts w:cs="Arial"/>
          <w:sz w:val="20"/>
          <w:lang w:eastAsia="es-MX"/>
        </w:rPr>
        <w:t xml:space="preserve">Del representante legal del LICITANTE: datos de las escrituras públicas en las que le fueron otorgadas las facultades para suscribir las propuestas. </w:t>
      </w:r>
    </w:p>
    <w:p w14:paraId="1C9AD18D" w14:textId="11C98AC7" w:rsidR="004223BC" w:rsidRPr="00FF2996" w:rsidRDefault="004223BC" w:rsidP="00C01699">
      <w:pPr>
        <w:pStyle w:val="Texto0"/>
        <w:numPr>
          <w:ilvl w:val="0"/>
          <w:numId w:val="8"/>
        </w:numPr>
        <w:tabs>
          <w:tab w:val="left" w:pos="709"/>
        </w:tabs>
        <w:spacing w:before="120" w:after="120" w:line="240" w:lineRule="auto"/>
        <w:ind w:left="993"/>
        <w:rPr>
          <w:rFonts w:cs="Arial"/>
          <w:sz w:val="20"/>
          <w:lang w:eastAsia="es-MX"/>
        </w:rPr>
      </w:pPr>
      <w:r w:rsidRPr="00FF2996">
        <w:rPr>
          <w:rFonts w:cs="Arial"/>
          <w:sz w:val="20"/>
          <w:lang w:eastAsia="es-MX"/>
        </w:rPr>
        <w:t xml:space="preserve">Las solicitudes de </w:t>
      </w:r>
      <w:r w:rsidR="00A96F5E" w:rsidRPr="00FF2996">
        <w:rPr>
          <w:rFonts w:cs="Arial"/>
          <w:sz w:val="20"/>
          <w:lang w:eastAsia="es-MX"/>
        </w:rPr>
        <w:t>aclaración</w:t>
      </w:r>
      <w:r w:rsidRPr="00FF2996">
        <w:rPr>
          <w:rFonts w:cs="Arial"/>
          <w:sz w:val="20"/>
          <w:lang w:eastAsia="es-MX"/>
        </w:rPr>
        <w:t xml:space="preserve"> se presentarán </w:t>
      </w:r>
      <w:r w:rsidRPr="00FF2996">
        <w:rPr>
          <w:rFonts w:cs="Arial"/>
          <w:b/>
          <w:sz w:val="20"/>
          <w:u w:val="single"/>
          <w:lang w:eastAsia="es-MX"/>
        </w:rPr>
        <w:t xml:space="preserve">a más tardar </w:t>
      </w:r>
      <w:r w:rsidR="00210F2B" w:rsidRPr="00210F2B">
        <w:rPr>
          <w:rFonts w:cs="Arial"/>
          <w:b/>
          <w:bCs/>
          <w:sz w:val="20"/>
          <w:u w:val="single"/>
          <w:lang w:eastAsia="es-MX"/>
        </w:rPr>
        <w:t xml:space="preserve">día </w:t>
      </w:r>
      <w:r w:rsidR="00210F2B">
        <w:rPr>
          <w:rFonts w:cs="Arial"/>
          <w:b/>
          <w:bCs/>
          <w:sz w:val="20"/>
          <w:u w:val="single"/>
          <w:lang w:eastAsia="es-MX"/>
        </w:rPr>
        <w:t>5</w:t>
      </w:r>
      <w:r w:rsidR="00210F2B" w:rsidRPr="00210F2B">
        <w:rPr>
          <w:rFonts w:cs="Arial"/>
          <w:b/>
          <w:bCs/>
          <w:sz w:val="20"/>
          <w:u w:val="single"/>
          <w:lang w:eastAsia="es-MX"/>
        </w:rPr>
        <w:t xml:space="preserve"> de marzo </w:t>
      </w:r>
      <w:r w:rsidR="00210F2B" w:rsidRPr="00210F2B">
        <w:rPr>
          <w:rFonts w:cs="Arial"/>
          <w:b/>
          <w:sz w:val="20"/>
          <w:u w:val="single"/>
          <w:lang w:eastAsia="es-MX"/>
        </w:rPr>
        <w:t>de 2025, a las 13:00 horas</w:t>
      </w:r>
      <w:r w:rsidR="00210F2B" w:rsidRPr="00FF2996">
        <w:rPr>
          <w:rFonts w:cs="Arial"/>
          <w:sz w:val="20"/>
          <w:lang w:eastAsia="es-MX"/>
        </w:rPr>
        <w:t xml:space="preserve"> </w:t>
      </w:r>
      <w:r w:rsidR="00920166" w:rsidRPr="00FF2996">
        <w:rPr>
          <w:rFonts w:cs="Arial"/>
          <w:sz w:val="20"/>
          <w:lang w:eastAsia="es-MX"/>
        </w:rPr>
        <w:t xml:space="preserve">en el domicilio en el que se llevara a cabo la junta de aclaraciones o a los correos </w:t>
      </w:r>
      <w:hyperlink r:id="rId28" w:history="1">
        <w:r w:rsidRPr="00FF2996">
          <w:rPr>
            <w:rStyle w:val="Hipervnculo"/>
            <w:rFonts w:cs="Arial"/>
            <w:sz w:val="20"/>
            <w:lang w:eastAsia="es-MX"/>
          </w:rPr>
          <w:t>roberto.medina@ine.mx</w:t>
        </w:r>
      </w:hyperlink>
      <w:r w:rsidR="000E0C9F" w:rsidRPr="00FF2996">
        <w:rPr>
          <w:rStyle w:val="Hipervnculo"/>
          <w:rFonts w:cs="Arial"/>
          <w:color w:val="auto"/>
          <w:sz w:val="20"/>
          <w:u w:val="none"/>
          <w:lang w:eastAsia="es-MX"/>
        </w:rPr>
        <w:t xml:space="preserve"> y</w:t>
      </w:r>
      <w:r w:rsidR="000E0C9F" w:rsidRPr="00FF2996">
        <w:rPr>
          <w:rStyle w:val="Hipervnculo"/>
          <w:rFonts w:cs="Arial"/>
          <w:color w:val="auto"/>
          <w:sz w:val="20"/>
          <w:lang w:eastAsia="es-MX"/>
        </w:rPr>
        <w:t xml:space="preserve"> </w:t>
      </w:r>
      <w:r w:rsidR="000E0C9F" w:rsidRPr="00FF2996">
        <w:rPr>
          <w:rStyle w:val="Hipervnculo"/>
          <w:rFonts w:cs="Arial"/>
          <w:sz w:val="20"/>
          <w:lang w:eastAsia="es-MX"/>
        </w:rPr>
        <w:t>ary.rodriguez</w:t>
      </w:r>
      <w:r w:rsidR="00D5426E" w:rsidRPr="00FF2996">
        <w:rPr>
          <w:rStyle w:val="Hipervnculo"/>
          <w:rFonts w:cs="Arial"/>
          <w:sz w:val="20"/>
          <w:lang w:eastAsia="es-MX"/>
        </w:rPr>
        <w:t>@ine.mx</w:t>
      </w:r>
    </w:p>
    <w:p w14:paraId="7A65BC9A" w14:textId="739F45EE" w:rsidR="004223BC" w:rsidRPr="00FF2996" w:rsidRDefault="005C5648" w:rsidP="00852151">
      <w:pPr>
        <w:pStyle w:val="Prrafodelista"/>
        <w:numPr>
          <w:ilvl w:val="0"/>
          <w:numId w:val="8"/>
        </w:numPr>
        <w:ind w:left="993"/>
        <w:jc w:val="both"/>
        <w:rPr>
          <w:rFonts w:ascii="Arial" w:hAnsi="Arial" w:cs="Arial"/>
          <w:snapToGrid/>
          <w:lang w:val="es-ES"/>
        </w:rPr>
      </w:pPr>
      <w:r w:rsidRPr="00FF2996">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FF2996" w:rsidRDefault="004223BC" w:rsidP="004223BC">
      <w:pPr>
        <w:numPr>
          <w:ilvl w:val="0"/>
          <w:numId w:val="8"/>
        </w:numPr>
        <w:autoSpaceDE w:val="0"/>
        <w:autoSpaceDN w:val="0"/>
        <w:spacing w:before="120" w:after="120"/>
        <w:ind w:left="993" w:hanging="284"/>
        <w:jc w:val="both"/>
        <w:rPr>
          <w:rFonts w:ascii="Arial" w:hAnsi="Arial" w:cs="Arial"/>
          <w:lang w:val="es-ES"/>
        </w:rPr>
      </w:pPr>
      <w:r w:rsidRPr="00FF2996">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FF2996">
        <w:rPr>
          <w:rFonts w:ascii="Arial" w:hAnsi="Arial" w:cs="Arial"/>
          <w:lang w:val="es-ES"/>
        </w:rPr>
        <w:t>señalados</w:t>
      </w:r>
      <w:r w:rsidRPr="00FF2996">
        <w:rPr>
          <w:rFonts w:ascii="Arial" w:hAnsi="Arial" w:cs="Arial"/>
          <w:lang w:val="es-ES"/>
        </w:rPr>
        <w:t xml:space="preserve"> podrán ser desechadas por la Convocante.</w:t>
      </w:r>
    </w:p>
    <w:p w14:paraId="4893A900" w14:textId="70D2628D" w:rsidR="004223BC" w:rsidRPr="00FF2996"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FF2996">
        <w:rPr>
          <w:rFonts w:ascii="Arial" w:hAnsi="Arial" w:cs="Arial"/>
          <w:lang w:eastAsia="es-MX"/>
        </w:rPr>
        <w:t>Las solicitudes de aclaración se</w:t>
      </w:r>
      <w:r w:rsidR="00DC2519" w:rsidRPr="00FF2996">
        <w:rPr>
          <w:rFonts w:ascii="Arial" w:hAnsi="Arial" w:cs="Arial"/>
          <w:lang w:eastAsia="es-MX"/>
        </w:rPr>
        <w:t xml:space="preserve"> </w:t>
      </w:r>
      <w:r w:rsidR="00AD4420" w:rsidRPr="00FF2996">
        <w:rPr>
          <w:rFonts w:ascii="Arial" w:hAnsi="Arial" w:cs="Arial"/>
          <w:lang w:eastAsia="es-MX"/>
        </w:rPr>
        <w:t>enviarán</w:t>
      </w:r>
      <w:r w:rsidR="00DC2519" w:rsidRPr="00FF2996">
        <w:rPr>
          <w:rFonts w:ascii="Arial" w:hAnsi="Arial" w:cs="Arial"/>
          <w:lang w:eastAsia="es-MX"/>
        </w:rPr>
        <w:t xml:space="preserve"> en </w:t>
      </w:r>
      <w:r w:rsidRPr="00FF2996">
        <w:rPr>
          <w:rFonts w:ascii="Arial" w:hAnsi="Arial" w:cs="Arial"/>
          <w:b/>
          <w:lang w:eastAsia="es-MX"/>
        </w:rPr>
        <w:t>formato WORD</w:t>
      </w:r>
      <w:r w:rsidRPr="00FF2996">
        <w:rPr>
          <w:rFonts w:ascii="Arial" w:hAnsi="Arial" w:cs="Arial"/>
          <w:lang w:eastAsia="es-MX"/>
        </w:rPr>
        <w:t xml:space="preserve"> que permita a la convocante su clasificación e integración</w:t>
      </w:r>
      <w:r w:rsidR="00AD4420" w:rsidRPr="00FF2996">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FF2996" w:rsidRDefault="004223BC" w:rsidP="004223BC">
      <w:pPr>
        <w:pStyle w:val="Texto0"/>
        <w:tabs>
          <w:tab w:val="left" w:pos="1134"/>
        </w:tabs>
        <w:spacing w:before="120" w:after="120" w:line="240" w:lineRule="auto"/>
        <w:ind w:left="993" w:hanging="284"/>
        <w:rPr>
          <w:rFonts w:cs="Arial"/>
          <w:sz w:val="20"/>
          <w:lang w:eastAsia="es-MX"/>
        </w:rPr>
      </w:pPr>
      <w:r w:rsidRPr="00FF2996">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FF2996"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FF2996" w:rsidRDefault="004223BC" w:rsidP="00CE2BE2">
            <w:pPr>
              <w:pStyle w:val="Texto0"/>
              <w:tabs>
                <w:tab w:val="left" w:pos="567"/>
              </w:tabs>
              <w:spacing w:line="240" w:lineRule="auto"/>
              <w:ind w:firstLine="0"/>
              <w:rPr>
                <w:rFonts w:cs="Arial"/>
                <w:color w:val="244061" w:themeColor="accent1" w:themeShade="80"/>
                <w:sz w:val="20"/>
                <w:lang w:eastAsia="es-MX"/>
              </w:rPr>
            </w:pPr>
            <w:r w:rsidRPr="00FF2996">
              <w:rPr>
                <w:rFonts w:cs="Arial"/>
                <w:color w:val="244061" w:themeColor="accent1" w:themeShade="80"/>
                <w:sz w:val="20"/>
                <w:lang w:eastAsia="es-MX"/>
              </w:rPr>
              <w:t>Nombre del LICITANTE:</w:t>
            </w:r>
          </w:p>
        </w:tc>
      </w:tr>
      <w:tr w:rsidR="004223BC" w:rsidRPr="00FF2996"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FF2996" w:rsidRDefault="004223BC" w:rsidP="00CE2BE2">
            <w:pPr>
              <w:pStyle w:val="Texto0"/>
              <w:tabs>
                <w:tab w:val="left" w:pos="567"/>
              </w:tabs>
              <w:spacing w:line="240" w:lineRule="auto"/>
              <w:ind w:firstLine="0"/>
              <w:rPr>
                <w:rFonts w:cs="Arial"/>
                <w:color w:val="244061" w:themeColor="accent1" w:themeShade="80"/>
                <w:sz w:val="20"/>
                <w:lang w:eastAsia="es-MX"/>
              </w:rPr>
            </w:pPr>
            <w:r w:rsidRPr="00FF2996">
              <w:rPr>
                <w:rFonts w:cs="Arial"/>
                <w:color w:val="244061" w:themeColor="accent1" w:themeShade="80"/>
                <w:sz w:val="20"/>
                <w:lang w:eastAsia="es-MX"/>
              </w:rPr>
              <w:t xml:space="preserve">Licitación Pública Nacional </w:t>
            </w:r>
            <w:r w:rsidR="001B28FF" w:rsidRPr="00FF2996">
              <w:rPr>
                <w:rFonts w:cs="Arial"/>
                <w:color w:val="244061" w:themeColor="accent1" w:themeShade="80"/>
                <w:sz w:val="20"/>
                <w:lang w:eastAsia="es-MX"/>
              </w:rPr>
              <w:t xml:space="preserve">Presencial </w:t>
            </w:r>
            <w:r w:rsidRPr="00FF2996">
              <w:rPr>
                <w:rFonts w:cs="Arial"/>
                <w:color w:val="244061" w:themeColor="accent1" w:themeShade="80"/>
                <w:sz w:val="20"/>
                <w:lang w:eastAsia="es-MX"/>
              </w:rPr>
              <w:t>No.:</w:t>
            </w:r>
          </w:p>
        </w:tc>
      </w:tr>
      <w:tr w:rsidR="004223BC" w:rsidRPr="00FF2996"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FF2996" w:rsidRDefault="004223BC" w:rsidP="00CE2BE2">
            <w:pPr>
              <w:pStyle w:val="Texto0"/>
              <w:tabs>
                <w:tab w:val="left" w:pos="567"/>
              </w:tabs>
              <w:spacing w:line="240" w:lineRule="auto"/>
              <w:ind w:firstLine="0"/>
              <w:rPr>
                <w:rFonts w:cs="Arial"/>
                <w:color w:val="244061" w:themeColor="accent1" w:themeShade="80"/>
                <w:sz w:val="20"/>
                <w:lang w:eastAsia="es-MX"/>
              </w:rPr>
            </w:pPr>
            <w:r w:rsidRPr="00FF2996">
              <w:rPr>
                <w:rFonts w:cs="Arial"/>
                <w:color w:val="244061" w:themeColor="accent1" w:themeShade="80"/>
                <w:sz w:val="20"/>
                <w:lang w:eastAsia="es-MX"/>
              </w:rPr>
              <w:t>Relativa a :</w:t>
            </w:r>
          </w:p>
        </w:tc>
      </w:tr>
      <w:tr w:rsidR="004223BC" w:rsidRPr="00FF2996" w14:paraId="7EC36C0B" w14:textId="77777777" w:rsidTr="00CE2BE2">
        <w:trPr>
          <w:trHeight w:val="326"/>
          <w:tblHeader/>
          <w:jc w:val="right"/>
        </w:trPr>
        <w:tc>
          <w:tcPr>
            <w:tcW w:w="641" w:type="pct"/>
            <w:shd w:val="clear" w:color="00FFFF" w:fill="auto"/>
            <w:vAlign w:val="center"/>
          </w:tcPr>
          <w:p w14:paraId="422A8116"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Núm. de pregunta</w:t>
            </w:r>
          </w:p>
        </w:tc>
        <w:tc>
          <w:tcPr>
            <w:tcW w:w="764" w:type="pct"/>
            <w:shd w:val="clear" w:color="00FFFF" w:fill="auto"/>
            <w:noWrap/>
            <w:vAlign w:val="center"/>
          </w:tcPr>
          <w:p w14:paraId="73A6F4E4"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Página de la convocatoria</w:t>
            </w:r>
          </w:p>
        </w:tc>
        <w:tc>
          <w:tcPr>
            <w:tcW w:w="837" w:type="pct"/>
            <w:shd w:val="clear" w:color="00FFFF" w:fill="auto"/>
            <w:noWrap/>
            <w:vAlign w:val="center"/>
          </w:tcPr>
          <w:p w14:paraId="670DCF1A"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Ref. (Número, inciso, etc.)</w:t>
            </w:r>
          </w:p>
        </w:tc>
        <w:tc>
          <w:tcPr>
            <w:tcW w:w="2758" w:type="pct"/>
            <w:shd w:val="clear" w:color="00FFFF" w:fill="auto"/>
            <w:noWrap/>
            <w:vAlign w:val="center"/>
          </w:tcPr>
          <w:p w14:paraId="17CF1774"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Pregunta</w:t>
            </w:r>
          </w:p>
        </w:tc>
      </w:tr>
      <w:tr w:rsidR="004223BC" w:rsidRPr="00FF2996" w14:paraId="2B519E44" w14:textId="77777777" w:rsidTr="00CE2BE2">
        <w:trPr>
          <w:trHeight w:val="326"/>
          <w:jc w:val="right"/>
        </w:trPr>
        <w:tc>
          <w:tcPr>
            <w:tcW w:w="641" w:type="pct"/>
            <w:vAlign w:val="center"/>
          </w:tcPr>
          <w:p w14:paraId="2A14D6F6"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(campo obligatorio)</w:t>
            </w:r>
          </w:p>
        </w:tc>
        <w:tc>
          <w:tcPr>
            <w:tcW w:w="764" w:type="pct"/>
            <w:noWrap/>
            <w:vAlign w:val="center"/>
          </w:tcPr>
          <w:p w14:paraId="7C8763AB"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(campo obligatorio)</w:t>
            </w:r>
          </w:p>
        </w:tc>
        <w:tc>
          <w:tcPr>
            <w:tcW w:w="837" w:type="pct"/>
            <w:noWrap/>
            <w:vAlign w:val="center"/>
          </w:tcPr>
          <w:p w14:paraId="7107A22F"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(campo obligatorio)</w:t>
            </w:r>
          </w:p>
        </w:tc>
        <w:tc>
          <w:tcPr>
            <w:tcW w:w="2758" w:type="pct"/>
            <w:vAlign w:val="center"/>
          </w:tcPr>
          <w:p w14:paraId="4CE5EA12" w14:textId="77777777" w:rsidR="004223BC" w:rsidRPr="00FF2996" w:rsidRDefault="004223BC" w:rsidP="00CE2BE2">
            <w:pPr>
              <w:pStyle w:val="Texto0"/>
              <w:tabs>
                <w:tab w:val="left" w:pos="567"/>
              </w:tabs>
              <w:spacing w:line="240" w:lineRule="auto"/>
              <w:ind w:firstLine="0"/>
              <w:jc w:val="center"/>
              <w:rPr>
                <w:rFonts w:cs="Arial"/>
                <w:color w:val="244061" w:themeColor="accent1" w:themeShade="80"/>
                <w:sz w:val="20"/>
                <w:lang w:eastAsia="es-MX"/>
              </w:rPr>
            </w:pPr>
            <w:r w:rsidRPr="00FF2996">
              <w:rPr>
                <w:rFonts w:cs="Arial"/>
                <w:color w:val="244061" w:themeColor="accent1" w:themeShade="80"/>
                <w:sz w:val="20"/>
                <w:lang w:eastAsia="es-MX"/>
              </w:rPr>
              <w:t>(campo obligatorio)</w:t>
            </w:r>
          </w:p>
        </w:tc>
      </w:tr>
    </w:tbl>
    <w:p w14:paraId="5DA0EAA9" w14:textId="77777777" w:rsidR="00827564" w:rsidRPr="00FF2996" w:rsidRDefault="00827564" w:rsidP="005932E7">
      <w:pPr>
        <w:pStyle w:val="Texto0"/>
        <w:tabs>
          <w:tab w:val="left" w:pos="709"/>
        </w:tabs>
        <w:spacing w:after="0" w:line="240" w:lineRule="auto"/>
        <w:ind w:firstLine="0"/>
        <w:rPr>
          <w:rFonts w:cs="Arial"/>
          <w:sz w:val="20"/>
          <w:lang w:eastAsia="es-MX"/>
        </w:rPr>
      </w:pPr>
    </w:p>
    <w:p w14:paraId="347ABD91" w14:textId="659625DC" w:rsidR="005932E7" w:rsidRPr="00FF2996" w:rsidRDefault="00827564" w:rsidP="005D09BD">
      <w:pPr>
        <w:pStyle w:val="Ttulo1"/>
        <w:spacing w:before="120" w:after="120"/>
        <w:ind w:left="709" w:hanging="709"/>
        <w:jc w:val="both"/>
        <w:rPr>
          <w:rFonts w:cs="Arial"/>
          <w:bCs/>
          <w:sz w:val="20"/>
        </w:rPr>
      </w:pPr>
      <w:bookmarkStart w:id="825" w:name="_Toc382993261"/>
      <w:bookmarkStart w:id="826" w:name="_Toc390699244"/>
      <w:bookmarkStart w:id="827" w:name="_Toc396148600"/>
      <w:bookmarkStart w:id="828" w:name="_Toc405207186"/>
      <w:bookmarkStart w:id="829" w:name="_Toc414448123"/>
      <w:bookmarkStart w:id="830" w:name="_Toc434003994"/>
      <w:bookmarkStart w:id="831" w:name="_Toc434004113"/>
      <w:bookmarkStart w:id="832" w:name="_Toc464498313"/>
      <w:bookmarkStart w:id="833" w:name="_Toc464498718"/>
      <w:bookmarkStart w:id="834" w:name="_Toc487209330"/>
      <w:bookmarkStart w:id="835" w:name="_Toc488428643"/>
      <w:bookmarkStart w:id="836" w:name="_Toc491180971"/>
      <w:bookmarkStart w:id="837" w:name="_Toc492377931"/>
      <w:bookmarkStart w:id="838" w:name="_Toc493501633"/>
      <w:bookmarkStart w:id="839" w:name="_Toc494211592"/>
      <w:bookmarkStart w:id="840" w:name="_Toc496883329"/>
      <w:bookmarkStart w:id="841" w:name="_Toc498523210"/>
      <w:bookmarkStart w:id="842" w:name="_Toc505704888"/>
      <w:bookmarkStart w:id="843" w:name="_Toc510612331"/>
      <w:bookmarkStart w:id="844" w:name="_Toc3538999"/>
      <w:bookmarkStart w:id="845" w:name="_Toc19704272"/>
      <w:bookmarkStart w:id="846" w:name="_Toc23410248"/>
      <w:bookmarkStart w:id="847" w:name="_Toc23958014"/>
      <w:bookmarkStart w:id="848" w:name="_Toc80883776"/>
      <w:bookmarkStart w:id="849" w:name="_Toc80890447"/>
      <w:bookmarkStart w:id="850" w:name="_Toc82529160"/>
      <w:bookmarkStart w:id="851" w:name="_Toc119663137"/>
      <w:bookmarkStart w:id="852" w:name="_Toc128403844"/>
      <w:bookmarkStart w:id="853" w:name="_Toc139655559"/>
      <w:bookmarkStart w:id="854" w:name="_Toc161343752"/>
      <w:bookmarkStart w:id="855" w:name="_Toc163151901"/>
      <w:bookmarkStart w:id="856" w:name="_Toc184325940"/>
      <w:bookmarkStart w:id="857" w:name="_Toc190293818"/>
      <w:bookmarkStart w:id="858" w:name="_Toc190866945"/>
      <w:bookmarkStart w:id="859" w:name="_Toc191039699"/>
      <w:r w:rsidRPr="00FF2996">
        <w:rPr>
          <w:rFonts w:cs="Arial"/>
          <w:bCs/>
          <w:sz w:val="20"/>
        </w:rPr>
        <w:t>6.1.3</w:t>
      </w:r>
      <w:r w:rsidRPr="00FF2996">
        <w:rPr>
          <w:rFonts w:cs="Arial"/>
          <w:bCs/>
          <w:sz w:val="20"/>
        </w:rPr>
        <w:tab/>
      </w:r>
      <w:r w:rsidRPr="00FF2996">
        <w:rPr>
          <w:rFonts w:cs="Arial"/>
          <w:bCs/>
          <w:color w:val="244061" w:themeColor="accent1" w:themeShade="80"/>
          <w:sz w:val="20"/>
        </w:rPr>
        <w:t>Desarrollo de la Junta de Aclaraciones:</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r w:rsidRPr="00FF2996">
        <w:rPr>
          <w:rFonts w:cs="Arial"/>
          <w:bCs/>
          <w:sz w:val="20"/>
        </w:rPr>
        <w:t xml:space="preserve"> </w:t>
      </w:r>
    </w:p>
    <w:p w14:paraId="63C725C3" w14:textId="77777777" w:rsidR="005932E7" w:rsidRPr="00FF2996" w:rsidRDefault="005932E7" w:rsidP="005932E7">
      <w:pPr>
        <w:pStyle w:val="Texto0"/>
        <w:tabs>
          <w:tab w:val="left" w:pos="709"/>
        </w:tabs>
        <w:spacing w:before="120" w:after="120" w:line="240" w:lineRule="auto"/>
        <w:ind w:left="709" w:firstLine="0"/>
        <w:rPr>
          <w:rFonts w:cs="Arial"/>
          <w:sz w:val="20"/>
          <w:lang w:eastAsia="es-MX"/>
        </w:rPr>
      </w:pPr>
      <w:r w:rsidRPr="00FF2996">
        <w:rPr>
          <w:rFonts w:cs="Arial"/>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FF2996" w:rsidRDefault="005932E7">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FF2996">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FF2996" w:rsidRDefault="005932E7">
      <w:pPr>
        <w:pStyle w:val="Prrafodelista"/>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FF2996">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Pr="00FF2996"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FF2996">
        <w:rPr>
          <w:rFonts w:ascii="Arial" w:hAnsi="Arial" w:cs="Arial"/>
          <w:lang w:val="es-ES"/>
        </w:rPr>
        <w:tab/>
      </w:r>
      <w:r w:rsidR="000478F4" w:rsidRPr="00FF2996">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FF2996"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FF2996">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FF2996"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FF2996">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FF2996">
        <w:rPr>
          <w:rFonts w:ascii="Arial" w:hAnsi="Arial" w:cs="Arial"/>
          <w:lang w:val="es-ES"/>
        </w:rPr>
        <w:t>en caso de que</w:t>
      </w:r>
      <w:r w:rsidRPr="00FF2996">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FF2996" w:rsidRDefault="005932E7">
      <w:pPr>
        <w:pStyle w:val="Texto0"/>
        <w:numPr>
          <w:ilvl w:val="0"/>
          <w:numId w:val="69"/>
        </w:numPr>
        <w:tabs>
          <w:tab w:val="left" w:pos="993"/>
        </w:tabs>
        <w:spacing w:before="120" w:after="120" w:line="240" w:lineRule="auto"/>
        <w:ind w:left="993" w:hanging="142"/>
        <w:rPr>
          <w:rFonts w:cs="Arial"/>
          <w:sz w:val="20"/>
          <w:lang w:eastAsia="es-MX"/>
        </w:rPr>
      </w:pPr>
      <w:r w:rsidRPr="00FF2996">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FF2996" w:rsidRDefault="005932E7">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rPr>
      </w:pPr>
      <w:r w:rsidRPr="00FF2996">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FF2996" w:rsidRDefault="005932E7">
      <w:pPr>
        <w:pStyle w:val="Texto0"/>
        <w:numPr>
          <w:ilvl w:val="0"/>
          <w:numId w:val="69"/>
        </w:numPr>
        <w:tabs>
          <w:tab w:val="left" w:pos="993"/>
        </w:tabs>
        <w:spacing w:before="120" w:after="120" w:line="240" w:lineRule="auto"/>
        <w:ind w:left="993" w:hanging="142"/>
        <w:rPr>
          <w:rFonts w:cs="Arial"/>
          <w:sz w:val="20"/>
          <w:u w:val="single"/>
          <w:lang w:eastAsia="es-MX"/>
        </w:rPr>
      </w:pPr>
      <w:r w:rsidRPr="00FF2996">
        <w:rPr>
          <w:rFonts w:cs="Arial"/>
          <w:sz w:val="20"/>
          <w:lang w:eastAsia="es-MX"/>
        </w:rPr>
        <w:t xml:space="preserve">De conformidad con el artículo 39 tercer párrafo del REGLAMENTO, </w:t>
      </w:r>
      <w:r w:rsidRPr="00FF2996">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7298DC4" w14:textId="77777777" w:rsidR="005932E7" w:rsidRPr="00FF2996" w:rsidRDefault="005932E7" w:rsidP="005932E7">
      <w:pPr>
        <w:pStyle w:val="Texto0"/>
        <w:tabs>
          <w:tab w:val="left" w:pos="993"/>
        </w:tabs>
        <w:spacing w:before="120" w:after="120" w:line="240" w:lineRule="auto"/>
        <w:ind w:left="993" w:firstLine="0"/>
        <w:rPr>
          <w:rFonts w:cs="Arial"/>
          <w:sz w:val="20"/>
          <w:u w:val="single"/>
          <w:lang w:eastAsia="es-MX"/>
        </w:rPr>
      </w:pPr>
    </w:p>
    <w:p w14:paraId="5CA9E6AD" w14:textId="77777777" w:rsidR="00827564" w:rsidRPr="00FF2996" w:rsidRDefault="00827564" w:rsidP="002B5121">
      <w:pPr>
        <w:pStyle w:val="Ttulo1"/>
        <w:numPr>
          <w:ilvl w:val="1"/>
          <w:numId w:val="1"/>
        </w:numPr>
        <w:spacing w:before="120" w:after="120"/>
        <w:jc w:val="both"/>
        <w:rPr>
          <w:rFonts w:cs="Arial"/>
          <w:bCs/>
          <w:color w:val="244061" w:themeColor="accent1" w:themeShade="80"/>
          <w:sz w:val="20"/>
        </w:rPr>
      </w:pPr>
      <w:bookmarkStart w:id="860" w:name="_Toc390699245"/>
      <w:bookmarkStart w:id="861" w:name="_Toc396148601"/>
      <w:bookmarkStart w:id="862" w:name="_Toc405207187"/>
      <w:bookmarkStart w:id="863" w:name="_Toc414448124"/>
      <w:bookmarkStart w:id="864" w:name="_Toc434003995"/>
      <w:bookmarkStart w:id="865" w:name="_Toc434004114"/>
      <w:bookmarkStart w:id="866" w:name="_Toc464498314"/>
      <w:bookmarkStart w:id="867" w:name="_Toc464498719"/>
      <w:bookmarkStart w:id="868" w:name="_Toc487209331"/>
      <w:bookmarkStart w:id="869" w:name="_Toc488428644"/>
      <w:bookmarkStart w:id="870" w:name="_Toc491180972"/>
      <w:bookmarkStart w:id="871" w:name="_Toc492377932"/>
      <w:bookmarkStart w:id="872" w:name="_Toc493501634"/>
      <w:bookmarkStart w:id="873" w:name="_Toc494211593"/>
      <w:bookmarkStart w:id="874" w:name="_Toc496883330"/>
      <w:bookmarkStart w:id="875" w:name="_Toc498523211"/>
      <w:bookmarkStart w:id="876" w:name="_Toc505704889"/>
      <w:bookmarkStart w:id="877" w:name="_Toc510612332"/>
      <w:bookmarkStart w:id="878" w:name="_Toc3539000"/>
      <w:bookmarkStart w:id="879" w:name="_Toc19704273"/>
      <w:bookmarkStart w:id="880" w:name="_Toc23410249"/>
      <w:bookmarkStart w:id="881" w:name="_Toc23958015"/>
      <w:bookmarkStart w:id="882" w:name="_Toc80883777"/>
      <w:bookmarkStart w:id="883" w:name="_Toc80890448"/>
      <w:bookmarkStart w:id="884" w:name="_Toc82529161"/>
      <w:bookmarkStart w:id="885" w:name="_Toc119663138"/>
      <w:bookmarkStart w:id="886" w:name="_Toc128403845"/>
      <w:bookmarkStart w:id="887" w:name="_Toc139655560"/>
      <w:bookmarkStart w:id="888" w:name="_Toc161343753"/>
      <w:bookmarkStart w:id="889" w:name="_Toc163151902"/>
      <w:bookmarkStart w:id="890" w:name="_Toc184325941"/>
      <w:bookmarkStart w:id="891" w:name="_Toc190293819"/>
      <w:bookmarkStart w:id="892" w:name="_Toc190866946"/>
      <w:bookmarkStart w:id="893" w:name="_Toc191039700"/>
      <w:r w:rsidRPr="00FF2996">
        <w:rPr>
          <w:rFonts w:cs="Arial"/>
          <w:bCs/>
          <w:color w:val="244061" w:themeColor="accent1" w:themeShade="80"/>
          <w:sz w:val="20"/>
        </w:rPr>
        <w:t>Acto de Presentación y Apertura de Proposiciones</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
    <w:p w14:paraId="7D0372F5" w14:textId="77777777" w:rsidR="00827564" w:rsidRPr="00FF2996" w:rsidRDefault="00827564" w:rsidP="00827564">
      <w:pPr>
        <w:pStyle w:val="Ttulo1"/>
        <w:spacing w:before="120" w:after="120"/>
        <w:jc w:val="both"/>
        <w:rPr>
          <w:rFonts w:cs="Arial"/>
          <w:bCs/>
          <w:sz w:val="20"/>
        </w:rPr>
      </w:pPr>
      <w:bookmarkStart w:id="894" w:name="_Toc314030209"/>
      <w:bookmarkStart w:id="895" w:name="_Toc314085327"/>
      <w:bookmarkStart w:id="896" w:name="_Toc314086085"/>
      <w:bookmarkStart w:id="897" w:name="_Toc314086225"/>
      <w:bookmarkStart w:id="898" w:name="_Toc314094148"/>
      <w:bookmarkStart w:id="899" w:name="_Toc314804569"/>
      <w:bookmarkStart w:id="900" w:name="_Toc315905517"/>
      <w:bookmarkStart w:id="901" w:name="_Toc316315433"/>
      <w:bookmarkStart w:id="902" w:name="_Toc316316319"/>
      <w:bookmarkStart w:id="903" w:name="_Toc327181267"/>
      <w:bookmarkStart w:id="904" w:name="_Toc329602583"/>
      <w:bookmarkStart w:id="905" w:name="_Toc382993263"/>
      <w:bookmarkStart w:id="906" w:name="_Toc390246827"/>
      <w:bookmarkStart w:id="907" w:name="_Toc390699246"/>
      <w:bookmarkStart w:id="908" w:name="_Toc396148602"/>
      <w:bookmarkStart w:id="909" w:name="_Toc405207188"/>
      <w:bookmarkStart w:id="910" w:name="_Toc414448125"/>
      <w:bookmarkStart w:id="911" w:name="_Toc434003996"/>
      <w:bookmarkStart w:id="912" w:name="_Toc434004115"/>
      <w:bookmarkStart w:id="913" w:name="_Toc464498315"/>
      <w:bookmarkStart w:id="914" w:name="_Toc464498720"/>
      <w:bookmarkStart w:id="915" w:name="_Toc487209332"/>
      <w:bookmarkStart w:id="916" w:name="_Toc488428645"/>
      <w:bookmarkStart w:id="917" w:name="_Toc491180973"/>
      <w:bookmarkStart w:id="918" w:name="_Toc492377933"/>
      <w:bookmarkStart w:id="919" w:name="_Toc493501635"/>
      <w:bookmarkStart w:id="920" w:name="_Toc494211594"/>
      <w:bookmarkStart w:id="921" w:name="_Toc496883331"/>
      <w:bookmarkStart w:id="922" w:name="_Toc498523212"/>
      <w:bookmarkStart w:id="923" w:name="_Toc505704890"/>
      <w:bookmarkStart w:id="924" w:name="_Toc510612333"/>
      <w:bookmarkStart w:id="925" w:name="_Toc3539001"/>
      <w:bookmarkStart w:id="926" w:name="_Toc19704274"/>
      <w:bookmarkStart w:id="927" w:name="_Toc23410250"/>
      <w:bookmarkStart w:id="928" w:name="_Toc23958016"/>
      <w:bookmarkStart w:id="929" w:name="_Toc80883778"/>
      <w:bookmarkStart w:id="930" w:name="_Toc80890449"/>
      <w:bookmarkStart w:id="931" w:name="_Toc82529162"/>
      <w:bookmarkStart w:id="932" w:name="_Toc119663139"/>
      <w:bookmarkStart w:id="933" w:name="_Toc128403846"/>
      <w:bookmarkStart w:id="934" w:name="_Toc139655561"/>
      <w:bookmarkStart w:id="935" w:name="_Toc161343754"/>
      <w:bookmarkStart w:id="936" w:name="_Toc163151903"/>
      <w:bookmarkStart w:id="937" w:name="_Toc184325942"/>
      <w:bookmarkStart w:id="938" w:name="_Toc190293820"/>
      <w:bookmarkStart w:id="939" w:name="_Toc190866947"/>
      <w:bookmarkStart w:id="940" w:name="_Toc191039701"/>
      <w:r w:rsidRPr="00FF2996">
        <w:rPr>
          <w:rFonts w:cs="Arial"/>
          <w:bCs/>
          <w:sz w:val="20"/>
        </w:rPr>
        <w:t>6.2.1</w:t>
      </w:r>
      <w:r w:rsidRPr="00FF2996">
        <w:rPr>
          <w:rFonts w:cs="Arial"/>
          <w:bCs/>
          <w:sz w:val="20"/>
        </w:rPr>
        <w:tab/>
        <w:t>Lugar, fecha y hora</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14:paraId="720B0238" w14:textId="3EAC2F5C" w:rsidR="005932E7" w:rsidRPr="00FF2996" w:rsidRDefault="005932E7" w:rsidP="005932E7">
      <w:pPr>
        <w:pStyle w:val="Texto0"/>
        <w:tabs>
          <w:tab w:val="left" w:pos="709"/>
        </w:tabs>
        <w:spacing w:before="120" w:after="120" w:line="240" w:lineRule="auto"/>
        <w:ind w:left="708" w:firstLine="0"/>
        <w:rPr>
          <w:rFonts w:cs="Arial"/>
          <w:color w:val="538135"/>
          <w:sz w:val="20"/>
          <w:lang w:eastAsia="es-MX"/>
        </w:rPr>
      </w:pPr>
      <w:r w:rsidRPr="00FF2996">
        <w:rPr>
          <w:rFonts w:cs="Arial"/>
          <w:sz w:val="20"/>
          <w:lang w:eastAsia="es-MX"/>
        </w:rPr>
        <w:t xml:space="preserve">El Acto de Presentación y Apertura de Proposiciones se llevará a cabo de conformidad con lo estipulado en el artículo 42 del REGLAMENTO y el artículo 63 de las POBALINES, el </w:t>
      </w:r>
      <w:r w:rsidR="00210F2B" w:rsidRPr="00210F2B">
        <w:rPr>
          <w:rFonts w:cs="Arial"/>
          <w:b/>
          <w:bCs/>
          <w:sz w:val="20"/>
          <w:u w:val="single"/>
          <w:lang w:eastAsia="es-MX"/>
        </w:rPr>
        <w:t xml:space="preserve">día </w:t>
      </w:r>
      <w:r w:rsidR="00210F2B">
        <w:rPr>
          <w:rFonts w:cs="Arial"/>
          <w:b/>
          <w:bCs/>
          <w:sz w:val="20"/>
          <w:u w:val="single"/>
          <w:lang w:eastAsia="es-MX"/>
        </w:rPr>
        <w:t>14</w:t>
      </w:r>
      <w:r w:rsidR="00210F2B" w:rsidRPr="00210F2B">
        <w:rPr>
          <w:rFonts w:cs="Arial"/>
          <w:b/>
          <w:bCs/>
          <w:sz w:val="20"/>
          <w:u w:val="single"/>
          <w:lang w:eastAsia="es-MX"/>
        </w:rPr>
        <w:t xml:space="preserve"> de marzo </w:t>
      </w:r>
      <w:r w:rsidR="00210F2B" w:rsidRPr="00210F2B">
        <w:rPr>
          <w:rFonts w:cs="Arial"/>
          <w:b/>
          <w:sz w:val="20"/>
          <w:u w:val="single"/>
          <w:lang w:eastAsia="es-MX"/>
        </w:rPr>
        <w:t>de 2025, a las 13:00 horas</w:t>
      </w:r>
      <w:r w:rsidRPr="00FF2996">
        <w:rPr>
          <w:rFonts w:cs="Arial"/>
          <w:sz w:val="20"/>
          <w:lang w:eastAsia="es-MX"/>
        </w:rPr>
        <w:t xml:space="preserve">, en </w:t>
      </w:r>
      <w:r w:rsidR="00181A6E" w:rsidRPr="00FF2996">
        <w:rPr>
          <w:rFonts w:cs="Arial"/>
          <w:sz w:val="20"/>
          <w:lang w:eastAsia="es-MX"/>
        </w:rPr>
        <w:t>Sala de la Dirección de Recursos Materiales y Servicios,</w:t>
      </w:r>
      <w:r w:rsidR="00181A6E" w:rsidRPr="00FF2996">
        <w:rPr>
          <w:rFonts w:cs="Arial"/>
          <w:b/>
          <w:bCs/>
          <w:sz w:val="20"/>
          <w:lang w:eastAsia="es-MX"/>
        </w:rPr>
        <w:t xml:space="preserve"> Piso 6 </w:t>
      </w:r>
      <w:r w:rsidRPr="00FF2996">
        <w:rPr>
          <w:rFonts w:cs="Arial"/>
          <w:sz w:val="20"/>
        </w:rPr>
        <w:t xml:space="preserve">ubicada en Periférico </w:t>
      </w:r>
      <w:r w:rsidR="000538FD" w:rsidRPr="00FF2996">
        <w:rPr>
          <w:rFonts w:cs="Arial"/>
          <w:sz w:val="20"/>
        </w:rPr>
        <w:t>Sur No</w:t>
      </w:r>
      <w:r w:rsidRPr="00FF2996">
        <w:rPr>
          <w:rFonts w:cs="Arial"/>
          <w:sz w:val="20"/>
        </w:rPr>
        <w:t xml:space="preserve">. 4124, </w:t>
      </w:r>
      <w:r w:rsidR="00112F57" w:rsidRPr="00FF2996">
        <w:rPr>
          <w:rFonts w:cs="Arial"/>
          <w:sz w:val="20"/>
        </w:rPr>
        <w:t>E</w:t>
      </w:r>
      <w:r w:rsidRPr="00FF2996">
        <w:rPr>
          <w:rFonts w:cs="Arial"/>
          <w:sz w:val="20"/>
        </w:rPr>
        <w:t>dificio Zafiro II, Colonia Jardines del Pedregal, Álvaro Obregón, C.P. 01900 en la Ciudad de México</w:t>
      </w:r>
      <w:r w:rsidRPr="00FF2996">
        <w:rPr>
          <w:rFonts w:cs="Arial"/>
          <w:sz w:val="20"/>
          <w:lang w:eastAsia="es-MX"/>
        </w:rPr>
        <w:t>.</w:t>
      </w:r>
    </w:p>
    <w:p w14:paraId="5A9EB66F" w14:textId="77777777" w:rsidR="005932E7" w:rsidRPr="00FF2996" w:rsidRDefault="005932E7" w:rsidP="005932E7">
      <w:pPr>
        <w:pStyle w:val="Texto0"/>
        <w:tabs>
          <w:tab w:val="left" w:pos="709"/>
        </w:tabs>
        <w:spacing w:before="120" w:after="120" w:line="240" w:lineRule="auto"/>
        <w:ind w:left="708" w:firstLine="0"/>
        <w:rPr>
          <w:rFonts w:cs="Arial"/>
          <w:sz w:val="20"/>
        </w:rPr>
      </w:pPr>
    </w:p>
    <w:p w14:paraId="51D57C5F" w14:textId="14E7F955" w:rsidR="00FF47AE" w:rsidRPr="00FF2996" w:rsidRDefault="00255392" w:rsidP="000538FD">
      <w:pPr>
        <w:pStyle w:val="Ttulo1"/>
        <w:spacing w:before="120" w:after="120"/>
        <w:jc w:val="both"/>
        <w:rPr>
          <w:rFonts w:cs="Arial"/>
          <w:bCs/>
          <w:sz w:val="20"/>
        </w:rPr>
      </w:pPr>
      <w:bookmarkStart w:id="941" w:name="_Toc314030211"/>
      <w:bookmarkStart w:id="942" w:name="_Toc314085329"/>
      <w:bookmarkStart w:id="943" w:name="_Toc314086087"/>
      <w:bookmarkStart w:id="944" w:name="_Toc314086227"/>
      <w:bookmarkStart w:id="945" w:name="_Toc314094150"/>
      <w:bookmarkStart w:id="946" w:name="_Toc314804571"/>
      <w:bookmarkStart w:id="947" w:name="_Toc315905519"/>
      <w:bookmarkStart w:id="948" w:name="_Toc316315435"/>
      <w:bookmarkStart w:id="949" w:name="_Toc316316321"/>
      <w:bookmarkStart w:id="950" w:name="_Toc327181269"/>
      <w:bookmarkStart w:id="951" w:name="_Toc329602585"/>
      <w:bookmarkStart w:id="952" w:name="_Toc382993265"/>
      <w:bookmarkStart w:id="953" w:name="_Toc390246829"/>
      <w:bookmarkStart w:id="954" w:name="_Toc390699248"/>
      <w:bookmarkStart w:id="955" w:name="_Toc396148604"/>
      <w:bookmarkStart w:id="956" w:name="_Toc405207190"/>
      <w:bookmarkStart w:id="957" w:name="_Toc414448127"/>
      <w:bookmarkStart w:id="958" w:name="_Toc434003998"/>
      <w:bookmarkStart w:id="959" w:name="_Toc434004117"/>
      <w:bookmarkStart w:id="960" w:name="_Toc464498317"/>
      <w:bookmarkStart w:id="961" w:name="_Toc464498722"/>
      <w:bookmarkStart w:id="962" w:name="_Toc487209334"/>
      <w:bookmarkStart w:id="963" w:name="_Toc488428647"/>
      <w:bookmarkStart w:id="964" w:name="_Toc491180975"/>
      <w:bookmarkStart w:id="965" w:name="_Toc492377935"/>
      <w:bookmarkStart w:id="966" w:name="_Toc493501637"/>
      <w:bookmarkStart w:id="967" w:name="_Toc494211596"/>
      <w:bookmarkStart w:id="968" w:name="_Toc496883333"/>
      <w:bookmarkStart w:id="969" w:name="_Toc498523214"/>
      <w:bookmarkStart w:id="970" w:name="_Toc505704892"/>
      <w:bookmarkStart w:id="971" w:name="_Toc510612335"/>
      <w:bookmarkStart w:id="972" w:name="_Toc3539002"/>
      <w:bookmarkStart w:id="973" w:name="_Toc19704275"/>
      <w:bookmarkStart w:id="974" w:name="_Toc23410251"/>
      <w:bookmarkStart w:id="975" w:name="_Toc23958017"/>
      <w:bookmarkStart w:id="976" w:name="_Toc80883779"/>
      <w:bookmarkStart w:id="977" w:name="_Toc80890450"/>
      <w:bookmarkStart w:id="978" w:name="_Toc82529163"/>
      <w:bookmarkStart w:id="979" w:name="_Toc119663140"/>
      <w:bookmarkStart w:id="980" w:name="_Toc128403847"/>
      <w:bookmarkStart w:id="981" w:name="_Toc139655562"/>
      <w:bookmarkStart w:id="982" w:name="_Toc161343755"/>
      <w:bookmarkStart w:id="983" w:name="_Toc163151904"/>
      <w:bookmarkStart w:id="984" w:name="_Toc184325943"/>
      <w:bookmarkStart w:id="985" w:name="_Toc190293821"/>
      <w:bookmarkStart w:id="986" w:name="_Toc190866948"/>
      <w:bookmarkStart w:id="987" w:name="_Toc191039702"/>
      <w:r w:rsidRPr="00FF2996">
        <w:rPr>
          <w:rFonts w:cs="Arial"/>
          <w:bCs/>
          <w:sz w:val="20"/>
        </w:rPr>
        <w:t>6.2.2</w:t>
      </w:r>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r w:rsidR="000538FD" w:rsidRPr="00FF2996">
        <w:rPr>
          <w:rFonts w:cs="Arial"/>
          <w:bCs/>
          <w:sz w:val="20"/>
        </w:rPr>
        <w:t xml:space="preserve"> </w:t>
      </w:r>
      <w:r w:rsidR="000538FD" w:rsidRPr="00FF2996">
        <w:rPr>
          <w:rFonts w:cs="Arial"/>
          <w:bCs/>
          <w:color w:val="244061" w:themeColor="accent1" w:themeShade="80"/>
          <w:sz w:val="20"/>
        </w:rPr>
        <w:t>Registro de asistencia y revisión preliminar de documentación distinta a la oferta técnica y económica</w:t>
      </w:r>
      <w:bookmarkEnd w:id="980"/>
      <w:bookmarkEnd w:id="981"/>
      <w:bookmarkEnd w:id="982"/>
      <w:bookmarkEnd w:id="983"/>
      <w:bookmarkEnd w:id="984"/>
      <w:bookmarkEnd w:id="985"/>
      <w:bookmarkEnd w:id="986"/>
      <w:bookmarkEnd w:id="987"/>
    </w:p>
    <w:p w14:paraId="32A025BB" w14:textId="30D904B8" w:rsidR="000538FD" w:rsidRPr="00FF2996" w:rsidRDefault="000538FD" w:rsidP="000538FD">
      <w:pPr>
        <w:pStyle w:val="Prrafodelista"/>
        <w:spacing w:before="120" w:after="120"/>
        <w:ind w:left="709"/>
        <w:contextualSpacing w:val="0"/>
        <w:jc w:val="both"/>
        <w:rPr>
          <w:rFonts w:ascii="Arial" w:hAnsi="Arial" w:cs="Arial"/>
          <w:snapToGrid/>
          <w:lang w:val="es-MX"/>
        </w:rPr>
      </w:pPr>
      <w:r w:rsidRPr="00FF2996">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FF2996" w:rsidRDefault="000538FD" w:rsidP="000538FD">
      <w:pPr>
        <w:pStyle w:val="Prrafodelista"/>
        <w:spacing w:before="120" w:after="120"/>
        <w:ind w:left="709"/>
        <w:contextualSpacing w:val="0"/>
        <w:jc w:val="both"/>
        <w:rPr>
          <w:rFonts w:ascii="Arial" w:hAnsi="Arial" w:cs="Arial"/>
          <w:snapToGrid/>
          <w:lang w:val="es-MX"/>
        </w:rPr>
      </w:pPr>
      <w:r w:rsidRPr="00FF2996">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FF2996">
        <w:rPr>
          <w:rFonts w:ascii="Arial" w:hAnsi="Arial" w:cs="Arial"/>
          <w:b/>
          <w:snapToGrid/>
          <w:u w:val="single"/>
          <w:lang w:val="es-MX"/>
        </w:rPr>
        <w:t>fecha, hora y lugar establecido</w:t>
      </w:r>
      <w:r w:rsidRPr="00FF2996">
        <w:rPr>
          <w:rFonts w:ascii="Arial" w:hAnsi="Arial" w:cs="Arial"/>
          <w:b/>
          <w:snapToGrid/>
          <w:lang w:val="es-MX"/>
        </w:rPr>
        <w:t xml:space="preserve"> </w:t>
      </w:r>
      <w:r w:rsidRPr="00FF2996">
        <w:rPr>
          <w:rFonts w:ascii="Arial" w:hAnsi="Arial" w:cs="Arial"/>
          <w:snapToGrid/>
          <w:lang w:val="es-MX"/>
        </w:rPr>
        <w:t>para la celebración del citado Acto.</w:t>
      </w:r>
    </w:p>
    <w:p w14:paraId="061139CF" w14:textId="77777777" w:rsidR="00827564" w:rsidRPr="00FF2996" w:rsidRDefault="00E0645E" w:rsidP="00FF47AE">
      <w:pPr>
        <w:pStyle w:val="Prrafodelista"/>
        <w:spacing w:before="120" w:after="120"/>
        <w:ind w:left="709"/>
        <w:contextualSpacing w:val="0"/>
        <w:jc w:val="both"/>
        <w:rPr>
          <w:rFonts w:ascii="Arial" w:hAnsi="Arial" w:cs="Arial"/>
          <w:snapToGrid/>
          <w:color w:val="0070C0"/>
          <w:lang w:val="es-MX"/>
        </w:rPr>
      </w:pPr>
      <w:r w:rsidRPr="00FF2996">
        <w:rPr>
          <w:rFonts w:ascii="Arial" w:hAnsi="Arial" w:cs="Arial"/>
          <w:snapToGrid/>
          <w:lang w:val="es-MX"/>
        </w:rPr>
        <w:t xml:space="preserve"> </w:t>
      </w:r>
    </w:p>
    <w:p w14:paraId="5DE35FE3" w14:textId="54D1C78E" w:rsidR="00827564" w:rsidRPr="00FF2996" w:rsidRDefault="00255392" w:rsidP="00827564">
      <w:pPr>
        <w:pStyle w:val="Ttulo1"/>
        <w:spacing w:before="120" w:after="120"/>
        <w:jc w:val="both"/>
        <w:rPr>
          <w:rFonts w:cs="Arial"/>
          <w:bCs/>
          <w:sz w:val="20"/>
        </w:rPr>
      </w:pPr>
      <w:bookmarkStart w:id="988" w:name="_Toc314030212"/>
      <w:bookmarkStart w:id="989" w:name="_Toc314085330"/>
      <w:bookmarkStart w:id="990" w:name="_Toc314086088"/>
      <w:bookmarkStart w:id="991" w:name="_Toc314086228"/>
      <w:bookmarkStart w:id="992" w:name="_Toc314094151"/>
      <w:bookmarkStart w:id="993" w:name="_Toc314804572"/>
      <w:bookmarkStart w:id="994" w:name="_Toc315905520"/>
      <w:bookmarkStart w:id="995" w:name="_Toc316315436"/>
      <w:bookmarkStart w:id="996" w:name="_Toc316316322"/>
      <w:bookmarkStart w:id="997" w:name="_Toc327181270"/>
      <w:bookmarkStart w:id="998" w:name="_Toc329602586"/>
      <w:bookmarkStart w:id="999" w:name="_Toc382993266"/>
      <w:bookmarkStart w:id="1000" w:name="_Toc390246830"/>
      <w:bookmarkStart w:id="1001" w:name="_Toc390699249"/>
      <w:bookmarkStart w:id="1002" w:name="_Toc396148605"/>
      <w:bookmarkStart w:id="1003" w:name="_Toc405207191"/>
      <w:bookmarkStart w:id="1004" w:name="_Toc414448128"/>
      <w:bookmarkStart w:id="1005" w:name="_Toc434003999"/>
      <w:bookmarkStart w:id="1006" w:name="_Toc434004118"/>
      <w:bookmarkStart w:id="1007" w:name="_Toc464498318"/>
      <w:bookmarkStart w:id="1008" w:name="_Toc464498723"/>
      <w:bookmarkStart w:id="1009" w:name="_Toc487209335"/>
      <w:bookmarkStart w:id="1010" w:name="_Toc488428648"/>
      <w:bookmarkStart w:id="1011" w:name="_Toc491180976"/>
      <w:bookmarkStart w:id="1012" w:name="_Toc492377936"/>
      <w:bookmarkStart w:id="1013" w:name="_Toc493501638"/>
      <w:bookmarkStart w:id="1014" w:name="_Toc494211597"/>
      <w:bookmarkStart w:id="1015" w:name="_Toc496883334"/>
      <w:bookmarkStart w:id="1016" w:name="_Toc498523215"/>
      <w:bookmarkStart w:id="1017" w:name="_Toc505704893"/>
      <w:bookmarkStart w:id="1018" w:name="_Toc510612336"/>
      <w:bookmarkStart w:id="1019" w:name="_Toc3539003"/>
      <w:bookmarkStart w:id="1020" w:name="_Toc19704276"/>
      <w:bookmarkStart w:id="1021" w:name="_Toc23410252"/>
      <w:bookmarkStart w:id="1022" w:name="_Toc23958018"/>
      <w:bookmarkStart w:id="1023" w:name="_Toc80883780"/>
      <w:bookmarkStart w:id="1024" w:name="_Toc80890451"/>
      <w:bookmarkStart w:id="1025" w:name="_Toc82529164"/>
      <w:bookmarkStart w:id="1026" w:name="_Toc119663141"/>
      <w:bookmarkStart w:id="1027" w:name="_Toc128403848"/>
      <w:bookmarkStart w:id="1028" w:name="_Toc139655563"/>
      <w:bookmarkStart w:id="1029" w:name="_Toc161343756"/>
      <w:bookmarkStart w:id="1030" w:name="_Toc163151905"/>
      <w:bookmarkStart w:id="1031" w:name="_Toc184325944"/>
      <w:bookmarkStart w:id="1032" w:name="_Toc190293822"/>
      <w:bookmarkStart w:id="1033" w:name="_Toc190866949"/>
      <w:bookmarkStart w:id="1034" w:name="_Toc191039703"/>
      <w:r w:rsidRPr="00FF2996">
        <w:rPr>
          <w:rFonts w:cs="Arial"/>
          <w:bCs/>
          <w:sz w:val="20"/>
        </w:rPr>
        <w:t>6.2.3</w:t>
      </w:r>
      <w:r w:rsidR="00827564" w:rsidRPr="00FF2996">
        <w:rPr>
          <w:rFonts w:cs="Arial"/>
          <w:bCs/>
          <w:sz w:val="20"/>
        </w:rPr>
        <w:tab/>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r w:rsidR="00BD00B6" w:rsidRPr="00FF2996">
        <w:rPr>
          <w:rFonts w:cs="Arial"/>
          <w:bCs/>
          <w:color w:val="244061" w:themeColor="accent1" w:themeShade="80"/>
          <w:sz w:val="20"/>
        </w:rPr>
        <w:t>Inicio del acto</w:t>
      </w:r>
      <w:bookmarkEnd w:id="1027"/>
      <w:bookmarkEnd w:id="1028"/>
      <w:bookmarkEnd w:id="1029"/>
      <w:bookmarkEnd w:id="1030"/>
      <w:bookmarkEnd w:id="1031"/>
      <w:bookmarkEnd w:id="1032"/>
      <w:bookmarkEnd w:id="1033"/>
      <w:bookmarkEnd w:id="1034"/>
    </w:p>
    <w:p w14:paraId="5F747E7A" w14:textId="77777777" w:rsidR="00BD00B6" w:rsidRPr="00FF2996" w:rsidRDefault="00BD00B6" w:rsidP="00BD00B6">
      <w:pPr>
        <w:pStyle w:val="Prrafodelista"/>
        <w:spacing w:before="120" w:after="120"/>
        <w:ind w:left="709"/>
        <w:contextualSpacing w:val="0"/>
        <w:jc w:val="both"/>
        <w:rPr>
          <w:rFonts w:ascii="Arial" w:hAnsi="Arial" w:cs="Arial"/>
          <w:snapToGrid/>
          <w:lang w:val="es-MX"/>
        </w:rPr>
      </w:pPr>
      <w:bookmarkStart w:id="1035" w:name="_Toc289064590"/>
      <w:bookmarkStart w:id="1036" w:name="_Toc307923720"/>
      <w:bookmarkStart w:id="1037" w:name="_Toc307995587"/>
      <w:bookmarkStart w:id="1038" w:name="_Toc308181766"/>
      <w:bookmarkStart w:id="1039" w:name="_Toc309618077"/>
      <w:bookmarkStart w:id="1040" w:name="_Toc314030213"/>
      <w:bookmarkStart w:id="1041" w:name="_Toc314085331"/>
      <w:bookmarkStart w:id="1042" w:name="_Toc314086089"/>
      <w:bookmarkStart w:id="1043" w:name="_Toc314086229"/>
      <w:bookmarkStart w:id="1044" w:name="_Toc314094152"/>
      <w:bookmarkStart w:id="1045" w:name="_Toc314804573"/>
      <w:bookmarkStart w:id="1046" w:name="_Toc315905521"/>
      <w:bookmarkStart w:id="1047" w:name="_Toc316315437"/>
      <w:bookmarkStart w:id="1048" w:name="_Toc316316323"/>
      <w:bookmarkStart w:id="1049" w:name="_Toc327181271"/>
      <w:bookmarkStart w:id="1050" w:name="_Toc329602587"/>
      <w:r w:rsidRPr="00FF2996">
        <w:rPr>
          <w:rFonts w:ascii="Arial" w:hAnsi="Arial" w:cs="Arial"/>
          <w:snapToGrid/>
          <w:lang w:val="es-MX"/>
        </w:rPr>
        <w:t xml:space="preserve">A partir de la hora señalada para el inicio del Acto, el servidor público que lo presida </w:t>
      </w:r>
      <w:r w:rsidRPr="00FF2996">
        <w:rPr>
          <w:rFonts w:ascii="Arial" w:hAnsi="Arial" w:cs="Arial"/>
          <w:snapToGrid/>
          <w:u w:val="single"/>
          <w:lang w:val="es-MX"/>
        </w:rPr>
        <w:t>sólo podrá permitir el acceso a cualquier persona en calidad de observador conforme a lo establecido en el penúltimo párrafo del artículo 31 del REGLAMENTO</w:t>
      </w:r>
      <w:r w:rsidRPr="00FF2996">
        <w:rPr>
          <w:rFonts w:ascii="Arial" w:hAnsi="Arial" w:cs="Arial"/>
          <w:snapToGrid/>
          <w:lang w:val="es-MX"/>
        </w:rPr>
        <w:t>.</w:t>
      </w:r>
    </w:p>
    <w:p w14:paraId="13250A8E" w14:textId="77777777" w:rsidR="00BD00B6" w:rsidRPr="00FF2996" w:rsidRDefault="00BD00B6" w:rsidP="00BD00B6">
      <w:pPr>
        <w:pStyle w:val="Prrafodelista"/>
        <w:spacing w:before="120" w:after="120"/>
        <w:ind w:left="709"/>
        <w:contextualSpacing w:val="0"/>
        <w:jc w:val="both"/>
        <w:rPr>
          <w:rFonts w:ascii="Arial" w:hAnsi="Arial" w:cs="Arial"/>
          <w:snapToGrid/>
          <w:lang w:val="es-MX"/>
        </w:rPr>
      </w:pPr>
      <w:r w:rsidRPr="00FF2996">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FF2996" w:rsidRDefault="00BD00B6" w:rsidP="00BD00B6">
      <w:pPr>
        <w:pStyle w:val="Prrafodelista"/>
        <w:spacing w:before="120" w:after="120"/>
        <w:ind w:left="709"/>
        <w:contextualSpacing w:val="0"/>
        <w:jc w:val="both"/>
        <w:rPr>
          <w:rFonts w:ascii="Arial" w:hAnsi="Arial" w:cs="Arial"/>
          <w:snapToGrid/>
          <w:lang w:val="es-MX"/>
        </w:rPr>
      </w:pPr>
      <w:r w:rsidRPr="00FF2996">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FF2996" w:rsidRDefault="005C6908" w:rsidP="00BD00B6">
      <w:pPr>
        <w:pStyle w:val="Texto0"/>
        <w:tabs>
          <w:tab w:val="left" w:pos="851"/>
        </w:tabs>
        <w:spacing w:before="120" w:after="120" w:line="240" w:lineRule="auto"/>
        <w:ind w:left="1134" w:firstLine="0"/>
        <w:rPr>
          <w:rFonts w:cs="Arial"/>
          <w:sz w:val="20"/>
        </w:rPr>
      </w:pPr>
    </w:p>
    <w:p w14:paraId="4429F73D" w14:textId="149FF3E7" w:rsidR="00BD00B6" w:rsidRPr="00FF2996" w:rsidRDefault="00BD00B6">
      <w:pPr>
        <w:pStyle w:val="Ttulo1"/>
        <w:numPr>
          <w:ilvl w:val="2"/>
          <w:numId w:val="94"/>
        </w:numPr>
        <w:spacing w:before="120" w:after="120"/>
        <w:ind w:left="851"/>
        <w:jc w:val="both"/>
        <w:rPr>
          <w:rFonts w:cs="Arial"/>
          <w:bCs/>
          <w:color w:val="244061" w:themeColor="accent1" w:themeShade="80"/>
          <w:sz w:val="20"/>
        </w:rPr>
      </w:pPr>
      <w:bookmarkStart w:id="1051" w:name="_Toc128403849"/>
      <w:bookmarkStart w:id="1052" w:name="_Toc139655564"/>
      <w:bookmarkStart w:id="1053" w:name="_Toc161343757"/>
      <w:bookmarkStart w:id="1054" w:name="_Toc163151906"/>
      <w:bookmarkStart w:id="1055" w:name="_Toc184325945"/>
      <w:bookmarkStart w:id="1056" w:name="_Toc190293823"/>
      <w:bookmarkStart w:id="1057" w:name="_Toc190866950"/>
      <w:bookmarkStart w:id="1058" w:name="_Toc191039704"/>
      <w:bookmarkStart w:id="1059" w:name="_Toc382993267"/>
      <w:bookmarkStart w:id="1060" w:name="_Toc390246831"/>
      <w:bookmarkStart w:id="1061" w:name="_Toc390699250"/>
      <w:bookmarkStart w:id="1062" w:name="_Toc396148606"/>
      <w:bookmarkStart w:id="1063" w:name="_Toc405207192"/>
      <w:bookmarkStart w:id="1064" w:name="_Toc414448129"/>
      <w:bookmarkStart w:id="1065" w:name="_Toc434004000"/>
      <w:bookmarkStart w:id="1066" w:name="_Toc434004119"/>
      <w:bookmarkStart w:id="1067" w:name="_Toc464498319"/>
      <w:bookmarkStart w:id="1068" w:name="_Toc464498724"/>
      <w:bookmarkStart w:id="1069" w:name="_Toc487209336"/>
      <w:bookmarkStart w:id="1070" w:name="_Toc488428649"/>
      <w:bookmarkStart w:id="1071" w:name="_Toc491180977"/>
      <w:bookmarkStart w:id="1072" w:name="_Toc492377937"/>
      <w:bookmarkStart w:id="1073" w:name="_Toc493501639"/>
      <w:bookmarkStart w:id="1074" w:name="_Toc494211598"/>
      <w:bookmarkStart w:id="1075" w:name="_Toc496883335"/>
      <w:bookmarkStart w:id="1076" w:name="_Toc498523216"/>
      <w:bookmarkStart w:id="1077" w:name="_Toc505704894"/>
      <w:bookmarkStart w:id="1078" w:name="_Toc510612337"/>
      <w:bookmarkStart w:id="1079" w:name="_Toc3539004"/>
      <w:bookmarkStart w:id="1080" w:name="_Toc19704277"/>
      <w:bookmarkStart w:id="1081" w:name="_Toc23410253"/>
      <w:bookmarkStart w:id="1082" w:name="_Toc23958019"/>
      <w:bookmarkStart w:id="1083" w:name="_Toc80883781"/>
      <w:bookmarkStart w:id="1084" w:name="_Toc80890452"/>
      <w:bookmarkStart w:id="1085" w:name="_Toc82529165"/>
      <w:bookmarkStart w:id="1086" w:name="_Toc119663142"/>
      <w:r w:rsidRPr="00FF2996">
        <w:rPr>
          <w:rFonts w:cs="Arial"/>
          <w:bCs/>
          <w:color w:val="244061" w:themeColor="accent1" w:themeShade="80"/>
          <w:sz w:val="20"/>
        </w:rPr>
        <w:t>Desarrollo del Acto</w:t>
      </w:r>
      <w:bookmarkEnd w:id="1051"/>
      <w:bookmarkEnd w:id="1052"/>
      <w:bookmarkEnd w:id="1053"/>
      <w:bookmarkEnd w:id="1054"/>
      <w:bookmarkEnd w:id="1055"/>
      <w:bookmarkEnd w:id="1056"/>
      <w:bookmarkEnd w:id="1057"/>
      <w:bookmarkEnd w:id="1058"/>
    </w:p>
    <w:p w14:paraId="53F5DD34" w14:textId="77777777" w:rsidR="00BD00B6" w:rsidRPr="00FF2996" w:rsidRDefault="00BD00B6">
      <w:pPr>
        <w:pStyle w:val="Texto0"/>
        <w:numPr>
          <w:ilvl w:val="0"/>
          <w:numId w:val="70"/>
        </w:numPr>
        <w:tabs>
          <w:tab w:val="left" w:pos="851"/>
        </w:tabs>
        <w:spacing w:before="120" w:after="120" w:line="240" w:lineRule="auto"/>
        <w:ind w:left="709"/>
        <w:rPr>
          <w:rFonts w:cs="Arial"/>
          <w:sz w:val="20"/>
        </w:rPr>
      </w:pPr>
      <w:r w:rsidRPr="00FF2996">
        <w:rPr>
          <w:rFonts w:cs="Arial"/>
          <w:sz w:val="20"/>
        </w:rPr>
        <w:t xml:space="preserve">De conformidad con el artículo 36 fracción VI del REGLAMENTO, </w:t>
      </w:r>
      <w:r w:rsidRPr="00FF2996">
        <w:rPr>
          <w:rFonts w:cs="Arial"/>
          <w:b/>
          <w:sz w:val="20"/>
        </w:rPr>
        <w:t xml:space="preserve">para poder intervenir en el Acto de Presentación y Apertura de Proposiciones, </w:t>
      </w:r>
      <w:r w:rsidRPr="00FF2996">
        <w:rPr>
          <w:rFonts w:cs="Arial"/>
          <w:sz w:val="20"/>
        </w:rPr>
        <w:t xml:space="preserve">bastará que los LICITANTES </w:t>
      </w:r>
      <w:r w:rsidRPr="00FF2996">
        <w:rPr>
          <w:rFonts w:cs="Arial"/>
          <w:b/>
          <w:sz w:val="20"/>
          <w:u w:val="single"/>
        </w:rPr>
        <w:t>presenten escrito</w:t>
      </w:r>
      <w:r w:rsidRPr="00FF2996">
        <w:rPr>
          <w:rFonts w:cs="Arial"/>
          <w:b/>
          <w:sz w:val="20"/>
        </w:rPr>
        <w:t xml:space="preserve"> </w:t>
      </w:r>
      <w:r w:rsidRPr="00FF2996">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FF2996">
        <w:rPr>
          <w:rFonts w:cs="Arial"/>
          <w:b/>
          <w:sz w:val="20"/>
          <w:u w:val="single"/>
        </w:rPr>
        <w:t>debiendo entregarlo a la convocante en el momento en que realice su registro de asistencia.</w:t>
      </w:r>
    </w:p>
    <w:p w14:paraId="1A340496" w14:textId="3971EE28" w:rsidR="00BD00B6" w:rsidRPr="00FF2996" w:rsidRDefault="00BD00B6">
      <w:pPr>
        <w:numPr>
          <w:ilvl w:val="0"/>
          <w:numId w:val="70"/>
        </w:numPr>
        <w:spacing w:before="120" w:after="120"/>
        <w:ind w:left="709"/>
        <w:jc w:val="both"/>
        <w:rPr>
          <w:rFonts w:ascii="Arial" w:hAnsi="Arial" w:cs="Arial"/>
        </w:rPr>
      </w:pPr>
      <w:r w:rsidRPr="00FF2996">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FF2996">
        <w:rPr>
          <w:rFonts w:ascii="Arial" w:hAnsi="Arial" w:cs="Arial"/>
          <w:u w:val="single"/>
        </w:rPr>
        <w:t>las proposiciones ya presentadas no podrán ser retiradas o dejarse sin efecto por los LICITANTES</w:t>
      </w:r>
      <w:r w:rsidRPr="00FF2996">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FF2996" w:rsidRDefault="00BD00B6">
      <w:pPr>
        <w:numPr>
          <w:ilvl w:val="0"/>
          <w:numId w:val="70"/>
        </w:numPr>
        <w:spacing w:before="120" w:after="120"/>
        <w:ind w:left="709"/>
        <w:jc w:val="both"/>
        <w:rPr>
          <w:rFonts w:ascii="Arial" w:hAnsi="Arial" w:cs="Arial"/>
        </w:rPr>
      </w:pPr>
      <w:r w:rsidRPr="00FF2996">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FF2996" w:rsidRDefault="00BD00B6">
      <w:pPr>
        <w:numPr>
          <w:ilvl w:val="0"/>
          <w:numId w:val="70"/>
        </w:numPr>
        <w:spacing w:before="120" w:after="120"/>
        <w:ind w:left="709"/>
        <w:jc w:val="both"/>
        <w:rPr>
          <w:rFonts w:ascii="Arial" w:hAnsi="Arial" w:cs="Arial"/>
        </w:rPr>
      </w:pPr>
      <w:r w:rsidRPr="00FF2996">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FF2996" w:rsidRDefault="00BD00B6" w:rsidP="00BD00B6">
      <w:pPr>
        <w:rPr>
          <w:rFonts w:ascii="Arial" w:hAnsi="Arial" w:cs="Arial"/>
          <w:lang w:val="es-ES"/>
        </w:rPr>
      </w:pPr>
    </w:p>
    <w:p w14:paraId="2ACFDD46" w14:textId="69678A1A" w:rsidR="00827564" w:rsidRPr="00FF2996" w:rsidRDefault="00827564" w:rsidP="002B5121">
      <w:pPr>
        <w:pStyle w:val="Ttulo1"/>
        <w:numPr>
          <w:ilvl w:val="1"/>
          <w:numId w:val="1"/>
        </w:numPr>
        <w:spacing w:before="120" w:after="120"/>
        <w:jc w:val="both"/>
        <w:rPr>
          <w:rFonts w:cs="Arial"/>
          <w:bCs/>
          <w:color w:val="244061" w:themeColor="accent1" w:themeShade="80"/>
          <w:sz w:val="20"/>
        </w:rPr>
      </w:pPr>
      <w:bookmarkStart w:id="1087" w:name="_Toc128403850"/>
      <w:bookmarkStart w:id="1088" w:name="_Toc139655565"/>
      <w:bookmarkStart w:id="1089" w:name="_Toc161343758"/>
      <w:bookmarkStart w:id="1090" w:name="_Toc163151907"/>
      <w:bookmarkStart w:id="1091" w:name="_Toc184325946"/>
      <w:bookmarkStart w:id="1092" w:name="_Toc190293824"/>
      <w:bookmarkStart w:id="1093" w:name="_Toc190866951"/>
      <w:bookmarkStart w:id="1094" w:name="_Toc191039705"/>
      <w:r w:rsidRPr="00FF2996">
        <w:rPr>
          <w:rFonts w:cs="Arial"/>
          <w:bCs/>
          <w:color w:val="244061" w:themeColor="accent1" w:themeShade="80"/>
          <w:sz w:val="20"/>
        </w:rPr>
        <w:lastRenderedPageBreak/>
        <w:t>Acto de Fallo</w:t>
      </w:r>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14:paraId="036881ED" w14:textId="6D978F21" w:rsidR="00FF47AE" w:rsidRPr="00FF2996" w:rsidRDefault="00F035B5" w:rsidP="00F035B5">
      <w:pPr>
        <w:numPr>
          <w:ilvl w:val="0"/>
          <w:numId w:val="13"/>
        </w:numPr>
        <w:spacing w:before="120" w:after="120"/>
        <w:ind w:left="1066"/>
        <w:jc w:val="both"/>
        <w:rPr>
          <w:rFonts w:ascii="Arial" w:hAnsi="Arial" w:cs="Arial"/>
        </w:rPr>
      </w:pPr>
      <w:bookmarkStart w:id="1095" w:name="_Toc298407629"/>
      <w:bookmarkStart w:id="1096" w:name="_Toc309618078"/>
      <w:bookmarkStart w:id="1097" w:name="_Toc314085332"/>
      <w:bookmarkStart w:id="1098" w:name="_Toc314086230"/>
      <w:bookmarkStart w:id="1099" w:name="_Toc314094153"/>
      <w:bookmarkStart w:id="1100" w:name="_Toc314804574"/>
      <w:r w:rsidRPr="00FF2996">
        <w:rPr>
          <w:rFonts w:ascii="Arial" w:hAnsi="Arial" w:cs="Arial"/>
          <w:bCs/>
        </w:rPr>
        <w:t>De conformidad con lo estipulado en el quinto párrafo del artículo 45 del REGLAMENTO, el</w:t>
      </w:r>
      <w:r w:rsidRPr="00FF2996">
        <w:rPr>
          <w:rFonts w:ascii="Arial" w:hAnsi="Arial" w:cs="Arial"/>
          <w:b/>
          <w:bCs/>
        </w:rPr>
        <w:t xml:space="preserve"> </w:t>
      </w:r>
      <w:r w:rsidR="00210F2B">
        <w:rPr>
          <w:rFonts w:ascii="Arial" w:hAnsi="Arial" w:cs="Arial"/>
          <w:b/>
          <w:bCs/>
        </w:rPr>
        <w:t xml:space="preserve">21 </w:t>
      </w:r>
      <w:r w:rsidRPr="00FF2996">
        <w:rPr>
          <w:rFonts w:ascii="Arial" w:hAnsi="Arial" w:cs="Arial"/>
          <w:b/>
          <w:bCs/>
        </w:rPr>
        <w:t>de</w:t>
      </w:r>
      <w:r w:rsidR="00D5426E" w:rsidRPr="00FF2996">
        <w:rPr>
          <w:rFonts w:ascii="Arial" w:hAnsi="Arial" w:cs="Arial"/>
          <w:b/>
          <w:bCs/>
        </w:rPr>
        <w:t xml:space="preserve"> </w:t>
      </w:r>
      <w:r w:rsidR="00210F2B">
        <w:rPr>
          <w:rFonts w:ascii="Arial" w:hAnsi="Arial" w:cs="Arial"/>
          <w:b/>
          <w:bCs/>
        </w:rPr>
        <w:t>marzo</w:t>
      </w:r>
      <w:r w:rsidRPr="00FF2996">
        <w:rPr>
          <w:rFonts w:ascii="Arial" w:hAnsi="Arial" w:cs="Arial"/>
          <w:b/>
          <w:bCs/>
        </w:rPr>
        <w:t xml:space="preserve"> de 202</w:t>
      </w:r>
      <w:r w:rsidR="007922DE" w:rsidRPr="00FF2996">
        <w:rPr>
          <w:rFonts w:ascii="Arial" w:hAnsi="Arial" w:cs="Arial"/>
          <w:b/>
          <w:bCs/>
        </w:rPr>
        <w:t>5</w:t>
      </w:r>
      <w:r w:rsidRPr="00FF2996">
        <w:rPr>
          <w:rFonts w:ascii="Arial" w:hAnsi="Arial" w:cs="Arial"/>
          <w:b/>
          <w:bCs/>
        </w:rPr>
        <w:t>,</w:t>
      </w:r>
      <w:r w:rsidRPr="00FF2996">
        <w:rPr>
          <w:rFonts w:ascii="Arial" w:hAnsi="Arial" w:cs="Arial"/>
          <w:bCs/>
        </w:rPr>
        <w:t xml:space="preserve"> se notificará </w:t>
      </w:r>
      <w:r w:rsidR="008C0F29" w:rsidRPr="00FF2996">
        <w:rPr>
          <w:rFonts w:ascii="Arial" w:hAnsi="Arial" w:cs="Arial"/>
          <w:bCs/>
        </w:rPr>
        <w:t xml:space="preserve">por escrito </w:t>
      </w:r>
      <w:r w:rsidRPr="00FF2996">
        <w:rPr>
          <w:rFonts w:ascii="Arial" w:hAnsi="Arial" w:cs="Arial"/>
          <w:bCs/>
        </w:rPr>
        <w:t>a cada uno de los licitantes</w:t>
      </w:r>
      <w:r w:rsidR="00136DE3" w:rsidRPr="00FF2996">
        <w:rPr>
          <w:rFonts w:ascii="Arial" w:hAnsi="Arial" w:cs="Arial"/>
          <w:bCs/>
        </w:rPr>
        <w:t xml:space="preserve"> el acta de fallo</w:t>
      </w:r>
      <w:r w:rsidR="00144DE8" w:rsidRPr="00FF2996">
        <w:rPr>
          <w:rFonts w:ascii="Arial" w:hAnsi="Arial" w:cs="Arial"/>
          <w:bCs/>
        </w:rPr>
        <w:t xml:space="preserve"> informándoles que se </w:t>
      </w:r>
      <w:r w:rsidR="001E513E" w:rsidRPr="00FF2996">
        <w:rPr>
          <w:rFonts w:ascii="Arial" w:hAnsi="Arial" w:cs="Arial"/>
          <w:bCs/>
        </w:rPr>
        <w:t>encontrará</w:t>
      </w:r>
      <w:r w:rsidR="00144DE8" w:rsidRPr="00FF2996">
        <w:rPr>
          <w:rFonts w:ascii="Arial" w:hAnsi="Arial" w:cs="Arial"/>
          <w:bCs/>
        </w:rPr>
        <w:t xml:space="preserve"> a su disposición en la </w:t>
      </w:r>
      <w:r w:rsidR="001E513E" w:rsidRPr="00FF2996">
        <w:rPr>
          <w:rFonts w:ascii="Arial" w:hAnsi="Arial" w:cs="Arial"/>
          <w:bCs/>
        </w:rPr>
        <w:t>página</w:t>
      </w:r>
      <w:r w:rsidR="00144DE8" w:rsidRPr="00FF2996">
        <w:rPr>
          <w:rFonts w:ascii="Arial" w:hAnsi="Arial" w:cs="Arial"/>
          <w:bCs/>
        </w:rPr>
        <w:t xml:space="preserve"> del Instituto</w:t>
      </w:r>
      <w:r w:rsidR="001E513E" w:rsidRPr="00FF2996">
        <w:rPr>
          <w:rFonts w:ascii="Arial" w:hAnsi="Arial" w:cs="Arial"/>
          <w:bCs/>
        </w:rPr>
        <w:t xml:space="preserve"> </w:t>
      </w:r>
      <w:hyperlink r:id="rId29" w:history="1">
        <w:r w:rsidR="00D43EDF" w:rsidRPr="00FF2996">
          <w:rPr>
            <w:rStyle w:val="Hipervnculo"/>
            <w:rFonts w:ascii="Arial" w:hAnsi="Arial" w:cs="Arial"/>
            <w:bCs/>
          </w:rPr>
          <w:t>https://www.ine.mx/licitaciones-contrataciones-presenciales/</w:t>
        </w:r>
      </w:hyperlink>
      <w:r w:rsidR="00D43EDF" w:rsidRPr="00FF2996">
        <w:rPr>
          <w:rFonts w:ascii="Arial" w:hAnsi="Arial" w:cs="Arial"/>
          <w:bCs/>
        </w:rPr>
        <w:t xml:space="preserve"> </w:t>
      </w:r>
    </w:p>
    <w:p w14:paraId="5B4D1D1D" w14:textId="77777777" w:rsidR="008A2095" w:rsidRPr="00FF2996" w:rsidRDefault="008A2095" w:rsidP="00B014D3">
      <w:pPr>
        <w:numPr>
          <w:ilvl w:val="0"/>
          <w:numId w:val="13"/>
        </w:numPr>
        <w:spacing w:before="120" w:after="120"/>
        <w:ind w:left="1066"/>
        <w:jc w:val="both"/>
        <w:rPr>
          <w:rFonts w:ascii="Arial" w:hAnsi="Arial" w:cs="Arial"/>
        </w:rPr>
      </w:pPr>
      <w:r w:rsidRPr="00FF2996">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FF2996" w:rsidRDefault="008A2095" w:rsidP="00971165">
      <w:pPr>
        <w:pStyle w:val="Prrafodelista"/>
        <w:numPr>
          <w:ilvl w:val="0"/>
          <w:numId w:val="13"/>
        </w:numPr>
        <w:spacing w:before="120" w:after="120"/>
        <w:ind w:left="1066"/>
        <w:contextualSpacing w:val="0"/>
        <w:jc w:val="both"/>
        <w:rPr>
          <w:rFonts w:ascii="Arial" w:hAnsi="Arial" w:cs="Arial"/>
          <w:bCs/>
        </w:rPr>
      </w:pPr>
      <w:r w:rsidRPr="00FF2996">
        <w:rPr>
          <w:rFonts w:ascii="Arial" w:hAnsi="Arial" w:cs="Arial"/>
          <w:snapToGrid/>
          <w:lang w:val="es-MX"/>
        </w:rPr>
        <w:t xml:space="preserve">Según lo señalado en el artículo 45 octavo párrafo del REGLAMENTO, contra el Fallo no procederá recurso alguno; sin </w:t>
      </w:r>
      <w:r w:rsidR="00D86B6C" w:rsidRPr="00FF2996">
        <w:rPr>
          <w:rFonts w:ascii="Arial" w:hAnsi="Arial" w:cs="Arial"/>
          <w:snapToGrid/>
          <w:lang w:val="es-MX"/>
        </w:rPr>
        <w:t>embargo,</w:t>
      </w:r>
      <w:r w:rsidRPr="00FF2996">
        <w:rPr>
          <w:rFonts w:ascii="Arial" w:hAnsi="Arial" w:cs="Arial"/>
          <w:snapToGrid/>
          <w:lang w:val="es-MX"/>
        </w:rPr>
        <w:t xml:space="preserve"> procederá la inconformidad en términos del Título Séptimo</w:t>
      </w:r>
      <w:r w:rsidRPr="00FF2996">
        <w:rPr>
          <w:rFonts w:ascii="Arial" w:hAnsi="Arial" w:cs="Arial"/>
          <w:bCs/>
        </w:rPr>
        <w:t>, Capítulo Primero del REGLAMENTO.</w:t>
      </w:r>
    </w:p>
    <w:p w14:paraId="67E92638" w14:textId="77777777" w:rsidR="00580CEC" w:rsidRPr="00FF2996"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101" w:name="_FORMALIZACIÓN_DEL_CONTRATO"/>
      <w:bookmarkStart w:id="1102" w:name="_Toc434004120"/>
      <w:bookmarkStart w:id="1103" w:name="_Toc191039706"/>
      <w:bookmarkEnd w:id="1101"/>
      <w:r w:rsidRPr="00FF2996">
        <w:rPr>
          <w:rFonts w:cs="Arial"/>
          <w:bCs/>
          <w:color w:val="244061" w:themeColor="accent1" w:themeShade="80"/>
          <w:sz w:val="20"/>
        </w:rPr>
        <w:t>FORMALIZACIÓN DEL CONTRATO</w:t>
      </w:r>
      <w:bookmarkEnd w:id="1095"/>
      <w:bookmarkEnd w:id="1096"/>
      <w:bookmarkEnd w:id="1097"/>
      <w:bookmarkEnd w:id="1098"/>
      <w:bookmarkEnd w:id="1099"/>
      <w:bookmarkEnd w:id="1100"/>
      <w:bookmarkEnd w:id="1102"/>
      <w:bookmarkEnd w:id="1103"/>
      <w:r w:rsidRPr="00FF2996">
        <w:rPr>
          <w:rFonts w:cs="Arial"/>
          <w:bCs/>
          <w:color w:val="244061" w:themeColor="accent1" w:themeShade="80"/>
          <w:sz w:val="20"/>
        </w:rPr>
        <w:t xml:space="preserve"> </w:t>
      </w:r>
    </w:p>
    <w:p w14:paraId="450927C6" w14:textId="7CF5603B" w:rsidR="00827564" w:rsidRPr="00FF2996" w:rsidRDefault="00827564" w:rsidP="00827564">
      <w:pPr>
        <w:spacing w:before="120" w:after="120"/>
        <w:ind w:left="705"/>
        <w:jc w:val="both"/>
        <w:rPr>
          <w:rFonts w:ascii="Arial" w:hAnsi="Arial" w:cs="Arial"/>
        </w:rPr>
      </w:pPr>
      <w:r w:rsidRPr="00FF2996">
        <w:rPr>
          <w:rFonts w:ascii="Arial" w:hAnsi="Arial" w:cs="Arial"/>
          <w:bCs/>
        </w:rPr>
        <w:t xml:space="preserve">De conformidad con el primer párrafo del artículo 55 del REGLAMENTO, con la notificación del Fallo serán exigibles los derechos y obligaciones establecidas en el modelo del </w:t>
      </w:r>
      <w:r w:rsidRPr="00FF2996">
        <w:rPr>
          <w:rFonts w:ascii="Arial" w:hAnsi="Arial" w:cs="Arial"/>
        </w:rPr>
        <w:t xml:space="preserve">contrato </w:t>
      </w:r>
      <w:r w:rsidRPr="00FF2996">
        <w:rPr>
          <w:rFonts w:ascii="Arial" w:hAnsi="Arial" w:cs="Arial"/>
          <w:bCs/>
        </w:rPr>
        <w:t>de la presente convocatoria (</w:t>
      </w:r>
      <w:r w:rsidRPr="00FF2996">
        <w:rPr>
          <w:rFonts w:ascii="Arial" w:hAnsi="Arial" w:cs="Arial"/>
          <w:b/>
          <w:bCs/>
        </w:rPr>
        <w:t xml:space="preserve">Anexo </w:t>
      </w:r>
      <w:r w:rsidR="0090140F" w:rsidRPr="00FF2996">
        <w:rPr>
          <w:rFonts w:ascii="Arial" w:hAnsi="Arial" w:cs="Arial"/>
          <w:b/>
          <w:bCs/>
        </w:rPr>
        <w:t>9</w:t>
      </w:r>
      <w:r w:rsidRPr="00FF2996">
        <w:rPr>
          <w:rFonts w:ascii="Arial" w:hAnsi="Arial" w:cs="Arial"/>
          <w:bCs/>
        </w:rPr>
        <w:t xml:space="preserve">) </w:t>
      </w:r>
      <w:r w:rsidR="00F83E67" w:rsidRPr="00FF2996">
        <w:rPr>
          <w:rFonts w:ascii="Arial" w:hAnsi="Arial" w:cs="Arial"/>
          <w:bCs/>
        </w:rPr>
        <w:t xml:space="preserve">y obligará al INSTITUTO y al representante legal del PROVEEDOR a firmar el </w:t>
      </w:r>
      <w:r w:rsidR="00F83E67" w:rsidRPr="00FF2996">
        <w:rPr>
          <w:rFonts w:ascii="Arial" w:hAnsi="Arial" w:cs="Arial"/>
        </w:rPr>
        <w:t xml:space="preserve">contrato </w:t>
      </w:r>
      <w:r w:rsidR="00F83E67" w:rsidRPr="00FF2996">
        <w:rPr>
          <w:rFonts w:ascii="Arial" w:hAnsi="Arial" w:cs="Arial"/>
          <w:bCs/>
        </w:rPr>
        <w:t xml:space="preserve">correspondiente en la fecha, hora, lugar y forma prevista en el propio fallo o bien, dentro de los 15 (quince) días naturales </w:t>
      </w:r>
      <w:r w:rsidR="00F83E67" w:rsidRPr="00FF2996">
        <w:rPr>
          <w:rFonts w:ascii="Arial" w:hAnsi="Arial" w:cs="Arial"/>
          <w:lang w:eastAsia="es-MX"/>
        </w:rPr>
        <w:t xml:space="preserve">siguientes al día de la notificación del Fallo, </w:t>
      </w:r>
      <w:r w:rsidR="00EB3796" w:rsidRPr="00FF29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FF2996" w:rsidRDefault="00827564" w:rsidP="00EE5879">
      <w:pPr>
        <w:shd w:val="clear" w:color="auto" w:fill="FFFFFF"/>
        <w:spacing w:before="120" w:after="120"/>
        <w:ind w:left="709"/>
        <w:jc w:val="both"/>
        <w:outlineLvl w:val="0"/>
        <w:rPr>
          <w:rFonts w:ascii="Arial" w:hAnsi="Arial" w:cs="Arial"/>
          <w:b/>
        </w:rPr>
      </w:pPr>
      <w:r w:rsidRPr="00FF2996">
        <w:rPr>
          <w:rFonts w:ascii="Arial" w:hAnsi="Arial" w:cs="Arial"/>
          <w:b/>
        </w:rPr>
        <w:t>En caso de que el PROVEEDOR adjudicado no firme el contrato, se estará a lo siguiente:</w:t>
      </w:r>
    </w:p>
    <w:p w14:paraId="0AB19648" w14:textId="6BCB7B11" w:rsidR="003F4959" w:rsidRPr="00FF2996" w:rsidRDefault="003F4959" w:rsidP="003F4959">
      <w:pPr>
        <w:spacing w:before="120" w:after="120"/>
        <w:ind w:left="705"/>
        <w:jc w:val="both"/>
        <w:rPr>
          <w:rFonts w:ascii="Arial" w:hAnsi="Arial" w:cs="Arial"/>
        </w:rPr>
      </w:pPr>
      <w:r w:rsidRPr="00FF2996">
        <w:rPr>
          <w:rFonts w:ascii="Arial" w:hAnsi="Arial" w:cs="Arial"/>
        </w:rPr>
        <w:t>En acatamiento a lo previsto en el segundo párrafo del artículo 55 del REGLAMENTO, si el LICITANTE no firma el co</w:t>
      </w:r>
      <w:r w:rsidR="009F002D" w:rsidRPr="00FF2996">
        <w:rPr>
          <w:rFonts w:ascii="Arial" w:hAnsi="Arial" w:cs="Arial"/>
        </w:rPr>
        <w:t>ntrato por causas imputables a</w:t>
      </w:r>
      <w:r w:rsidRPr="00FF2996">
        <w:rPr>
          <w:rFonts w:ascii="Arial" w:hAnsi="Arial" w:cs="Arial"/>
        </w:rPr>
        <w:t>l mismo</w:t>
      </w:r>
      <w:r w:rsidR="009F002D" w:rsidRPr="00FF2996">
        <w:rPr>
          <w:rFonts w:ascii="Arial" w:hAnsi="Arial" w:cs="Arial"/>
        </w:rPr>
        <w:t xml:space="preserve">, la convocante </w:t>
      </w:r>
      <w:r w:rsidRPr="00FF2996">
        <w:rPr>
          <w:rFonts w:ascii="Arial" w:hAnsi="Arial" w:cs="Arial"/>
        </w:rPr>
        <w:t xml:space="preserve">sin necesidad de un nuevo </w:t>
      </w:r>
      <w:r w:rsidR="009415A5" w:rsidRPr="00FF2996">
        <w:rPr>
          <w:rFonts w:ascii="Arial" w:hAnsi="Arial" w:cs="Arial"/>
        </w:rPr>
        <w:t>procedimiento</w:t>
      </w:r>
      <w:r w:rsidRPr="00FF2996">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FF2996" w:rsidRDefault="00047A1A" w:rsidP="00047A1A">
      <w:pPr>
        <w:spacing w:before="120" w:after="120"/>
        <w:ind w:left="705"/>
        <w:jc w:val="both"/>
        <w:rPr>
          <w:rFonts w:ascii="Arial" w:hAnsi="Arial" w:cs="Arial"/>
        </w:rPr>
      </w:pPr>
      <w:r w:rsidRPr="00FF2996">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FF2996" w:rsidRDefault="00DD4222" w:rsidP="003F4959">
      <w:pPr>
        <w:spacing w:before="120" w:after="120"/>
        <w:ind w:left="705"/>
        <w:jc w:val="both"/>
        <w:rPr>
          <w:rFonts w:ascii="Arial" w:hAnsi="Arial" w:cs="Arial"/>
        </w:rPr>
      </w:pPr>
    </w:p>
    <w:p w14:paraId="281AFE7F" w14:textId="0DF1CFFD" w:rsidR="00D10421" w:rsidRPr="00FF2996" w:rsidRDefault="7907921C" w:rsidP="72CAD26F">
      <w:pPr>
        <w:pStyle w:val="Ttulo1"/>
        <w:spacing w:before="120" w:after="120"/>
        <w:ind w:left="851"/>
        <w:jc w:val="both"/>
        <w:rPr>
          <w:rFonts w:cs="Arial"/>
          <w:color w:val="244061" w:themeColor="accent1" w:themeShade="80"/>
          <w:sz w:val="20"/>
        </w:rPr>
      </w:pPr>
      <w:bookmarkStart w:id="1104" w:name="_Toc382992978"/>
      <w:bookmarkStart w:id="1105" w:name="_Toc383184951"/>
      <w:bookmarkStart w:id="1106" w:name="_Toc383788328"/>
      <w:bookmarkStart w:id="1107" w:name="_Toc390935291"/>
      <w:bookmarkStart w:id="1108" w:name="_Toc409002234"/>
      <w:bookmarkStart w:id="1109" w:name="_Toc422232855"/>
      <w:bookmarkStart w:id="1110" w:name="_Toc427242093"/>
      <w:bookmarkStart w:id="1111" w:name="_Toc428879805"/>
      <w:bookmarkStart w:id="1112" w:name="_Toc447120331"/>
      <w:bookmarkStart w:id="1113" w:name="_Toc452121398"/>
      <w:bookmarkStart w:id="1114" w:name="_Toc464498321"/>
      <w:bookmarkStart w:id="1115" w:name="_Toc464498726"/>
      <w:bookmarkStart w:id="1116" w:name="_Toc487209338"/>
      <w:bookmarkStart w:id="1117" w:name="_Toc488428651"/>
      <w:bookmarkStart w:id="1118" w:name="_Toc491180979"/>
      <w:bookmarkStart w:id="1119" w:name="_Toc492377939"/>
      <w:bookmarkStart w:id="1120" w:name="_Toc493501641"/>
      <w:bookmarkStart w:id="1121" w:name="_Toc494211600"/>
      <w:bookmarkStart w:id="1122" w:name="_Toc496883337"/>
      <w:bookmarkStart w:id="1123" w:name="_Toc498523218"/>
      <w:bookmarkStart w:id="1124" w:name="_Toc505704896"/>
      <w:bookmarkStart w:id="1125" w:name="_Toc510612339"/>
      <w:bookmarkStart w:id="1126" w:name="_Toc3539006"/>
      <w:bookmarkStart w:id="1127" w:name="_Toc19704279"/>
      <w:bookmarkStart w:id="1128" w:name="_Toc23410255"/>
      <w:bookmarkStart w:id="1129" w:name="_Toc23958021"/>
      <w:bookmarkStart w:id="1130" w:name="_Toc80883783"/>
      <w:bookmarkStart w:id="1131" w:name="_Toc80890454"/>
      <w:bookmarkStart w:id="1132" w:name="_Toc82529167"/>
      <w:bookmarkStart w:id="1133" w:name="_Toc119663144"/>
      <w:bookmarkStart w:id="1134" w:name="_Toc128403852"/>
      <w:bookmarkStart w:id="1135" w:name="_Toc139655567"/>
      <w:bookmarkStart w:id="1136" w:name="_Toc161343760"/>
      <w:bookmarkStart w:id="1137" w:name="_Toc163151909"/>
      <w:bookmarkStart w:id="1138" w:name="_Toc184325948"/>
      <w:bookmarkStart w:id="1139" w:name="_Toc190293826"/>
      <w:bookmarkStart w:id="1140" w:name="_Toc190866953"/>
      <w:bookmarkStart w:id="1141" w:name="_Toc191039707"/>
      <w:bookmarkStart w:id="1142" w:name="_Toc309618080"/>
      <w:bookmarkEnd w:id="690"/>
      <w:bookmarkEnd w:id="691"/>
      <w:bookmarkEnd w:id="692"/>
      <w:bookmarkEnd w:id="693"/>
      <w:bookmarkEnd w:id="694"/>
      <w:bookmarkEnd w:id="695"/>
      <w:bookmarkEnd w:id="696"/>
      <w:bookmarkEnd w:id="697"/>
      <w:bookmarkEnd w:id="698"/>
      <w:bookmarkEnd w:id="699"/>
      <w:bookmarkEnd w:id="700"/>
      <w:bookmarkEnd w:id="701"/>
      <w:bookmarkEnd w:id="702"/>
      <w:r w:rsidRPr="00FF2996">
        <w:rPr>
          <w:rFonts w:cs="Arial"/>
          <w:color w:val="244061" w:themeColor="accent1" w:themeShade="80"/>
          <w:sz w:val="20"/>
        </w:rPr>
        <w:t xml:space="preserve">7.1 </w:t>
      </w:r>
      <w:r w:rsidR="00061475" w:rsidRPr="00FF2996">
        <w:rPr>
          <w:rFonts w:cs="Arial"/>
          <w:color w:val="244061" w:themeColor="accent1" w:themeShade="80"/>
          <w:sz w:val="20"/>
        </w:rPr>
        <w:t>Para la suscripción del contrato</w:t>
      </w:r>
      <w:r w:rsidR="008A6D36" w:rsidRPr="00FF2996">
        <w:rPr>
          <w:rFonts w:cs="Arial"/>
          <w:color w:val="244061" w:themeColor="accent1" w:themeShade="80"/>
          <w:sz w:val="20"/>
        </w:rPr>
        <w:t xml:space="preserve"> para</w:t>
      </w:r>
      <w:r w:rsidR="00E56D20" w:rsidRPr="00FF2996">
        <w:rPr>
          <w:rFonts w:cs="Arial"/>
          <w:color w:val="244061" w:themeColor="accent1" w:themeShade="80"/>
          <w:sz w:val="20"/>
        </w:rPr>
        <w:t xml:space="preserve"> personas físicas y morales:</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p>
    <w:p w14:paraId="1CD989E2" w14:textId="29821F13" w:rsidR="00474776" w:rsidRPr="00FF2996" w:rsidRDefault="00474776" w:rsidP="00D142E6">
      <w:pPr>
        <w:pStyle w:val="Ttulo1"/>
        <w:spacing w:before="120" w:after="120"/>
        <w:jc w:val="both"/>
        <w:rPr>
          <w:rFonts w:cs="Arial"/>
          <w:bCs/>
          <w:color w:val="244061" w:themeColor="accent1" w:themeShade="80"/>
          <w:sz w:val="20"/>
        </w:rPr>
      </w:pPr>
      <w:bookmarkStart w:id="1143" w:name="_Toc119663145"/>
      <w:bookmarkStart w:id="1144" w:name="_Toc128403853"/>
      <w:bookmarkStart w:id="1145" w:name="_Toc139655568"/>
      <w:bookmarkStart w:id="1146" w:name="_Toc161343761"/>
      <w:bookmarkStart w:id="1147" w:name="_Toc163151910"/>
      <w:bookmarkStart w:id="1148" w:name="_Toc184325949"/>
      <w:bookmarkStart w:id="1149" w:name="_Toc190293827"/>
      <w:bookmarkStart w:id="1150" w:name="_Toc190866954"/>
      <w:bookmarkStart w:id="1151" w:name="_Toc191039708"/>
      <w:r w:rsidRPr="00FF2996">
        <w:rPr>
          <w:rFonts w:cs="Arial"/>
          <w:bCs/>
          <w:color w:val="244061" w:themeColor="accent1" w:themeShade="80"/>
          <w:sz w:val="20"/>
        </w:rPr>
        <w:t xml:space="preserve">7.1.1     </w:t>
      </w:r>
      <w:r w:rsidR="00D142E6" w:rsidRPr="00FF2996">
        <w:rPr>
          <w:rFonts w:cs="Arial"/>
          <w:bCs/>
          <w:color w:val="244061" w:themeColor="accent1" w:themeShade="80"/>
          <w:sz w:val="20"/>
        </w:rPr>
        <w:t>Documentación que deberá entregar el Licitante que resulte adjudicado:</w:t>
      </w:r>
      <w:bookmarkEnd w:id="1143"/>
      <w:bookmarkEnd w:id="1144"/>
      <w:bookmarkEnd w:id="1145"/>
      <w:bookmarkEnd w:id="1146"/>
      <w:bookmarkEnd w:id="1147"/>
      <w:bookmarkEnd w:id="1148"/>
      <w:bookmarkEnd w:id="1149"/>
      <w:bookmarkEnd w:id="1150"/>
      <w:bookmarkEnd w:id="1151"/>
    </w:p>
    <w:p w14:paraId="70F13DBE" w14:textId="64E267E5" w:rsidR="00004E76" w:rsidRPr="00FF2996" w:rsidRDefault="00004E76" w:rsidP="00F20258">
      <w:pPr>
        <w:ind w:left="709"/>
        <w:jc w:val="both"/>
        <w:rPr>
          <w:rFonts w:ascii="Arial" w:hAnsi="Arial" w:cs="Arial"/>
          <w:color w:val="000000"/>
          <w:lang w:val="es-ES" w:eastAsia="es-MX"/>
        </w:rPr>
      </w:pPr>
      <w:r w:rsidRPr="00FF2996">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E742F2" w:rsidRPr="00FF2996">
          <w:rPr>
            <w:rStyle w:val="Hipervnculo"/>
            <w:rFonts w:ascii="Arial" w:hAnsi="Arial" w:cs="Arial"/>
            <w:lang w:val="es-ES" w:eastAsia="es-MX"/>
          </w:rPr>
          <w:t>lucia.galvan@ine.mx</w:t>
        </w:r>
      </w:hyperlink>
      <w:r w:rsidR="00F20258" w:rsidRPr="00FF2996">
        <w:rPr>
          <w:rFonts w:ascii="Arial" w:hAnsi="Arial" w:cs="Arial"/>
          <w:color w:val="000000"/>
          <w:lang w:val="es-ES" w:eastAsia="es-MX"/>
        </w:rPr>
        <w:t xml:space="preserve"> </w:t>
      </w:r>
      <w:r w:rsidRPr="00FF2996">
        <w:rPr>
          <w:rFonts w:ascii="Arial" w:hAnsi="Arial" w:cs="Arial"/>
          <w:color w:val="000000"/>
          <w:lang w:val="es-ES" w:eastAsia="es-MX"/>
        </w:rPr>
        <w:t xml:space="preserve"> y </w:t>
      </w:r>
      <w:hyperlink r:id="rId31" w:history="1">
        <w:r w:rsidR="00F20258" w:rsidRPr="00FF2996">
          <w:rPr>
            <w:rStyle w:val="Hipervnculo"/>
            <w:rFonts w:ascii="Arial" w:hAnsi="Arial" w:cs="Arial"/>
            <w:lang w:val="es-ES" w:eastAsia="es-MX"/>
          </w:rPr>
          <w:t>alonso.rodriguez@ine.mx</w:t>
        </w:r>
      </w:hyperlink>
      <w:r w:rsidRPr="00FF2996">
        <w:rPr>
          <w:rFonts w:ascii="Arial" w:hAnsi="Arial" w:cs="Arial"/>
          <w:color w:val="000000"/>
          <w:lang w:val="es-ES" w:eastAsia="es-MX"/>
        </w:rPr>
        <w:t>:</w:t>
      </w:r>
      <w:r w:rsidR="00F20258" w:rsidRPr="00FF2996">
        <w:rPr>
          <w:rFonts w:ascii="Arial" w:hAnsi="Arial" w:cs="Arial"/>
          <w:color w:val="000000"/>
          <w:lang w:val="es-ES" w:eastAsia="es-MX"/>
        </w:rPr>
        <w:t xml:space="preserve"> </w:t>
      </w:r>
    </w:p>
    <w:p w14:paraId="53AEE7BC" w14:textId="77777777" w:rsidR="00F20258" w:rsidRPr="00FF2996" w:rsidRDefault="00F20258" w:rsidP="00004E76">
      <w:pPr>
        <w:ind w:left="709"/>
        <w:rPr>
          <w:rFonts w:ascii="Arial" w:hAnsi="Arial" w:cs="Arial"/>
          <w:color w:val="000000"/>
          <w:lang w:val="es-ES" w:eastAsia="es-MX"/>
        </w:rPr>
      </w:pPr>
    </w:p>
    <w:p w14:paraId="71DA9855" w14:textId="77777777" w:rsidR="00004E76" w:rsidRPr="00FF2996" w:rsidRDefault="00004E76" w:rsidP="00004E76">
      <w:pPr>
        <w:ind w:left="709"/>
        <w:rPr>
          <w:rFonts w:ascii="Arial" w:hAnsi="Arial" w:cs="Arial"/>
          <w:b/>
          <w:bCs/>
          <w:color w:val="000000"/>
          <w:lang w:val="es-ES" w:eastAsia="es-MX"/>
        </w:rPr>
      </w:pPr>
      <w:r w:rsidRPr="00FF2996">
        <w:rPr>
          <w:rFonts w:ascii="Arial" w:hAnsi="Arial" w:cs="Arial"/>
          <w:b/>
          <w:bCs/>
          <w:color w:val="000000"/>
          <w:lang w:val="es-ES" w:eastAsia="es-MX"/>
        </w:rPr>
        <w:t>En formato digital (Word o Excel):</w:t>
      </w:r>
    </w:p>
    <w:p w14:paraId="6A12EDE3" w14:textId="77777777" w:rsidR="00004E76" w:rsidRPr="00FF2996" w:rsidRDefault="00004E76" w:rsidP="00440236">
      <w:pPr>
        <w:ind w:left="1276"/>
        <w:rPr>
          <w:rFonts w:ascii="Arial" w:hAnsi="Arial" w:cs="Arial"/>
          <w:color w:val="000000"/>
          <w:lang w:val="es-ES" w:eastAsia="es-MX"/>
        </w:rPr>
      </w:pPr>
      <w:r w:rsidRPr="00FF2996">
        <w:rPr>
          <w:rFonts w:ascii="Arial" w:hAnsi="Arial" w:cs="Arial"/>
          <w:b/>
          <w:bCs/>
          <w:color w:val="000000"/>
          <w:lang w:val="es-ES" w:eastAsia="es-MX"/>
        </w:rPr>
        <w:t>a.</w:t>
      </w:r>
      <w:r w:rsidRPr="00FF2996">
        <w:rPr>
          <w:rFonts w:ascii="Arial" w:hAnsi="Arial" w:cs="Arial"/>
          <w:color w:val="000000"/>
          <w:lang w:val="es-ES" w:eastAsia="es-MX"/>
        </w:rPr>
        <w:t xml:space="preserve"> La oferta técnica, y</w:t>
      </w:r>
    </w:p>
    <w:p w14:paraId="733D04CA" w14:textId="77777777" w:rsidR="00004E76" w:rsidRPr="00FF2996" w:rsidRDefault="00004E76" w:rsidP="00440236">
      <w:pPr>
        <w:ind w:left="1276"/>
        <w:rPr>
          <w:rFonts w:ascii="Arial" w:hAnsi="Arial" w:cs="Arial"/>
          <w:color w:val="000000"/>
          <w:lang w:val="es-ES" w:eastAsia="es-MX"/>
        </w:rPr>
      </w:pPr>
      <w:r w:rsidRPr="00FF2996">
        <w:rPr>
          <w:rFonts w:ascii="Arial" w:hAnsi="Arial" w:cs="Arial"/>
          <w:b/>
          <w:bCs/>
          <w:color w:val="000000"/>
          <w:lang w:val="es-ES" w:eastAsia="es-MX"/>
        </w:rPr>
        <w:t>b.</w:t>
      </w:r>
      <w:r w:rsidRPr="00FF2996">
        <w:rPr>
          <w:rFonts w:ascii="Arial" w:hAnsi="Arial" w:cs="Arial"/>
          <w:color w:val="000000"/>
          <w:lang w:val="es-ES" w:eastAsia="es-MX"/>
        </w:rPr>
        <w:t xml:space="preserve"> La oferta económica</w:t>
      </w:r>
    </w:p>
    <w:p w14:paraId="3D7F401A" w14:textId="77777777" w:rsidR="00F20258" w:rsidRPr="00FF2996" w:rsidRDefault="00F20258" w:rsidP="00004E76">
      <w:pPr>
        <w:ind w:left="709"/>
        <w:rPr>
          <w:rFonts w:ascii="Arial" w:hAnsi="Arial" w:cs="Arial"/>
          <w:color w:val="000000"/>
          <w:lang w:val="es-ES" w:eastAsia="es-MX"/>
        </w:rPr>
      </w:pPr>
    </w:p>
    <w:p w14:paraId="06EDA5BC" w14:textId="5666FE9F" w:rsidR="00004E76" w:rsidRPr="00FF2996" w:rsidRDefault="00004E76" w:rsidP="00F20258">
      <w:pPr>
        <w:ind w:left="709"/>
        <w:jc w:val="both"/>
        <w:rPr>
          <w:rFonts w:ascii="Arial" w:hAnsi="Arial" w:cs="Arial"/>
          <w:color w:val="000000"/>
          <w:lang w:val="es-ES" w:eastAsia="es-MX"/>
        </w:rPr>
      </w:pPr>
      <w:r w:rsidRPr="00FF299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FF2996">
        <w:rPr>
          <w:rFonts w:ascii="Arial" w:hAnsi="Arial" w:cs="Arial"/>
          <w:color w:val="000000"/>
          <w:lang w:val="es-ES" w:eastAsia="es-MX"/>
        </w:rPr>
        <w:t>impresa</w:t>
      </w:r>
      <w:r w:rsidRPr="00FF2996">
        <w:rPr>
          <w:rFonts w:ascii="Arial" w:hAnsi="Arial" w:cs="Arial"/>
          <w:color w:val="000000"/>
          <w:lang w:val="es-ES" w:eastAsia="es-MX"/>
        </w:rPr>
        <w:t xml:space="preserve"> en el referido Acto.</w:t>
      </w:r>
    </w:p>
    <w:p w14:paraId="7925565C" w14:textId="77777777" w:rsidR="0087542D" w:rsidRPr="00FF2996" w:rsidRDefault="0087542D" w:rsidP="00F20258">
      <w:pPr>
        <w:ind w:left="709"/>
        <w:jc w:val="both"/>
        <w:rPr>
          <w:rFonts w:ascii="Arial" w:hAnsi="Arial" w:cs="Arial"/>
          <w:color w:val="000000"/>
          <w:lang w:val="es-ES" w:eastAsia="es-MX"/>
        </w:rPr>
      </w:pPr>
    </w:p>
    <w:p w14:paraId="65FBC395" w14:textId="78D06CB9" w:rsidR="00004E76" w:rsidRPr="00FF2996" w:rsidRDefault="00004E76">
      <w:pPr>
        <w:pStyle w:val="Prrafodelista"/>
        <w:numPr>
          <w:ilvl w:val="0"/>
          <w:numId w:val="99"/>
        </w:numPr>
        <w:jc w:val="both"/>
        <w:rPr>
          <w:rFonts w:ascii="Arial" w:hAnsi="Arial" w:cs="Arial"/>
          <w:color w:val="000000"/>
          <w:lang w:val="es-ES" w:eastAsia="es-MX"/>
        </w:rPr>
      </w:pPr>
      <w:r w:rsidRPr="00FF2996">
        <w:rPr>
          <w:rFonts w:ascii="Arial" w:hAnsi="Arial" w:cs="Arial"/>
          <w:color w:val="000000"/>
          <w:lang w:val="es-ES" w:eastAsia="es-MX"/>
        </w:rPr>
        <w:t>Documentación legal requerida, en original y copia simple para cotejo, para formalización del contrato</w:t>
      </w:r>
    </w:p>
    <w:p w14:paraId="23E68F4E" w14:textId="77777777" w:rsidR="00580CEC" w:rsidRPr="00FF2996" w:rsidRDefault="00580CEC" w:rsidP="00040402">
      <w:pPr>
        <w:jc w:val="both"/>
        <w:rPr>
          <w:rFonts w:ascii="Arial" w:hAnsi="Arial" w:cs="Arial"/>
          <w:color w:val="000000"/>
          <w:lang w:val="es-ES" w:eastAsia="es-MX"/>
        </w:rPr>
      </w:pPr>
    </w:p>
    <w:p w14:paraId="267B5A79" w14:textId="4EC0EBB1" w:rsidR="00E742F2" w:rsidRPr="00FF2996" w:rsidRDefault="00E742F2">
      <w:pPr>
        <w:pStyle w:val="Prrafodelista"/>
        <w:numPr>
          <w:ilvl w:val="3"/>
          <w:numId w:val="77"/>
        </w:numPr>
        <w:snapToGrid w:val="0"/>
        <w:ind w:left="993"/>
        <w:jc w:val="both"/>
        <w:rPr>
          <w:rFonts w:ascii="Arial" w:hAnsi="Arial" w:cs="Arial"/>
          <w:b/>
          <w:bCs/>
          <w:color w:val="000000"/>
          <w:lang w:val="es-ES" w:eastAsia="es-MX"/>
        </w:rPr>
      </w:pPr>
      <w:r w:rsidRPr="00FF2996">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Pr="00FF2996" w:rsidRDefault="00E742F2" w:rsidP="004233A2">
      <w:pPr>
        <w:ind w:left="709"/>
        <w:jc w:val="both"/>
        <w:rPr>
          <w:rFonts w:ascii="Arial" w:hAnsi="Arial" w:cs="Arial"/>
          <w:b/>
          <w:bCs/>
          <w:color w:val="000000"/>
          <w:lang w:val="es-ES" w:eastAsia="es-MX"/>
        </w:rPr>
      </w:pPr>
    </w:p>
    <w:p w14:paraId="068B245E" w14:textId="04084825" w:rsidR="00004E76" w:rsidRPr="00FF2996" w:rsidRDefault="00004E76" w:rsidP="004233A2">
      <w:pPr>
        <w:ind w:left="709"/>
        <w:jc w:val="both"/>
        <w:rPr>
          <w:rFonts w:ascii="Arial" w:hAnsi="Arial" w:cs="Arial"/>
          <w:b/>
          <w:bCs/>
          <w:color w:val="000000"/>
          <w:lang w:val="es-ES" w:eastAsia="es-MX"/>
        </w:rPr>
      </w:pPr>
      <w:r w:rsidRPr="00FF2996">
        <w:rPr>
          <w:rFonts w:ascii="Arial" w:hAnsi="Arial" w:cs="Arial"/>
          <w:b/>
          <w:bCs/>
          <w:color w:val="000000"/>
          <w:lang w:val="es-ES" w:eastAsia="es-MX"/>
        </w:rPr>
        <w:t>Persona moral</w:t>
      </w:r>
    </w:p>
    <w:p w14:paraId="46D7B30C" w14:textId="77777777" w:rsidR="0087542D" w:rsidRPr="00FF2996" w:rsidRDefault="0087542D" w:rsidP="004233A2">
      <w:pPr>
        <w:ind w:left="709"/>
        <w:jc w:val="both"/>
        <w:rPr>
          <w:rFonts w:ascii="Arial" w:hAnsi="Arial" w:cs="Arial"/>
          <w:color w:val="000000"/>
          <w:lang w:val="es-ES" w:eastAsia="es-MX"/>
        </w:rPr>
      </w:pPr>
    </w:p>
    <w:p w14:paraId="29833BD2" w14:textId="77777777" w:rsidR="00620A2A" w:rsidRPr="00FF2996" w:rsidRDefault="00004E76">
      <w:pPr>
        <w:pStyle w:val="Prrafodelista"/>
        <w:numPr>
          <w:ilvl w:val="0"/>
          <w:numId w:val="98"/>
        </w:numPr>
        <w:ind w:left="993"/>
        <w:jc w:val="both"/>
        <w:rPr>
          <w:rFonts w:ascii="Arial" w:hAnsi="Arial" w:cs="Arial"/>
          <w:color w:val="000000"/>
          <w:lang w:val="es-ES" w:eastAsia="es-MX"/>
        </w:rPr>
      </w:pPr>
      <w:r w:rsidRPr="00FF2996">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FF2996" w:rsidRDefault="00620A2A" w:rsidP="00620A2A">
      <w:pPr>
        <w:pStyle w:val="Prrafodelista"/>
        <w:ind w:left="993"/>
        <w:jc w:val="both"/>
        <w:rPr>
          <w:rFonts w:ascii="Arial" w:hAnsi="Arial" w:cs="Arial"/>
          <w:color w:val="000000"/>
          <w:lang w:val="es-ES" w:eastAsia="es-MX"/>
        </w:rPr>
      </w:pPr>
    </w:p>
    <w:p w14:paraId="3D41C2DF" w14:textId="77777777" w:rsidR="00620A2A" w:rsidRPr="00FF2996" w:rsidRDefault="00004E76">
      <w:pPr>
        <w:pStyle w:val="Prrafodelista"/>
        <w:numPr>
          <w:ilvl w:val="0"/>
          <w:numId w:val="98"/>
        </w:numPr>
        <w:ind w:left="993"/>
        <w:jc w:val="both"/>
        <w:rPr>
          <w:rFonts w:ascii="Arial" w:hAnsi="Arial" w:cs="Arial"/>
          <w:color w:val="000000"/>
          <w:lang w:val="es-ES" w:eastAsia="es-MX"/>
        </w:rPr>
      </w:pPr>
      <w:r w:rsidRPr="00FF2996">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FF2996" w:rsidRDefault="00620A2A" w:rsidP="00620A2A">
      <w:pPr>
        <w:pStyle w:val="Prrafodelista"/>
        <w:rPr>
          <w:rFonts w:ascii="Arial" w:hAnsi="Arial" w:cs="Arial"/>
          <w:color w:val="000000"/>
          <w:lang w:val="es-ES" w:eastAsia="es-MX"/>
        </w:rPr>
      </w:pPr>
    </w:p>
    <w:p w14:paraId="4A940095" w14:textId="77777777" w:rsidR="00620A2A" w:rsidRPr="00FF2996" w:rsidRDefault="00004E76" w:rsidP="00620A2A">
      <w:pPr>
        <w:pStyle w:val="Prrafodelista"/>
        <w:ind w:left="993"/>
        <w:jc w:val="both"/>
        <w:rPr>
          <w:rFonts w:ascii="Arial" w:hAnsi="Arial" w:cs="Arial"/>
          <w:color w:val="000000"/>
          <w:lang w:val="es-ES" w:eastAsia="es-MX"/>
        </w:rPr>
      </w:pPr>
      <w:r w:rsidRPr="00FF2996">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FF2996" w:rsidRDefault="00620A2A" w:rsidP="00620A2A">
      <w:pPr>
        <w:pStyle w:val="Prrafodelista"/>
        <w:ind w:left="993"/>
        <w:jc w:val="both"/>
        <w:rPr>
          <w:rFonts w:ascii="Arial" w:hAnsi="Arial" w:cs="Arial"/>
          <w:color w:val="000000"/>
          <w:lang w:val="es-ES" w:eastAsia="es-MX"/>
        </w:rPr>
      </w:pPr>
    </w:p>
    <w:p w14:paraId="1B13A4C7" w14:textId="2AE71EC2" w:rsidR="00004E76" w:rsidRPr="00FF2996" w:rsidRDefault="00004E76">
      <w:pPr>
        <w:pStyle w:val="Prrafodelista"/>
        <w:numPr>
          <w:ilvl w:val="0"/>
          <w:numId w:val="91"/>
        </w:numPr>
        <w:ind w:left="993"/>
        <w:jc w:val="both"/>
        <w:rPr>
          <w:rFonts w:ascii="Arial" w:hAnsi="Arial" w:cs="Arial"/>
          <w:color w:val="000000"/>
          <w:lang w:val="es-ES" w:eastAsia="es-MX"/>
        </w:rPr>
      </w:pPr>
      <w:r w:rsidRPr="00FF299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FF2996" w:rsidRDefault="0087542D" w:rsidP="00E609B3">
      <w:pPr>
        <w:ind w:left="993"/>
        <w:jc w:val="both"/>
        <w:rPr>
          <w:rFonts w:ascii="Arial" w:hAnsi="Arial" w:cs="Arial"/>
          <w:color w:val="000000"/>
          <w:lang w:val="es-ES" w:eastAsia="es-MX"/>
        </w:rPr>
      </w:pPr>
    </w:p>
    <w:p w14:paraId="0D20780D" w14:textId="31AA4ED5" w:rsidR="00E609B3" w:rsidRPr="00FF2996" w:rsidRDefault="00004E76" w:rsidP="00E609B3">
      <w:pPr>
        <w:pStyle w:val="Prrafodelista"/>
        <w:numPr>
          <w:ilvl w:val="0"/>
          <w:numId w:val="13"/>
        </w:numPr>
        <w:ind w:left="993"/>
        <w:jc w:val="both"/>
        <w:rPr>
          <w:rFonts w:ascii="Arial" w:hAnsi="Arial" w:cs="Arial"/>
          <w:color w:val="000000"/>
          <w:lang w:val="es-ES" w:eastAsia="es-MX"/>
        </w:rPr>
      </w:pPr>
      <w:r w:rsidRPr="00FF2996">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FF2996" w:rsidRDefault="00004E76" w:rsidP="00E609B3">
      <w:pPr>
        <w:pStyle w:val="Prrafodelista"/>
        <w:numPr>
          <w:ilvl w:val="0"/>
          <w:numId w:val="13"/>
        </w:numPr>
        <w:ind w:left="993"/>
        <w:jc w:val="both"/>
        <w:rPr>
          <w:rFonts w:ascii="Arial" w:hAnsi="Arial" w:cs="Arial"/>
          <w:color w:val="000000"/>
          <w:lang w:val="es-ES" w:eastAsia="es-MX"/>
        </w:rPr>
      </w:pPr>
      <w:r w:rsidRPr="00FF2996">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FF2996" w:rsidRDefault="004233A2" w:rsidP="00E609B3">
      <w:pPr>
        <w:ind w:left="993"/>
        <w:jc w:val="both"/>
        <w:rPr>
          <w:rFonts w:ascii="Arial" w:hAnsi="Arial" w:cs="Arial"/>
          <w:color w:val="000000"/>
          <w:lang w:val="es-ES" w:eastAsia="es-MX"/>
        </w:rPr>
      </w:pPr>
    </w:p>
    <w:p w14:paraId="5C3F3D59" w14:textId="77777777" w:rsidR="00547D55" w:rsidRPr="00FF2996" w:rsidRDefault="00004E76" w:rsidP="00547D55">
      <w:pPr>
        <w:pStyle w:val="Prrafodelista"/>
        <w:numPr>
          <w:ilvl w:val="0"/>
          <w:numId w:val="13"/>
        </w:numPr>
        <w:ind w:left="993"/>
        <w:jc w:val="both"/>
        <w:rPr>
          <w:rFonts w:ascii="Arial" w:hAnsi="Arial" w:cs="Arial"/>
          <w:color w:val="000000"/>
          <w:lang w:val="es-ES" w:eastAsia="es-MX"/>
        </w:rPr>
      </w:pPr>
      <w:r w:rsidRPr="00FF2996">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FF2996" w:rsidRDefault="00547D55" w:rsidP="00547D55">
      <w:pPr>
        <w:pStyle w:val="Prrafodelista"/>
        <w:rPr>
          <w:rFonts w:ascii="Arial" w:hAnsi="Arial" w:cs="Arial"/>
          <w:color w:val="000000"/>
          <w:lang w:val="es-ES" w:eastAsia="es-MX"/>
        </w:rPr>
      </w:pPr>
    </w:p>
    <w:p w14:paraId="79EE41C1" w14:textId="2EC1CF6C" w:rsidR="00004E76" w:rsidRPr="00FF2996" w:rsidRDefault="00004E76" w:rsidP="00547D55">
      <w:pPr>
        <w:pStyle w:val="Prrafodelista"/>
        <w:numPr>
          <w:ilvl w:val="0"/>
          <w:numId w:val="13"/>
        </w:numPr>
        <w:ind w:left="993"/>
        <w:jc w:val="both"/>
        <w:rPr>
          <w:rFonts w:ascii="Arial" w:hAnsi="Arial" w:cs="Arial"/>
          <w:color w:val="000000"/>
          <w:lang w:val="es-ES" w:eastAsia="es-MX"/>
        </w:rPr>
      </w:pPr>
      <w:r w:rsidRPr="00FF2996">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FF2996" w:rsidRDefault="00547D55" w:rsidP="00547D55">
      <w:pPr>
        <w:rPr>
          <w:rFonts w:ascii="Arial" w:hAnsi="Arial" w:cs="Arial"/>
          <w:b/>
          <w:bCs/>
          <w:color w:val="000000"/>
          <w:lang w:val="es-ES" w:eastAsia="es-MX"/>
        </w:rPr>
      </w:pPr>
    </w:p>
    <w:p w14:paraId="445D8CD6" w14:textId="7E690315" w:rsidR="00004E76" w:rsidRPr="00FF2996" w:rsidRDefault="00004E76" w:rsidP="00547D55">
      <w:pPr>
        <w:ind w:left="709"/>
        <w:rPr>
          <w:rFonts w:ascii="Arial" w:hAnsi="Arial" w:cs="Arial"/>
          <w:b/>
          <w:bCs/>
          <w:color w:val="000000"/>
          <w:lang w:val="es-ES" w:eastAsia="es-MX"/>
        </w:rPr>
      </w:pPr>
      <w:r w:rsidRPr="00FF2996">
        <w:rPr>
          <w:rFonts w:ascii="Arial" w:hAnsi="Arial" w:cs="Arial"/>
          <w:b/>
          <w:bCs/>
          <w:color w:val="000000"/>
          <w:lang w:val="es-ES" w:eastAsia="es-MX"/>
        </w:rPr>
        <w:t>Persona física</w:t>
      </w:r>
    </w:p>
    <w:p w14:paraId="442BE156" w14:textId="77777777" w:rsidR="004233A2" w:rsidRPr="00FF2996" w:rsidRDefault="004233A2" w:rsidP="00004E76">
      <w:pPr>
        <w:rPr>
          <w:rFonts w:ascii="Arial" w:hAnsi="Arial" w:cs="Arial"/>
          <w:color w:val="000000"/>
          <w:lang w:val="es-ES" w:eastAsia="es-MX"/>
        </w:rPr>
      </w:pPr>
    </w:p>
    <w:p w14:paraId="381C35BC" w14:textId="6CC3507B" w:rsidR="00547D55" w:rsidRPr="00FF2996" w:rsidRDefault="00004E76">
      <w:pPr>
        <w:pStyle w:val="Prrafodelista"/>
        <w:numPr>
          <w:ilvl w:val="0"/>
          <w:numId w:val="100"/>
        </w:numPr>
        <w:jc w:val="both"/>
        <w:rPr>
          <w:rFonts w:ascii="Arial" w:hAnsi="Arial" w:cs="Arial"/>
          <w:color w:val="000000"/>
          <w:lang w:val="es-ES" w:eastAsia="es-MX"/>
        </w:rPr>
      </w:pPr>
      <w:r w:rsidRPr="00FF2996">
        <w:rPr>
          <w:rFonts w:ascii="Arial" w:hAnsi="Arial" w:cs="Arial"/>
          <w:color w:val="000000"/>
          <w:lang w:val="es-ES" w:eastAsia="es-MX"/>
        </w:rPr>
        <w:t>Identificación oficial VIGENTE (credencial para votar o pasaporte o cédula profesional).</w:t>
      </w:r>
    </w:p>
    <w:p w14:paraId="1BF37B84" w14:textId="77777777" w:rsidR="00547D55" w:rsidRPr="00FF2996" w:rsidRDefault="00547D55" w:rsidP="00547D55">
      <w:pPr>
        <w:pStyle w:val="Prrafodelista"/>
        <w:ind w:left="1065"/>
        <w:jc w:val="both"/>
        <w:rPr>
          <w:rFonts w:ascii="Arial" w:hAnsi="Arial" w:cs="Arial"/>
          <w:color w:val="000000"/>
          <w:lang w:val="es-ES" w:eastAsia="es-MX"/>
        </w:rPr>
      </w:pPr>
    </w:p>
    <w:p w14:paraId="2FCB7863" w14:textId="77777777" w:rsidR="00547D55" w:rsidRPr="00FF2996" w:rsidRDefault="00004E76">
      <w:pPr>
        <w:pStyle w:val="Prrafodelista"/>
        <w:numPr>
          <w:ilvl w:val="0"/>
          <w:numId w:val="100"/>
        </w:numPr>
        <w:jc w:val="both"/>
        <w:rPr>
          <w:rFonts w:ascii="Arial" w:hAnsi="Arial" w:cs="Arial"/>
          <w:color w:val="000000"/>
          <w:lang w:val="es-ES" w:eastAsia="es-MX"/>
        </w:rPr>
      </w:pPr>
      <w:r w:rsidRPr="00FF2996">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FF2996" w:rsidRDefault="00547D55" w:rsidP="00547D55">
      <w:pPr>
        <w:pStyle w:val="Prrafodelista"/>
        <w:rPr>
          <w:rFonts w:ascii="Arial" w:hAnsi="Arial" w:cs="Arial"/>
          <w:color w:val="000000"/>
          <w:lang w:val="es-ES" w:eastAsia="es-MX"/>
        </w:rPr>
      </w:pPr>
    </w:p>
    <w:p w14:paraId="0075647B" w14:textId="77777777" w:rsidR="00547D55" w:rsidRPr="00FF2996" w:rsidRDefault="00004E76">
      <w:pPr>
        <w:pStyle w:val="Prrafodelista"/>
        <w:numPr>
          <w:ilvl w:val="0"/>
          <w:numId w:val="100"/>
        </w:numPr>
        <w:jc w:val="both"/>
        <w:rPr>
          <w:rFonts w:ascii="Arial" w:hAnsi="Arial" w:cs="Arial"/>
          <w:color w:val="000000"/>
          <w:lang w:val="es-ES" w:eastAsia="es-MX"/>
        </w:rPr>
      </w:pPr>
      <w:r w:rsidRPr="00FF2996">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FF2996" w:rsidRDefault="00547D55" w:rsidP="00547D55">
      <w:pPr>
        <w:pStyle w:val="Prrafodelista"/>
        <w:rPr>
          <w:rFonts w:ascii="Arial" w:hAnsi="Arial" w:cs="Arial"/>
          <w:color w:val="000000"/>
          <w:lang w:val="es-ES" w:eastAsia="es-MX"/>
        </w:rPr>
      </w:pPr>
    </w:p>
    <w:p w14:paraId="51B643E1" w14:textId="77777777" w:rsidR="00547D55" w:rsidRPr="00FF2996" w:rsidRDefault="00004E76">
      <w:pPr>
        <w:pStyle w:val="Prrafodelista"/>
        <w:numPr>
          <w:ilvl w:val="0"/>
          <w:numId w:val="100"/>
        </w:numPr>
        <w:jc w:val="both"/>
        <w:rPr>
          <w:rFonts w:ascii="Arial" w:hAnsi="Arial" w:cs="Arial"/>
          <w:color w:val="000000"/>
          <w:lang w:val="es-ES" w:eastAsia="es-MX"/>
        </w:rPr>
      </w:pPr>
      <w:r w:rsidRPr="00FF2996">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FF2996" w:rsidRDefault="00547D55" w:rsidP="00547D55">
      <w:pPr>
        <w:pStyle w:val="Prrafodelista"/>
        <w:rPr>
          <w:rFonts w:ascii="Arial" w:hAnsi="Arial" w:cs="Arial"/>
          <w:color w:val="000000"/>
          <w:lang w:val="es-ES" w:eastAsia="es-MX"/>
        </w:rPr>
      </w:pPr>
    </w:p>
    <w:p w14:paraId="16E18856" w14:textId="47B3A463" w:rsidR="00004E76" w:rsidRPr="00FF2996" w:rsidRDefault="00004E76">
      <w:pPr>
        <w:pStyle w:val="Prrafodelista"/>
        <w:numPr>
          <w:ilvl w:val="0"/>
          <w:numId w:val="100"/>
        </w:numPr>
        <w:jc w:val="both"/>
        <w:rPr>
          <w:rFonts w:ascii="Arial" w:hAnsi="Arial" w:cs="Arial"/>
          <w:color w:val="000000"/>
          <w:lang w:val="es-ES" w:eastAsia="es-MX"/>
        </w:rPr>
      </w:pPr>
      <w:r w:rsidRPr="00FF2996">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FF2996" w:rsidRDefault="00E742F2" w:rsidP="00780977">
      <w:pPr>
        <w:jc w:val="both"/>
        <w:rPr>
          <w:rFonts w:ascii="Arial" w:hAnsi="Arial" w:cs="Arial"/>
          <w:color w:val="000000"/>
          <w:lang w:val="es-ES" w:eastAsia="es-MX"/>
        </w:rPr>
      </w:pPr>
    </w:p>
    <w:p w14:paraId="65380E3A" w14:textId="01255285" w:rsidR="00004E76" w:rsidRPr="00FF2996" w:rsidRDefault="00004E76" w:rsidP="004233A2">
      <w:pPr>
        <w:ind w:left="709"/>
        <w:rPr>
          <w:rFonts w:ascii="Arial" w:hAnsi="Arial" w:cs="Arial"/>
          <w:color w:val="000000"/>
          <w:u w:val="single"/>
          <w:lang w:val="es-ES" w:eastAsia="es-MX"/>
        </w:rPr>
      </w:pPr>
      <w:r w:rsidRPr="00FF2996">
        <w:rPr>
          <w:rFonts w:ascii="Arial" w:hAnsi="Arial" w:cs="Arial"/>
          <w:color w:val="000000"/>
          <w:u w:val="single"/>
          <w:lang w:val="es-ES" w:eastAsia="es-MX"/>
        </w:rPr>
        <w:t>Asimismo, deberá presentar, previo a la formalización del contrato:</w:t>
      </w:r>
    </w:p>
    <w:p w14:paraId="0F44A4B3" w14:textId="77777777" w:rsidR="004233A2" w:rsidRPr="00FF2996" w:rsidRDefault="004233A2" w:rsidP="005F5A70">
      <w:pPr>
        <w:rPr>
          <w:rFonts w:ascii="Arial" w:hAnsi="Arial" w:cs="Arial"/>
          <w:color w:val="000000"/>
          <w:lang w:val="es-ES" w:eastAsia="es-MX"/>
        </w:rPr>
      </w:pPr>
    </w:p>
    <w:p w14:paraId="7F8E3130" w14:textId="6339D367" w:rsidR="00011F8E" w:rsidRPr="00E635E2" w:rsidRDefault="00313CF0" w:rsidP="00E635E2">
      <w:pPr>
        <w:ind w:left="709"/>
        <w:rPr>
          <w:rFonts w:ascii="Arial" w:hAnsi="Arial" w:cs="Arial"/>
          <w:b/>
          <w:bCs/>
          <w:color w:val="000000"/>
          <w:lang w:val="es-ES" w:eastAsia="es-MX"/>
        </w:rPr>
      </w:pPr>
      <w:r w:rsidRPr="00FF2996">
        <w:rPr>
          <w:rFonts w:ascii="Arial" w:hAnsi="Arial" w:cs="Arial"/>
          <w:b/>
          <w:bCs/>
          <w:color w:val="000000"/>
          <w:lang w:val="es-ES" w:eastAsia="es-MX"/>
        </w:rPr>
        <w:t xml:space="preserve">B. </w:t>
      </w:r>
      <w:r w:rsidR="00004E76" w:rsidRPr="00FF2996">
        <w:rPr>
          <w:rFonts w:ascii="Arial" w:hAnsi="Arial" w:cs="Arial"/>
          <w:b/>
          <w:bCs/>
          <w:color w:val="000000"/>
          <w:lang w:val="es-ES" w:eastAsia="es-MX"/>
        </w:rPr>
        <w:t>Opinión de cumplimiento de OBLIGACIONES FISCALES</w:t>
      </w:r>
    </w:p>
    <w:p w14:paraId="1D4E30E3" w14:textId="6BB3997B" w:rsidR="00011F8E" w:rsidRPr="00FF2996" w:rsidRDefault="00011F8E" w:rsidP="004233A2">
      <w:pPr>
        <w:ind w:left="709"/>
        <w:jc w:val="both"/>
        <w:rPr>
          <w:rFonts w:ascii="Arial" w:hAnsi="Arial" w:cs="Arial"/>
          <w:color w:val="000000"/>
          <w:lang w:val="es-ES" w:eastAsia="es-MX"/>
        </w:rPr>
      </w:pPr>
      <w:r w:rsidRPr="00FF2996">
        <w:rPr>
          <w:rFonts w:ascii="Arial" w:hAnsi="Arial" w:cs="Arial"/>
          <w:color w:val="000000"/>
          <w:lang w:val="es-ES" w:eastAsia="es-MX"/>
        </w:rPr>
        <w:t>En cumplimiento a la regla 2.1.28. de la Resolución Miscelánea Fiscal para 202</w:t>
      </w:r>
      <w:r w:rsidR="00E635E2">
        <w:rPr>
          <w:rFonts w:ascii="Arial" w:hAnsi="Arial" w:cs="Arial"/>
          <w:color w:val="000000"/>
          <w:lang w:val="es-ES" w:eastAsia="es-MX"/>
        </w:rPr>
        <w:t>5</w:t>
      </w:r>
      <w:r w:rsidRPr="00FF2996">
        <w:rPr>
          <w:rFonts w:ascii="Arial" w:hAnsi="Arial" w:cs="Arial"/>
          <w:color w:val="000000"/>
          <w:lang w:val="es-ES" w:eastAsia="es-MX"/>
        </w:rPr>
        <w:t xml:space="preserve">, publicada en el Diario Oficial de la Federación el </w:t>
      </w:r>
      <w:r w:rsidR="00E635E2">
        <w:rPr>
          <w:rFonts w:ascii="Arial" w:hAnsi="Arial" w:cs="Arial"/>
          <w:color w:val="000000"/>
          <w:lang w:val="es-ES" w:eastAsia="es-MX"/>
        </w:rPr>
        <w:t>30</w:t>
      </w:r>
      <w:r w:rsidRPr="00FF2996">
        <w:rPr>
          <w:rFonts w:ascii="Arial" w:hAnsi="Arial" w:cs="Arial"/>
          <w:color w:val="000000"/>
          <w:lang w:val="es-ES" w:eastAsia="es-MX"/>
        </w:rPr>
        <w:t xml:space="preserve"> de diciembre de 202</w:t>
      </w:r>
      <w:r w:rsidR="00E635E2">
        <w:rPr>
          <w:rFonts w:ascii="Arial" w:hAnsi="Arial" w:cs="Arial"/>
          <w:color w:val="000000"/>
          <w:lang w:val="es-ES" w:eastAsia="es-MX"/>
        </w:rPr>
        <w:t>4</w:t>
      </w:r>
      <w:r w:rsidRPr="00FF2996">
        <w:rPr>
          <w:rFonts w:ascii="Arial" w:hAnsi="Arial" w:cs="Arial"/>
          <w:color w:val="000000"/>
          <w:lang w:val="es-ES" w:eastAsia="es-MX"/>
        </w:rPr>
        <w:t xml:space="preserve">, para los efectos del artículo 32-D, primero, segundo, tercero y séptimo párrafos del Código Fiscal de la Federación, para contrataciones por adquisición de bienes, arrendamientos, prestación de servicios u obra pública, con cargo total o </w:t>
      </w:r>
      <w:r w:rsidRPr="00FF2996">
        <w:rPr>
          <w:rFonts w:ascii="Arial" w:hAnsi="Arial" w:cs="Arial"/>
          <w:color w:val="000000"/>
          <w:lang w:val="es-ES" w:eastAsia="es-MX"/>
        </w:rPr>
        <w:lastRenderedPageBreak/>
        <w:t>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FF2996" w:rsidRDefault="004233A2" w:rsidP="004233A2">
      <w:pPr>
        <w:ind w:left="709"/>
        <w:jc w:val="both"/>
        <w:rPr>
          <w:rFonts w:ascii="Arial" w:hAnsi="Arial" w:cs="Arial"/>
          <w:color w:val="000000"/>
          <w:lang w:val="es-ES" w:eastAsia="es-MX"/>
        </w:rPr>
      </w:pPr>
    </w:p>
    <w:p w14:paraId="4BA1CF2B" w14:textId="6EDE9553" w:rsidR="00004E76" w:rsidRPr="00FF2996" w:rsidRDefault="00011F8E" w:rsidP="004233A2">
      <w:pPr>
        <w:ind w:left="709"/>
        <w:jc w:val="both"/>
        <w:rPr>
          <w:rFonts w:ascii="Arial" w:hAnsi="Arial" w:cs="Arial"/>
          <w:color w:val="000000"/>
          <w:lang w:val="es-ES" w:eastAsia="es-MX"/>
        </w:rPr>
      </w:pPr>
      <w:r w:rsidRPr="00FF299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FF2996" w:rsidRDefault="004233A2" w:rsidP="004233A2">
      <w:pPr>
        <w:ind w:left="709"/>
        <w:jc w:val="both"/>
        <w:rPr>
          <w:rFonts w:ascii="Arial" w:hAnsi="Arial" w:cs="Arial"/>
          <w:color w:val="000000"/>
          <w:lang w:val="es-ES" w:eastAsia="es-MX"/>
        </w:rPr>
      </w:pPr>
    </w:p>
    <w:p w14:paraId="19957060" w14:textId="77777777" w:rsidR="00004E76" w:rsidRPr="00FF2996" w:rsidRDefault="00004E76" w:rsidP="004233A2">
      <w:pPr>
        <w:ind w:left="709"/>
        <w:jc w:val="both"/>
        <w:rPr>
          <w:rFonts w:ascii="Arial" w:hAnsi="Arial" w:cs="Arial"/>
          <w:color w:val="000000"/>
          <w:lang w:val="es-ES" w:eastAsia="es-MX"/>
        </w:rPr>
      </w:pPr>
      <w:r w:rsidRPr="00FF299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FF2996" w:rsidRDefault="004233A2" w:rsidP="004233A2">
      <w:pPr>
        <w:ind w:left="709"/>
        <w:jc w:val="both"/>
        <w:rPr>
          <w:rFonts w:ascii="Arial" w:hAnsi="Arial" w:cs="Arial"/>
          <w:color w:val="000000"/>
          <w:lang w:val="es-ES" w:eastAsia="es-MX"/>
        </w:rPr>
      </w:pPr>
    </w:p>
    <w:p w14:paraId="2EE4EBA8" w14:textId="5938E628" w:rsidR="00A32FC5" w:rsidRPr="00FF2996" w:rsidRDefault="00313CF0" w:rsidP="00547D55">
      <w:pPr>
        <w:ind w:left="709"/>
        <w:jc w:val="both"/>
        <w:rPr>
          <w:rFonts w:ascii="Arial" w:hAnsi="Arial" w:cs="Arial"/>
          <w:color w:val="000000"/>
          <w:lang w:val="es-ES" w:eastAsia="es-MX"/>
        </w:rPr>
      </w:pPr>
      <w:r w:rsidRPr="00FF2996">
        <w:rPr>
          <w:rFonts w:ascii="Arial" w:hAnsi="Arial" w:cs="Arial"/>
          <w:b/>
          <w:bCs/>
          <w:color w:val="000000"/>
          <w:lang w:val="es-ES" w:eastAsia="es-MX"/>
        </w:rPr>
        <w:t xml:space="preserve">C. </w:t>
      </w:r>
      <w:r w:rsidR="00004E76" w:rsidRPr="00FF299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FF2996" w:rsidRDefault="00A32FC5" w:rsidP="00A32FC5">
      <w:pPr>
        <w:ind w:left="709"/>
        <w:jc w:val="both"/>
        <w:rPr>
          <w:rStyle w:val="Hipervnculo"/>
          <w:rFonts w:ascii="Arial" w:hAnsi="Arial" w:cs="Arial"/>
          <w:color w:val="000000"/>
          <w:u w:val="none"/>
          <w:lang w:val="es-ES" w:eastAsia="es-MX"/>
        </w:rPr>
      </w:pPr>
    </w:p>
    <w:p w14:paraId="6D70F924" w14:textId="77777777" w:rsidR="00E742F2" w:rsidRPr="00FF2996" w:rsidRDefault="00E742F2" w:rsidP="00E742F2">
      <w:pPr>
        <w:ind w:left="709"/>
        <w:jc w:val="both"/>
        <w:rPr>
          <w:rFonts w:ascii="Arial" w:hAnsi="Arial" w:cs="Arial"/>
          <w:color w:val="000000"/>
          <w:lang w:eastAsia="es-MX"/>
        </w:rPr>
      </w:pPr>
      <w:r w:rsidRPr="00FF2996">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FF2996">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FF2996" w:rsidRDefault="00A32FC5" w:rsidP="00A32FC5">
      <w:pPr>
        <w:ind w:left="709"/>
        <w:jc w:val="both"/>
        <w:rPr>
          <w:rFonts w:ascii="Arial" w:hAnsi="Arial" w:cs="Arial"/>
          <w:color w:val="000000"/>
          <w:lang w:eastAsia="es-MX"/>
        </w:rPr>
      </w:pPr>
    </w:p>
    <w:p w14:paraId="57CB705B" w14:textId="4FFC2F45" w:rsidR="00A32FC5" w:rsidRPr="00FF2996" w:rsidRDefault="00A32FC5" w:rsidP="00A32FC5">
      <w:pPr>
        <w:ind w:left="709"/>
        <w:jc w:val="both"/>
        <w:rPr>
          <w:rFonts w:ascii="Arial" w:hAnsi="Arial" w:cs="Arial"/>
          <w:color w:val="000000"/>
          <w:lang w:eastAsia="es-MX"/>
        </w:rPr>
      </w:pPr>
      <w:r w:rsidRPr="00FF2996">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E742F2" w:rsidRPr="00FF2996">
          <w:rPr>
            <w:rStyle w:val="Hipervnculo"/>
            <w:rFonts w:ascii="Arial" w:hAnsi="Arial" w:cs="Arial"/>
            <w:lang w:eastAsia="es-MX"/>
          </w:rPr>
          <w:t>lucia.galvan@ine.mx</w:t>
        </w:r>
      </w:hyperlink>
      <w:r w:rsidRPr="00FF2996">
        <w:rPr>
          <w:rFonts w:ascii="Arial" w:hAnsi="Arial" w:cs="Arial"/>
          <w:color w:val="000000"/>
          <w:lang w:eastAsia="es-MX"/>
        </w:rPr>
        <w:t> y </w:t>
      </w:r>
      <w:hyperlink r:id="rId33" w:tgtFrame="_blank" w:history="1">
        <w:r w:rsidRPr="00FF2996">
          <w:rPr>
            <w:rStyle w:val="Hipervnculo"/>
            <w:rFonts w:ascii="Arial" w:hAnsi="Arial" w:cs="Arial"/>
            <w:lang w:eastAsia="es-MX"/>
          </w:rPr>
          <w:t>alonso.rodriguez@ine.mx</w:t>
        </w:r>
      </w:hyperlink>
      <w:r w:rsidRPr="00FF2996">
        <w:rPr>
          <w:rFonts w:ascii="Arial" w:hAnsi="Arial" w:cs="Arial"/>
          <w:color w:val="000000"/>
          <w:lang w:eastAsia="es-MX"/>
        </w:rPr>
        <w:t>. </w:t>
      </w:r>
    </w:p>
    <w:p w14:paraId="4138E171" w14:textId="77777777" w:rsidR="004233A2" w:rsidRPr="00FF2996" w:rsidRDefault="004233A2" w:rsidP="00004E76">
      <w:pPr>
        <w:rPr>
          <w:rFonts w:ascii="Arial" w:hAnsi="Arial" w:cs="Arial"/>
          <w:color w:val="000000"/>
          <w:lang w:val="es-ES" w:eastAsia="es-MX"/>
        </w:rPr>
      </w:pPr>
    </w:p>
    <w:p w14:paraId="781BFDC8" w14:textId="77777777" w:rsidR="00004E76" w:rsidRPr="00FF2996" w:rsidRDefault="00004E76" w:rsidP="00E27AD5">
      <w:pPr>
        <w:ind w:left="709"/>
        <w:jc w:val="both"/>
        <w:rPr>
          <w:rFonts w:ascii="Arial" w:hAnsi="Arial" w:cs="Arial"/>
          <w:color w:val="000000"/>
          <w:lang w:val="es-ES" w:eastAsia="es-MX"/>
        </w:rPr>
      </w:pPr>
      <w:r w:rsidRPr="00FF299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FF2996" w:rsidRDefault="00E27AD5" w:rsidP="00E27AD5">
      <w:pPr>
        <w:ind w:left="709"/>
        <w:jc w:val="both"/>
        <w:rPr>
          <w:rFonts w:ascii="Arial" w:hAnsi="Arial" w:cs="Arial"/>
          <w:color w:val="000000"/>
          <w:lang w:val="es-ES" w:eastAsia="es-MX"/>
        </w:rPr>
      </w:pPr>
    </w:p>
    <w:p w14:paraId="64E3DDA9" w14:textId="77777777" w:rsidR="00004E76" w:rsidRPr="00FF2996" w:rsidRDefault="00004E76" w:rsidP="00E27AD5">
      <w:pPr>
        <w:ind w:left="709"/>
        <w:jc w:val="both"/>
        <w:rPr>
          <w:rFonts w:ascii="Arial" w:hAnsi="Arial" w:cs="Arial"/>
          <w:color w:val="000000"/>
          <w:lang w:val="es-ES" w:eastAsia="es-MX"/>
        </w:rPr>
      </w:pPr>
      <w:r w:rsidRPr="00FF299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FF2996" w:rsidRDefault="00E27AD5" w:rsidP="00E27AD5">
      <w:pPr>
        <w:ind w:left="709"/>
        <w:jc w:val="both"/>
        <w:rPr>
          <w:rFonts w:ascii="Arial" w:hAnsi="Arial" w:cs="Arial"/>
          <w:color w:val="000000"/>
          <w:lang w:val="es-ES" w:eastAsia="es-MX"/>
        </w:rPr>
      </w:pPr>
    </w:p>
    <w:p w14:paraId="3964F273" w14:textId="080E959D" w:rsidR="006571CC" w:rsidRPr="00FF2996" w:rsidRDefault="00004E76" w:rsidP="006571CC">
      <w:pPr>
        <w:ind w:left="709"/>
        <w:jc w:val="both"/>
        <w:rPr>
          <w:rFonts w:ascii="Arial" w:hAnsi="Arial" w:cs="Arial"/>
          <w:color w:val="000000"/>
          <w:lang w:val="es-ES" w:eastAsia="es-MX"/>
        </w:rPr>
      </w:pPr>
      <w:r w:rsidRPr="00FF2996">
        <w:rPr>
          <w:rFonts w:ascii="Arial" w:hAnsi="Arial" w:cs="Arial"/>
          <w:color w:val="000000"/>
          <w:lang w:val="es-ES" w:eastAsia="es-MX"/>
        </w:rPr>
        <w:t xml:space="preserve">El licitante adjudicado por conducto de sus representantes </w:t>
      </w:r>
      <w:r w:rsidR="009415A5" w:rsidRPr="00FF2996">
        <w:rPr>
          <w:rFonts w:ascii="Arial" w:hAnsi="Arial" w:cs="Arial"/>
          <w:color w:val="000000"/>
          <w:lang w:val="es-ES" w:eastAsia="es-MX"/>
        </w:rPr>
        <w:t>legales</w:t>
      </w:r>
      <w:r w:rsidRPr="00FF299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FF2996" w:rsidRDefault="006571CC" w:rsidP="006571CC">
      <w:pPr>
        <w:ind w:left="709"/>
        <w:jc w:val="both"/>
        <w:rPr>
          <w:rFonts w:ascii="Arial" w:hAnsi="Arial" w:cs="Arial"/>
          <w:color w:val="000000"/>
          <w:lang w:val="es-ES" w:eastAsia="es-MX"/>
        </w:rPr>
      </w:pPr>
    </w:p>
    <w:p w14:paraId="215CA283" w14:textId="551C9B5C" w:rsidR="006571CC" w:rsidRPr="00FF2996" w:rsidRDefault="006571CC" w:rsidP="00370210">
      <w:pPr>
        <w:pStyle w:val="Ttulo1"/>
        <w:spacing w:before="120" w:after="120"/>
        <w:ind w:left="709" w:hanging="709"/>
        <w:jc w:val="both"/>
        <w:rPr>
          <w:rFonts w:cs="Arial"/>
          <w:bCs/>
          <w:color w:val="244061" w:themeColor="accent1" w:themeShade="80"/>
          <w:sz w:val="20"/>
        </w:rPr>
      </w:pPr>
      <w:bookmarkStart w:id="1152" w:name="_Toc119663146"/>
      <w:bookmarkStart w:id="1153" w:name="_Toc128403854"/>
      <w:bookmarkStart w:id="1154" w:name="_Toc139655569"/>
      <w:bookmarkStart w:id="1155" w:name="_Toc161343762"/>
      <w:bookmarkStart w:id="1156" w:name="_Toc163151911"/>
      <w:bookmarkStart w:id="1157" w:name="_Toc184325950"/>
      <w:bookmarkStart w:id="1158" w:name="_Toc190293828"/>
      <w:bookmarkStart w:id="1159" w:name="_Toc190866955"/>
      <w:bookmarkStart w:id="1160" w:name="_Toc191039709"/>
      <w:r w:rsidRPr="00FF2996">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52"/>
      <w:bookmarkEnd w:id="1153"/>
      <w:bookmarkEnd w:id="1154"/>
      <w:bookmarkEnd w:id="1155"/>
      <w:bookmarkEnd w:id="1156"/>
      <w:bookmarkEnd w:id="1157"/>
      <w:bookmarkEnd w:id="1158"/>
      <w:bookmarkEnd w:id="1159"/>
      <w:bookmarkEnd w:id="1160"/>
    </w:p>
    <w:p w14:paraId="79D34D42" w14:textId="23041C62" w:rsidR="006571CC" w:rsidRPr="00FF2996" w:rsidRDefault="006571CC" w:rsidP="006571CC">
      <w:pPr>
        <w:ind w:left="709"/>
        <w:jc w:val="both"/>
        <w:rPr>
          <w:rFonts w:ascii="Arial" w:hAnsi="Arial" w:cs="Arial"/>
          <w:color w:val="000000"/>
          <w:lang w:val="es-ES" w:eastAsia="es-MX"/>
        </w:rPr>
      </w:pPr>
      <w:r w:rsidRPr="00FF2996">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w:t>
      </w:r>
      <w:r w:rsidRPr="00FF2996">
        <w:rPr>
          <w:rFonts w:ascii="Arial" w:hAnsi="Arial" w:cs="Arial"/>
          <w:color w:val="000000"/>
          <w:lang w:val="es-ES" w:eastAsia="es-MX"/>
        </w:rPr>
        <w:lastRenderedPageBreak/>
        <w:t>el requerimiento del certificado digital a través de la</w:t>
      </w:r>
      <w:r w:rsidR="003F36E5" w:rsidRPr="00FF2996">
        <w:rPr>
          <w:rFonts w:ascii="Arial" w:hAnsi="Arial" w:cs="Arial"/>
          <w:color w:val="000000"/>
          <w:lang w:val="es-ES" w:eastAsia="es-MX"/>
        </w:rPr>
        <w:t xml:space="preserve"> </w:t>
      </w:r>
      <w:r w:rsidRPr="00FF2996">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sidR="00BB68A4" w:rsidRPr="00FF2996">
          <w:rPr>
            <w:rStyle w:val="Hipervnculo"/>
            <w:rFonts w:ascii="Arial" w:hAnsi="Arial" w:cs="Arial"/>
            <w:lang w:val="es-ES" w:eastAsia="es-MX"/>
          </w:rPr>
          <w:t>autoridad.certificadora@ine.mx</w:t>
        </w:r>
      </w:hyperlink>
      <w:r w:rsidRPr="00FF2996">
        <w:rPr>
          <w:rFonts w:ascii="Arial" w:hAnsi="Arial" w:cs="Arial"/>
          <w:color w:val="000000"/>
          <w:lang w:val="es-ES" w:eastAsia="es-MX"/>
        </w:rPr>
        <w:t xml:space="preserve"> con copia a las cuentas </w:t>
      </w:r>
      <w:hyperlink r:id="rId35" w:history="1">
        <w:r w:rsidRPr="00FF2996">
          <w:rPr>
            <w:rStyle w:val="Hipervnculo"/>
            <w:rFonts w:ascii="Arial" w:hAnsi="Arial" w:cs="Arial"/>
            <w:lang w:val="es-ES" w:eastAsia="es-MX"/>
          </w:rPr>
          <w:t>antonio.lara@ine.mx</w:t>
        </w:r>
      </w:hyperlink>
      <w:r w:rsidRPr="00FF2996">
        <w:rPr>
          <w:rFonts w:ascii="Arial" w:hAnsi="Arial" w:cs="Arial"/>
          <w:color w:val="000000"/>
          <w:lang w:val="es-ES" w:eastAsia="es-MX"/>
        </w:rPr>
        <w:t xml:space="preserve"> y </w:t>
      </w:r>
      <w:hyperlink r:id="rId36" w:history="1">
        <w:r w:rsidRPr="00FF2996">
          <w:rPr>
            <w:rStyle w:val="Hipervnculo"/>
            <w:rFonts w:ascii="Arial" w:hAnsi="Arial" w:cs="Arial"/>
            <w:lang w:val="es-ES" w:eastAsia="es-MX"/>
          </w:rPr>
          <w:t>xochitl.apaez@ine.mx</w:t>
        </w:r>
      </w:hyperlink>
      <w:r w:rsidRPr="00FF2996">
        <w:rPr>
          <w:rFonts w:ascii="Arial" w:hAnsi="Arial" w:cs="Arial"/>
          <w:color w:val="000000"/>
          <w:lang w:val="es-ES" w:eastAsia="es-MX"/>
        </w:rPr>
        <w:t xml:space="preserve"> digitalizada en formato PDF: </w:t>
      </w:r>
    </w:p>
    <w:p w14:paraId="3A47DCBB" w14:textId="77777777" w:rsidR="006571CC" w:rsidRPr="00FF2996" w:rsidRDefault="006571CC" w:rsidP="006571CC">
      <w:pPr>
        <w:jc w:val="both"/>
        <w:rPr>
          <w:rFonts w:ascii="Arial" w:hAnsi="Arial" w:cs="Arial"/>
          <w:color w:val="000000"/>
          <w:lang w:val="es-ES" w:eastAsia="es-MX"/>
        </w:rPr>
      </w:pPr>
    </w:p>
    <w:p w14:paraId="71EBC03B" w14:textId="77777777" w:rsidR="006571CC" w:rsidRPr="00FF2996" w:rsidRDefault="006571CC" w:rsidP="006571CC">
      <w:pPr>
        <w:ind w:left="709"/>
        <w:rPr>
          <w:rFonts w:ascii="Arial" w:hAnsi="Arial" w:cs="Arial"/>
          <w:b/>
          <w:bCs/>
          <w:color w:val="000000"/>
          <w:lang w:val="es-ES" w:eastAsia="es-MX"/>
        </w:rPr>
      </w:pPr>
      <w:r w:rsidRPr="00FF2996">
        <w:rPr>
          <w:rFonts w:ascii="Arial" w:hAnsi="Arial" w:cs="Arial"/>
          <w:b/>
          <w:bCs/>
          <w:color w:val="000000"/>
          <w:lang w:val="es-ES" w:eastAsia="es-MX"/>
        </w:rPr>
        <w:t xml:space="preserve">Personas físicas con nacionalidad mexicana: </w:t>
      </w:r>
    </w:p>
    <w:p w14:paraId="7C3A9084" w14:textId="77777777" w:rsidR="006571CC" w:rsidRPr="00FF2996" w:rsidRDefault="006571CC" w:rsidP="006571CC">
      <w:pPr>
        <w:rPr>
          <w:rFonts w:ascii="Arial" w:hAnsi="Arial" w:cs="Arial"/>
          <w:color w:val="000000"/>
          <w:lang w:val="es-ES" w:eastAsia="es-MX"/>
        </w:rPr>
      </w:pPr>
    </w:p>
    <w:p w14:paraId="6DC7062C" w14:textId="77777777" w:rsidR="006571CC" w:rsidRPr="00FF2996" w:rsidRDefault="006571CC">
      <w:pPr>
        <w:numPr>
          <w:ilvl w:val="0"/>
          <w:numId w:val="95"/>
        </w:numPr>
        <w:ind w:left="709"/>
        <w:jc w:val="both"/>
        <w:rPr>
          <w:rFonts w:ascii="Arial" w:hAnsi="Arial" w:cs="Arial"/>
          <w:color w:val="000000"/>
          <w:lang w:val="es-ES" w:eastAsia="es-MX"/>
        </w:rPr>
      </w:pPr>
      <w:r w:rsidRPr="00FF2996">
        <w:rPr>
          <w:rFonts w:ascii="Arial" w:hAnsi="Arial" w:cs="Arial"/>
          <w:b/>
          <w:bCs/>
          <w:color w:val="000000"/>
          <w:lang w:val="es-ES" w:eastAsia="es-MX"/>
        </w:rPr>
        <w:t>a)</w:t>
      </w:r>
      <w:r w:rsidRPr="00FF2996">
        <w:rPr>
          <w:rFonts w:ascii="Arial" w:hAnsi="Arial" w:cs="Arial"/>
          <w:color w:val="000000"/>
          <w:lang w:val="es-ES" w:eastAsia="es-MX"/>
        </w:rPr>
        <w:t xml:space="preserve"> Solicitud de Expedición del Certificado Digital, con la firma autógrafa del solicitante. </w:t>
      </w:r>
      <w:r w:rsidRPr="00FF2996">
        <w:rPr>
          <w:rFonts w:ascii="Arial" w:hAnsi="Arial" w:cs="Arial"/>
          <w:lang w:eastAsia="es-MX"/>
        </w:rPr>
        <w:t>(</w:t>
      </w:r>
      <w:r w:rsidRPr="00FF2996">
        <w:rPr>
          <w:rFonts w:ascii="Arial" w:hAnsi="Arial" w:cs="Arial"/>
          <w:b/>
          <w:bCs/>
          <w:lang w:eastAsia="es-MX"/>
        </w:rPr>
        <w:t>Anexo 10</w:t>
      </w:r>
      <w:r w:rsidRPr="00FF2996">
        <w:rPr>
          <w:rFonts w:ascii="Arial" w:hAnsi="Arial" w:cs="Arial"/>
          <w:lang w:eastAsia="es-MX"/>
        </w:rPr>
        <w:t xml:space="preserve"> de la presente convocatoria)</w:t>
      </w:r>
    </w:p>
    <w:p w14:paraId="0744A752" w14:textId="77777777" w:rsidR="006571CC" w:rsidRPr="00FF2996" w:rsidRDefault="006571CC">
      <w:pPr>
        <w:numPr>
          <w:ilvl w:val="0"/>
          <w:numId w:val="95"/>
        </w:numPr>
        <w:ind w:left="709"/>
        <w:jc w:val="both"/>
        <w:rPr>
          <w:rFonts w:ascii="Arial" w:hAnsi="Arial" w:cs="Arial"/>
          <w:color w:val="000000"/>
          <w:lang w:val="es-ES" w:eastAsia="es-MX"/>
        </w:rPr>
      </w:pPr>
    </w:p>
    <w:p w14:paraId="6FD3A677" w14:textId="77777777" w:rsidR="006571CC" w:rsidRPr="00FF2996" w:rsidRDefault="006571CC">
      <w:pPr>
        <w:numPr>
          <w:ilvl w:val="0"/>
          <w:numId w:val="95"/>
        </w:numPr>
        <w:ind w:left="709"/>
        <w:jc w:val="both"/>
        <w:rPr>
          <w:rFonts w:ascii="Arial" w:hAnsi="Arial" w:cs="Arial"/>
          <w:color w:val="000000"/>
          <w:lang w:val="es-ES" w:eastAsia="es-MX"/>
        </w:rPr>
      </w:pPr>
      <w:r w:rsidRPr="00FF2996">
        <w:rPr>
          <w:rFonts w:ascii="Arial" w:hAnsi="Arial" w:cs="Arial"/>
          <w:b/>
          <w:bCs/>
          <w:color w:val="000000"/>
          <w:lang w:val="es-ES" w:eastAsia="es-MX"/>
        </w:rPr>
        <w:t>b)</w:t>
      </w:r>
      <w:r w:rsidRPr="00FF299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5A60D7B" w14:textId="77777777" w:rsidR="006571CC" w:rsidRPr="00FF2996" w:rsidRDefault="006571CC" w:rsidP="006571CC">
      <w:pPr>
        <w:jc w:val="both"/>
        <w:rPr>
          <w:rFonts w:ascii="Arial" w:hAnsi="Arial" w:cs="Arial"/>
          <w:color w:val="000000"/>
          <w:lang w:val="es-ES" w:eastAsia="es-MX"/>
        </w:rPr>
      </w:pPr>
    </w:p>
    <w:p w14:paraId="6E5FF109" w14:textId="77777777" w:rsidR="006571CC" w:rsidRPr="00FF2996" w:rsidRDefault="006571CC">
      <w:pPr>
        <w:numPr>
          <w:ilvl w:val="0"/>
          <w:numId w:val="95"/>
        </w:numPr>
        <w:ind w:left="709"/>
        <w:jc w:val="both"/>
        <w:rPr>
          <w:rFonts w:ascii="Arial" w:hAnsi="Arial" w:cs="Arial"/>
          <w:color w:val="000000"/>
          <w:lang w:val="es-ES" w:eastAsia="es-MX"/>
        </w:rPr>
      </w:pPr>
      <w:r w:rsidRPr="00FF2996">
        <w:rPr>
          <w:rFonts w:ascii="Arial" w:hAnsi="Arial" w:cs="Arial"/>
          <w:b/>
          <w:bCs/>
          <w:color w:val="000000"/>
          <w:lang w:val="es-ES" w:eastAsia="es-MX"/>
        </w:rPr>
        <w:t>c)</w:t>
      </w:r>
      <w:r w:rsidRPr="00FF2996">
        <w:rPr>
          <w:rFonts w:ascii="Arial" w:hAnsi="Arial" w:cs="Arial"/>
          <w:color w:val="000000"/>
          <w:lang w:val="es-ES" w:eastAsia="es-MX"/>
        </w:rPr>
        <w:t xml:space="preserve"> Cédula de identificación fiscal original (RFC). </w:t>
      </w:r>
    </w:p>
    <w:p w14:paraId="71AEDFCD" w14:textId="77777777" w:rsidR="006571CC" w:rsidRPr="00FF2996" w:rsidRDefault="006571CC" w:rsidP="006571CC">
      <w:pPr>
        <w:jc w:val="both"/>
        <w:rPr>
          <w:rFonts w:ascii="Arial" w:hAnsi="Arial" w:cs="Arial"/>
          <w:color w:val="000000"/>
          <w:lang w:val="es-ES" w:eastAsia="es-MX"/>
        </w:rPr>
      </w:pPr>
    </w:p>
    <w:p w14:paraId="38CEB1B5" w14:textId="61DA5C05" w:rsidR="003F36E5" w:rsidRPr="00FF2996" w:rsidRDefault="006571CC">
      <w:pPr>
        <w:numPr>
          <w:ilvl w:val="0"/>
          <w:numId w:val="95"/>
        </w:numPr>
        <w:ind w:left="709"/>
        <w:jc w:val="both"/>
        <w:rPr>
          <w:rFonts w:ascii="Arial" w:hAnsi="Arial" w:cs="Arial"/>
          <w:color w:val="000000"/>
          <w:lang w:val="es-ES" w:eastAsia="es-MX"/>
        </w:rPr>
      </w:pPr>
      <w:r w:rsidRPr="00FF2996">
        <w:rPr>
          <w:rFonts w:ascii="Arial" w:hAnsi="Arial" w:cs="Arial"/>
          <w:b/>
          <w:bCs/>
          <w:color w:val="000000"/>
          <w:lang w:val="es-ES" w:eastAsia="es-MX"/>
        </w:rPr>
        <w:t>d)</w:t>
      </w:r>
      <w:r w:rsidRPr="00FF2996">
        <w:rPr>
          <w:rFonts w:ascii="Arial" w:hAnsi="Arial" w:cs="Arial"/>
          <w:color w:val="000000"/>
          <w:lang w:val="es-ES" w:eastAsia="es-MX"/>
        </w:rPr>
        <w:t xml:space="preserve"> Clave Única de Registro de Población (CURP).</w:t>
      </w:r>
    </w:p>
    <w:p w14:paraId="3320C66D" w14:textId="77777777" w:rsidR="006571CC" w:rsidRPr="00FF2996" w:rsidRDefault="006571CC" w:rsidP="006571CC">
      <w:pPr>
        <w:jc w:val="both"/>
        <w:rPr>
          <w:rFonts w:ascii="Arial" w:hAnsi="Arial" w:cs="Arial"/>
          <w:color w:val="000000"/>
          <w:lang w:val="es-ES" w:eastAsia="es-MX"/>
        </w:rPr>
      </w:pPr>
    </w:p>
    <w:p w14:paraId="0B691593" w14:textId="77777777" w:rsidR="006571CC" w:rsidRPr="00FF2996" w:rsidRDefault="006571CC">
      <w:pPr>
        <w:numPr>
          <w:ilvl w:val="0"/>
          <w:numId w:val="95"/>
        </w:numPr>
        <w:ind w:left="709"/>
        <w:jc w:val="both"/>
        <w:rPr>
          <w:rFonts w:ascii="Arial" w:hAnsi="Arial" w:cs="Arial"/>
          <w:color w:val="000000"/>
          <w:lang w:val="es-ES" w:eastAsia="es-MX"/>
        </w:rPr>
      </w:pPr>
      <w:r w:rsidRPr="00FF2996">
        <w:rPr>
          <w:rFonts w:ascii="Arial" w:hAnsi="Arial" w:cs="Arial"/>
          <w:b/>
          <w:bCs/>
          <w:color w:val="000000"/>
          <w:lang w:val="es-ES" w:eastAsia="es-MX"/>
        </w:rPr>
        <w:t>e)</w:t>
      </w:r>
      <w:r w:rsidRPr="00FF2996">
        <w:rPr>
          <w:rFonts w:ascii="Arial" w:hAnsi="Arial" w:cs="Arial"/>
          <w:color w:val="000000"/>
          <w:lang w:val="es-ES" w:eastAsia="es-MX"/>
        </w:rPr>
        <w:t xml:space="preserve"> Justificación expresa para obtener la Firma Electrónica Avanzada.</w:t>
      </w:r>
    </w:p>
    <w:p w14:paraId="6C8432CF" w14:textId="77777777" w:rsidR="003F36E5" w:rsidRPr="00FF2996" w:rsidRDefault="003F36E5" w:rsidP="001A2EE4">
      <w:pPr>
        <w:rPr>
          <w:rFonts w:ascii="Arial" w:hAnsi="Arial" w:cs="Arial"/>
          <w:color w:val="000000"/>
          <w:lang w:val="es-ES" w:eastAsia="es-MX"/>
        </w:rPr>
      </w:pPr>
    </w:p>
    <w:p w14:paraId="596D50F0" w14:textId="77777777" w:rsidR="006571CC" w:rsidRPr="00FF2996" w:rsidRDefault="006571CC" w:rsidP="006571CC">
      <w:pPr>
        <w:rPr>
          <w:rFonts w:ascii="Arial" w:hAnsi="Arial" w:cs="Arial"/>
          <w:color w:val="000000"/>
          <w:lang w:val="es-ES" w:eastAsia="es-MX"/>
        </w:rPr>
      </w:pPr>
    </w:p>
    <w:p w14:paraId="51C6EB4A" w14:textId="77777777" w:rsidR="006571CC" w:rsidRPr="00FF2996" w:rsidRDefault="006571CC" w:rsidP="006571CC">
      <w:pPr>
        <w:ind w:left="709"/>
        <w:rPr>
          <w:rFonts w:ascii="Arial" w:hAnsi="Arial" w:cs="Arial"/>
          <w:b/>
          <w:bCs/>
          <w:color w:val="000000"/>
          <w:lang w:val="es-ES" w:eastAsia="es-MX"/>
        </w:rPr>
      </w:pPr>
      <w:r w:rsidRPr="00FF2996">
        <w:rPr>
          <w:rFonts w:ascii="Arial" w:hAnsi="Arial" w:cs="Arial"/>
          <w:b/>
          <w:bCs/>
          <w:color w:val="000000"/>
          <w:lang w:val="es-ES" w:eastAsia="es-MX"/>
        </w:rPr>
        <w:t xml:space="preserve">Personas morales nacionales: </w:t>
      </w:r>
    </w:p>
    <w:p w14:paraId="573D697F" w14:textId="77777777" w:rsidR="006571CC" w:rsidRPr="00FF2996" w:rsidRDefault="006571CC" w:rsidP="006571CC">
      <w:pPr>
        <w:rPr>
          <w:rFonts w:ascii="Arial" w:hAnsi="Arial" w:cs="Arial"/>
          <w:color w:val="000000"/>
          <w:lang w:val="es-ES" w:eastAsia="es-MX"/>
        </w:rPr>
      </w:pPr>
    </w:p>
    <w:p w14:paraId="6A051163" w14:textId="77777777" w:rsidR="006571CC" w:rsidRPr="00FF2996" w:rsidRDefault="006571CC">
      <w:pPr>
        <w:numPr>
          <w:ilvl w:val="0"/>
          <w:numId w:val="96"/>
        </w:numPr>
        <w:ind w:left="709"/>
        <w:jc w:val="both"/>
        <w:rPr>
          <w:rFonts w:ascii="Arial" w:hAnsi="Arial" w:cs="Arial"/>
          <w:color w:val="000000"/>
          <w:lang w:val="es-ES" w:eastAsia="es-MX"/>
        </w:rPr>
      </w:pPr>
      <w:r w:rsidRPr="00FF2996">
        <w:rPr>
          <w:rFonts w:ascii="Arial" w:hAnsi="Arial" w:cs="Arial"/>
          <w:b/>
          <w:bCs/>
          <w:color w:val="000000"/>
          <w:lang w:val="es-ES" w:eastAsia="es-MX"/>
        </w:rPr>
        <w:t>a)</w:t>
      </w:r>
      <w:r w:rsidRPr="00FF2996">
        <w:rPr>
          <w:rFonts w:ascii="Arial" w:hAnsi="Arial" w:cs="Arial"/>
          <w:color w:val="000000"/>
          <w:lang w:val="es-ES" w:eastAsia="es-MX"/>
        </w:rPr>
        <w:t xml:space="preserve"> Solicitud de Expedición del Certificado Digital, con la firma autógrafa del solicitante. </w:t>
      </w:r>
      <w:r w:rsidRPr="00FF2996">
        <w:rPr>
          <w:rFonts w:ascii="Arial" w:hAnsi="Arial" w:cs="Arial"/>
          <w:lang w:eastAsia="es-MX"/>
        </w:rPr>
        <w:t>(</w:t>
      </w:r>
      <w:r w:rsidRPr="00FF2996">
        <w:rPr>
          <w:rFonts w:ascii="Arial" w:hAnsi="Arial" w:cs="Arial"/>
          <w:b/>
          <w:bCs/>
          <w:lang w:eastAsia="es-MX"/>
        </w:rPr>
        <w:t>Anexo 10</w:t>
      </w:r>
      <w:r w:rsidRPr="00FF2996">
        <w:rPr>
          <w:rFonts w:ascii="Arial" w:hAnsi="Arial" w:cs="Arial"/>
          <w:lang w:eastAsia="es-MX"/>
        </w:rPr>
        <w:t xml:space="preserve"> de la presente convocatoria)</w:t>
      </w:r>
      <w:r w:rsidRPr="00FF2996">
        <w:rPr>
          <w:rFonts w:ascii="Arial" w:hAnsi="Arial" w:cs="Arial"/>
          <w:color w:val="000000"/>
          <w:lang w:val="es-ES" w:eastAsia="es-MX"/>
        </w:rPr>
        <w:t xml:space="preserve"> </w:t>
      </w:r>
    </w:p>
    <w:p w14:paraId="5F790484" w14:textId="77777777" w:rsidR="006571CC" w:rsidRPr="00FF2996" w:rsidRDefault="006571CC">
      <w:pPr>
        <w:numPr>
          <w:ilvl w:val="0"/>
          <w:numId w:val="96"/>
        </w:numPr>
        <w:ind w:left="709"/>
        <w:jc w:val="both"/>
        <w:rPr>
          <w:rFonts w:ascii="Arial" w:hAnsi="Arial" w:cs="Arial"/>
          <w:color w:val="000000"/>
          <w:lang w:val="es-ES" w:eastAsia="es-MX"/>
        </w:rPr>
      </w:pPr>
    </w:p>
    <w:p w14:paraId="1DC392F2" w14:textId="77777777" w:rsidR="00806EE6" w:rsidRPr="00FF2996" w:rsidRDefault="006571CC">
      <w:pPr>
        <w:numPr>
          <w:ilvl w:val="0"/>
          <w:numId w:val="96"/>
        </w:numPr>
        <w:ind w:left="709"/>
        <w:jc w:val="both"/>
        <w:rPr>
          <w:rFonts w:ascii="Arial" w:hAnsi="Arial" w:cs="Arial"/>
          <w:color w:val="000000"/>
          <w:lang w:val="es-ES" w:eastAsia="es-MX"/>
        </w:rPr>
      </w:pPr>
      <w:r w:rsidRPr="00FF2996">
        <w:rPr>
          <w:rFonts w:ascii="Arial" w:hAnsi="Arial" w:cs="Arial"/>
          <w:b/>
          <w:bCs/>
          <w:color w:val="000000"/>
          <w:lang w:val="es-ES" w:eastAsia="es-MX"/>
        </w:rPr>
        <w:t>b)</w:t>
      </w:r>
      <w:r w:rsidRPr="00FF299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FF2996" w:rsidRDefault="00806EE6" w:rsidP="00806EE6">
      <w:pPr>
        <w:pStyle w:val="Prrafodelista"/>
        <w:rPr>
          <w:rFonts w:ascii="Arial" w:hAnsi="Arial" w:cs="Arial"/>
          <w:color w:val="000000"/>
          <w:lang w:val="es-ES" w:eastAsia="es-MX"/>
        </w:rPr>
      </w:pPr>
    </w:p>
    <w:p w14:paraId="19D28718" w14:textId="5BD29FC0" w:rsidR="006571CC" w:rsidRPr="00FF2996" w:rsidRDefault="00806EE6">
      <w:pPr>
        <w:numPr>
          <w:ilvl w:val="0"/>
          <w:numId w:val="96"/>
        </w:numPr>
        <w:ind w:left="709"/>
        <w:jc w:val="both"/>
        <w:rPr>
          <w:rFonts w:ascii="Arial" w:hAnsi="Arial" w:cs="Arial"/>
          <w:color w:val="000000"/>
          <w:lang w:val="es-ES" w:eastAsia="es-MX"/>
        </w:rPr>
      </w:pPr>
      <w:r w:rsidRPr="00FF2996">
        <w:rPr>
          <w:rFonts w:ascii="Arial" w:hAnsi="Arial" w:cs="Arial"/>
          <w:b/>
          <w:bCs/>
          <w:color w:val="000000"/>
          <w:lang w:val="es-ES" w:eastAsia="es-MX"/>
        </w:rPr>
        <w:t>c)</w:t>
      </w:r>
      <w:r w:rsidRPr="00FF2996">
        <w:rPr>
          <w:rFonts w:ascii="Arial" w:hAnsi="Arial" w:cs="Arial"/>
          <w:color w:val="000000"/>
          <w:lang w:val="es-ES" w:eastAsia="es-MX"/>
        </w:rPr>
        <w:t xml:space="preserve"> </w:t>
      </w:r>
      <w:r w:rsidR="006571CC" w:rsidRPr="00FF2996">
        <w:rPr>
          <w:rFonts w:ascii="Arial" w:hAnsi="Arial" w:cs="Arial"/>
          <w:color w:val="000000"/>
          <w:lang w:val="es-ES" w:eastAsia="es-MX"/>
        </w:rPr>
        <w:t xml:space="preserve">Cédula de identificación fiscal original (RFC). </w:t>
      </w:r>
      <w:r w:rsidR="006571CC" w:rsidRPr="00FF2996">
        <w:rPr>
          <w:rFonts w:ascii="Arial" w:hAnsi="Arial" w:cs="Arial"/>
          <w:lang w:eastAsia="es-MX"/>
        </w:rPr>
        <w:t>(Del Apoderado o Representante Legal que suscribirá el contrato correspondiente).</w:t>
      </w:r>
    </w:p>
    <w:p w14:paraId="3C955672" w14:textId="77777777" w:rsidR="006571CC" w:rsidRPr="00FF2996" w:rsidRDefault="006571CC" w:rsidP="006571CC">
      <w:pPr>
        <w:ind w:left="709"/>
        <w:jc w:val="both"/>
        <w:rPr>
          <w:rFonts w:ascii="Arial" w:hAnsi="Arial" w:cs="Arial"/>
          <w:color w:val="000000"/>
          <w:lang w:val="es-ES" w:eastAsia="es-MX"/>
        </w:rPr>
      </w:pPr>
    </w:p>
    <w:p w14:paraId="48222C21" w14:textId="77777777" w:rsidR="006571CC" w:rsidRPr="00FF2996" w:rsidRDefault="006571CC">
      <w:pPr>
        <w:numPr>
          <w:ilvl w:val="0"/>
          <w:numId w:val="97"/>
        </w:numPr>
        <w:ind w:left="709"/>
        <w:jc w:val="both"/>
        <w:rPr>
          <w:rFonts w:ascii="Arial" w:hAnsi="Arial" w:cs="Arial"/>
          <w:color w:val="000000"/>
          <w:lang w:val="es-ES" w:eastAsia="es-MX"/>
        </w:rPr>
      </w:pPr>
      <w:r w:rsidRPr="00FF2996">
        <w:rPr>
          <w:rFonts w:ascii="Arial" w:hAnsi="Arial" w:cs="Arial"/>
          <w:b/>
          <w:bCs/>
          <w:color w:val="000000"/>
          <w:lang w:val="es-ES" w:eastAsia="es-MX"/>
        </w:rPr>
        <w:t>d)</w:t>
      </w:r>
      <w:r w:rsidRPr="00FF2996">
        <w:rPr>
          <w:rFonts w:ascii="Arial" w:hAnsi="Arial" w:cs="Arial"/>
          <w:color w:val="000000"/>
          <w:lang w:val="es-ES" w:eastAsia="es-MX"/>
        </w:rPr>
        <w:t xml:space="preserve"> Clave Única de Registro de Población (CURP).</w:t>
      </w:r>
    </w:p>
    <w:p w14:paraId="6203CA39" w14:textId="77777777" w:rsidR="006571CC" w:rsidRPr="00FF2996" w:rsidRDefault="006571CC" w:rsidP="006571CC">
      <w:pPr>
        <w:jc w:val="both"/>
        <w:rPr>
          <w:rFonts w:ascii="Arial" w:hAnsi="Arial" w:cs="Arial"/>
          <w:color w:val="000000"/>
          <w:lang w:val="es-ES" w:eastAsia="es-MX"/>
        </w:rPr>
      </w:pPr>
    </w:p>
    <w:p w14:paraId="11FFEFB4" w14:textId="06B1F68E" w:rsidR="003F36E5" w:rsidRPr="00FF2996" w:rsidRDefault="006571CC">
      <w:pPr>
        <w:numPr>
          <w:ilvl w:val="0"/>
          <w:numId w:val="97"/>
        </w:numPr>
        <w:ind w:left="709"/>
        <w:jc w:val="both"/>
        <w:rPr>
          <w:rFonts w:ascii="Arial" w:hAnsi="Arial" w:cs="Arial"/>
          <w:color w:val="000000"/>
          <w:lang w:val="es-ES" w:eastAsia="es-MX"/>
        </w:rPr>
      </w:pPr>
      <w:r w:rsidRPr="00FF2996">
        <w:rPr>
          <w:rFonts w:ascii="Arial" w:hAnsi="Arial" w:cs="Arial"/>
          <w:b/>
          <w:bCs/>
          <w:color w:val="000000"/>
          <w:lang w:val="es-ES" w:eastAsia="es-MX"/>
        </w:rPr>
        <w:t>e)</w:t>
      </w:r>
      <w:r w:rsidRPr="00FF2996">
        <w:rPr>
          <w:rFonts w:ascii="Arial" w:hAnsi="Arial" w:cs="Arial"/>
          <w:color w:val="000000"/>
          <w:lang w:val="es-ES" w:eastAsia="es-MX"/>
        </w:rPr>
        <w:t xml:space="preserve"> Documento que acredite la facultad de representación.</w:t>
      </w:r>
    </w:p>
    <w:p w14:paraId="194D32D5" w14:textId="77777777" w:rsidR="006571CC" w:rsidRPr="00FF2996" w:rsidRDefault="006571CC" w:rsidP="006571CC">
      <w:pPr>
        <w:jc w:val="both"/>
        <w:rPr>
          <w:rFonts w:ascii="Arial" w:hAnsi="Arial" w:cs="Arial"/>
          <w:color w:val="000000"/>
          <w:lang w:val="es-ES" w:eastAsia="es-MX"/>
        </w:rPr>
      </w:pPr>
    </w:p>
    <w:p w14:paraId="41A3C93B" w14:textId="77777777" w:rsidR="006571CC" w:rsidRPr="00FF2996" w:rsidRDefault="006571CC">
      <w:pPr>
        <w:numPr>
          <w:ilvl w:val="0"/>
          <w:numId w:val="97"/>
        </w:numPr>
        <w:ind w:left="709"/>
        <w:jc w:val="both"/>
        <w:rPr>
          <w:rFonts w:ascii="Arial" w:hAnsi="Arial" w:cs="Arial"/>
          <w:color w:val="000000"/>
          <w:lang w:val="es-ES" w:eastAsia="es-MX"/>
        </w:rPr>
      </w:pPr>
      <w:r w:rsidRPr="00FF2996">
        <w:rPr>
          <w:rFonts w:ascii="Arial" w:hAnsi="Arial" w:cs="Arial"/>
          <w:b/>
          <w:bCs/>
          <w:color w:val="000000"/>
          <w:lang w:val="es-ES" w:eastAsia="es-MX"/>
        </w:rPr>
        <w:t>f)</w:t>
      </w:r>
      <w:r w:rsidRPr="00FF2996">
        <w:rPr>
          <w:rFonts w:ascii="Arial" w:hAnsi="Arial" w:cs="Arial"/>
          <w:color w:val="000000"/>
          <w:lang w:val="es-ES" w:eastAsia="es-MX"/>
        </w:rPr>
        <w:t xml:space="preserve"> Justificación expresa para obtener la Firma Electrónica Avanzada. </w:t>
      </w:r>
    </w:p>
    <w:p w14:paraId="436BAA95" w14:textId="77777777" w:rsidR="006571CC" w:rsidRPr="00FF2996" w:rsidRDefault="006571CC" w:rsidP="00CA3B15">
      <w:pPr>
        <w:jc w:val="both"/>
        <w:rPr>
          <w:rFonts w:ascii="Arial" w:hAnsi="Arial" w:cs="Arial"/>
          <w:color w:val="000000"/>
          <w:lang w:val="es-ES" w:eastAsia="es-MX"/>
        </w:rPr>
      </w:pPr>
    </w:p>
    <w:p w14:paraId="7449D0E3" w14:textId="2EB9DB3B" w:rsidR="006571CC" w:rsidRPr="00FF2996" w:rsidRDefault="006571CC" w:rsidP="00F812B2">
      <w:pPr>
        <w:ind w:left="709"/>
        <w:jc w:val="both"/>
        <w:rPr>
          <w:rFonts w:ascii="Arial" w:hAnsi="Arial" w:cs="Arial"/>
          <w:color w:val="000000"/>
          <w:lang w:val="es-ES" w:eastAsia="es-MX"/>
        </w:rPr>
      </w:pPr>
      <w:r w:rsidRPr="00FF299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FF2996" w:rsidRDefault="006571CC" w:rsidP="006571CC">
      <w:pPr>
        <w:ind w:left="709"/>
        <w:jc w:val="both"/>
        <w:rPr>
          <w:rFonts w:ascii="Arial" w:hAnsi="Arial" w:cs="Arial"/>
          <w:color w:val="000000"/>
          <w:lang w:val="es-ES" w:eastAsia="es-MX"/>
        </w:rPr>
      </w:pPr>
      <w:r w:rsidRPr="00FF2996">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sidRPr="00FF2996">
          <w:rPr>
            <w:rFonts w:ascii="Arial" w:hAnsi="Arial" w:cs="Arial"/>
            <w:color w:val="000000"/>
            <w:lang w:val="es-ES" w:eastAsia="es-MX"/>
          </w:rPr>
          <w:t>autoridad.certificadora@ine.mx</w:t>
        </w:r>
      </w:hyperlink>
      <w:r w:rsidRPr="00FF2996">
        <w:rPr>
          <w:rFonts w:ascii="Arial" w:hAnsi="Arial" w:cs="Arial"/>
          <w:color w:val="000000"/>
          <w:lang w:val="es-ES" w:eastAsia="es-MX"/>
        </w:rPr>
        <w:t xml:space="preserve"> con copia a </w:t>
      </w:r>
      <w:hyperlink r:id="rId38" w:history="1">
        <w:r w:rsidRPr="00FF2996">
          <w:rPr>
            <w:rStyle w:val="Hipervnculo"/>
            <w:rFonts w:ascii="Arial" w:hAnsi="Arial" w:cs="Arial"/>
            <w:lang w:val="es-ES" w:eastAsia="es-MX"/>
          </w:rPr>
          <w:t>antonio.lara@ine.mx</w:t>
        </w:r>
      </w:hyperlink>
      <w:r w:rsidRPr="00FF2996">
        <w:rPr>
          <w:rFonts w:ascii="Arial" w:hAnsi="Arial" w:cs="Arial"/>
          <w:color w:val="000000"/>
          <w:lang w:val="es-ES" w:eastAsia="es-MX"/>
        </w:rPr>
        <w:t xml:space="preserve"> y </w:t>
      </w:r>
      <w:hyperlink r:id="rId39" w:history="1">
        <w:r w:rsidRPr="00FF2996">
          <w:rPr>
            <w:rStyle w:val="Hipervnculo"/>
            <w:rFonts w:ascii="Arial" w:hAnsi="Arial" w:cs="Arial"/>
            <w:lang w:val="es-ES" w:eastAsia="es-MX"/>
          </w:rPr>
          <w:t>xochitl.apaez@ine.mx</w:t>
        </w:r>
      </w:hyperlink>
      <w:r w:rsidRPr="00FF2996">
        <w:rPr>
          <w:rFonts w:ascii="Arial" w:hAnsi="Arial" w:cs="Arial"/>
          <w:color w:val="000000"/>
          <w:lang w:val="es-ES" w:eastAsia="es-MX"/>
        </w:rPr>
        <w:t xml:space="preserve"> Además, en el caso de personas morales nacionales, deberá marcar copia en el correo electrónico a </w:t>
      </w:r>
      <w:hyperlink r:id="rId40" w:history="1">
        <w:r w:rsidR="00E742F2" w:rsidRPr="00FF2996">
          <w:rPr>
            <w:rStyle w:val="Hipervnculo"/>
            <w:rFonts w:ascii="Arial" w:hAnsi="Arial" w:cs="Arial"/>
            <w:lang w:val="es-ES" w:eastAsia="es-MX"/>
          </w:rPr>
          <w:t>lucia.galvan@ine.mx</w:t>
        </w:r>
      </w:hyperlink>
      <w:r w:rsidRPr="00FF2996">
        <w:rPr>
          <w:rFonts w:ascii="Arial" w:hAnsi="Arial" w:cs="Arial"/>
          <w:color w:val="000000"/>
          <w:lang w:val="es-ES" w:eastAsia="es-MX"/>
        </w:rPr>
        <w:t xml:space="preserve"> </w:t>
      </w:r>
      <w:r w:rsidR="00806EE6" w:rsidRPr="00FF2996">
        <w:rPr>
          <w:rFonts w:ascii="Arial" w:hAnsi="Arial" w:cs="Arial"/>
          <w:color w:val="000000"/>
          <w:lang w:val="es-ES" w:eastAsia="es-MX"/>
        </w:rPr>
        <w:t xml:space="preserve">y </w:t>
      </w:r>
      <w:hyperlink r:id="rId41" w:history="1">
        <w:r w:rsidR="00806EE6" w:rsidRPr="00FF2996">
          <w:rPr>
            <w:rStyle w:val="Hipervnculo"/>
            <w:rFonts w:ascii="Arial" w:hAnsi="Arial" w:cs="Arial"/>
            <w:lang w:val="es-ES" w:eastAsia="es-MX"/>
          </w:rPr>
          <w:t>alonso.rodriguez@ine.mx</w:t>
        </w:r>
      </w:hyperlink>
    </w:p>
    <w:p w14:paraId="73570A48" w14:textId="77777777" w:rsidR="006571CC" w:rsidRPr="00FF2996" w:rsidRDefault="006571CC" w:rsidP="006571CC">
      <w:pPr>
        <w:rPr>
          <w:rFonts w:ascii="Arial" w:hAnsi="Arial" w:cs="Arial"/>
          <w:color w:val="000000"/>
          <w:lang w:val="es-ES" w:eastAsia="es-MX"/>
        </w:rPr>
      </w:pPr>
    </w:p>
    <w:p w14:paraId="0A180FFD" w14:textId="07F5F42C" w:rsidR="00D5426E" w:rsidRPr="00FF2996" w:rsidRDefault="006571CC" w:rsidP="00D5426E">
      <w:pPr>
        <w:ind w:left="709"/>
        <w:jc w:val="both"/>
        <w:rPr>
          <w:rFonts w:ascii="Arial" w:hAnsi="Arial" w:cs="Arial"/>
          <w:color w:val="000000"/>
          <w:lang w:val="es-ES" w:eastAsia="es-MX"/>
        </w:rPr>
      </w:pPr>
      <w:r w:rsidRPr="00FF299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FF2996">
        <w:rPr>
          <w:rFonts w:ascii="Arial" w:hAnsi="Arial" w:cs="Arial"/>
          <w:b/>
          <w:bCs/>
          <w:color w:val="000000"/>
          <w:lang w:val="es-ES" w:eastAsia="es-MX"/>
        </w:rPr>
        <w:t xml:space="preserve">a más tardar a las 18:00 horas del </w:t>
      </w:r>
      <w:r w:rsidR="00DD0256" w:rsidRPr="00FF2996">
        <w:rPr>
          <w:rFonts w:ascii="Arial" w:hAnsi="Arial" w:cs="Arial"/>
          <w:b/>
          <w:bCs/>
          <w:color w:val="000000"/>
          <w:lang w:val="es-ES" w:eastAsia="es-MX"/>
        </w:rPr>
        <w:t>quinto</w:t>
      </w:r>
      <w:r w:rsidRPr="00FF2996">
        <w:rPr>
          <w:rFonts w:ascii="Arial" w:hAnsi="Arial" w:cs="Arial"/>
          <w:b/>
          <w:bCs/>
          <w:color w:val="000000"/>
          <w:lang w:val="es-ES" w:eastAsia="es-MX"/>
        </w:rPr>
        <w:t xml:space="preserve"> día</w:t>
      </w:r>
      <w:r w:rsidR="00DD0256" w:rsidRPr="00FF2996">
        <w:rPr>
          <w:rFonts w:ascii="Arial" w:hAnsi="Arial" w:cs="Arial"/>
          <w:b/>
          <w:bCs/>
          <w:color w:val="000000"/>
          <w:lang w:val="es-ES" w:eastAsia="es-MX"/>
        </w:rPr>
        <w:t xml:space="preserve"> hábil</w:t>
      </w:r>
      <w:r w:rsidRPr="00FF2996">
        <w:rPr>
          <w:rFonts w:ascii="Arial" w:hAnsi="Arial" w:cs="Arial"/>
          <w:b/>
          <w:bCs/>
          <w:color w:val="000000"/>
          <w:lang w:val="es-ES" w:eastAsia="es-MX"/>
        </w:rPr>
        <w:t xml:space="preserve"> contado a partir de la notificación del fallo</w:t>
      </w:r>
      <w:r w:rsidRPr="00FF299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FF2996" w:rsidRDefault="00DD4222" w:rsidP="00F32477">
      <w:pPr>
        <w:tabs>
          <w:tab w:val="left" w:pos="1222"/>
        </w:tabs>
        <w:spacing w:before="120" w:after="120"/>
        <w:jc w:val="both"/>
        <w:rPr>
          <w:rFonts w:ascii="Arial" w:hAnsi="Arial" w:cs="Arial"/>
          <w:b/>
          <w:bCs/>
          <w:color w:val="244061" w:themeColor="accent1" w:themeShade="80"/>
          <w:lang w:val="es-ES"/>
        </w:rPr>
      </w:pPr>
      <w:bookmarkStart w:id="1161" w:name="_Toc314030216"/>
      <w:bookmarkStart w:id="1162" w:name="_Toc314085334"/>
      <w:bookmarkStart w:id="1163" w:name="_Toc314086092"/>
      <w:bookmarkStart w:id="1164" w:name="_Toc314086232"/>
      <w:bookmarkStart w:id="1165" w:name="_Toc314094155"/>
      <w:bookmarkStart w:id="1166" w:name="_Toc314804576"/>
      <w:bookmarkStart w:id="1167" w:name="_Toc315905524"/>
      <w:bookmarkStart w:id="1168" w:name="_Toc316315440"/>
      <w:bookmarkStart w:id="1169" w:name="_Toc316316326"/>
      <w:bookmarkStart w:id="1170" w:name="_Toc327181274"/>
      <w:bookmarkStart w:id="1171" w:name="_Toc329602590"/>
      <w:bookmarkStart w:id="1172" w:name="_Toc382992979"/>
      <w:bookmarkStart w:id="1173" w:name="_Toc383184952"/>
      <w:bookmarkStart w:id="1174" w:name="_Toc383788329"/>
      <w:bookmarkStart w:id="1175" w:name="_Toc390935292"/>
      <w:bookmarkStart w:id="1176" w:name="_Toc409002235"/>
      <w:bookmarkEnd w:id="1142"/>
    </w:p>
    <w:p w14:paraId="4D1E9A8A" w14:textId="145DA1B4" w:rsidR="001B4975" w:rsidRPr="00FF2996" w:rsidRDefault="0389F6EA" w:rsidP="72CAD26F">
      <w:pPr>
        <w:pStyle w:val="Ttulo1"/>
        <w:spacing w:before="120" w:after="120"/>
        <w:jc w:val="both"/>
        <w:rPr>
          <w:rFonts w:cs="Arial"/>
          <w:color w:val="244061" w:themeColor="accent1" w:themeShade="80"/>
          <w:sz w:val="20"/>
        </w:rPr>
      </w:pPr>
      <w:bookmarkStart w:id="1177" w:name="_Toc447120332"/>
      <w:bookmarkStart w:id="1178" w:name="_Toc452121399"/>
      <w:bookmarkStart w:id="1179" w:name="_Toc464498322"/>
      <w:bookmarkStart w:id="1180" w:name="_Toc464498727"/>
      <w:bookmarkStart w:id="1181" w:name="_Toc487209339"/>
      <w:bookmarkStart w:id="1182" w:name="_Toc488428652"/>
      <w:bookmarkStart w:id="1183" w:name="_Toc491180980"/>
      <w:bookmarkStart w:id="1184" w:name="_Toc492377940"/>
      <w:bookmarkStart w:id="1185" w:name="_Toc493501642"/>
      <w:bookmarkStart w:id="1186" w:name="_Toc494211601"/>
      <w:bookmarkStart w:id="1187" w:name="_Toc496883338"/>
      <w:bookmarkStart w:id="1188" w:name="_Toc498523219"/>
      <w:bookmarkStart w:id="1189" w:name="_Toc505704897"/>
      <w:bookmarkStart w:id="1190" w:name="_Toc510612340"/>
      <w:bookmarkStart w:id="1191" w:name="_Toc3539007"/>
      <w:bookmarkStart w:id="1192" w:name="_Toc19704280"/>
      <w:bookmarkStart w:id="1193" w:name="_Toc23410256"/>
      <w:bookmarkStart w:id="1194" w:name="_Toc23958022"/>
      <w:bookmarkStart w:id="1195" w:name="_Toc80883784"/>
      <w:bookmarkStart w:id="1196" w:name="_Toc80890455"/>
      <w:bookmarkStart w:id="1197" w:name="_Toc82529168"/>
      <w:bookmarkStart w:id="1198" w:name="_Toc119663147"/>
      <w:bookmarkStart w:id="1199" w:name="_Toc128403855"/>
      <w:bookmarkStart w:id="1200" w:name="_Toc139655570"/>
      <w:bookmarkStart w:id="1201" w:name="_Toc161343763"/>
      <w:bookmarkStart w:id="1202" w:name="_Toc163151912"/>
      <w:bookmarkStart w:id="1203" w:name="_Toc184325951"/>
      <w:bookmarkStart w:id="1204" w:name="_Toc190293829"/>
      <w:bookmarkStart w:id="1205" w:name="_Toc190866956"/>
      <w:bookmarkStart w:id="1206" w:name="_Toc191039710"/>
      <w:bookmarkStart w:id="1207" w:name="_Toc422232856"/>
      <w:bookmarkStart w:id="1208" w:name="_Toc427242094"/>
      <w:bookmarkStart w:id="1209" w:name="_Toc428879806"/>
      <w:r w:rsidRPr="00FF2996">
        <w:rPr>
          <w:rFonts w:cs="Arial"/>
          <w:color w:val="244061" w:themeColor="accent1" w:themeShade="80"/>
          <w:sz w:val="20"/>
        </w:rPr>
        <w:lastRenderedPageBreak/>
        <w:t xml:space="preserve">7.2 </w:t>
      </w:r>
      <w:r w:rsidR="00C31FC1" w:rsidRPr="00FF2996">
        <w:rPr>
          <w:rFonts w:cs="Arial"/>
          <w:color w:val="244061" w:themeColor="accent1" w:themeShade="80"/>
          <w:sz w:val="20"/>
        </w:rPr>
        <w:t>Posterior a la firma del contrato, para personas físicas y morales</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14:paraId="76D71CD9" w14:textId="4F5CE80E" w:rsidR="008773E3" w:rsidRPr="00FF2996" w:rsidRDefault="379CD307" w:rsidP="72CAD26F">
      <w:pPr>
        <w:pStyle w:val="Ttulo1"/>
        <w:spacing w:before="120" w:after="120"/>
        <w:jc w:val="both"/>
        <w:rPr>
          <w:rFonts w:cs="Arial"/>
          <w:color w:val="244061" w:themeColor="accent1" w:themeShade="80"/>
          <w:sz w:val="20"/>
        </w:rPr>
      </w:pPr>
      <w:bookmarkStart w:id="1210" w:name="_Toc184325952"/>
      <w:bookmarkStart w:id="1211" w:name="_Toc190293830"/>
      <w:bookmarkStart w:id="1212" w:name="_Toc190866957"/>
      <w:bookmarkStart w:id="1213" w:name="_Toc191039711"/>
      <w:bookmarkStart w:id="1214" w:name="_Toc161343764"/>
      <w:bookmarkStart w:id="1215" w:name="_Toc163151913"/>
      <w:bookmarkStart w:id="1216" w:name="_Toc80883785"/>
      <w:bookmarkStart w:id="1217" w:name="_Toc80890456"/>
      <w:bookmarkStart w:id="1218" w:name="_Toc82529169"/>
      <w:bookmarkStart w:id="1219" w:name="_Toc119663148"/>
      <w:bookmarkStart w:id="1220" w:name="_Toc128403856"/>
      <w:bookmarkStart w:id="1221" w:name="_Toc139655571"/>
      <w:r w:rsidRPr="00FF2996">
        <w:rPr>
          <w:rFonts w:cs="Arial"/>
          <w:color w:val="244061" w:themeColor="accent1" w:themeShade="80"/>
          <w:sz w:val="20"/>
        </w:rPr>
        <w:t xml:space="preserve">7.2.1 </w:t>
      </w:r>
      <w:r w:rsidR="00671034" w:rsidRPr="00FF2996">
        <w:rPr>
          <w:rFonts w:cs="Arial"/>
          <w:color w:val="244061" w:themeColor="accent1" w:themeShade="80"/>
          <w:sz w:val="20"/>
        </w:rPr>
        <w:t>Garantía de cumplimiento del contrato:</w:t>
      </w:r>
      <w:bookmarkEnd w:id="1210"/>
      <w:bookmarkEnd w:id="1211"/>
      <w:bookmarkEnd w:id="1212"/>
      <w:bookmarkEnd w:id="1213"/>
    </w:p>
    <w:bookmarkEnd w:id="1214"/>
    <w:bookmarkEnd w:id="1215"/>
    <w:bookmarkEnd w:id="1216"/>
    <w:bookmarkEnd w:id="1217"/>
    <w:bookmarkEnd w:id="1218"/>
    <w:bookmarkEnd w:id="1219"/>
    <w:bookmarkEnd w:id="1220"/>
    <w:bookmarkEnd w:id="1221"/>
    <w:p w14:paraId="74D6B6B6" w14:textId="6C43F45A" w:rsidR="00E635E2" w:rsidRDefault="002C465B" w:rsidP="00E53722">
      <w:pPr>
        <w:pStyle w:val="Prrafodelista"/>
        <w:tabs>
          <w:tab w:val="left" w:pos="1089"/>
        </w:tabs>
        <w:ind w:left="705"/>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Con fundamento en lo dispuesto por la fracción II, penúltimo párrafo del artículo 57 y artículo 58 del (REGLAMENTO) y los artículos</w:t>
      </w:r>
      <w:r w:rsidR="00E635E2">
        <w:rPr>
          <w:rStyle w:val="normaltextrun"/>
          <w:rFonts w:ascii="Arial" w:hAnsi="Arial" w:cs="Arial"/>
          <w:color w:val="000000"/>
          <w:shd w:val="clear" w:color="auto" w:fill="FFFFFF"/>
        </w:rPr>
        <w:t xml:space="preserve"> 115,</w:t>
      </w:r>
      <w:r w:rsidRPr="00FF2996">
        <w:rPr>
          <w:rStyle w:val="normaltextrun"/>
          <w:rFonts w:ascii="Arial" w:hAnsi="Arial" w:cs="Arial"/>
          <w:color w:val="000000"/>
          <w:shd w:val="clear" w:color="auto" w:fill="FFFFFF"/>
        </w:rPr>
        <w:t xml:space="preserve"> 124, 127 y 130 de las Políticas, Bases y Lineamientos en Materia de Adquisiciones, Arrendamientos de Bienes Muebles y Servicios del Instituto Federal Electoral (POBALINES</w:t>
      </w:r>
      <w:r w:rsidRPr="00E635E2">
        <w:rPr>
          <w:rStyle w:val="normaltextrun"/>
          <w:rFonts w:ascii="Arial" w:hAnsi="Arial" w:cs="Arial"/>
          <w:color w:val="000000"/>
          <w:shd w:val="clear" w:color="auto" w:fill="FFFFFF"/>
        </w:rPr>
        <w:t xml:space="preserve">) </w:t>
      </w:r>
      <w:r w:rsidR="00E635E2" w:rsidRPr="00E635E2">
        <w:rPr>
          <w:rStyle w:val="normaltextrun"/>
          <w:rFonts w:ascii="Arial" w:hAnsi="Arial" w:cs="Arial"/>
          <w:color w:val="000000"/>
          <w:shd w:val="clear" w:color="auto" w:fill="FFFFFF"/>
        </w:rPr>
        <w:t>el</w:t>
      </w:r>
      <w:r w:rsidRPr="00E635E2">
        <w:rPr>
          <w:rStyle w:val="normaltextrun"/>
          <w:rFonts w:ascii="Arial" w:hAnsi="Arial" w:cs="Arial"/>
          <w:color w:val="000000"/>
          <w:shd w:val="clear" w:color="auto" w:fill="FFFFFF"/>
        </w:rPr>
        <w:t xml:space="preserve"> </w:t>
      </w:r>
      <w:r w:rsidR="00E635E2" w:rsidRPr="00E635E2">
        <w:rPr>
          <w:rStyle w:val="normaltextrun"/>
          <w:rFonts w:ascii="Arial" w:hAnsi="Arial" w:cs="Arial"/>
          <w:color w:val="000000"/>
          <w:shd w:val="clear" w:color="auto" w:fill="FFFFFF"/>
        </w:rPr>
        <w:t>PROVEEDOR</w:t>
      </w:r>
      <w:r w:rsidRPr="00FF2996">
        <w:rPr>
          <w:rStyle w:val="normaltextrun"/>
          <w:rFonts w:ascii="Arial" w:hAnsi="Arial" w:cs="Arial"/>
          <w:color w:val="000000"/>
          <w:shd w:val="clear" w:color="auto" w:fill="FFFFFF"/>
        </w:rPr>
        <w:t xml:space="preserve"> deberá </w:t>
      </w:r>
      <w:r w:rsidR="00E635E2">
        <w:rPr>
          <w:rStyle w:val="normaltextrun"/>
          <w:rFonts w:ascii="Arial" w:hAnsi="Arial" w:cs="Arial"/>
          <w:color w:val="000000"/>
          <w:shd w:val="clear" w:color="auto" w:fill="FFFFFF"/>
        </w:rPr>
        <w:t>presentar</w:t>
      </w:r>
      <w:r w:rsidRPr="00FF2996">
        <w:rPr>
          <w:rStyle w:val="normaltextrun"/>
          <w:rFonts w:ascii="Arial" w:hAnsi="Arial" w:cs="Arial"/>
          <w:color w:val="000000"/>
          <w:shd w:val="clear" w:color="auto" w:fill="FFFFFF"/>
        </w:rPr>
        <w:t xml:space="preserve"> la garantía de cumplimiento del contrato dentro de los </w:t>
      </w:r>
      <w:r w:rsidRPr="00FF2996">
        <w:rPr>
          <w:rStyle w:val="normaltextrun"/>
          <w:rFonts w:ascii="Arial" w:hAnsi="Arial" w:cs="Arial"/>
          <w:b/>
          <w:bCs/>
          <w:color w:val="000000"/>
          <w:shd w:val="clear" w:color="auto" w:fill="FFFFFF"/>
        </w:rPr>
        <w:t>10 (diez) días naturales</w:t>
      </w:r>
      <w:r w:rsidRPr="00FF2996">
        <w:rPr>
          <w:rStyle w:val="normaltextrun"/>
          <w:rFonts w:ascii="Arial" w:hAnsi="Arial" w:cs="Arial"/>
          <w:color w:val="000000"/>
          <w:shd w:val="clear" w:color="auto" w:fill="FFFFFF"/>
        </w:rPr>
        <w:t xml:space="preserve"> </w:t>
      </w:r>
      <w:r w:rsidRPr="00FF2996">
        <w:rPr>
          <w:rStyle w:val="normaltextrun"/>
          <w:rFonts w:ascii="Arial" w:hAnsi="Arial" w:cs="Arial"/>
          <w:b/>
          <w:bCs/>
          <w:color w:val="000000"/>
          <w:shd w:val="clear" w:color="auto" w:fill="FFFFFF"/>
        </w:rPr>
        <w:t xml:space="preserve">siguientes a la fecha de formalización </w:t>
      </w:r>
      <w:r w:rsidRPr="00FF2996">
        <w:rPr>
          <w:rStyle w:val="normaltextrun"/>
          <w:rFonts w:ascii="Arial" w:hAnsi="Arial" w:cs="Arial"/>
          <w:color w:val="000000"/>
          <w:shd w:val="clear" w:color="auto" w:fill="FFFFFF"/>
        </w:rPr>
        <w:t>del</w:t>
      </w:r>
      <w:r w:rsidRPr="00FF2996">
        <w:rPr>
          <w:rStyle w:val="normaltextrun"/>
          <w:rFonts w:ascii="Arial" w:hAnsi="Arial" w:cs="Arial"/>
          <w:b/>
          <w:bCs/>
          <w:color w:val="000000"/>
          <w:shd w:val="clear" w:color="auto" w:fill="FFFFFF"/>
        </w:rPr>
        <w:t> </w:t>
      </w:r>
      <w:r w:rsidRPr="00FF2996">
        <w:rPr>
          <w:rStyle w:val="normaltextrun"/>
          <w:rFonts w:ascii="Arial" w:hAnsi="Arial" w:cs="Arial"/>
          <w:color w:val="000000"/>
          <w:shd w:val="clear" w:color="auto" w:fill="FFFFFF"/>
        </w:rPr>
        <w:t xml:space="preserve"> contrato, por la cantidad correspondiente al 15% (quince por ciento) del monto máximo total del  contrato, sin incluir el Impuesto al Valor Agregado</w:t>
      </w:r>
      <w:r w:rsidR="00E635E2">
        <w:rPr>
          <w:rStyle w:val="normaltextrun"/>
          <w:rFonts w:ascii="Arial" w:hAnsi="Arial" w:cs="Arial"/>
          <w:color w:val="000000"/>
          <w:shd w:val="clear" w:color="auto" w:fill="FFFFFF"/>
        </w:rPr>
        <w:t>.</w:t>
      </w:r>
    </w:p>
    <w:p w14:paraId="72F53A90" w14:textId="582A9659" w:rsidR="007277FF" w:rsidRPr="00FF2996" w:rsidRDefault="007277FF" w:rsidP="00E53722">
      <w:pPr>
        <w:spacing w:before="120" w:after="120"/>
        <w:ind w:left="705"/>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estipulado en el artículo 64 del REGLAMENTO.</w:t>
      </w:r>
    </w:p>
    <w:p w14:paraId="44D48DDD" w14:textId="77777777" w:rsidR="007277FF" w:rsidRPr="00FF2996" w:rsidRDefault="007277FF" w:rsidP="00E53722">
      <w:pPr>
        <w:spacing w:before="120" w:after="120"/>
        <w:ind w:left="705"/>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La garantía de cumplimiento del contrato deberá ser en pesos mexicanos con dos decimales a nombre del Instituto Nacional Electoral y deberá estar vigente hasta la conclusión de las obligaciones establecidas en el contrato a plena satisfacción del Administrador del Contrato.</w:t>
      </w:r>
    </w:p>
    <w:p w14:paraId="29533253" w14:textId="77777777" w:rsidR="007277FF" w:rsidRPr="00FF2996" w:rsidRDefault="007277FF" w:rsidP="00E53722">
      <w:pPr>
        <w:spacing w:before="120" w:after="120"/>
        <w:ind w:left="705"/>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De conformidad con el artículo 130 de las POBALINES, el PROVEEDOR podrá otorgar la garantía en alguna de las formas siguientes:</w:t>
      </w:r>
    </w:p>
    <w:p w14:paraId="77BE6839" w14:textId="77777777" w:rsidR="007277FF" w:rsidRPr="00FF2996" w:rsidRDefault="007277FF">
      <w:pPr>
        <w:pStyle w:val="Prrafodelista"/>
        <w:numPr>
          <w:ilvl w:val="0"/>
          <w:numId w:val="141"/>
        </w:numPr>
        <w:spacing w:before="120" w:after="120"/>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 xml:space="preserve">Mediante póliza de fianza otorgada por institución autorizada por la SHCP </w:t>
      </w:r>
    </w:p>
    <w:p w14:paraId="5EB15D3F" w14:textId="77777777" w:rsidR="007277FF" w:rsidRPr="00FF2996" w:rsidRDefault="007277FF">
      <w:pPr>
        <w:pStyle w:val="Prrafodelista"/>
        <w:numPr>
          <w:ilvl w:val="0"/>
          <w:numId w:val="141"/>
        </w:numPr>
        <w:spacing w:before="120" w:after="120"/>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 xml:space="preserve">Con carta de crédito irrevocable, expedida por institución de crédito autorizada conforme a las disposiciones legales aplicables, o </w:t>
      </w:r>
    </w:p>
    <w:p w14:paraId="5553348B" w14:textId="77777777" w:rsidR="007277FF" w:rsidRPr="00FF2996" w:rsidRDefault="007277FF">
      <w:pPr>
        <w:pStyle w:val="Prrafodelista"/>
        <w:numPr>
          <w:ilvl w:val="0"/>
          <w:numId w:val="141"/>
        </w:numPr>
        <w:spacing w:before="120" w:after="120"/>
        <w:jc w:val="both"/>
        <w:rPr>
          <w:rStyle w:val="normaltextrun"/>
          <w:rFonts w:ascii="Arial" w:hAnsi="Arial" w:cs="Arial"/>
          <w:color w:val="000000"/>
          <w:shd w:val="clear" w:color="auto" w:fill="FFFFFF"/>
        </w:rPr>
      </w:pPr>
      <w:r w:rsidRPr="00FF2996">
        <w:rPr>
          <w:rStyle w:val="normaltextrun"/>
          <w:rFonts w:ascii="Arial" w:hAnsi="Arial" w:cs="Arial"/>
          <w:color w:val="000000"/>
          <w:shd w:val="clear" w:color="auto" w:fill="FFFFFF"/>
        </w:rPr>
        <w:t>Con cheque de caja o certificado expedido a favor del INSTITUTO.</w:t>
      </w:r>
    </w:p>
    <w:p w14:paraId="25E2CC03" w14:textId="4FA45317" w:rsidR="000C3C12" w:rsidRPr="00FF2996" w:rsidRDefault="000C3C12" w:rsidP="002C465B">
      <w:pPr>
        <w:pStyle w:val="paragraph0"/>
        <w:spacing w:before="0" w:beforeAutospacing="0" w:after="0" w:afterAutospacing="0"/>
        <w:ind w:right="-525"/>
        <w:jc w:val="both"/>
        <w:textAlignment w:val="baseline"/>
        <w:rPr>
          <w:rFonts w:ascii="Arial" w:hAnsi="Arial" w:cs="Arial"/>
          <w:sz w:val="20"/>
          <w:szCs w:val="20"/>
        </w:rPr>
      </w:pPr>
      <w:r w:rsidRPr="00FF2996">
        <w:rPr>
          <w:rStyle w:val="normaltextrun"/>
          <w:rFonts w:ascii="Arial" w:hAnsi="Arial" w:cs="Arial"/>
          <w:color w:val="000000"/>
          <w:sz w:val="20"/>
          <w:szCs w:val="20"/>
        </w:rPr>
        <w:t xml:space="preserve">Con fundamento en la fracción II del artículo 105 de las POBALINES, para el caso de que </w:t>
      </w:r>
      <w:r w:rsidRPr="00FF2996">
        <w:rPr>
          <w:rStyle w:val="normaltextrun"/>
          <w:rFonts w:ascii="Arial" w:hAnsi="Arial" w:cs="Arial"/>
          <w:b/>
          <w:bCs/>
          <w:color w:val="000000"/>
          <w:sz w:val="20"/>
          <w:szCs w:val="20"/>
        </w:rPr>
        <w:t xml:space="preserve">“El Instituto” </w:t>
      </w:r>
      <w:r w:rsidRPr="00FF2996">
        <w:rPr>
          <w:rStyle w:val="normaltextrun"/>
          <w:rFonts w:ascii="Arial" w:hAnsi="Arial" w:cs="Arial"/>
          <w:color w:val="000000"/>
          <w:sz w:val="20"/>
          <w:szCs w:val="20"/>
        </w:rPr>
        <w:t>haga efectiva la garantía de cumplimiento, ésta se ejecutará por el monto de los servicios no prestados o los bienes no entregados, considerando que la obligación garantizada es divisible.</w:t>
      </w:r>
      <w:r w:rsidRPr="00FF2996">
        <w:rPr>
          <w:rStyle w:val="eop"/>
          <w:rFonts w:ascii="Arial" w:hAnsi="Arial" w:cs="Arial"/>
          <w:color w:val="000000"/>
          <w:sz w:val="20"/>
          <w:szCs w:val="20"/>
        </w:rPr>
        <w:t> </w:t>
      </w:r>
    </w:p>
    <w:p w14:paraId="5E0DA6EA" w14:textId="4C87D998" w:rsidR="00C917FC" w:rsidRPr="00FF2996" w:rsidRDefault="00C917FC" w:rsidP="00E635E2">
      <w:pPr>
        <w:pStyle w:val="paragraph0"/>
        <w:spacing w:before="0" w:beforeAutospacing="0" w:after="0" w:afterAutospacing="0"/>
        <w:ind w:right="-525"/>
        <w:jc w:val="both"/>
        <w:textAlignment w:val="baseline"/>
        <w:rPr>
          <w:rStyle w:val="normaltextrun"/>
          <w:rFonts w:ascii="Arial" w:hAnsi="Arial" w:cs="Arial"/>
          <w:sz w:val="20"/>
          <w:szCs w:val="20"/>
        </w:rPr>
      </w:pPr>
    </w:p>
    <w:p w14:paraId="14E031C8" w14:textId="51C8EE81" w:rsidR="00C917FC" w:rsidRPr="00FF2996" w:rsidRDefault="60B2BAFE" w:rsidP="72CAD26F">
      <w:pPr>
        <w:pStyle w:val="Ttulo1"/>
        <w:spacing w:before="120" w:after="120"/>
        <w:jc w:val="both"/>
        <w:rPr>
          <w:rFonts w:cs="Arial"/>
          <w:color w:val="244061" w:themeColor="accent1" w:themeShade="80"/>
          <w:sz w:val="20"/>
        </w:rPr>
      </w:pPr>
      <w:bookmarkStart w:id="1222" w:name="_Toc190866958"/>
      <w:bookmarkStart w:id="1223" w:name="_Toc191039712"/>
      <w:r w:rsidRPr="00FF2996">
        <w:rPr>
          <w:rFonts w:cs="Arial"/>
          <w:color w:val="244061" w:themeColor="accent1" w:themeShade="80"/>
          <w:sz w:val="20"/>
        </w:rPr>
        <w:t xml:space="preserve">7.2.2 </w:t>
      </w:r>
      <w:r w:rsidR="00C917FC" w:rsidRPr="00FF2996">
        <w:rPr>
          <w:rFonts w:cs="Arial"/>
          <w:color w:val="244061" w:themeColor="accent1" w:themeShade="80"/>
          <w:sz w:val="20"/>
        </w:rPr>
        <w:t>Póliza de responsabilidad civil.</w:t>
      </w:r>
      <w:bookmarkEnd w:id="1222"/>
      <w:bookmarkEnd w:id="1223"/>
    </w:p>
    <w:p w14:paraId="1CAA7706" w14:textId="77777777" w:rsidR="00112F57" w:rsidRPr="00FF2996" w:rsidRDefault="00112F57" w:rsidP="00112F57">
      <w:pPr>
        <w:pStyle w:val="Prrafodelista"/>
        <w:ind w:left="0"/>
        <w:jc w:val="both"/>
        <w:rPr>
          <w:rFonts w:ascii="Arial" w:hAnsi="Arial" w:cs="Arial"/>
          <w:b/>
          <w:lang w:eastAsia="es-MX"/>
        </w:rPr>
      </w:pPr>
    </w:p>
    <w:p w14:paraId="52A4DF98" w14:textId="38B78A40" w:rsidR="00112F57" w:rsidRPr="00FF2996" w:rsidRDefault="00112F57" w:rsidP="00112F57">
      <w:pPr>
        <w:autoSpaceDE w:val="0"/>
        <w:autoSpaceDN w:val="0"/>
        <w:adjustRightInd w:val="0"/>
        <w:jc w:val="both"/>
        <w:rPr>
          <w:rFonts w:ascii="Arial" w:hAnsi="Arial" w:cs="Arial"/>
        </w:rPr>
      </w:pPr>
      <w:r w:rsidRPr="00FF2996">
        <w:rPr>
          <w:rFonts w:ascii="Arial" w:hAnsi="Arial" w:cs="Arial"/>
          <w:lang w:eastAsia="es-MX"/>
        </w:rPr>
        <w:t xml:space="preserve">De conformidad con lo previsto en los artículos 66 del REGLAMENTO y 145 apartado C de las POBALINES, en caso de resultar adjudicado, </w:t>
      </w:r>
      <w:r w:rsidRPr="00FF2996">
        <w:rPr>
          <w:rFonts w:ascii="Arial" w:hAnsi="Arial" w:cs="Arial"/>
          <w:b/>
          <w:bCs/>
          <w:lang w:eastAsia="es-MX"/>
        </w:rPr>
        <w:t>“El Proveedor”</w:t>
      </w:r>
      <w:r w:rsidRPr="00FF2996">
        <w:rPr>
          <w:rFonts w:ascii="Arial" w:hAnsi="Arial" w:cs="Arial"/>
          <w:lang w:eastAsia="es-MX"/>
        </w:rPr>
        <w:t xml:space="preserve"> deberá enviar </w:t>
      </w:r>
      <w:r w:rsidRPr="00FF2996">
        <w:rPr>
          <w:rFonts w:ascii="Arial" w:hAnsi="Arial" w:cs="Arial"/>
        </w:rPr>
        <w:t xml:space="preserve">dentro de </w:t>
      </w:r>
      <w:r w:rsidRPr="00FF2996">
        <w:rPr>
          <w:rFonts w:ascii="Arial" w:hAnsi="Arial" w:cs="Arial"/>
          <w:b/>
          <w:bCs/>
        </w:rPr>
        <w:t>los primeros 10 (diez) días hábiles siguientes a la firma del contrato</w:t>
      </w:r>
      <w:r w:rsidRPr="00FF2996">
        <w:rPr>
          <w:rFonts w:ascii="Arial" w:hAnsi="Arial" w:cs="Arial"/>
          <w:lang w:eastAsia="es-MX"/>
        </w:rPr>
        <w:t xml:space="preserve">, al Supervisor del mismo, </w:t>
      </w:r>
      <w:r w:rsidRPr="00FF2996">
        <w:rPr>
          <w:rFonts w:ascii="Arial" w:hAnsi="Arial" w:cs="Arial"/>
        </w:rPr>
        <w:t xml:space="preserve">por correo a las siguientes direcciones electrónica: </w:t>
      </w:r>
      <w:hyperlink r:id="rId42" w:history="1">
        <w:r w:rsidRPr="00FF2996">
          <w:rPr>
            <w:rStyle w:val="Hipervnculo"/>
            <w:rFonts w:ascii="Arial" w:hAnsi="Arial" w:cs="Arial"/>
          </w:rPr>
          <w:t>cesar.sanchezr@ine.mx</w:t>
        </w:r>
      </w:hyperlink>
      <w:r w:rsidRPr="00FF2996">
        <w:rPr>
          <w:rFonts w:ascii="Arial" w:hAnsi="Arial" w:cs="Arial"/>
        </w:rPr>
        <w:t xml:space="preserve"> y </w:t>
      </w:r>
      <w:hyperlink r:id="rId43" w:history="1">
        <w:r w:rsidRPr="00FF2996">
          <w:rPr>
            <w:rStyle w:val="Hipervnculo"/>
            <w:rFonts w:ascii="Arial" w:hAnsi="Arial" w:cs="Arial"/>
          </w:rPr>
          <w:t>alberto.lopez@ine.mx</w:t>
        </w:r>
      </w:hyperlink>
      <w:r w:rsidRPr="00FF2996">
        <w:rPr>
          <w:rStyle w:val="Hipervnculo"/>
          <w:rFonts w:ascii="Arial" w:hAnsi="Arial" w:cs="Arial"/>
          <w:lang w:val="es-ES" w:eastAsia="es-MX"/>
        </w:rPr>
        <w:t xml:space="preserve">, </w:t>
      </w:r>
      <w:r w:rsidRPr="00FF2996">
        <w:rPr>
          <w:rFonts w:ascii="Arial" w:hAnsi="Arial" w:cs="Arial"/>
        </w:rPr>
        <w:t xml:space="preserve">la Póliza de Responsabilidad Civil por daños a terceros con que cuente </w:t>
      </w:r>
      <w:r w:rsidRPr="00FF2996">
        <w:rPr>
          <w:rFonts w:ascii="Arial" w:hAnsi="Arial" w:cs="Arial"/>
          <w:b/>
          <w:bCs/>
        </w:rPr>
        <w:t>“El Proveedor”</w:t>
      </w:r>
      <w:r w:rsidRPr="00FF2996">
        <w:rPr>
          <w:rFonts w:ascii="Arial" w:hAnsi="Arial" w:cs="Arial"/>
        </w:rPr>
        <w:t xml:space="preserve">, que permita hacer frente a cualquier incidente o siniestro ocasionado por su personal durante el desarrollo del servicio en el que se vean afectados los bienes propiedad de </w:t>
      </w:r>
      <w:r w:rsidRPr="00FF2996">
        <w:rPr>
          <w:rFonts w:ascii="Arial" w:hAnsi="Arial" w:cs="Arial"/>
          <w:b/>
          <w:bCs/>
        </w:rPr>
        <w:t>“</w:t>
      </w:r>
      <w:r w:rsidRPr="00FF2996">
        <w:rPr>
          <w:rFonts w:ascii="Arial" w:hAnsi="Arial" w:cs="Arial"/>
          <w:b/>
        </w:rPr>
        <w:t>El Instituto</w:t>
      </w:r>
      <w:r w:rsidRPr="00FF2996">
        <w:rPr>
          <w:rFonts w:ascii="Arial" w:hAnsi="Arial" w:cs="Arial"/>
          <w:b/>
          <w:bCs/>
        </w:rPr>
        <w:t>”</w:t>
      </w:r>
      <w:r w:rsidRPr="00FF2996">
        <w:rPr>
          <w:rFonts w:ascii="Arial" w:hAnsi="Arial" w:cs="Arial"/>
        </w:rPr>
        <w:t xml:space="preserve">, o a las personas a quiénes por disposición legal éste tenga responsabilidad ante un tercero, misma que deberá cubrir como mínimo un importe de $300,000.00 (Trescientos mil pesos 00/100 M.N.), dicha póliza deberá estar vigente hasta el total cumplimiento de las obligaciones establecidas en el </w:t>
      </w:r>
      <w:r w:rsidR="00FF2996" w:rsidRPr="00FF2996">
        <w:rPr>
          <w:rFonts w:ascii="Arial" w:hAnsi="Arial" w:cs="Arial"/>
          <w:b/>
        </w:rPr>
        <w:t>Anexo 1, ‘‘Especificaciones Técnicas’’</w:t>
      </w:r>
      <w:r w:rsidR="0012491A">
        <w:rPr>
          <w:rFonts w:ascii="Arial" w:hAnsi="Arial" w:cs="Arial"/>
        </w:rPr>
        <w:t>.</w:t>
      </w:r>
    </w:p>
    <w:p w14:paraId="1A22AFD3" w14:textId="77777777" w:rsidR="00112F57" w:rsidRPr="00FF2996" w:rsidRDefault="00112F57" w:rsidP="00112F57">
      <w:pPr>
        <w:autoSpaceDE w:val="0"/>
        <w:autoSpaceDN w:val="0"/>
        <w:adjustRightInd w:val="0"/>
        <w:jc w:val="both"/>
        <w:rPr>
          <w:rFonts w:ascii="Arial" w:hAnsi="Arial" w:cs="Arial"/>
        </w:rPr>
      </w:pPr>
    </w:p>
    <w:p w14:paraId="3FBFF0D1" w14:textId="3DF619AD" w:rsidR="00112F57" w:rsidRPr="00FF2996" w:rsidRDefault="00112F57" w:rsidP="00112F57">
      <w:pPr>
        <w:jc w:val="both"/>
        <w:rPr>
          <w:rFonts w:ascii="Arial" w:hAnsi="Arial" w:cs="Arial"/>
          <w:b/>
          <w:bCs/>
          <w:u w:val="single"/>
        </w:rPr>
      </w:pPr>
      <w:r w:rsidRPr="00FF2996">
        <w:rPr>
          <w:rFonts w:ascii="Arial" w:hAnsi="Arial" w:cs="Arial"/>
          <w:b/>
          <w:bCs/>
          <w:u w:val="single"/>
        </w:rPr>
        <w:t>En caso de que el “El Proveedor” no entregue la póliza de responsabilidad civil dentro de los plazos establecidos, se aplicará la pena correspondiente, señalada en el numeral</w:t>
      </w:r>
      <w:r w:rsidRPr="00FF2996">
        <w:rPr>
          <w:rFonts w:ascii="Arial" w:hAnsi="Arial" w:cs="Arial"/>
          <w:u w:val="single"/>
        </w:rPr>
        <w:t xml:space="preserve"> </w:t>
      </w:r>
      <w:r w:rsidRPr="00FF2996">
        <w:rPr>
          <w:rFonts w:ascii="Arial" w:hAnsi="Arial" w:cs="Arial"/>
          <w:b/>
          <w:bCs/>
          <w:u w:val="single"/>
        </w:rPr>
        <w:t xml:space="preserve">8. Penas convencionales, </w:t>
      </w:r>
      <w:r w:rsidR="00E35440" w:rsidRPr="00FF2996">
        <w:rPr>
          <w:rFonts w:ascii="Arial" w:hAnsi="Arial" w:cs="Arial"/>
          <w:b/>
          <w:bCs/>
          <w:u w:val="single"/>
        </w:rPr>
        <w:t xml:space="preserve">inciso </w:t>
      </w:r>
      <w:r w:rsidRPr="00FF2996">
        <w:rPr>
          <w:rFonts w:ascii="Arial" w:hAnsi="Arial" w:cs="Arial"/>
          <w:b/>
          <w:bCs/>
          <w:u w:val="single"/>
        </w:rPr>
        <w:t>III</w:t>
      </w:r>
      <w:r w:rsidR="00E35440" w:rsidRPr="00FF2996">
        <w:rPr>
          <w:rFonts w:ascii="Arial" w:hAnsi="Arial" w:cs="Arial"/>
          <w:b/>
          <w:bCs/>
          <w:u w:val="single"/>
        </w:rPr>
        <w:t>, de la presente convocatoria</w:t>
      </w:r>
      <w:r w:rsidR="00562563">
        <w:rPr>
          <w:rFonts w:ascii="Arial" w:hAnsi="Arial" w:cs="Arial"/>
          <w:b/>
          <w:bCs/>
          <w:u w:val="single"/>
        </w:rPr>
        <w:t xml:space="preserve">. </w:t>
      </w:r>
      <w:r w:rsidRPr="00FF2996">
        <w:rPr>
          <w:rFonts w:ascii="Arial" w:hAnsi="Arial" w:cs="Arial"/>
          <w:b/>
          <w:u w:val="single"/>
        </w:rPr>
        <w:t xml:space="preserve">Por atraso en el cumplimiento de diversas obligaciones previstas en </w:t>
      </w:r>
      <w:r w:rsidRPr="00FF2996">
        <w:rPr>
          <w:rFonts w:ascii="Arial" w:hAnsi="Arial" w:cs="Arial"/>
          <w:b/>
          <w:bCs/>
          <w:u w:val="single"/>
        </w:rPr>
        <w:t>la presente convocatoria.</w:t>
      </w:r>
    </w:p>
    <w:p w14:paraId="54B97620" w14:textId="77777777" w:rsidR="00112F57" w:rsidRPr="00FF2996" w:rsidRDefault="00112F57" w:rsidP="00112F57">
      <w:pPr>
        <w:jc w:val="both"/>
        <w:rPr>
          <w:rFonts w:ascii="Arial" w:hAnsi="Arial" w:cs="Arial"/>
          <w:b/>
          <w:bCs/>
          <w:u w:val="single"/>
        </w:rPr>
      </w:pPr>
    </w:p>
    <w:p w14:paraId="5122766B" w14:textId="23AEF17F" w:rsidR="00112F57" w:rsidRPr="00FF2996" w:rsidRDefault="00112F57" w:rsidP="00112F57">
      <w:pPr>
        <w:jc w:val="both"/>
        <w:rPr>
          <w:rFonts w:ascii="Arial" w:hAnsi="Arial" w:cs="Arial"/>
          <w:u w:val="single"/>
        </w:rPr>
      </w:pPr>
      <w:r w:rsidRPr="00FF2996">
        <w:rPr>
          <w:rFonts w:ascii="Arial" w:hAnsi="Arial" w:cs="Arial"/>
          <w:u w:val="single"/>
        </w:rPr>
        <w:t xml:space="preserve">Lo anterior, de conformidad con la establecido en el </w:t>
      </w:r>
      <w:r w:rsidRPr="00FF2996">
        <w:rPr>
          <w:rFonts w:ascii="Arial" w:hAnsi="Arial" w:cs="Arial"/>
          <w:b/>
          <w:bCs/>
          <w:u w:val="single"/>
        </w:rPr>
        <w:t>numeral 15</w:t>
      </w:r>
      <w:r w:rsidRPr="00FF2996">
        <w:rPr>
          <w:rFonts w:ascii="Arial" w:hAnsi="Arial" w:cs="Arial"/>
          <w:u w:val="single"/>
        </w:rPr>
        <w:t xml:space="preserve">, </w:t>
      </w:r>
      <w:r w:rsidR="00E35440" w:rsidRPr="00FF2996">
        <w:rPr>
          <w:rFonts w:ascii="Arial" w:hAnsi="Arial" w:cs="Arial"/>
          <w:b/>
          <w:bCs/>
          <w:u w:val="single"/>
        </w:rPr>
        <w:t>‘’Póliza de responsabilidad Civil’’</w:t>
      </w:r>
      <w:r w:rsidRPr="00FF2996">
        <w:rPr>
          <w:rFonts w:ascii="Arial" w:hAnsi="Arial" w:cs="Arial"/>
          <w:u w:val="single"/>
        </w:rPr>
        <w:t xml:space="preserve"> </w:t>
      </w:r>
      <w:r w:rsidR="00E53722">
        <w:rPr>
          <w:rFonts w:ascii="Arial" w:hAnsi="Arial" w:cs="Arial"/>
          <w:u w:val="single"/>
        </w:rPr>
        <w:t xml:space="preserve">del </w:t>
      </w:r>
      <w:r w:rsidRPr="00FF2996">
        <w:rPr>
          <w:rFonts w:ascii="Arial" w:hAnsi="Arial" w:cs="Arial"/>
          <w:u w:val="single"/>
        </w:rPr>
        <w:t>Anexo 1, ‘’Especificaciones Técnicas’’</w:t>
      </w:r>
      <w:r w:rsidR="0012491A">
        <w:rPr>
          <w:rFonts w:ascii="Arial" w:hAnsi="Arial" w:cs="Arial"/>
          <w:u w:val="single"/>
        </w:rPr>
        <w:t>.</w:t>
      </w:r>
    </w:p>
    <w:p w14:paraId="6508F396" w14:textId="77777777" w:rsidR="002C465B" w:rsidRPr="00FF2996" w:rsidRDefault="002C465B" w:rsidP="002C465B">
      <w:pPr>
        <w:pStyle w:val="pf0"/>
        <w:spacing w:before="0" w:beforeAutospacing="0" w:after="0" w:afterAutospacing="0"/>
        <w:ind w:left="705"/>
        <w:jc w:val="both"/>
        <w:rPr>
          <w:rFonts w:ascii="Arial" w:hAnsi="Arial" w:cs="Arial"/>
          <w:sz w:val="20"/>
          <w:szCs w:val="20"/>
        </w:rPr>
      </w:pPr>
    </w:p>
    <w:p w14:paraId="6E8FB19F" w14:textId="39211BAD" w:rsidR="003D5BE9" w:rsidRPr="000870CD" w:rsidRDefault="00C31FC1" w:rsidP="002B5121">
      <w:pPr>
        <w:pStyle w:val="Ttulo1"/>
        <w:numPr>
          <w:ilvl w:val="0"/>
          <w:numId w:val="1"/>
        </w:numPr>
        <w:spacing w:before="120" w:after="120"/>
        <w:jc w:val="both"/>
        <w:rPr>
          <w:rFonts w:cs="Arial"/>
          <w:bCs/>
          <w:color w:val="244061" w:themeColor="accent1" w:themeShade="80"/>
          <w:sz w:val="20"/>
        </w:rPr>
      </w:pPr>
      <w:bookmarkStart w:id="1224" w:name="_Toc191039713"/>
      <w:r w:rsidRPr="000870CD">
        <w:rPr>
          <w:rFonts w:cs="Arial"/>
          <w:bCs/>
          <w:color w:val="244061" w:themeColor="accent1" w:themeShade="80"/>
          <w:sz w:val="20"/>
        </w:rPr>
        <w:t>PENAS CONVENCIONALES</w:t>
      </w:r>
      <w:bookmarkStart w:id="1225" w:name="_Hlk157512145"/>
      <w:bookmarkStart w:id="1226" w:name="_Toc309618095"/>
      <w:bookmarkStart w:id="1227" w:name="_Toc314094169"/>
      <w:bookmarkStart w:id="1228" w:name="_Toc311547462"/>
      <w:bookmarkEnd w:id="520"/>
      <w:bookmarkEnd w:id="703"/>
      <w:bookmarkEnd w:id="704"/>
      <w:bookmarkEnd w:id="705"/>
      <w:bookmarkEnd w:id="706"/>
      <w:bookmarkEnd w:id="707"/>
      <w:bookmarkEnd w:id="708"/>
      <w:bookmarkEnd w:id="709"/>
      <w:bookmarkEnd w:id="710"/>
      <w:bookmarkEnd w:id="711"/>
      <w:bookmarkEnd w:id="712"/>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207"/>
      <w:bookmarkEnd w:id="1208"/>
      <w:bookmarkEnd w:id="1209"/>
      <w:bookmarkEnd w:id="1224"/>
    </w:p>
    <w:p w14:paraId="5B4E3144" w14:textId="107B719A" w:rsidR="00E35440" w:rsidRPr="00210F2B" w:rsidRDefault="00E35440" w:rsidP="00E35440">
      <w:pPr>
        <w:pStyle w:val="Prrafodelista"/>
        <w:ind w:left="0"/>
        <w:jc w:val="both"/>
        <w:rPr>
          <w:rFonts w:ascii="Arial" w:hAnsi="Arial" w:cs="Arial"/>
        </w:rPr>
      </w:pPr>
      <w:bookmarkStart w:id="1229" w:name="_Toc434004124"/>
      <w:bookmarkEnd w:id="1225"/>
      <w:r w:rsidRPr="00FF2996">
        <w:rPr>
          <w:rFonts w:ascii="Arial" w:hAnsi="Arial" w:cs="Arial"/>
        </w:rPr>
        <w:t xml:space="preserve">De conformidad con el artículo 62 del REGLAMENTO y el artículo 145 de las POBALINES, </w:t>
      </w:r>
      <w:r w:rsidRPr="00FF2996">
        <w:rPr>
          <w:rFonts w:ascii="Arial" w:hAnsi="Arial" w:cs="Arial"/>
          <w:bCs/>
          <w:lang w:eastAsia="es-MX"/>
        </w:rPr>
        <w:t xml:space="preserve">en caso de resultar adjudicado, </w:t>
      </w:r>
      <w:r w:rsidRPr="00FF2996">
        <w:rPr>
          <w:rFonts w:ascii="Arial" w:hAnsi="Arial" w:cs="Arial"/>
        </w:rPr>
        <w:t xml:space="preserve">si </w:t>
      </w:r>
      <w:r w:rsidRPr="00FF2996">
        <w:rPr>
          <w:rFonts w:ascii="Arial" w:hAnsi="Arial" w:cs="Arial"/>
          <w:b/>
          <w:lang w:eastAsia="es-MX"/>
        </w:rPr>
        <w:t xml:space="preserve">“El Proveedor” </w:t>
      </w:r>
      <w:r w:rsidRPr="00FF2996">
        <w:rPr>
          <w:rFonts w:ascii="Arial" w:hAnsi="Arial" w:cs="Arial"/>
        </w:rPr>
        <w:t xml:space="preserve">incurre en algún atraso en el cumplimiento de los plazos para la prestación del servicio preventivo y/o correctivo, le serán aplicables penas convencionales de conformidad </w:t>
      </w:r>
      <w:r w:rsidR="00E53722" w:rsidRPr="00210F2B">
        <w:rPr>
          <w:rFonts w:ascii="Arial" w:hAnsi="Arial" w:cs="Arial"/>
        </w:rPr>
        <w:t>con</w:t>
      </w:r>
      <w:r w:rsidRPr="00210F2B">
        <w:rPr>
          <w:rFonts w:ascii="Arial" w:hAnsi="Arial" w:cs="Arial"/>
        </w:rPr>
        <w:t xml:space="preserve"> lo siguiente: </w:t>
      </w:r>
    </w:p>
    <w:p w14:paraId="61C4DD63" w14:textId="77777777" w:rsidR="00E35440" w:rsidRPr="00210F2B" w:rsidRDefault="00E35440" w:rsidP="00E35440">
      <w:pPr>
        <w:pStyle w:val="Prrafodelista"/>
        <w:ind w:left="0"/>
        <w:jc w:val="both"/>
        <w:rPr>
          <w:rFonts w:ascii="Arial" w:hAnsi="Arial" w:cs="Arial"/>
        </w:rPr>
      </w:pPr>
    </w:p>
    <w:p w14:paraId="586DF714" w14:textId="77777777" w:rsidR="00E35440" w:rsidRPr="00210F2B" w:rsidRDefault="00E35440">
      <w:pPr>
        <w:pStyle w:val="Prrafodelista"/>
        <w:widowControl/>
        <w:numPr>
          <w:ilvl w:val="0"/>
          <w:numId w:val="148"/>
        </w:numPr>
        <w:ind w:left="709" w:hanging="425"/>
        <w:jc w:val="both"/>
        <w:rPr>
          <w:rFonts w:ascii="Arial" w:hAnsi="Arial" w:cs="Arial"/>
          <w:b/>
        </w:rPr>
      </w:pPr>
      <w:r w:rsidRPr="00210F2B">
        <w:rPr>
          <w:rFonts w:ascii="Arial" w:hAnsi="Arial" w:cs="Arial"/>
          <w:b/>
        </w:rPr>
        <w:t>Para mantenimientos preventivos</w:t>
      </w:r>
    </w:p>
    <w:p w14:paraId="0DACAB7C" w14:textId="77777777" w:rsidR="00E35440" w:rsidRPr="00210F2B" w:rsidRDefault="00E35440" w:rsidP="00E35440">
      <w:pPr>
        <w:jc w:val="both"/>
        <w:rPr>
          <w:rFonts w:ascii="Arial" w:hAnsi="Arial" w:cs="Arial"/>
          <w:b/>
        </w:rPr>
      </w:pPr>
    </w:p>
    <w:p w14:paraId="343B7922" w14:textId="707546F8" w:rsidR="00E35440" w:rsidRPr="00FF2996" w:rsidRDefault="00E35440" w:rsidP="00E35440">
      <w:pPr>
        <w:ind w:left="284"/>
        <w:jc w:val="both"/>
        <w:rPr>
          <w:rFonts w:ascii="Arial" w:hAnsi="Arial" w:cs="Arial"/>
        </w:rPr>
      </w:pPr>
      <w:r w:rsidRPr="00210F2B">
        <w:rPr>
          <w:rFonts w:ascii="Arial" w:hAnsi="Arial" w:cs="Arial"/>
          <w:b/>
        </w:rPr>
        <w:t xml:space="preserve">3% (tres por ciento) </w:t>
      </w:r>
      <w:r w:rsidRPr="00210F2B">
        <w:rPr>
          <w:rFonts w:ascii="Arial" w:hAnsi="Arial" w:cs="Arial"/>
        </w:rPr>
        <w:t xml:space="preserve">por </w:t>
      </w:r>
      <w:r w:rsidRPr="004627D9">
        <w:rPr>
          <w:rFonts w:ascii="Arial" w:hAnsi="Arial" w:cs="Arial"/>
        </w:rPr>
        <w:t xml:space="preserve">cada día </w:t>
      </w:r>
      <w:r w:rsidR="00210F2B" w:rsidRPr="004627D9">
        <w:rPr>
          <w:rFonts w:ascii="Arial" w:hAnsi="Arial" w:cs="Arial"/>
        </w:rPr>
        <w:t xml:space="preserve">hábil </w:t>
      </w:r>
      <w:r w:rsidRPr="004627D9">
        <w:rPr>
          <w:rFonts w:ascii="Arial" w:hAnsi="Arial" w:cs="Arial"/>
        </w:rPr>
        <w:t>de atraso, calculado sobre el monto de factura correspondiente antes de IVA por el servicio no prestado oportunamente</w:t>
      </w:r>
      <w:r w:rsidRPr="00210F2B">
        <w:rPr>
          <w:rFonts w:ascii="Arial" w:hAnsi="Arial" w:cs="Arial"/>
        </w:rPr>
        <w:t xml:space="preserve">, junto con el reporte de prestación-aceptación del servicio previsto en el numeral </w:t>
      </w:r>
      <w:r w:rsidRPr="00210F2B">
        <w:rPr>
          <w:rFonts w:ascii="Arial" w:hAnsi="Arial" w:cs="Arial"/>
          <w:b/>
        </w:rPr>
        <w:t xml:space="preserve">5.3 Reportes del servicio de mantenimiento preventivo y/o correctivo </w:t>
      </w:r>
      <w:r w:rsidRPr="00210F2B">
        <w:rPr>
          <w:rFonts w:ascii="Arial" w:hAnsi="Arial" w:cs="Arial"/>
          <w:bCs/>
        </w:rPr>
        <w:t xml:space="preserve">del </w:t>
      </w:r>
      <w:r w:rsidR="00FF2996" w:rsidRPr="00210F2B">
        <w:rPr>
          <w:rFonts w:ascii="Arial" w:hAnsi="Arial" w:cs="Arial"/>
          <w:bCs/>
        </w:rPr>
        <w:t>Anexo 1, ‘‘Especificaciones Técnicas’’</w:t>
      </w:r>
      <w:r w:rsidR="0012491A" w:rsidRPr="00210F2B">
        <w:rPr>
          <w:rFonts w:ascii="Arial" w:hAnsi="Arial" w:cs="Arial"/>
          <w:bCs/>
        </w:rPr>
        <w:t>.</w:t>
      </w:r>
      <w:r w:rsidRPr="00FF2996">
        <w:rPr>
          <w:rFonts w:ascii="Arial" w:hAnsi="Arial" w:cs="Arial"/>
        </w:rPr>
        <w:t xml:space="preserve">  </w:t>
      </w:r>
    </w:p>
    <w:p w14:paraId="68A2D2F5" w14:textId="77777777" w:rsidR="00E35440" w:rsidRPr="00FF2996" w:rsidRDefault="00E35440" w:rsidP="00E35440">
      <w:pPr>
        <w:jc w:val="both"/>
        <w:rPr>
          <w:rFonts w:ascii="Arial" w:hAnsi="Arial" w:cs="Arial"/>
        </w:rPr>
      </w:pPr>
    </w:p>
    <w:p w14:paraId="4983F764" w14:textId="77777777" w:rsidR="00E35440" w:rsidRPr="00FF2996" w:rsidRDefault="00E35440">
      <w:pPr>
        <w:pStyle w:val="Prrafodelista"/>
        <w:widowControl/>
        <w:numPr>
          <w:ilvl w:val="0"/>
          <w:numId w:val="148"/>
        </w:numPr>
        <w:jc w:val="both"/>
        <w:rPr>
          <w:rFonts w:ascii="Arial" w:hAnsi="Arial" w:cs="Arial"/>
          <w:b/>
        </w:rPr>
      </w:pPr>
      <w:r w:rsidRPr="00FF2996">
        <w:rPr>
          <w:rFonts w:ascii="Arial" w:hAnsi="Arial" w:cs="Arial"/>
          <w:b/>
        </w:rPr>
        <w:t>Para mantenimientos correctivos</w:t>
      </w:r>
    </w:p>
    <w:p w14:paraId="66B690DE" w14:textId="77777777" w:rsidR="00E35440" w:rsidRPr="00FF2996" w:rsidRDefault="00E35440" w:rsidP="00E35440">
      <w:pPr>
        <w:jc w:val="both"/>
        <w:rPr>
          <w:rFonts w:ascii="Arial" w:hAnsi="Arial" w:cs="Arial"/>
          <w:b/>
        </w:rPr>
      </w:pPr>
    </w:p>
    <w:p w14:paraId="04E070D0" w14:textId="6FFE1D9F" w:rsidR="00E35440" w:rsidRPr="00FF2996" w:rsidRDefault="00E35440" w:rsidP="00E35440">
      <w:pPr>
        <w:ind w:left="360"/>
        <w:jc w:val="both"/>
        <w:rPr>
          <w:rFonts w:ascii="Arial" w:hAnsi="Arial" w:cs="Arial"/>
          <w:bCs/>
        </w:rPr>
      </w:pPr>
      <w:r w:rsidRPr="00FF2996">
        <w:rPr>
          <w:rFonts w:ascii="Arial" w:hAnsi="Arial" w:cs="Arial"/>
          <w:b/>
        </w:rPr>
        <w:t xml:space="preserve">3% (tres por ciento) </w:t>
      </w:r>
      <w:r w:rsidRPr="00FF2996">
        <w:rPr>
          <w:rFonts w:ascii="Arial" w:hAnsi="Arial" w:cs="Arial"/>
          <w:bCs/>
        </w:rPr>
        <w:t xml:space="preserve">por cada hora natural, día natural de atraso (según sea el caso) </w:t>
      </w:r>
      <w:r w:rsidRPr="00FF2996">
        <w:rPr>
          <w:rFonts w:ascii="Arial" w:hAnsi="Arial" w:cs="Arial"/>
        </w:rPr>
        <w:t>calculado sobre el monto de la cotización</w:t>
      </w:r>
      <w:r w:rsidRPr="00FF2996">
        <w:rPr>
          <w:rFonts w:ascii="Arial" w:hAnsi="Arial" w:cs="Arial"/>
          <w:bCs/>
        </w:rPr>
        <w:t xml:space="preserve"> del mantenimiento correctivo que se trate, de acuerdo con la o las actividades incumplidas dentro de los términos señalados en el numeral </w:t>
      </w:r>
      <w:r w:rsidRPr="00FF2996">
        <w:rPr>
          <w:rFonts w:ascii="Arial" w:hAnsi="Arial" w:cs="Arial"/>
          <w:b/>
        </w:rPr>
        <w:t xml:space="preserve">6.1 </w:t>
      </w:r>
      <w:r w:rsidRPr="00FF2996">
        <w:rPr>
          <w:rFonts w:ascii="Arial" w:hAnsi="Arial" w:cs="Arial"/>
          <w:b/>
          <w:bCs/>
        </w:rPr>
        <w:t>Plazos de ejecución y entrega del servicio de mantenimiento correctivo</w:t>
      </w:r>
      <w:r w:rsidRPr="00FF2996">
        <w:rPr>
          <w:rFonts w:ascii="Arial" w:hAnsi="Arial" w:cs="Arial"/>
          <w:b/>
        </w:rPr>
        <w:t xml:space="preserve"> </w:t>
      </w:r>
      <w:r w:rsidRPr="00FF2996">
        <w:rPr>
          <w:rFonts w:ascii="Arial" w:hAnsi="Arial" w:cs="Arial"/>
          <w:bCs/>
        </w:rPr>
        <w:t>del</w:t>
      </w:r>
      <w:r w:rsidRPr="00FF2996">
        <w:rPr>
          <w:rFonts w:ascii="Arial" w:hAnsi="Arial" w:cs="Arial"/>
          <w:b/>
        </w:rPr>
        <w:t xml:space="preserve"> </w:t>
      </w:r>
      <w:r w:rsidRPr="00E53722">
        <w:rPr>
          <w:rFonts w:ascii="Arial" w:hAnsi="Arial" w:cs="Arial"/>
          <w:bCs/>
        </w:rPr>
        <w:t xml:space="preserve">Anexo </w:t>
      </w:r>
      <w:r w:rsidR="00E53722" w:rsidRPr="00E53722">
        <w:rPr>
          <w:rFonts w:ascii="Arial" w:hAnsi="Arial" w:cs="Arial"/>
          <w:bCs/>
        </w:rPr>
        <w:t>1 “Especificaciones técnicas”</w:t>
      </w:r>
      <w:r w:rsidRPr="00E53722">
        <w:rPr>
          <w:rFonts w:ascii="Arial" w:hAnsi="Arial" w:cs="Arial"/>
          <w:bCs/>
        </w:rPr>
        <w:t>,</w:t>
      </w:r>
      <w:r w:rsidRPr="00FF2996">
        <w:rPr>
          <w:rFonts w:ascii="Arial" w:hAnsi="Arial" w:cs="Arial"/>
          <w:b/>
        </w:rPr>
        <w:t xml:space="preserve"> </w:t>
      </w:r>
      <w:r w:rsidRPr="00FF2996">
        <w:rPr>
          <w:rFonts w:ascii="Arial" w:hAnsi="Arial" w:cs="Arial"/>
          <w:bCs/>
        </w:rPr>
        <w:t>de conformidad con lo siguiente:</w:t>
      </w:r>
    </w:p>
    <w:p w14:paraId="31549F13" w14:textId="77777777" w:rsidR="00E35440" w:rsidRPr="00FF2996" w:rsidRDefault="00E35440" w:rsidP="00E35440">
      <w:pPr>
        <w:jc w:val="both"/>
        <w:rPr>
          <w:rFonts w:ascii="Arial" w:hAnsi="Arial" w:cs="Arial"/>
          <w:bCs/>
        </w:rPr>
      </w:pPr>
    </w:p>
    <w:tbl>
      <w:tblPr>
        <w:tblStyle w:val="Tablaconcuadrcula"/>
        <w:tblW w:w="9639" w:type="dxa"/>
        <w:tblInd w:w="421" w:type="dxa"/>
        <w:tblLook w:val="04A0" w:firstRow="1" w:lastRow="0" w:firstColumn="1" w:lastColumn="0" w:noHBand="0" w:noVBand="1"/>
      </w:tblPr>
      <w:tblGrid>
        <w:gridCol w:w="3260"/>
        <w:gridCol w:w="6379"/>
      </w:tblGrid>
      <w:tr w:rsidR="00E35440" w:rsidRPr="00FF2996" w14:paraId="7B9CE22F" w14:textId="77777777" w:rsidTr="00012DB6">
        <w:trPr>
          <w:trHeight w:val="238"/>
          <w:tblHeader/>
        </w:trPr>
        <w:tc>
          <w:tcPr>
            <w:tcW w:w="3260" w:type="dxa"/>
            <w:shd w:val="clear" w:color="auto" w:fill="FF00FF"/>
          </w:tcPr>
          <w:p w14:paraId="166768A2" w14:textId="77777777" w:rsidR="00E35440" w:rsidRPr="00FF2996" w:rsidRDefault="00E35440" w:rsidP="00012DB6">
            <w:pPr>
              <w:jc w:val="center"/>
              <w:rPr>
                <w:rFonts w:ascii="Arial" w:hAnsi="Arial" w:cs="Arial"/>
                <w:b/>
                <w:bCs/>
              </w:rPr>
            </w:pPr>
            <w:r w:rsidRPr="00FF2996">
              <w:rPr>
                <w:rFonts w:ascii="Arial" w:hAnsi="Arial" w:cs="Arial"/>
                <w:b/>
                <w:bCs/>
              </w:rPr>
              <w:t>Descripción de la obligación</w:t>
            </w:r>
          </w:p>
        </w:tc>
        <w:tc>
          <w:tcPr>
            <w:tcW w:w="6379" w:type="dxa"/>
            <w:shd w:val="clear" w:color="auto" w:fill="FF00FF"/>
          </w:tcPr>
          <w:p w14:paraId="1825C254" w14:textId="77777777" w:rsidR="00E35440" w:rsidRPr="00FF2996" w:rsidRDefault="00E35440" w:rsidP="00012DB6">
            <w:pPr>
              <w:jc w:val="center"/>
              <w:rPr>
                <w:rFonts w:ascii="Arial" w:hAnsi="Arial" w:cs="Arial"/>
                <w:b/>
              </w:rPr>
            </w:pPr>
            <w:r w:rsidRPr="00FF2996">
              <w:rPr>
                <w:rFonts w:ascii="Arial" w:hAnsi="Arial" w:cs="Arial"/>
                <w:b/>
              </w:rPr>
              <w:t>Plazo de ejecución</w:t>
            </w:r>
          </w:p>
        </w:tc>
      </w:tr>
      <w:tr w:rsidR="00E35440" w:rsidRPr="00FF2996" w14:paraId="5CDAA125" w14:textId="77777777" w:rsidTr="00012DB6">
        <w:trPr>
          <w:trHeight w:val="457"/>
        </w:trPr>
        <w:tc>
          <w:tcPr>
            <w:tcW w:w="3260" w:type="dxa"/>
            <w:vMerge w:val="restart"/>
          </w:tcPr>
          <w:p w14:paraId="4C9E24D4" w14:textId="704257B2" w:rsidR="00E35440" w:rsidRPr="00FF2996" w:rsidRDefault="00E35440" w:rsidP="00012DB6">
            <w:pPr>
              <w:jc w:val="both"/>
              <w:rPr>
                <w:rFonts w:ascii="Arial" w:hAnsi="Arial" w:cs="Arial"/>
              </w:rPr>
            </w:pPr>
            <w:r w:rsidRPr="00FF2996">
              <w:rPr>
                <w:rFonts w:ascii="Arial" w:hAnsi="Arial" w:cs="Arial"/>
                <w:lang w:eastAsia="es-MX"/>
              </w:rPr>
              <w:t xml:space="preserve">Presentarse en el inmueble para atender el reporte generado por el </w:t>
            </w:r>
            <w:r w:rsidRPr="00FF2996">
              <w:rPr>
                <w:rFonts w:ascii="Arial" w:hAnsi="Arial" w:cs="Arial"/>
                <w:b/>
                <w:bCs/>
                <w:lang w:eastAsia="es-MX"/>
              </w:rPr>
              <w:t>“Supervisor del Contrato”</w:t>
            </w:r>
            <w:r w:rsidRPr="00FF2996">
              <w:rPr>
                <w:rFonts w:ascii="Arial" w:hAnsi="Arial" w:cs="Arial"/>
                <w:lang w:eastAsia="es-MX"/>
              </w:rPr>
              <w:t xml:space="preserve"> o por el personal de la Subdirección de Servicios, de acuerdo con el numeral </w:t>
            </w:r>
            <w:r w:rsidRPr="00FF2996">
              <w:rPr>
                <w:rFonts w:ascii="Arial" w:hAnsi="Arial" w:cs="Arial"/>
                <w:b/>
                <w:bCs/>
                <w:lang w:eastAsia="es-MX"/>
              </w:rPr>
              <w:t>6.1 Plazos de ejecución y entrega del servicio de mantenimiento 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69F7A750" w14:textId="77777777" w:rsidR="00E35440" w:rsidRPr="00FF2996" w:rsidRDefault="00E35440" w:rsidP="00012DB6">
            <w:pPr>
              <w:jc w:val="both"/>
              <w:rPr>
                <w:rFonts w:ascii="Arial" w:hAnsi="Arial" w:cs="Arial"/>
              </w:rPr>
            </w:pPr>
            <w:r w:rsidRPr="00FF2996">
              <w:rPr>
                <w:rFonts w:ascii="Arial" w:hAnsi="Arial" w:cs="Arial"/>
                <w:b/>
                <w:bCs/>
                <w:lang w:val="es-ES" w:eastAsia="es-MX"/>
              </w:rPr>
              <w:t>Máximo 3 (tres) horas naturales</w:t>
            </w:r>
            <w:r w:rsidRPr="00FF2996">
              <w:rPr>
                <w:rFonts w:ascii="Arial" w:hAnsi="Arial" w:cs="Arial"/>
                <w:lang w:val="es-ES" w:eastAsia="es-MX"/>
              </w:rPr>
              <w:t>, para los inmuebles ubicados en la Ciudad de México, a partir del momento del reporte de la falla vía correo electrónico y se confirme vía telefónica.</w:t>
            </w:r>
          </w:p>
        </w:tc>
      </w:tr>
      <w:tr w:rsidR="00E35440" w:rsidRPr="00FF2996" w14:paraId="20A1E1AB" w14:textId="77777777" w:rsidTr="00012DB6">
        <w:trPr>
          <w:trHeight w:val="495"/>
        </w:trPr>
        <w:tc>
          <w:tcPr>
            <w:tcW w:w="3260" w:type="dxa"/>
            <w:vMerge/>
          </w:tcPr>
          <w:p w14:paraId="4A64F6A9" w14:textId="77777777" w:rsidR="00E35440" w:rsidRPr="00FF2996" w:rsidRDefault="00E35440" w:rsidP="00012DB6">
            <w:pPr>
              <w:jc w:val="both"/>
              <w:rPr>
                <w:rFonts w:ascii="Arial" w:hAnsi="Arial" w:cs="Arial"/>
              </w:rPr>
            </w:pPr>
          </w:p>
        </w:tc>
        <w:tc>
          <w:tcPr>
            <w:tcW w:w="6379" w:type="dxa"/>
          </w:tcPr>
          <w:p w14:paraId="1E5792A7" w14:textId="77777777" w:rsidR="00E35440" w:rsidRPr="00FF2996" w:rsidRDefault="00E35440" w:rsidP="00012DB6">
            <w:pPr>
              <w:jc w:val="both"/>
              <w:rPr>
                <w:rFonts w:ascii="Arial" w:hAnsi="Arial" w:cs="Arial"/>
              </w:rPr>
            </w:pPr>
            <w:r w:rsidRPr="00FF2996">
              <w:rPr>
                <w:rFonts w:ascii="Arial" w:hAnsi="Arial" w:cs="Arial"/>
                <w:b/>
                <w:bCs/>
                <w:lang w:val="es-ES" w:eastAsia="es-MX"/>
              </w:rPr>
              <w:t>Máximo 6 (seis) horas naturales</w:t>
            </w:r>
            <w:r w:rsidRPr="00FF2996">
              <w:rPr>
                <w:rFonts w:ascii="Arial" w:hAnsi="Arial" w:cs="Arial"/>
                <w:lang w:val="es-ES" w:eastAsia="es-MX"/>
              </w:rPr>
              <w:t xml:space="preserve"> para el inmueble ubicado en Pachuca, Hidalgo, a partir del momento del reporte de la falla vía correo electrónico y se confirme vía telefónica.</w:t>
            </w:r>
          </w:p>
        </w:tc>
      </w:tr>
      <w:tr w:rsidR="00E35440" w:rsidRPr="00FF2996" w14:paraId="54856849" w14:textId="77777777" w:rsidTr="00012DB6">
        <w:trPr>
          <w:trHeight w:val="503"/>
        </w:trPr>
        <w:tc>
          <w:tcPr>
            <w:tcW w:w="3260" w:type="dxa"/>
            <w:vMerge w:val="restart"/>
          </w:tcPr>
          <w:p w14:paraId="7D5B1E28" w14:textId="3C2B464B" w:rsidR="00E35440" w:rsidRPr="00FF2996" w:rsidRDefault="00E35440" w:rsidP="00012DB6">
            <w:pPr>
              <w:jc w:val="both"/>
              <w:rPr>
                <w:rFonts w:ascii="Arial" w:hAnsi="Arial" w:cs="Arial"/>
              </w:rPr>
            </w:pPr>
            <w:r w:rsidRPr="00FF2996">
              <w:rPr>
                <w:rFonts w:ascii="Arial" w:hAnsi="Arial" w:cs="Arial"/>
                <w:lang w:eastAsia="es-MX"/>
              </w:rPr>
              <w:t xml:space="preserve">Comunicar por escrito o vía correo electrónico al </w:t>
            </w:r>
            <w:r w:rsidRPr="00FF2996">
              <w:rPr>
                <w:rFonts w:ascii="Arial" w:hAnsi="Arial" w:cs="Arial"/>
                <w:b/>
                <w:bCs/>
                <w:lang w:eastAsia="es-MX"/>
              </w:rPr>
              <w:t>“Supervisor del Contrato”</w:t>
            </w:r>
            <w:r w:rsidRPr="00FF2996">
              <w:rPr>
                <w:rFonts w:ascii="Arial" w:hAnsi="Arial" w:cs="Arial"/>
                <w:lang w:eastAsia="es-MX"/>
              </w:rPr>
              <w:t xml:space="preserve"> o al personal de la Subdirección de Servicios, la situación que acontece con el o los equipos revisados y en su caso, emitir un Diagnóstico Técnico en relación con la falla presentada y su solución, de acuerdo con el numeral </w:t>
            </w:r>
            <w:r w:rsidRPr="00FF2996">
              <w:rPr>
                <w:rFonts w:ascii="Arial" w:hAnsi="Arial" w:cs="Arial"/>
                <w:b/>
                <w:bCs/>
                <w:lang w:eastAsia="es-MX"/>
              </w:rPr>
              <w:t>6.1 Plazos de ejecución y entrega del servicio de mantenimiento 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2BA0D7D9" w14:textId="77777777" w:rsidR="00E35440" w:rsidRPr="00FF2996" w:rsidRDefault="00E35440" w:rsidP="00012DB6">
            <w:pPr>
              <w:jc w:val="both"/>
              <w:rPr>
                <w:rFonts w:ascii="Arial" w:eastAsia="Calibri" w:hAnsi="Arial" w:cs="Arial"/>
                <w:lang w:eastAsia="es-MX"/>
              </w:rPr>
            </w:pPr>
            <w:r w:rsidRPr="00FF2996">
              <w:rPr>
                <w:rFonts w:ascii="Arial" w:eastAsia="Calibri" w:hAnsi="Arial" w:cs="Arial"/>
                <w:b/>
                <w:bCs/>
                <w:lang w:eastAsia="es-MX"/>
              </w:rPr>
              <w:t>Máximo 12 (doce) horas naturales</w:t>
            </w:r>
            <w:r w:rsidRPr="00FF2996">
              <w:rPr>
                <w:rFonts w:ascii="Arial" w:eastAsia="Calibri" w:hAnsi="Arial" w:cs="Arial"/>
                <w:lang w:eastAsia="es-MX"/>
              </w:rPr>
              <w:t xml:space="preserve"> a partir del momento en que se presente </w:t>
            </w:r>
            <w:r w:rsidRPr="00FF2996">
              <w:rPr>
                <w:rFonts w:ascii="Arial" w:eastAsia="Calibri" w:hAnsi="Arial" w:cs="Arial"/>
                <w:b/>
                <w:lang w:eastAsia="es-MX"/>
              </w:rPr>
              <w:t>“El Proveedor”</w:t>
            </w:r>
            <w:r w:rsidRPr="00FF2996">
              <w:rPr>
                <w:rFonts w:ascii="Arial" w:eastAsia="Calibri" w:hAnsi="Arial" w:cs="Arial"/>
                <w:lang w:eastAsia="es-MX"/>
              </w:rPr>
              <w:t xml:space="preserve"> en sitio a atender el reporte, en caso de ser una reparación menor.</w:t>
            </w:r>
          </w:p>
        </w:tc>
      </w:tr>
      <w:tr w:rsidR="00E35440" w:rsidRPr="00FF2996" w14:paraId="1F724CEC" w14:textId="77777777" w:rsidTr="00012DB6">
        <w:trPr>
          <w:trHeight w:val="769"/>
        </w:trPr>
        <w:tc>
          <w:tcPr>
            <w:tcW w:w="3260" w:type="dxa"/>
            <w:vMerge/>
          </w:tcPr>
          <w:p w14:paraId="1CFEAB2A" w14:textId="77777777" w:rsidR="00E35440" w:rsidRPr="00FF2996" w:rsidRDefault="00E35440" w:rsidP="00012DB6">
            <w:pPr>
              <w:jc w:val="both"/>
              <w:rPr>
                <w:rFonts w:ascii="Arial" w:hAnsi="Arial" w:cs="Arial"/>
                <w:lang w:eastAsia="es-MX"/>
              </w:rPr>
            </w:pPr>
          </w:p>
        </w:tc>
        <w:tc>
          <w:tcPr>
            <w:tcW w:w="6379" w:type="dxa"/>
          </w:tcPr>
          <w:p w14:paraId="70F91A49" w14:textId="77777777" w:rsidR="00E35440" w:rsidRPr="00FF2996" w:rsidRDefault="00E35440" w:rsidP="00012DB6">
            <w:pPr>
              <w:jc w:val="both"/>
              <w:rPr>
                <w:rFonts w:ascii="Arial" w:hAnsi="Arial" w:cs="Arial"/>
              </w:rPr>
            </w:pPr>
            <w:r w:rsidRPr="00FF2996">
              <w:rPr>
                <w:rFonts w:ascii="Arial" w:eastAsia="Calibri" w:hAnsi="Arial" w:cs="Arial"/>
                <w:b/>
                <w:bCs/>
                <w:lang w:eastAsia="es-MX"/>
              </w:rPr>
              <w:t xml:space="preserve">Máximo 24 (veinticuatro) horas naturales </w:t>
            </w:r>
            <w:r w:rsidRPr="00FF2996">
              <w:rPr>
                <w:rFonts w:ascii="Arial" w:eastAsia="Calibri" w:hAnsi="Arial" w:cs="Arial"/>
                <w:lang w:eastAsia="es-MX"/>
              </w:rPr>
              <w:t xml:space="preserve">a partir del momento en que se presente </w:t>
            </w:r>
            <w:r w:rsidRPr="00FF2996">
              <w:rPr>
                <w:rFonts w:ascii="Arial" w:eastAsia="Calibri" w:hAnsi="Arial" w:cs="Arial"/>
                <w:b/>
                <w:lang w:eastAsia="es-MX"/>
              </w:rPr>
              <w:t>“El Proveedor”</w:t>
            </w:r>
            <w:r w:rsidRPr="00FF2996">
              <w:rPr>
                <w:rFonts w:ascii="Arial" w:eastAsia="Calibri" w:hAnsi="Arial" w:cs="Arial"/>
                <w:lang w:eastAsia="es-MX"/>
              </w:rPr>
              <w:t xml:space="preserve"> en sitio a atender el reporte, en caso de ser una reparación mayor.</w:t>
            </w:r>
          </w:p>
        </w:tc>
      </w:tr>
      <w:tr w:rsidR="00E35440" w:rsidRPr="00FF2996" w14:paraId="1B45865C" w14:textId="77777777" w:rsidTr="00012DB6">
        <w:trPr>
          <w:trHeight w:val="521"/>
        </w:trPr>
        <w:tc>
          <w:tcPr>
            <w:tcW w:w="3260" w:type="dxa"/>
            <w:vMerge w:val="restart"/>
          </w:tcPr>
          <w:p w14:paraId="7EFDAA82" w14:textId="6334842F" w:rsidR="00E35440" w:rsidRPr="00FF2996" w:rsidRDefault="00E35440" w:rsidP="00012DB6">
            <w:pPr>
              <w:jc w:val="both"/>
              <w:rPr>
                <w:rFonts w:ascii="Arial" w:hAnsi="Arial" w:cs="Arial"/>
              </w:rPr>
            </w:pPr>
            <w:r w:rsidRPr="00FF2996">
              <w:rPr>
                <w:rFonts w:ascii="Arial" w:hAnsi="Arial" w:cs="Arial"/>
                <w:lang w:eastAsia="es-MX"/>
              </w:rPr>
              <w:t xml:space="preserve">Entrega de cotización, de acuerdo con el numeral </w:t>
            </w:r>
            <w:r w:rsidRPr="00FF2996">
              <w:rPr>
                <w:rFonts w:ascii="Arial" w:hAnsi="Arial" w:cs="Arial"/>
                <w:b/>
                <w:bCs/>
                <w:lang w:eastAsia="es-MX"/>
              </w:rPr>
              <w:t>6.1 Plazos de ejecución y entrega del servicio de mantenimiento 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648346F1" w14:textId="77777777" w:rsidR="00E35440" w:rsidRPr="00FF2996" w:rsidRDefault="00E35440" w:rsidP="00012DB6">
            <w:pPr>
              <w:jc w:val="both"/>
              <w:rPr>
                <w:rFonts w:ascii="Arial" w:eastAsia="Calibri" w:hAnsi="Arial" w:cs="Arial"/>
                <w:lang w:eastAsia="es-MX"/>
              </w:rPr>
            </w:pPr>
            <w:r w:rsidRPr="00FF2996">
              <w:rPr>
                <w:rFonts w:ascii="Arial" w:eastAsia="Calibri" w:hAnsi="Arial" w:cs="Arial"/>
                <w:b/>
                <w:bCs/>
                <w:lang w:eastAsia="es-MX"/>
              </w:rPr>
              <w:t>Máximo 24 (veinticuatro) horas naturales</w:t>
            </w:r>
            <w:r w:rsidRPr="00FF2996">
              <w:rPr>
                <w:rFonts w:ascii="Arial" w:eastAsia="Calibri" w:hAnsi="Arial" w:cs="Arial"/>
                <w:lang w:eastAsia="es-MX"/>
              </w:rPr>
              <w:t>, contadas a partir del momento en el que se informó la necesidad de realizar el mantenimiento correctivo, cuando se trate de una reparación menor.</w:t>
            </w:r>
          </w:p>
        </w:tc>
      </w:tr>
      <w:tr w:rsidR="00E35440" w:rsidRPr="00FF2996" w14:paraId="02542FC6" w14:textId="77777777" w:rsidTr="00012DB6">
        <w:trPr>
          <w:trHeight w:val="534"/>
        </w:trPr>
        <w:tc>
          <w:tcPr>
            <w:tcW w:w="3260" w:type="dxa"/>
            <w:vMerge/>
          </w:tcPr>
          <w:p w14:paraId="55404618" w14:textId="77777777" w:rsidR="00E35440" w:rsidRPr="00FF2996" w:rsidRDefault="00E35440" w:rsidP="00012DB6">
            <w:pPr>
              <w:jc w:val="both"/>
              <w:rPr>
                <w:rFonts w:ascii="Arial" w:hAnsi="Arial" w:cs="Arial"/>
                <w:lang w:eastAsia="es-MX"/>
              </w:rPr>
            </w:pPr>
          </w:p>
        </w:tc>
        <w:tc>
          <w:tcPr>
            <w:tcW w:w="6379" w:type="dxa"/>
          </w:tcPr>
          <w:p w14:paraId="1DCDFC49" w14:textId="77777777" w:rsidR="00E35440" w:rsidRPr="00FF2996" w:rsidRDefault="00E35440" w:rsidP="00012DB6">
            <w:pPr>
              <w:jc w:val="both"/>
              <w:rPr>
                <w:rFonts w:ascii="Arial" w:hAnsi="Arial" w:cs="Arial"/>
              </w:rPr>
            </w:pPr>
            <w:r w:rsidRPr="00FF2996">
              <w:rPr>
                <w:rFonts w:ascii="Arial" w:eastAsia="Calibri" w:hAnsi="Arial" w:cs="Arial"/>
                <w:b/>
                <w:bCs/>
                <w:lang w:eastAsia="es-MX"/>
              </w:rPr>
              <w:t>Máximo 3 (tres) días hábiles</w:t>
            </w:r>
            <w:r w:rsidRPr="00FF2996">
              <w:rPr>
                <w:rFonts w:ascii="Arial" w:eastAsia="Calibri" w:hAnsi="Arial" w:cs="Arial"/>
                <w:lang w:eastAsia="es-MX"/>
              </w:rPr>
              <w:t xml:space="preserve"> contados a partir del día hábil siguiente a aquél en que se informó la necesidad de realizar el mantenimiento correctivo, cuando se trate de una reparación mayor.</w:t>
            </w:r>
          </w:p>
        </w:tc>
      </w:tr>
      <w:tr w:rsidR="00E35440" w:rsidRPr="00FF2996" w14:paraId="20998A0D" w14:textId="77777777" w:rsidTr="00012DB6">
        <w:trPr>
          <w:trHeight w:val="489"/>
        </w:trPr>
        <w:tc>
          <w:tcPr>
            <w:tcW w:w="3260" w:type="dxa"/>
          </w:tcPr>
          <w:p w14:paraId="72B97BB2" w14:textId="70BFF037" w:rsidR="00E35440" w:rsidRPr="00FF2996" w:rsidRDefault="00E35440" w:rsidP="00012DB6">
            <w:pPr>
              <w:jc w:val="both"/>
              <w:rPr>
                <w:rFonts w:ascii="Arial" w:hAnsi="Arial" w:cs="Arial"/>
              </w:rPr>
            </w:pPr>
            <w:r w:rsidRPr="00FF2996">
              <w:rPr>
                <w:rFonts w:ascii="Arial" w:hAnsi="Arial" w:cs="Arial"/>
                <w:lang w:eastAsia="es-MX"/>
              </w:rPr>
              <w:t xml:space="preserve">*Reparación menor del equipo, de acuerdo con el numeral </w:t>
            </w:r>
            <w:r w:rsidRPr="00FF2996">
              <w:rPr>
                <w:rFonts w:ascii="Arial" w:hAnsi="Arial" w:cs="Arial"/>
                <w:b/>
                <w:bCs/>
                <w:lang w:eastAsia="es-MX"/>
              </w:rPr>
              <w:t>6.1 Plazos de ejecución y entrega del servicio de mantenimiento 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50CB416B" w14:textId="77777777" w:rsidR="00E35440" w:rsidRPr="00FF2996" w:rsidRDefault="00E35440" w:rsidP="00012DB6">
            <w:pPr>
              <w:jc w:val="both"/>
              <w:rPr>
                <w:rFonts w:ascii="Arial" w:hAnsi="Arial" w:cs="Arial"/>
              </w:rPr>
            </w:pPr>
            <w:r w:rsidRPr="00FF2996">
              <w:rPr>
                <w:rFonts w:ascii="Arial" w:hAnsi="Arial" w:cs="Arial"/>
                <w:lang w:eastAsia="es-MX"/>
              </w:rPr>
              <w:t xml:space="preserve">El tiempo de ejecución del servicio será el indicado en la cotización, contado a partir de que </w:t>
            </w:r>
            <w:r w:rsidRPr="00FF2996">
              <w:rPr>
                <w:rFonts w:ascii="Arial" w:hAnsi="Arial" w:cs="Arial"/>
                <w:b/>
                <w:lang w:eastAsia="es-MX"/>
              </w:rPr>
              <w:t>“El Proveedor”</w:t>
            </w:r>
            <w:r w:rsidRPr="00FF2996">
              <w:rPr>
                <w:rFonts w:ascii="Arial" w:hAnsi="Arial" w:cs="Arial"/>
                <w:lang w:eastAsia="es-MX"/>
              </w:rPr>
              <w:t xml:space="preserve"> recibe la aceptación de la cotización por parte del </w:t>
            </w:r>
            <w:r w:rsidRPr="00FF2996">
              <w:rPr>
                <w:rFonts w:ascii="Arial" w:hAnsi="Arial" w:cs="Arial"/>
                <w:b/>
                <w:bCs/>
                <w:lang w:eastAsia="es-MX"/>
              </w:rPr>
              <w:t>“Supervisor del Contrato”</w:t>
            </w:r>
            <w:r w:rsidRPr="00FF2996">
              <w:rPr>
                <w:rFonts w:ascii="Arial" w:hAnsi="Arial" w:cs="Arial"/>
                <w:lang w:eastAsia="es-MX"/>
              </w:rPr>
              <w:t>.</w:t>
            </w:r>
          </w:p>
        </w:tc>
      </w:tr>
      <w:tr w:rsidR="00E35440" w:rsidRPr="00FF2996" w14:paraId="77182622" w14:textId="77777777" w:rsidTr="00012DB6">
        <w:trPr>
          <w:trHeight w:val="743"/>
        </w:trPr>
        <w:tc>
          <w:tcPr>
            <w:tcW w:w="3260" w:type="dxa"/>
          </w:tcPr>
          <w:p w14:paraId="3D51E8F1" w14:textId="0E6F5276" w:rsidR="00E35440" w:rsidRPr="00FF2996" w:rsidRDefault="00E35440" w:rsidP="00012DB6">
            <w:pPr>
              <w:jc w:val="both"/>
              <w:rPr>
                <w:rFonts w:ascii="Arial" w:hAnsi="Arial" w:cs="Arial"/>
              </w:rPr>
            </w:pPr>
            <w:r w:rsidRPr="00FF2996">
              <w:rPr>
                <w:rFonts w:ascii="Arial" w:hAnsi="Arial" w:cs="Arial"/>
                <w:lang w:eastAsia="es-MX"/>
              </w:rPr>
              <w:t xml:space="preserve">**Reparación mayor del equipo, de acuerdo con el numeral </w:t>
            </w:r>
            <w:r w:rsidRPr="00FF2996">
              <w:rPr>
                <w:rFonts w:ascii="Arial" w:hAnsi="Arial" w:cs="Arial"/>
                <w:b/>
                <w:bCs/>
                <w:lang w:eastAsia="es-MX"/>
              </w:rPr>
              <w:t xml:space="preserve">6.1 Plazos de ejecución y entrega del servicio de mantenimiento </w:t>
            </w:r>
            <w:r w:rsidRPr="00FF2996">
              <w:rPr>
                <w:rFonts w:ascii="Arial" w:hAnsi="Arial" w:cs="Arial"/>
                <w:b/>
                <w:bCs/>
                <w:lang w:eastAsia="es-MX"/>
              </w:rPr>
              <w:lastRenderedPageBreak/>
              <w:t>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0A6245B0" w14:textId="77777777" w:rsidR="00E35440" w:rsidRPr="00FF2996" w:rsidRDefault="00E35440" w:rsidP="00012DB6">
            <w:pPr>
              <w:jc w:val="both"/>
              <w:rPr>
                <w:rFonts w:ascii="Arial" w:hAnsi="Arial" w:cs="Arial"/>
              </w:rPr>
            </w:pPr>
            <w:r w:rsidRPr="00FF2996">
              <w:rPr>
                <w:rFonts w:ascii="Arial" w:hAnsi="Arial" w:cs="Arial"/>
                <w:lang w:eastAsia="es-MX"/>
              </w:rPr>
              <w:lastRenderedPageBreak/>
              <w:t xml:space="preserve">El tiempo de ejecución del servicio será el indicado en la cotización, a partir de que </w:t>
            </w:r>
            <w:r w:rsidRPr="00FF2996">
              <w:rPr>
                <w:rFonts w:ascii="Arial" w:hAnsi="Arial" w:cs="Arial"/>
                <w:b/>
                <w:lang w:eastAsia="es-MX"/>
              </w:rPr>
              <w:t xml:space="preserve">“El Proveedor” </w:t>
            </w:r>
            <w:r w:rsidRPr="00FF2996">
              <w:rPr>
                <w:rFonts w:ascii="Arial" w:hAnsi="Arial" w:cs="Arial"/>
                <w:lang w:eastAsia="es-MX"/>
              </w:rPr>
              <w:t xml:space="preserve">recibe la aceptación de la cotización por parte del </w:t>
            </w:r>
            <w:r w:rsidRPr="00FF2996">
              <w:rPr>
                <w:rFonts w:ascii="Arial" w:hAnsi="Arial" w:cs="Arial"/>
                <w:b/>
                <w:bCs/>
                <w:lang w:eastAsia="es-MX"/>
              </w:rPr>
              <w:t>“Supervisor del Contrato”</w:t>
            </w:r>
            <w:r w:rsidRPr="00FF2996">
              <w:rPr>
                <w:rFonts w:ascii="Arial" w:hAnsi="Arial" w:cs="Arial"/>
                <w:lang w:eastAsia="es-MX"/>
              </w:rPr>
              <w:t>.</w:t>
            </w:r>
          </w:p>
        </w:tc>
      </w:tr>
      <w:tr w:rsidR="00E35440" w:rsidRPr="00FF2996" w14:paraId="4D54D647" w14:textId="77777777" w:rsidTr="00012DB6">
        <w:trPr>
          <w:trHeight w:val="713"/>
        </w:trPr>
        <w:tc>
          <w:tcPr>
            <w:tcW w:w="3260" w:type="dxa"/>
          </w:tcPr>
          <w:p w14:paraId="747BE534" w14:textId="5FBB42AC" w:rsidR="00E35440" w:rsidRPr="00FF2996" w:rsidRDefault="00E35440" w:rsidP="00012DB6">
            <w:pPr>
              <w:jc w:val="both"/>
              <w:rPr>
                <w:rFonts w:ascii="Arial" w:hAnsi="Arial" w:cs="Arial"/>
                <w:lang w:eastAsia="es-MX"/>
              </w:rPr>
            </w:pPr>
            <w:r w:rsidRPr="00FF2996">
              <w:rPr>
                <w:rFonts w:ascii="Arial" w:hAnsi="Arial" w:cs="Arial"/>
                <w:lang w:eastAsia="es-MX"/>
              </w:rPr>
              <w:t xml:space="preserve">Entrega del reporte del servicio correctivo, de acuerdo con el numeral </w:t>
            </w:r>
            <w:r w:rsidRPr="00FF2996">
              <w:rPr>
                <w:rFonts w:ascii="Arial" w:hAnsi="Arial" w:cs="Arial"/>
                <w:b/>
                <w:bCs/>
                <w:lang w:eastAsia="es-MX"/>
              </w:rPr>
              <w:t>6.1 Plazos de ejecución y entrega del servicio de mantenimiento correctivo</w:t>
            </w:r>
            <w:r w:rsidRPr="00FF2996">
              <w:rPr>
                <w:rFonts w:ascii="Arial" w:hAnsi="Arial" w:cs="Arial"/>
                <w:lang w:eastAsia="es-MX"/>
              </w:rPr>
              <w:t xml:space="preserve">, del </w:t>
            </w:r>
            <w:r w:rsidR="00FF2996" w:rsidRPr="00FF2996">
              <w:rPr>
                <w:rFonts w:ascii="Arial" w:hAnsi="Arial" w:cs="Arial"/>
                <w:lang w:eastAsia="es-MX"/>
              </w:rPr>
              <w:t>Anexo 1, ‘‘Especificaciones Técnicas’’</w:t>
            </w:r>
            <w:r w:rsidR="0012491A">
              <w:rPr>
                <w:rFonts w:ascii="Arial" w:hAnsi="Arial" w:cs="Arial"/>
                <w:lang w:eastAsia="es-MX"/>
              </w:rPr>
              <w:t>.</w:t>
            </w:r>
          </w:p>
        </w:tc>
        <w:tc>
          <w:tcPr>
            <w:tcW w:w="6379" w:type="dxa"/>
          </w:tcPr>
          <w:p w14:paraId="5014E9A9" w14:textId="77777777" w:rsidR="00E35440" w:rsidRPr="00FF2996" w:rsidRDefault="00E35440" w:rsidP="00012DB6">
            <w:pPr>
              <w:jc w:val="both"/>
              <w:rPr>
                <w:rFonts w:ascii="Arial" w:hAnsi="Arial" w:cs="Arial"/>
                <w:lang w:eastAsia="es-MX"/>
              </w:rPr>
            </w:pPr>
            <w:r w:rsidRPr="00FF2996">
              <w:rPr>
                <w:rFonts w:ascii="Arial" w:hAnsi="Arial" w:cs="Arial"/>
                <w:lang w:eastAsia="es-MX"/>
              </w:rPr>
              <w:t xml:space="preserve">Una vez terminado el servicio de mantenimiento correctivo, se entregará vía correo electrónico o en sitio al </w:t>
            </w:r>
            <w:r w:rsidRPr="00FF2996">
              <w:rPr>
                <w:rFonts w:ascii="Arial" w:hAnsi="Arial" w:cs="Arial"/>
                <w:b/>
                <w:bCs/>
                <w:lang w:eastAsia="es-MX"/>
              </w:rPr>
              <w:t>“Supervisor del Contrato”</w:t>
            </w:r>
            <w:r w:rsidRPr="00FF2996">
              <w:rPr>
                <w:rFonts w:ascii="Arial" w:hAnsi="Arial" w:cs="Arial"/>
                <w:lang w:eastAsia="es-MX"/>
              </w:rPr>
              <w:t xml:space="preserve"> o al personal de la Subdirección de Servicios que haya supervisado el servicio, dentro de los 10 (diez) días hábiles posteriores a la conclusión del servicio de mantenimiento correctivo.</w:t>
            </w:r>
          </w:p>
        </w:tc>
      </w:tr>
    </w:tbl>
    <w:tbl>
      <w:tblPr>
        <w:tblW w:w="9782" w:type="dxa"/>
        <w:jc w:val="right"/>
        <w:tblCellMar>
          <w:left w:w="70" w:type="dxa"/>
          <w:right w:w="70" w:type="dxa"/>
        </w:tblCellMar>
        <w:tblLook w:val="00A0" w:firstRow="1" w:lastRow="0" w:firstColumn="1" w:lastColumn="0" w:noHBand="0" w:noVBand="0"/>
      </w:tblPr>
      <w:tblGrid>
        <w:gridCol w:w="9782"/>
      </w:tblGrid>
      <w:tr w:rsidR="00E35440" w:rsidRPr="00FF2996" w14:paraId="76424013" w14:textId="77777777" w:rsidTr="00012DB6">
        <w:trPr>
          <w:trHeight w:val="19"/>
          <w:jc w:val="right"/>
        </w:trPr>
        <w:tc>
          <w:tcPr>
            <w:tcW w:w="9782" w:type="dxa"/>
            <w:vAlign w:val="center"/>
          </w:tcPr>
          <w:p w14:paraId="4AAD527C" w14:textId="77777777" w:rsidR="00E35440" w:rsidRPr="00FF2996" w:rsidRDefault="00E35440" w:rsidP="009E1385">
            <w:pPr>
              <w:ind w:left="1914"/>
              <w:jc w:val="both"/>
              <w:rPr>
                <w:rFonts w:ascii="Arial" w:hAnsi="Arial" w:cs="Arial"/>
                <w:lang w:eastAsia="es-MX"/>
              </w:rPr>
            </w:pPr>
            <w:r w:rsidRPr="00FF2996">
              <w:rPr>
                <w:rFonts w:ascii="Arial" w:hAnsi="Arial" w:cs="Arial"/>
                <w:lang w:eastAsia="es-MX"/>
              </w:rPr>
              <w:t xml:space="preserve">* Se considerará como reparación menor toda aquella acción que </w:t>
            </w:r>
            <w:r w:rsidRPr="00FF2996">
              <w:rPr>
                <w:rFonts w:ascii="Arial" w:hAnsi="Arial" w:cs="Arial"/>
                <w:b/>
                <w:bCs/>
                <w:lang w:eastAsia="es-MX"/>
              </w:rPr>
              <w:t xml:space="preserve">"El Proveedor" </w:t>
            </w:r>
            <w:r w:rsidRPr="00FF2996">
              <w:rPr>
                <w:rFonts w:ascii="Arial" w:hAnsi="Arial" w:cs="Arial"/>
                <w:lang w:eastAsia="es-MX"/>
              </w:rPr>
              <w:t>pueda hacer en sitio en un</w:t>
            </w:r>
            <w:r w:rsidRPr="00FF2996">
              <w:rPr>
                <w:rFonts w:ascii="Arial" w:hAnsi="Arial" w:cs="Arial"/>
                <w:b/>
                <w:bCs/>
                <w:lang w:eastAsia="es-MX"/>
              </w:rPr>
              <w:t xml:space="preserve"> máximo de 6 (seis) horas naturales</w:t>
            </w:r>
            <w:r w:rsidRPr="00FF2996">
              <w:rPr>
                <w:rFonts w:ascii="Arial" w:hAnsi="Arial" w:cs="Arial"/>
                <w:lang w:eastAsia="es-MX"/>
              </w:rPr>
              <w:t xml:space="preserve">. </w:t>
            </w:r>
          </w:p>
        </w:tc>
      </w:tr>
      <w:tr w:rsidR="00E35440" w:rsidRPr="004627D9" w14:paraId="25A6833E" w14:textId="77777777" w:rsidTr="00012DB6">
        <w:trPr>
          <w:trHeight w:val="385"/>
          <w:jc w:val="right"/>
        </w:trPr>
        <w:tc>
          <w:tcPr>
            <w:tcW w:w="9782" w:type="dxa"/>
            <w:vAlign w:val="center"/>
          </w:tcPr>
          <w:p w14:paraId="66A121B8" w14:textId="77777777" w:rsidR="00E35440" w:rsidRPr="004627D9" w:rsidRDefault="00E35440" w:rsidP="009E1385">
            <w:pPr>
              <w:ind w:left="1914"/>
              <w:jc w:val="both"/>
              <w:rPr>
                <w:rFonts w:ascii="Arial" w:hAnsi="Arial" w:cs="Arial"/>
                <w:lang w:eastAsia="es-MX"/>
              </w:rPr>
            </w:pPr>
            <w:r w:rsidRPr="004627D9">
              <w:rPr>
                <w:rFonts w:ascii="Arial" w:hAnsi="Arial" w:cs="Arial"/>
                <w:lang w:eastAsia="es-MX"/>
              </w:rPr>
              <w:t xml:space="preserve">** Se considerará como reparación mayor toda aquella acción que </w:t>
            </w:r>
            <w:r w:rsidRPr="004627D9">
              <w:rPr>
                <w:rFonts w:ascii="Arial" w:hAnsi="Arial" w:cs="Arial"/>
                <w:b/>
                <w:bCs/>
                <w:lang w:eastAsia="es-MX"/>
              </w:rPr>
              <w:t xml:space="preserve">"El Proveedor" </w:t>
            </w:r>
            <w:r w:rsidRPr="004627D9">
              <w:rPr>
                <w:rFonts w:ascii="Arial" w:hAnsi="Arial" w:cs="Arial"/>
                <w:lang w:eastAsia="es-MX"/>
              </w:rPr>
              <w:t xml:space="preserve">deba llevar a cabo fuera de sitio, o que implique el cambio de una refacción que por características propias su entrega se sujete a existencia o sea sobre pedido. </w:t>
            </w:r>
          </w:p>
          <w:p w14:paraId="4E9783C2" w14:textId="77777777" w:rsidR="00E35440" w:rsidRPr="004627D9" w:rsidRDefault="00E35440" w:rsidP="009E1385">
            <w:pPr>
              <w:ind w:left="1914"/>
              <w:jc w:val="both"/>
              <w:rPr>
                <w:rFonts w:ascii="Arial" w:hAnsi="Arial" w:cs="Arial"/>
                <w:lang w:eastAsia="es-MX"/>
              </w:rPr>
            </w:pPr>
          </w:p>
        </w:tc>
      </w:tr>
    </w:tbl>
    <w:p w14:paraId="0005AC3B" w14:textId="043B94EF" w:rsidR="00E35440" w:rsidRPr="004627D9" w:rsidRDefault="00E35440">
      <w:pPr>
        <w:pStyle w:val="Prrafodelista"/>
        <w:widowControl/>
        <w:numPr>
          <w:ilvl w:val="0"/>
          <w:numId w:val="148"/>
        </w:numPr>
        <w:ind w:left="0" w:firstLine="426"/>
        <w:jc w:val="both"/>
        <w:rPr>
          <w:rFonts w:ascii="Arial" w:hAnsi="Arial" w:cs="Arial"/>
          <w:b/>
          <w:bCs/>
          <w:snapToGrid/>
          <w:lang w:val="es-MX" w:eastAsia="es-MX"/>
        </w:rPr>
      </w:pPr>
      <w:r w:rsidRPr="004627D9">
        <w:rPr>
          <w:rFonts w:ascii="Arial" w:hAnsi="Arial" w:cs="Arial"/>
          <w:b/>
          <w:bCs/>
          <w:snapToGrid/>
          <w:lang w:val="es-MX" w:eastAsia="es-MX"/>
        </w:rPr>
        <w:t xml:space="preserve">Por atraso en el cumplimiento de diversas obligaciones previstas en el </w:t>
      </w:r>
      <w:r w:rsidR="00FF2996" w:rsidRPr="004627D9">
        <w:rPr>
          <w:rFonts w:ascii="Arial" w:hAnsi="Arial" w:cs="Arial"/>
          <w:b/>
          <w:bCs/>
          <w:snapToGrid/>
          <w:lang w:val="es-MX" w:eastAsia="es-MX"/>
        </w:rPr>
        <w:t>Anexo 1, ‘‘Especificaciones Técnicas’’.</w:t>
      </w:r>
    </w:p>
    <w:p w14:paraId="74AD0A94" w14:textId="77777777" w:rsidR="00E35440" w:rsidRPr="00FF2996" w:rsidRDefault="00E35440" w:rsidP="00E35440">
      <w:pPr>
        <w:jc w:val="both"/>
        <w:rPr>
          <w:rFonts w:ascii="Arial" w:hAnsi="Arial" w:cs="Arial"/>
          <w:b/>
          <w:bCs/>
        </w:rPr>
      </w:pP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39"/>
        <w:gridCol w:w="5571"/>
      </w:tblGrid>
      <w:tr w:rsidR="000870CD" w:rsidRPr="00480771" w14:paraId="6DB73659" w14:textId="77777777" w:rsidTr="000870CD">
        <w:trPr>
          <w:trHeight w:val="276"/>
          <w:tblHeader/>
        </w:trPr>
        <w:tc>
          <w:tcPr>
            <w:tcW w:w="2071" w:type="pct"/>
            <w:shd w:val="clear" w:color="auto" w:fill="FF00FF"/>
            <w:vAlign w:val="center"/>
            <w:hideMark/>
          </w:tcPr>
          <w:p w14:paraId="30B4FA36" w14:textId="77777777" w:rsidR="000870CD" w:rsidRPr="000870CD" w:rsidRDefault="000870CD" w:rsidP="000870CD">
            <w:pPr>
              <w:jc w:val="center"/>
              <w:rPr>
                <w:rFonts w:ascii="Arial" w:hAnsi="Arial" w:cs="Arial"/>
                <w:b/>
                <w:bCs/>
                <w:lang w:eastAsia="es-MX"/>
              </w:rPr>
            </w:pPr>
            <w:r w:rsidRPr="000870CD">
              <w:rPr>
                <w:rFonts w:ascii="Arial" w:hAnsi="Arial" w:cs="Arial"/>
                <w:b/>
                <w:bCs/>
                <w:lang w:eastAsia="es-MX"/>
              </w:rPr>
              <w:t>DESCRIPCIÓN</w:t>
            </w:r>
          </w:p>
        </w:tc>
        <w:tc>
          <w:tcPr>
            <w:tcW w:w="2929" w:type="pct"/>
            <w:shd w:val="clear" w:color="auto" w:fill="FF00FF"/>
            <w:vAlign w:val="center"/>
            <w:hideMark/>
          </w:tcPr>
          <w:p w14:paraId="29EFC076" w14:textId="77777777" w:rsidR="000870CD" w:rsidRPr="000870CD" w:rsidRDefault="000870CD" w:rsidP="000870CD">
            <w:pPr>
              <w:ind w:firstLineChars="300" w:firstLine="602"/>
              <w:jc w:val="center"/>
              <w:rPr>
                <w:rFonts w:ascii="Arial" w:hAnsi="Arial" w:cs="Arial"/>
                <w:b/>
                <w:bCs/>
                <w:lang w:eastAsia="es-MX"/>
              </w:rPr>
            </w:pPr>
            <w:r w:rsidRPr="000870CD">
              <w:rPr>
                <w:rFonts w:ascii="Arial" w:hAnsi="Arial" w:cs="Arial"/>
                <w:b/>
                <w:bCs/>
                <w:lang w:eastAsia="es-MX"/>
              </w:rPr>
              <w:t>PENA CONVENCIONAL</w:t>
            </w:r>
          </w:p>
        </w:tc>
      </w:tr>
      <w:tr w:rsidR="000870CD" w:rsidRPr="00480771" w14:paraId="6CB82D53" w14:textId="77777777" w:rsidTr="004627D9">
        <w:trPr>
          <w:trHeight w:val="653"/>
        </w:trPr>
        <w:tc>
          <w:tcPr>
            <w:tcW w:w="2071" w:type="pct"/>
            <w:vAlign w:val="center"/>
            <w:hideMark/>
          </w:tcPr>
          <w:p w14:paraId="28ACD91D" w14:textId="374B0F4C" w:rsidR="000870CD" w:rsidRPr="000870CD" w:rsidRDefault="000870CD" w:rsidP="00554EB1">
            <w:pPr>
              <w:jc w:val="both"/>
              <w:rPr>
                <w:rFonts w:ascii="Arial" w:hAnsi="Arial" w:cs="Arial"/>
                <w:lang w:eastAsia="es-MX"/>
              </w:rPr>
            </w:pPr>
            <w:r w:rsidRPr="000870CD">
              <w:rPr>
                <w:rFonts w:ascii="Arial" w:hAnsi="Arial" w:cs="Arial"/>
                <w:lang w:eastAsia="es-MX"/>
              </w:rPr>
              <w:t>No presentar en tiempo y forma, cualquiera de los documentos descritos en el</w:t>
            </w:r>
            <w:r w:rsidRPr="000870CD">
              <w:rPr>
                <w:rFonts w:ascii="Arial" w:hAnsi="Arial" w:cs="Arial"/>
                <w:b/>
                <w:lang w:eastAsia="es-MX"/>
              </w:rPr>
              <w:t xml:space="preserve"> </w:t>
            </w:r>
            <w:r w:rsidRPr="000870CD">
              <w:rPr>
                <w:rFonts w:ascii="Arial" w:hAnsi="Arial" w:cs="Arial"/>
                <w:lang w:eastAsia="es-MX"/>
              </w:rPr>
              <w:t>numeral</w:t>
            </w:r>
            <w:r w:rsidRPr="000870CD">
              <w:rPr>
                <w:rFonts w:ascii="Arial" w:hAnsi="Arial" w:cs="Arial"/>
                <w:b/>
                <w:lang w:eastAsia="es-MX"/>
              </w:rPr>
              <w:t xml:space="preserve"> 10. Entregables </w:t>
            </w:r>
            <w:r w:rsidRPr="000870CD">
              <w:rPr>
                <w:rFonts w:ascii="Arial" w:hAnsi="Arial" w:cs="Arial"/>
                <w:lang w:eastAsia="es-MX"/>
              </w:rPr>
              <w:t xml:space="preserve">del </w:t>
            </w:r>
            <w:r>
              <w:rPr>
                <w:rFonts w:ascii="Arial" w:hAnsi="Arial" w:cs="Arial"/>
                <w:b/>
                <w:bCs/>
                <w:lang w:eastAsia="es-MX"/>
              </w:rPr>
              <w:t>Anexo 1, ‘‘Especificaciones Técnicas’’</w:t>
            </w:r>
            <w:r w:rsidRPr="000870CD">
              <w:rPr>
                <w:rFonts w:ascii="Arial" w:hAnsi="Arial" w:cs="Arial"/>
                <w:b/>
                <w:bCs/>
                <w:lang w:eastAsia="es-MX"/>
              </w:rPr>
              <w:t>.</w:t>
            </w:r>
          </w:p>
        </w:tc>
        <w:tc>
          <w:tcPr>
            <w:tcW w:w="2929" w:type="pct"/>
            <w:vAlign w:val="center"/>
            <w:hideMark/>
          </w:tcPr>
          <w:p w14:paraId="0A11ECDA" w14:textId="0DEE20A1" w:rsidR="000870CD" w:rsidRPr="000870CD" w:rsidRDefault="000870CD" w:rsidP="00554EB1">
            <w:pPr>
              <w:ind w:right="72"/>
              <w:jc w:val="both"/>
              <w:rPr>
                <w:rFonts w:ascii="Arial" w:hAnsi="Arial" w:cs="Arial"/>
                <w:lang w:eastAsia="es-MX"/>
              </w:rPr>
            </w:pPr>
            <w:r w:rsidRPr="000870CD">
              <w:rPr>
                <w:rFonts w:ascii="Arial" w:hAnsi="Arial" w:cs="Arial"/>
                <w:b/>
                <w:bCs/>
              </w:rPr>
              <w:t>2% (dos por ciento) calculado sobre el monto de la primera factura del servicio del mantenimiento preventivo antes de IVA</w:t>
            </w:r>
            <w:r w:rsidRPr="000870CD">
              <w:rPr>
                <w:rFonts w:ascii="Arial" w:hAnsi="Arial" w:cs="Arial"/>
                <w:lang w:eastAsia="es-MX"/>
              </w:rPr>
              <w:t xml:space="preserve"> por cada día hábil de atraso contado a partir del plazo señalado en el numeral </w:t>
            </w:r>
            <w:r w:rsidRPr="000870CD">
              <w:rPr>
                <w:rFonts w:ascii="Arial" w:hAnsi="Arial" w:cs="Arial"/>
                <w:b/>
                <w:lang w:eastAsia="es-MX"/>
              </w:rPr>
              <w:t>10.</w:t>
            </w:r>
            <w:r w:rsidRPr="000870CD">
              <w:rPr>
                <w:rFonts w:ascii="Arial" w:hAnsi="Arial" w:cs="Arial"/>
                <w:lang w:eastAsia="es-MX"/>
              </w:rPr>
              <w:t xml:space="preserve"> </w:t>
            </w:r>
            <w:r w:rsidRPr="000870CD">
              <w:rPr>
                <w:rFonts w:ascii="Arial" w:hAnsi="Arial" w:cs="Arial"/>
                <w:b/>
                <w:bCs/>
                <w:lang w:eastAsia="es-MX"/>
              </w:rPr>
              <w:t>Entregables</w:t>
            </w:r>
            <w:r w:rsidRPr="000870CD">
              <w:rPr>
                <w:rFonts w:ascii="Arial" w:hAnsi="Arial" w:cs="Arial"/>
                <w:lang w:eastAsia="es-MX"/>
              </w:rPr>
              <w:t xml:space="preserve"> del </w:t>
            </w:r>
            <w:r>
              <w:rPr>
                <w:rFonts w:ascii="Arial" w:hAnsi="Arial" w:cs="Arial"/>
                <w:b/>
                <w:bCs/>
                <w:lang w:eastAsia="es-MX"/>
              </w:rPr>
              <w:t>Anexo 1, ‘‘Especificaciones Técnicas’’</w:t>
            </w:r>
            <w:r w:rsidRPr="000870CD">
              <w:rPr>
                <w:rFonts w:ascii="Arial" w:hAnsi="Arial" w:cs="Arial"/>
                <w:b/>
                <w:bCs/>
                <w:lang w:eastAsia="es-MX"/>
              </w:rPr>
              <w:t xml:space="preserve">, </w:t>
            </w:r>
            <w:r w:rsidRPr="000870CD">
              <w:rPr>
                <w:rFonts w:ascii="Arial" w:hAnsi="Arial" w:cs="Arial"/>
                <w:bCs/>
                <w:lang w:eastAsia="es-MX"/>
              </w:rPr>
              <w:t>por cada documento no entregado en tiempo y forma</w:t>
            </w:r>
          </w:p>
        </w:tc>
      </w:tr>
      <w:tr w:rsidR="000870CD" w:rsidRPr="00480771" w14:paraId="0B9D0366" w14:textId="77777777" w:rsidTr="004627D9">
        <w:trPr>
          <w:trHeight w:val="653"/>
        </w:trPr>
        <w:tc>
          <w:tcPr>
            <w:tcW w:w="2071" w:type="pct"/>
            <w:vAlign w:val="center"/>
          </w:tcPr>
          <w:p w14:paraId="70AFC9F4" w14:textId="0DAC4EB2" w:rsidR="000870CD" w:rsidRPr="000870CD" w:rsidRDefault="000870CD" w:rsidP="00554EB1">
            <w:pPr>
              <w:jc w:val="both"/>
              <w:rPr>
                <w:rFonts w:ascii="Arial" w:hAnsi="Arial" w:cs="Arial"/>
                <w:lang w:eastAsia="es-MX"/>
              </w:rPr>
            </w:pPr>
            <w:r w:rsidRPr="000870CD">
              <w:rPr>
                <w:rFonts w:ascii="Arial" w:hAnsi="Arial" w:cs="Arial"/>
              </w:rPr>
              <w:t xml:space="preserve">Por no atender la solicitud del </w:t>
            </w:r>
            <w:r w:rsidRPr="000870CD">
              <w:rPr>
                <w:rFonts w:ascii="Arial" w:hAnsi="Arial" w:cs="Arial"/>
                <w:b/>
                <w:bCs/>
                <w:lang w:eastAsia="es-MX"/>
              </w:rPr>
              <w:t xml:space="preserve">“Supervisor del Contrato” </w:t>
            </w:r>
            <w:r w:rsidRPr="000870CD">
              <w:rPr>
                <w:rFonts w:ascii="Arial" w:hAnsi="Arial" w:cs="Arial"/>
              </w:rPr>
              <w:t xml:space="preserve">del Instituto, mediante el cual requiere la integración de un equipo al contrato, conforme al penúltimo párrafo del numeral </w:t>
            </w:r>
            <w:r w:rsidRPr="000870CD">
              <w:rPr>
                <w:rStyle w:val="Fuerte"/>
                <w:rFonts w:ascii="Arial" w:hAnsi="Arial" w:cs="Arial"/>
              </w:rPr>
              <w:t>3.2</w:t>
            </w:r>
            <w:r w:rsidRPr="000870CD">
              <w:rPr>
                <w:rFonts w:ascii="Arial" w:hAnsi="Arial" w:cs="Arial"/>
              </w:rPr>
              <w:t xml:space="preserve"> </w:t>
            </w:r>
            <w:r w:rsidRPr="000870CD">
              <w:rPr>
                <w:rStyle w:val="Fuerte"/>
                <w:rFonts w:ascii="Arial" w:hAnsi="Arial" w:cs="Arial"/>
              </w:rPr>
              <w:t>Especificaciones técnicas de los Equipos Hidroneumáticos </w:t>
            </w:r>
            <w:r w:rsidRPr="000870CD">
              <w:rPr>
                <w:rFonts w:ascii="Arial" w:hAnsi="Arial" w:cs="Arial"/>
              </w:rPr>
              <w:t xml:space="preserve">del </w:t>
            </w:r>
            <w:r>
              <w:rPr>
                <w:rStyle w:val="Fuerte"/>
                <w:rFonts w:ascii="Arial" w:hAnsi="Arial" w:cs="Arial"/>
              </w:rPr>
              <w:t>Anexo 1, ‘‘Especificaciones Técnicas’’</w:t>
            </w:r>
            <w:r w:rsidRPr="000870CD">
              <w:rPr>
                <w:rFonts w:ascii="Arial" w:hAnsi="Arial" w:cs="Arial"/>
              </w:rPr>
              <w:t>.</w:t>
            </w:r>
          </w:p>
        </w:tc>
        <w:tc>
          <w:tcPr>
            <w:tcW w:w="2929" w:type="pct"/>
            <w:vAlign w:val="center"/>
          </w:tcPr>
          <w:p w14:paraId="22E378C6" w14:textId="77777777" w:rsidR="000870CD" w:rsidRPr="000870CD" w:rsidRDefault="000870CD" w:rsidP="00554EB1">
            <w:pPr>
              <w:ind w:right="72"/>
              <w:jc w:val="both"/>
              <w:rPr>
                <w:rFonts w:ascii="Arial" w:hAnsi="Arial" w:cs="Arial"/>
                <w:b/>
                <w:bCs/>
              </w:rPr>
            </w:pPr>
            <w:r w:rsidRPr="000870CD">
              <w:rPr>
                <w:rStyle w:val="Fuerte"/>
                <w:rFonts w:ascii="Arial" w:hAnsi="Arial" w:cs="Arial"/>
              </w:rPr>
              <w:t>$250.00 (doscientos cincuenta pesos 00/100 M.N.)</w:t>
            </w:r>
            <w:r w:rsidRPr="000870CD">
              <w:rPr>
                <w:rFonts w:ascii="Arial" w:hAnsi="Arial" w:cs="Arial"/>
              </w:rPr>
              <w:t xml:space="preserve"> por cada día hábil de atraso en la entrega del diagnóstico general y la cotización del costo por integrar el equipo al contrato</w:t>
            </w:r>
          </w:p>
        </w:tc>
      </w:tr>
      <w:tr w:rsidR="000870CD" w:rsidRPr="00480771" w14:paraId="0BF17114" w14:textId="77777777" w:rsidTr="004627D9">
        <w:trPr>
          <w:trHeight w:val="653"/>
        </w:trPr>
        <w:tc>
          <w:tcPr>
            <w:tcW w:w="2071" w:type="pct"/>
            <w:vAlign w:val="center"/>
          </w:tcPr>
          <w:p w14:paraId="21980DC3" w14:textId="77F4ACEA" w:rsidR="000870CD" w:rsidRPr="000870CD" w:rsidRDefault="000870CD" w:rsidP="00554EB1">
            <w:pPr>
              <w:jc w:val="both"/>
              <w:rPr>
                <w:rFonts w:ascii="Arial" w:hAnsi="Arial" w:cs="Arial"/>
                <w:lang w:eastAsia="es-MX"/>
              </w:rPr>
            </w:pPr>
            <w:r w:rsidRPr="000870CD">
              <w:rPr>
                <w:rFonts w:ascii="Arial" w:hAnsi="Arial" w:cs="Arial"/>
                <w:lang w:eastAsia="es-MX"/>
              </w:rPr>
              <w:t xml:space="preserve">No sustituir en tiempo, alguna de las refacciones previstas en el numeral </w:t>
            </w:r>
            <w:r w:rsidRPr="000870CD">
              <w:rPr>
                <w:rFonts w:ascii="Arial" w:hAnsi="Arial" w:cs="Arial"/>
                <w:b/>
                <w:bCs/>
                <w:lang w:eastAsia="es-MX"/>
              </w:rPr>
              <w:t>6.3</w:t>
            </w:r>
            <w:r w:rsidRPr="000870CD">
              <w:rPr>
                <w:rFonts w:ascii="Arial" w:hAnsi="Arial" w:cs="Arial"/>
                <w:lang w:eastAsia="es-MX"/>
              </w:rPr>
              <w:t xml:space="preserve"> </w:t>
            </w:r>
            <w:r w:rsidRPr="000870CD">
              <w:rPr>
                <w:rFonts w:ascii="Arial" w:hAnsi="Arial" w:cs="Arial"/>
                <w:b/>
                <w:lang w:eastAsia="es-MX"/>
              </w:rPr>
              <w:t xml:space="preserve">Refacciones </w:t>
            </w:r>
            <w:r w:rsidRPr="000870CD">
              <w:rPr>
                <w:rFonts w:ascii="Arial" w:hAnsi="Arial" w:cs="Arial"/>
                <w:b/>
                <w:bCs/>
              </w:rPr>
              <w:t>en mantenimiento preventivo sin costo adicional</w:t>
            </w:r>
            <w:r w:rsidRPr="000870CD">
              <w:rPr>
                <w:rFonts w:ascii="Arial" w:hAnsi="Arial" w:cs="Arial"/>
                <w:lang w:eastAsia="es-MX"/>
              </w:rPr>
              <w:t xml:space="preserve"> o algún componente que no sea nuevo y haya sido aceptado de manera provisional, previsto en el numeral </w:t>
            </w:r>
            <w:r w:rsidRPr="000870CD">
              <w:rPr>
                <w:rFonts w:ascii="Arial" w:hAnsi="Arial" w:cs="Arial"/>
                <w:b/>
                <w:lang w:eastAsia="es-MX"/>
              </w:rPr>
              <w:t xml:space="preserve">6.2. Refacciones </w:t>
            </w:r>
            <w:r w:rsidRPr="000870CD">
              <w:rPr>
                <w:rFonts w:ascii="Arial" w:hAnsi="Arial" w:cs="Arial"/>
                <w:lang w:eastAsia="es-MX"/>
              </w:rPr>
              <w:t>del</w:t>
            </w:r>
            <w:r w:rsidRPr="000870CD">
              <w:rPr>
                <w:rFonts w:ascii="Arial" w:hAnsi="Arial" w:cs="Arial"/>
                <w:b/>
                <w:lang w:eastAsia="es-MX"/>
              </w:rPr>
              <w:t xml:space="preserve"> </w:t>
            </w:r>
            <w:r>
              <w:rPr>
                <w:rFonts w:ascii="Arial" w:hAnsi="Arial" w:cs="Arial"/>
                <w:b/>
                <w:lang w:eastAsia="es-MX"/>
              </w:rPr>
              <w:t>Anexo 1, ‘‘Especificaciones Técnicas’’</w:t>
            </w:r>
            <w:r w:rsidRPr="000870CD">
              <w:rPr>
                <w:rFonts w:ascii="Arial" w:hAnsi="Arial" w:cs="Arial"/>
                <w:b/>
                <w:lang w:eastAsia="es-MX"/>
              </w:rPr>
              <w:t>.</w:t>
            </w:r>
          </w:p>
        </w:tc>
        <w:tc>
          <w:tcPr>
            <w:tcW w:w="2929" w:type="pct"/>
            <w:vAlign w:val="center"/>
          </w:tcPr>
          <w:p w14:paraId="6154C409" w14:textId="439868D5" w:rsidR="000870CD" w:rsidRPr="000870CD" w:rsidRDefault="000870CD" w:rsidP="00554EB1">
            <w:pPr>
              <w:ind w:right="72"/>
              <w:jc w:val="both"/>
              <w:rPr>
                <w:rFonts w:ascii="Arial" w:hAnsi="Arial" w:cs="Arial"/>
                <w:lang w:eastAsia="es-MX"/>
              </w:rPr>
            </w:pPr>
            <w:r w:rsidRPr="000870CD">
              <w:rPr>
                <w:rFonts w:ascii="Arial" w:hAnsi="Arial" w:cs="Arial"/>
                <w:b/>
                <w:bCs/>
              </w:rPr>
              <w:t xml:space="preserve">2% (dos por ciento) calculado sobre el importe del servicio del mantenimiento preventivo </w:t>
            </w:r>
            <w:r w:rsidRPr="000870CD">
              <w:rPr>
                <w:rFonts w:ascii="Arial" w:hAnsi="Arial" w:cs="Arial"/>
                <w:lang w:eastAsia="es-MX"/>
              </w:rPr>
              <w:t xml:space="preserve">por cada día hábil de atraso contado a partir del día siguiente en que se haya agotado el término previsto en los numerales </w:t>
            </w:r>
            <w:r w:rsidRPr="000870CD">
              <w:rPr>
                <w:rFonts w:ascii="Arial" w:hAnsi="Arial" w:cs="Arial"/>
                <w:b/>
                <w:bCs/>
                <w:lang w:eastAsia="es-MX"/>
              </w:rPr>
              <w:t>6.3</w:t>
            </w:r>
            <w:r w:rsidRPr="000870CD">
              <w:rPr>
                <w:rFonts w:ascii="Arial" w:hAnsi="Arial" w:cs="Arial"/>
                <w:lang w:eastAsia="es-MX"/>
              </w:rPr>
              <w:t xml:space="preserve"> </w:t>
            </w:r>
            <w:r w:rsidRPr="000870CD">
              <w:rPr>
                <w:rFonts w:ascii="Arial" w:hAnsi="Arial" w:cs="Arial"/>
                <w:b/>
                <w:lang w:eastAsia="es-MX"/>
              </w:rPr>
              <w:t xml:space="preserve">Refacciones </w:t>
            </w:r>
            <w:r w:rsidRPr="000870CD">
              <w:rPr>
                <w:rFonts w:ascii="Arial" w:hAnsi="Arial" w:cs="Arial"/>
                <w:b/>
                <w:bCs/>
              </w:rPr>
              <w:t>en mantenimiento preventivo sin costo adicional</w:t>
            </w:r>
            <w:r w:rsidRPr="000870CD">
              <w:rPr>
                <w:rFonts w:ascii="Arial" w:hAnsi="Arial" w:cs="Arial"/>
                <w:lang w:eastAsia="es-MX"/>
              </w:rPr>
              <w:t xml:space="preserve"> y </w:t>
            </w:r>
            <w:r w:rsidRPr="000870CD">
              <w:rPr>
                <w:rFonts w:ascii="Arial" w:hAnsi="Arial" w:cs="Arial"/>
                <w:b/>
                <w:lang w:eastAsia="es-MX"/>
              </w:rPr>
              <w:t xml:space="preserve">6.2. Refacciones </w:t>
            </w:r>
            <w:r w:rsidRPr="000870CD">
              <w:rPr>
                <w:rFonts w:ascii="Arial" w:hAnsi="Arial" w:cs="Arial"/>
                <w:lang w:eastAsia="es-MX"/>
              </w:rPr>
              <w:t>del</w:t>
            </w:r>
            <w:r w:rsidRPr="000870CD">
              <w:rPr>
                <w:rFonts w:ascii="Arial" w:hAnsi="Arial" w:cs="Arial"/>
                <w:b/>
                <w:lang w:eastAsia="es-MX"/>
              </w:rPr>
              <w:t xml:space="preserve"> </w:t>
            </w:r>
            <w:r>
              <w:rPr>
                <w:rFonts w:ascii="Arial" w:hAnsi="Arial" w:cs="Arial"/>
                <w:b/>
                <w:lang w:eastAsia="es-MX"/>
              </w:rPr>
              <w:t>Anexo 1, ‘‘Especificaciones Técnicas’’</w:t>
            </w:r>
            <w:r w:rsidRPr="000870CD">
              <w:rPr>
                <w:rFonts w:ascii="Arial" w:hAnsi="Arial" w:cs="Arial"/>
                <w:b/>
                <w:lang w:eastAsia="es-MX"/>
              </w:rPr>
              <w:t>,</w:t>
            </w:r>
            <w:r w:rsidRPr="000870CD">
              <w:rPr>
                <w:rFonts w:ascii="Arial" w:hAnsi="Arial" w:cs="Arial"/>
                <w:lang w:eastAsia="es-MX"/>
              </w:rPr>
              <w:t xml:space="preserve"> para hacer la sustitución de las piezas. </w:t>
            </w:r>
          </w:p>
        </w:tc>
      </w:tr>
      <w:tr w:rsidR="000870CD" w:rsidRPr="00480771" w14:paraId="2D2BCA1E" w14:textId="77777777" w:rsidTr="004627D9">
        <w:trPr>
          <w:trHeight w:val="1186"/>
        </w:trPr>
        <w:tc>
          <w:tcPr>
            <w:tcW w:w="2071" w:type="pct"/>
            <w:vAlign w:val="center"/>
          </w:tcPr>
          <w:p w14:paraId="488BBDA5" w14:textId="77777777" w:rsidR="000870CD" w:rsidRPr="000870CD" w:rsidRDefault="000870CD" w:rsidP="00554EB1">
            <w:pPr>
              <w:jc w:val="both"/>
              <w:rPr>
                <w:rFonts w:ascii="Arial" w:hAnsi="Arial" w:cs="Arial"/>
                <w:lang w:eastAsia="es-MX"/>
              </w:rPr>
            </w:pPr>
            <w:r w:rsidRPr="000870CD">
              <w:rPr>
                <w:rFonts w:ascii="Arial" w:hAnsi="Arial" w:cs="Arial"/>
                <w:bCs/>
              </w:rPr>
              <w:t>Por no</w:t>
            </w:r>
            <w:r w:rsidRPr="000870CD">
              <w:rPr>
                <w:rFonts w:ascii="Arial" w:hAnsi="Arial" w:cs="Arial"/>
              </w:rPr>
              <w:t xml:space="preserve"> suministrar la gasolina para </w:t>
            </w:r>
            <w:r w:rsidRPr="000870CD">
              <w:rPr>
                <w:rFonts w:ascii="Arial" w:hAnsi="Arial" w:cs="Arial"/>
                <w:b/>
                <w:bCs/>
              </w:rPr>
              <w:t xml:space="preserve">“El Instituto”, </w:t>
            </w:r>
            <w:r w:rsidRPr="000870CD">
              <w:rPr>
                <w:rFonts w:ascii="Arial" w:hAnsi="Arial" w:cs="Arial"/>
                <w:bCs/>
              </w:rPr>
              <w:t xml:space="preserve">a más tardar </w:t>
            </w:r>
            <w:r w:rsidRPr="000870CD">
              <w:rPr>
                <w:rFonts w:ascii="Arial" w:hAnsi="Arial" w:cs="Arial"/>
              </w:rPr>
              <w:t>al día hábil siguiente a aquél en el que se haya solicitado, para los equipos que así lo requieran y los productos floculantes que se requieran para los diferentes cárcamos de aguas negras.</w:t>
            </w:r>
          </w:p>
        </w:tc>
        <w:tc>
          <w:tcPr>
            <w:tcW w:w="2929" w:type="pct"/>
            <w:vAlign w:val="center"/>
          </w:tcPr>
          <w:p w14:paraId="33F73151" w14:textId="77777777" w:rsidR="000870CD" w:rsidRPr="000870CD" w:rsidRDefault="000870CD" w:rsidP="00554EB1">
            <w:pPr>
              <w:ind w:right="72"/>
              <w:jc w:val="both"/>
              <w:rPr>
                <w:rFonts w:ascii="Arial" w:hAnsi="Arial" w:cs="Arial"/>
                <w:lang w:eastAsia="es-MX"/>
              </w:rPr>
            </w:pPr>
            <w:r w:rsidRPr="000870CD">
              <w:rPr>
                <w:rFonts w:ascii="Arial" w:hAnsi="Arial" w:cs="Arial"/>
                <w:b/>
                <w:bCs/>
              </w:rPr>
              <w:t xml:space="preserve">2% (dos por ciento) calculado sobre el importe del servicio del mantenimiento preventivo </w:t>
            </w:r>
            <w:r w:rsidRPr="000870CD">
              <w:rPr>
                <w:rFonts w:ascii="Arial" w:hAnsi="Arial" w:cs="Arial"/>
                <w:lang w:eastAsia="es-MX"/>
              </w:rPr>
              <w:t xml:space="preserve">por cada día hábil de atraso contado a partir del día siguiente en que se haya agotado el término previsto en los numerales </w:t>
            </w:r>
            <w:r w:rsidRPr="000870CD">
              <w:rPr>
                <w:rFonts w:ascii="Arial" w:hAnsi="Arial" w:cs="Arial"/>
                <w:b/>
                <w:bCs/>
                <w:lang w:eastAsia="es-MX"/>
              </w:rPr>
              <w:t>6.3</w:t>
            </w:r>
            <w:r w:rsidRPr="000870CD">
              <w:rPr>
                <w:rFonts w:ascii="Arial" w:hAnsi="Arial" w:cs="Arial"/>
                <w:lang w:eastAsia="es-MX"/>
              </w:rPr>
              <w:t xml:space="preserve"> </w:t>
            </w:r>
            <w:r w:rsidRPr="000870CD">
              <w:rPr>
                <w:rFonts w:ascii="Arial" w:hAnsi="Arial" w:cs="Arial"/>
                <w:b/>
                <w:lang w:eastAsia="es-MX"/>
              </w:rPr>
              <w:t xml:space="preserve">Refacciones </w:t>
            </w:r>
            <w:r w:rsidRPr="000870CD">
              <w:rPr>
                <w:rFonts w:ascii="Arial" w:hAnsi="Arial" w:cs="Arial"/>
                <w:b/>
                <w:bCs/>
              </w:rPr>
              <w:t>en mantenimiento preventivo sin costo adicional</w:t>
            </w:r>
            <w:r w:rsidRPr="000870CD">
              <w:rPr>
                <w:rFonts w:ascii="Arial" w:hAnsi="Arial" w:cs="Arial"/>
                <w:bCs/>
              </w:rPr>
              <w:t xml:space="preserve"> segundo párrafo.</w:t>
            </w:r>
          </w:p>
        </w:tc>
      </w:tr>
    </w:tbl>
    <w:p w14:paraId="213B77A4" w14:textId="77777777" w:rsidR="00E35440" w:rsidRPr="00FF2996" w:rsidRDefault="00E35440" w:rsidP="00E35440">
      <w:pPr>
        <w:ind w:left="360"/>
        <w:jc w:val="both"/>
        <w:rPr>
          <w:rFonts w:ascii="Arial" w:hAnsi="Arial" w:cs="Arial"/>
          <w:bCs/>
          <w:lang w:eastAsia="es-MX"/>
        </w:rPr>
      </w:pPr>
    </w:p>
    <w:p w14:paraId="0576D216" w14:textId="77777777" w:rsidR="00F939AE" w:rsidRPr="00FF2996" w:rsidRDefault="00F939AE" w:rsidP="00F939AE">
      <w:pPr>
        <w:ind w:left="-285" w:right="-525"/>
        <w:jc w:val="both"/>
        <w:textAlignment w:val="baseline"/>
        <w:rPr>
          <w:rFonts w:ascii="Arial" w:hAnsi="Arial" w:cs="Arial"/>
          <w:lang w:eastAsia="es-MX"/>
        </w:rPr>
      </w:pPr>
      <w:r w:rsidRPr="00FF2996">
        <w:rPr>
          <w:rFonts w:ascii="Arial" w:hAnsi="Arial" w:cs="Arial"/>
          <w:color w:val="000000"/>
          <w:lang w:eastAsia="es-MX"/>
        </w:rPr>
        <w:t> </w:t>
      </w:r>
    </w:p>
    <w:p w14:paraId="3A664EB7" w14:textId="77777777" w:rsidR="00F939AE" w:rsidRPr="009B5C7F" w:rsidRDefault="00F939AE" w:rsidP="00F939AE">
      <w:pPr>
        <w:ind w:left="-285" w:right="-525"/>
        <w:jc w:val="both"/>
        <w:textAlignment w:val="baseline"/>
        <w:rPr>
          <w:rFonts w:ascii="Arial" w:hAnsi="Arial" w:cs="Arial"/>
          <w:lang w:eastAsia="es-MX"/>
        </w:rPr>
      </w:pPr>
      <w:r w:rsidRPr="00FF2996">
        <w:rPr>
          <w:rFonts w:ascii="Arial" w:hAnsi="Arial" w:cs="Arial"/>
          <w:color w:val="000000"/>
          <w:lang w:eastAsia="es-MX"/>
        </w:rPr>
        <w:t xml:space="preserve">El límite máximo para la aplicación de las penas </w:t>
      </w:r>
      <w:r w:rsidRPr="009B5C7F">
        <w:rPr>
          <w:rFonts w:ascii="Arial" w:hAnsi="Arial" w:cs="Arial"/>
          <w:color w:val="000000"/>
          <w:lang w:eastAsia="es-MX"/>
        </w:rPr>
        <w:t>convencionales que podrá aplicarse a “El Proveedor” en caso de resultar adjudicado, será hasta por el monto de la garantía de cumplimiento del contrato, después de lo anterior, el “El Instituto” podrá iniciar el procedimiento de rescisión del contrato. </w:t>
      </w:r>
    </w:p>
    <w:p w14:paraId="01E68938" w14:textId="77777777" w:rsidR="00F939AE" w:rsidRPr="009B5C7F"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t> </w:t>
      </w:r>
    </w:p>
    <w:p w14:paraId="042AC871" w14:textId="77777777" w:rsidR="00F939AE" w:rsidRPr="009B5C7F"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lastRenderedPageBreak/>
        <w:t>El titular de la Dirección de Recursos Materiales y Servicios notificará mediante oficio a “El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78585923" w14:textId="77777777" w:rsidR="00F939AE" w:rsidRPr="009B5C7F"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t> </w:t>
      </w:r>
    </w:p>
    <w:p w14:paraId="70608C7D" w14:textId="77777777" w:rsidR="00F939AE" w:rsidRPr="009B5C7F"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t>“El Proveedor” realizará en su caso, el pago por concepto de penas convencionales, mediante deposito, transferencia o cheque certificado, en la Caja General de la Dirección Ejecutiva de Administración de “El Instituto”, ubicada en Periférico Sur, número 4124, primer piso, Colonia Jardines del Pedregal, Alcaldía Álvaro Obregón, Código Postal 01900, Ciudad de México, o bien mediante transferencia electrónica a la cuenta que “El Instituto” le proporcione con la notificación correspondiente. </w:t>
      </w:r>
    </w:p>
    <w:p w14:paraId="42FA80FC" w14:textId="77777777" w:rsidR="00F939AE" w:rsidRPr="009B5C7F"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t> </w:t>
      </w:r>
    </w:p>
    <w:p w14:paraId="1F331AD7" w14:textId="77777777" w:rsidR="00F939AE" w:rsidRPr="00FF2996" w:rsidRDefault="00F939AE" w:rsidP="00F939AE">
      <w:pPr>
        <w:ind w:left="-285" w:right="-525"/>
        <w:jc w:val="both"/>
        <w:textAlignment w:val="baseline"/>
        <w:rPr>
          <w:rFonts w:ascii="Arial" w:hAnsi="Arial" w:cs="Arial"/>
          <w:lang w:eastAsia="es-MX"/>
        </w:rPr>
      </w:pPr>
      <w:r w:rsidRPr="009B5C7F">
        <w:rPr>
          <w:rFonts w:ascii="Arial" w:hAnsi="Arial" w:cs="Arial"/>
          <w:color w:val="000000"/>
          <w:lang w:eastAsia="es-MX"/>
        </w:rPr>
        <w:t>Conforme se señala en el artículo 62 del REGLAMENTO, “El Proveedor” quedará obligado ante “El Instituto” a responder de los defectos y vicios ocultos de los bienes y de la calidad de los servicios, así</w:t>
      </w:r>
      <w:r w:rsidRPr="00FF2996">
        <w:rPr>
          <w:rFonts w:ascii="Arial" w:hAnsi="Arial" w:cs="Arial"/>
          <w:color w:val="000000"/>
          <w:lang w:eastAsia="es-MX"/>
        </w:rPr>
        <w:t xml:space="preserve"> como de cualquier otra responsabilidad en que hubieren incurrido, en los términos señalados en el contrato respectivo y en la legislación aplicable. </w:t>
      </w:r>
    </w:p>
    <w:p w14:paraId="4FD2F6F1" w14:textId="77777777" w:rsidR="00C917FC" w:rsidRPr="00FF2996" w:rsidRDefault="00C917FC" w:rsidP="00C917FC">
      <w:pPr>
        <w:ind w:left="426"/>
        <w:jc w:val="both"/>
        <w:rPr>
          <w:rFonts w:ascii="Arial" w:hAnsi="Arial" w:cs="Arial"/>
        </w:rPr>
      </w:pPr>
    </w:p>
    <w:p w14:paraId="503372C0" w14:textId="612B64BA" w:rsidR="003D5BE9" w:rsidRPr="00FF2996" w:rsidRDefault="00E35440" w:rsidP="002B5121">
      <w:pPr>
        <w:pStyle w:val="Ttulo1"/>
        <w:numPr>
          <w:ilvl w:val="0"/>
          <w:numId w:val="1"/>
        </w:numPr>
        <w:spacing w:before="120" w:after="120"/>
        <w:ind w:left="426" w:hanging="426"/>
        <w:jc w:val="both"/>
        <w:rPr>
          <w:rFonts w:cs="Arial"/>
          <w:bCs/>
          <w:color w:val="244061" w:themeColor="accent1" w:themeShade="80"/>
          <w:sz w:val="20"/>
        </w:rPr>
      </w:pPr>
      <w:r w:rsidRPr="00FF2996">
        <w:rPr>
          <w:rFonts w:cs="Arial"/>
          <w:bCs/>
          <w:color w:val="244061" w:themeColor="accent1" w:themeShade="80"/>
          <w:sz w:val="20"/>
        </w:rPr>
        <w:t xml:space="preserve">    </w:t>
      </w:r>
      <w:bookmarkStart w:id="1230" w:name="_Toc191039714"/>
      <w:r w:rsidR="00827564" w:rsidRPr="00FF2996">
        <w:rPr>
          <w:rFonts w:cs="Arial"/>
          <w:bCs/>
          <w:color w:val="244061" w:themeColor="accent1" w:themeShade="80"/>
          <w:sz w:val="20"/>
        </w:rPr>
        <w:t>DEDUCCIONES</w:t>
      </w:r>
      <w:bookmarkEnd w:id="1229"/>
      <w:bookmarkEnd w:id="1230"/>
    </w:p>
    <w:p w14:paraId="275E2546" w14:textId="6F704495" w:rsidR="00405E37" w:rsidRPr="00FF2996" w:rsidRDefault="003F0124" w:rsidP="000E0C9F">
      <w:pPr>
        <w:ind w:left="567"/>
        <w:rPr>
          <w:rFonts w:ascii="Arial" w:hAnsi="Arial" w:cs="Arial"/>
        </w:rPr>
      </w:pPr>
      <w:r w:rsidRPr="00FF2996">
        <w:rPr>
          <w:rFonts w:ascii="Arial" w:hAnsi="Arial" w:cs="Arial"/>
        </w:rPr>
        <w:t xml:space="preserve">   Para la presente contratación no aplican deducciones.</w:t>
      </w:r>
    </w:p>
    <w:p w14:paraId="64870334" w14:textId="77777777" w:rsidR="003773FD" w:rsidRPr="00FF2996" w:rsidRDefault="003773FD" w:rsidP="002B5121">
      <w:pPr>
        <w:pStyle w:val="Ttulo1"/>
        <w:numPr>
          <w:ilvl w:val="0"/>
          <w:numId w:val="1"/>
        </w:numPr>
        <w:spacing w:before="120" w:after="120"/>
        <w:ind w:left="567" w:hanging="567"/>
        <w:jc w:val="both"/>
        <w:rPr>
          <w:rFonts w:cs="Arial"/>
          <w:bCs/>
          <w:color w:val="244061" w:themeColor="accent1" w:themeShade="80"/>
          <w:sz w:val="20"/>
        </w:rPr>
      </w:pPr>
      <w:r w:rsidRPr="00FF2996">
        <w:rPr>
          <w:rFonts w:cs="Arial"/>
          <w:bCs/>
          <w:color w:val="244061" w:themeColor="accent1" w:themeShade="80"/>
          <w:sz w:val="20"/>
        </w:rPr>
        <w:tab/>
      </w:r>
      <w:bookmarkStart w:id="1231" w:name="_Toc191039715"/>
      <w:r w:rsidRPr="00FF2996">
        <w:rPr>
          <w:rFonts w:cs="Arial"/>
          <w:bCs/>
          <w:color w:val="244061" w:themeColor="accent1" w:themeShade="80"/>
          <w:sz w:val="20"/>
        </w:rPr>
        <w:t>PRÓRROGAS</w:t>
      </w:r>
      <w:bookmarkEnd w:id="1231"/>
    </w:p>
    <w:p w14:paraId="2A92C612" w14:textId="77777777" w:rsidR="003773FD" w:rsidRPr="00FF2996" w:rsidRDefault="001C57F2" w:rsidP="003773FD">
      <w:pPr>
        <w:ind w:left="708"/>
        <w:jc w:val="both"/>
        <w:rPr>
          <w:rFonts w:ascii="Arial" w:hAnsi="Arial" w:cs="Arial"/>
        </w:rPr>
      </w:pPr>
      <w:bookmarkStart w:id="1232" w:name="_Hlk80696287"/>
      <w:r w:rsidRPr="00FF2996">
        <w:rPr>
          <w:rFonts w:ascii="Arial" w:hAnsi="Arial" w:cs="Arial"/>
        </w:rPr>
        <w:t xml:space="preserve">Para el presente procedimiento no </w:t>
      </w:r>
      <w:bookmarkEnd w:id="1232"/>
      <w:r w:rsidRPr="00FF2996">
        <w:rPr>
          <w:rFonts w:ascii="Arial" w:hAnsi="Arial" w:cs="Arial"/>
        </w:rPr>
        <w:t>se otorgarán prórrogas.</w:t>
      </w:r>
    </w:p>
    <w:p w14:paraId="5BC574C2" w14:textId="77777777" w:rsidR="003773FD" w:rsidRPr="00FF2996" w:rsidRDefault="003773FD" w:rsidP="003773FD">
      <w:pPr>
        <w:ind w:left="708"/>
        <w:jc w:val="both"/>
        <w:rPr>
          <w:rFonts w:ascii="Arial" w:hAnsi="Arial" w:cs="Arial"/>
        </w:rPr>
      </w:pPr>
    </w:p>
    <w:p w14:paraId="411D169C"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233" w:name="_Toc434004125"/>
      <w:bookmarkStart w:id="1234" w:name="_Toc191039716"/>
      <w:r w:rsidRPr="00FF2996">
        <w:rPr>
          <w:rFonts w:cs="Arial"/>
          <w:bCs/>
          <w:color w:val="244061" w:themeColor="accent1" w:themeShade="80"/>
          <w:sz w:val="20"/>
        </w:rPr>
        <w:t>TERMINACIÓN ANTICIPADA DEL CONTRATO</w:t>
      </w:r>
      <w:bookmarkEnd w:id="1233"/>
      <w:bookmarkEnd w:id="1234"/>
    </w:p>
    <w:p w14:paraId="13F93A3D" w14:textId="77777777" w:rsidR="00827564" w:rsidRPr="00FF2996" w:rsidRDefault="00827564" w:rsidP="00827564">
      <w:pPr>
        <w:spacing w:before="120" w:after="120"/>
        <w:ind w:left="703"/>
        <w:jc w:val="both"/>
        <w:rPr>
          <w:rFonts w:ascii="Arial" w:hAnsi="Arial" w:cs="Arial"/>
        </w:rPr>
      </w:pPr>
      <w:r w:rsidRPr="00FF2996">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FF2996" w:rsidRDefault="00827564">
      <w:pPr>
        <w:numPr>
          <w:ilvl w:val="0"/>
          <w:numId w:val="22"/>
        </w:numPr>
        <w:spacing w:before="120" w:after="120"/>
        <w:ind w:left="993" w:hanging="142"/>
        <w:jc w:val="both"/>
        <w:rPr>
          <w:rFonts w:ascii="Arial" w:hAnsi="Arial" w:cs="Arial"/>
        </w:rPr>
      </w:pPr>
      <w:r w:rsidRPr="00FF2996">
        <w:rPr>
          <w:rFonts w:ascii="Arial" w:hAnsi="Arial" w:cs="Arial"/>
        </w:rPr>
        <w:t>Por caso fortuito o fuerza mayor;</w:t>
      </w:r>
      <w:r w:rsidR="006A53D7" w:rsidRPr="00FF2996">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FF2996" w:rsidRDefault="00827564">
      <w:pPr>
        <w:numPr>
          <w:ilvl w:val="0"/>
          <w:numId w:val="22"/>
        </w:numPr>
        <w:spacing w:before="120" w:after="120"/>
        <w:ind w:left="993" w:hanging="142"/>
        <w:jc w:val="both"/>
        <w:rPr>
          <w:rFonts w:ascii="Arial" w:hAnsi="Arial" w:cs="Arial"/>
        </w:rPr>
      </w:pPr>
      <w:r w:rsidRPr="00FF2996">
        <w:rPr>
          <w:rFonts w:ascii="Arial" w:hAnsi="Arial" w:cs="Arial"/>
        </w:rPr>
        <w:t xml:space="preserve">Cuando por causas justificadas se extinga la necesidad de requerir los </w:t>
      </w:r>
      <w:r w:rsidR="002E670D" w:rsidRPr="00FF2996">
        <w:rPr>
          <w:rFonts w:ascii="Arial" w:hAnsi="Arial" w:cs="Arial"/>
        </w:rPr>
        <w:t>servicios</w:t>
      </w:r>
      <w:r w:rsidRPr="00FF2996">
        <w:rPr>
          <w:rFonts w:ascii="Arial" w:hAnsi="Arial" w:cs="Arial"/>
        </w:rPr>
        <w:t xml:space="preserve"> originalmente contratados;</w:t>
      </w:r>
    </w:p>
    <w:p w14:paraId="7205E2D2" w14:textId="77777777" w:rsidR="00827564" w:rsidRPr="00FF2996" w:rsidRDefault="00827564">
      <w:pPr>
        <w:numPr>
          <w:ilvl w:val="0"/>
          <w:numId w:val="22"/>
        </w:numPr>
        <w:spacing w:before="120" w:after="120"/>
        <w:ind w:left="993" w:hanging="142"/>
        <w:jc w:val="both"/>
        <w:rPr>
          <w:rFonts w:ascii="Arial" w:hAnsi="Arial" w:cs="Arial"/>
        </w:rPr>
      </w:pPr>
      <w:r w:rsidRPr="00FF2996">
        <w:rPr>
          <w:rFonts w:ascii="Arial" w:hAnsi="Arial" w:cs="Arial"/>
        </w:rPr>
        <w:t xml:space="preserve">Cuando se determine la nulidad de los actos que dieron origen al contrato, con motivo de la resolución de una inconformidad o intervención de oficio emitida por </w:t>
      </w:r>
      <w:r w:rsidR="00BC2E97" w:rsidRPr="00FF2996">
        <w:rPr>
          <w:rFonts w:ascii="Arial" w:hAnsi="Arial" w:cs="Arial"/>
        </w:rPr>
        <w:t xml:space="preserve">el Órgano </w:t>
      </w:r>
      <w:r w:rsidR="001325EA" w:rsidRPr="00FF2996">
        <w:rPr>
          <w:rFonts w:ascii="Arial" w:hAnsi="Arial" w:cs="Arial"/>
        </w:rPr>
        <w:t>Interno de Control</w:t>
      </w:r>
      <w:r w:rsidRPr="00FF2996">
        <w:rPr>
          <w:rFonts w:ascii="Arial" w:hAnsi="Arial" w:cs="Arial"/>
        </w:rPr>
        <w:t>, y</w:t>
      </w:r>
    </w:p>
    <w:p w14:paraId="66DB8022" w14:textId="38AB915A" w:rsidR="00827564" w:rsidRPr="00FF2996" w:rsidRDefault="00827564">
      <w:pPr>
        <w:numPr>
          <w:ilvl w:val="0"/>
          <w:numId w:val="22"/>
        </w:numPr>
        <w:spacing w:before="120" w:after="120"/>
        <w:ind w:left="993" w:hanging="142"/>
        <w:jc w:val="both"/>
        <w:rPr>
          <w:rFonts w:ascii="Arial" w:hAnsi="Arial" w:cs="Arial"/>
        </w:rPr>
      </w:pPr>
      <w:r w:rsidRPr="00FF2996">
        <w:rPr>
          <w:rFonts w:ascii="Arial" w:hAnsi="Arial" w:cs="Arial"/>
        </w:rPr>
        <w:t xml:space="preserve">Cuando </w:t>
      </w:r>
      <w:r w:rsidR="006E550C" w:rsidRPr="00FF2996">
        <w:rPr>
          <w:rFonts w:ascii="Arial" w:hAnsi="Arial" w:cs="Arial"/>
        </w:rPr>
        <w:t>la</w:t>
      </w:r>
      <w:r w:rsidRPr="00FF2996">
        <w:rPr>
          <w:rFonts w:ascii="Arial" w:hAnsi="Arial" w:cs="Arial"/>
        </w:rPr>
        <w:t xml:space="preserve"> administrador</w:t>
      </w:r>
      <w:r w:rsidR="006E550C" w:rsidRPr="00FF2996">
        <w:rPr>
          <w:rFonts w:ascii="Arial" w:hAnsi="Arial" w:cs="Arial"/>
        </w:rPr>
        <w:t>a</w:t>
      </w:r>
      <w:r w:rsidRPr="00FF2996">
        <w:rPr>
          <w:rFonts w:ascii="Arial" w:hAnsi="Arial" w:cs="Arial"/>
        </w:rPr>
        <w:t xml:space="preserve"> del contrato justifique mediante dictamen que la continuidad del contrato contraviene los intereses del INSTITUTO.</w:t>
      </w:r>
    </w:p>
    <w:p w14:paraId="0DCF7D49" w14:textId="0BEE9EAD" w:rsidR="00827564" w:rsidRPr="00FF2996" w:rsidRDefault="00827564" w:rsidP="00827564">
      <w:pPr>
        <w:spacing w:before="120" w:after="120"/>
        <w:ind w:left="705"/>
        <w:jc w:val="both"/>
        <w:rPr>
          <w:rFonts w:ascii="Arial" w:hAnsi="Arial" w:cs="Arial"/>
        </w:rPr>
      </w:pPr>
      <w:r w:rsidRPr="00FF2996">
        <w:rPr>
          <w:rFonts w:ascii="Arial" w:hAnsi="Arial" w:cs="Arial"/>
        </w:rPr>
        <w:t xml:space="preserve">En </w:t>
      </w:r>
      <w:r w:rsidR="006321A3" w:rsidRPr="00FF2996">
        <w:rPr>
          <w:rFonts w:ascii="Arial" w:hAnsi="Arial" w:cs="Arial"/>
        </w:rPr>
        <w:t>estos</w:t>
      </w:r>
      <w:r w:rsidRPr="00FF2996">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FF2996" w:rsidRDefault="00827564" w:rsidP="00827564">
      <w:pPr>
        <w:spacing w:before="120" w:after="120"/>
        <w:ind w:left="705"/>
        <w:jc w:val="both"/>
        <w:rPr>
          <w:rFonts w:ascii="Arial" w:hAnsi="Arial" w:cs="Arial"/>
        </w:rPr>
      </w:pPr>
      <w:r w:rsidRPr="00FF2996">
        <w:rPr>
          <w:rFonts w:ascii="Arial" w:hAnsi="Arial" w:cs="Arial"/>
        </w:rPr>
        <w:t>Lo señalado en el párrafo anterior quedará sujeto a lo previsto en el artículo 149 y 150 de las POBALINES.</w:t>
      </w:r>
    </w:p>
    <w:p w14:paraId="3D479A2A" w14:textId="77777777" w:rsidR="00827564" w:rsidRPr="00FF2996" w:rsidRDefault="00827564" w:rsidP="00827564">
      <w:pPr>
        <w:spacing w:before="120" w:after="120"/>
        <w:ind w:left="705"/>
        <w:jc w:val="both"/>
        <w:rPr>
          <w:rFonts w:ascii="Arial" w:hAnsi="Arial" w:cs="Arial"/>
          <w:color w:val="7F7F7F" w:themeColor="text1" w:themeTint="80"/>
        </w:rPr>
      </w:pPr>
    </w:p>
    <w:p w14:paraId="7EF21CA3"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235" w:name="_Toc309618084"/>
      <w:bookmarkStart w:id="1236" w:name="_Toc314085336"/>
      <w:bookmarkStart w:id="1237" w:name="_Toc314086234"/>
      <w:bookmarkStart w:id="1238" w:name="_Toc314094157"/>
      <w:bookmarkStart w:id="1239" w:name="_Toc434004126"/>
      <w:bookmarkStart w:id="1240" w:name="_Toc191039717"/>
      <w:r w:rsidRPr="00FF2996">
        <w:rPr>
          <w:rFonts w:cs="Arial"/>
          <w:bCs/>
          <w:color w:val="244061" w:themeColor="accent1" w:themeShade="80"/>
          <w:sz w:val="20"/>
        </w:rPr>
        <w:t>RESCISIÓN DEL CONTRATO</w:t>
      </w:r>
      <w:bookmarkEnd w:id="1235"/>
      <w:bookmarkEnd w:id="1236"/>
      <w:bookmarkEnd w:id="1237"/>
      <w:bookmarkEnd w:id="1238"/>
      <w:bookmarkEnd w:id="1239"/>
      <w:bookmarkEnd w:id="1240"/>
    </w:p>
    <w:p w14:paraId="2941A22F" w14:textId="77777777" w:rsidR="009F04AC" w:rsidRPr="00FF2996" w:rsidRDefault="009F04AC" w:rsidP="009F04AC">
      <w:pPr>
        <w:spacing w:before="120" w:after="120"/>
        <w:ind w:left="705"/>
        <w:jc w:val="both"/>
        <w:rPr>
          <w:rFonts w:ascii="Arial" w:hAnsi="Arial" w:cs="Arial"/>
        </w:rPr>
      </w:pPr>
      <w:r w:rsidRPr="00FF2996">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FF2996" w:rsidRDefault="009F04AC">
      <w:pPr>
        <w:pStyle w:val="Prrafodelista"/>
        <w:numPr>
          <w:ilvl w:val="0"/>
          <w:numId w:val="73"/>
        </w:numPr>
        <w:tabs>
          <w:tab w:val="left" w:pos="993"/>
        </w:tabs>
        <w:spacing w:before="120" w:after="120"/>
        <w:jc w:val="both"/>
        <w:rPr>
          <w:rFonts w:ascii="Arial" w:hAnsi="Arial" w:cs="Arial"/>
        </w:rPr>
      </w:pPr>
      <w:r w:rsidRPr="00FF2996">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FF2996" w:rsidRDefault="009F04AC">
      <w:pPr>
        <w:pStyle w:val="Prrafodelista"/>
        <w:numPr>
          <w:ilvl w:val="0"/>
          <w:numId w:val="73"/>
        </w:numPr>
        <w:tabs>
          <w:tab w:val="left" w:pos="993"/>
        </w:tabs>
        <w:spacing w:before="120" w:after="120"/>
        <w:jc w:val="both"/>
        <w:rPr>
          <w:rFonts w:ascii="Arial" w:hAnsi="Arial" w:cs="Arial"/>
        </w:rPr>
      </w:pPr>
      <w:r w:rsidRPr="00FF2996">
        <w:rPr>
          <w:rFonts w:ascii="Arial" w:hAnsi="Arial" w:cs="Arial"/>
        </w:rPr>
        <w:t xml:space="preserve">Si el monto calculado de la pena convencional excede el monto de la garantía de cumplimiento. </w:t>
      </w:r>
    </w:p>
    <w:p w14:paraId="5D627A6A" w14:textId="662F112E" w:rsidR="009F04AC" w:rsidRPr="00FF2996" w:rsidRDefault="009F04AC">
      <w:pPr>
        <w:pStyle w:val="Prrafodelista"/>
        <w:numPr>
          <w:ilvl w:val="0"/>
          <w:numId w:val="73"/>
        </w:numPr>
        <w:tabs>
          <w:tab w:val="left" w:pos="993"/>
        </w:tabs>
        <w:spacing w:before="120" w:after="120"/>
        <w:jc w:val="both"/>
        <w:rPr>
          <w:rFonts w:ascii="Arial" w:hAnsi="Arial" w:cs="Arial"/>
        </w:rPr>
      </w:pPr>
      <w:r w:rsidRPr="00FF2996">
        <w:rPr>
          <w:rFonts w:ascii="Arial" w:hAnsi="Arial" w:cs="Arial"/>
        </w:rPr>
        <w:t>Si el PROVEEDOR incumple con cualquiera de las obligaciones establecidas en el contrato</w:t>
      </w:r>
      <w:r w:rsidR="00A53ABA" w:rsidRPr="00FF2996">
        <w:rPr>
          <w:rFonts w:ascii="Arial" w:hAnsi="Arial" w:cs="Arial"/>
        </w:rPr>
        <w:t>.</w:t>
      </w:r>
    </w:p>
    <w:p w14:paraId="626A0D52" w14:textId="4861CEA7" w:rsidR="00A75ADE" w:rsidRPr="00FF2996" w:rsidRDefault="009F04AC">
      <w:pPr>
        <w:pStyle w:val="Prrafodelista"/>
        <w:numPr>
          <w:ilvl w:val="0"/>
          <w:numId w:val="73"/>
        </w:numPr>
        <w:tabs>
          <w:tab w:val="left" w:pos="993"/>
        </w:tabs>
        <w:spacing w:before="120" w:after="120"/>
        <w:jc w:val="both"/>
        <w:rPr>
          <w:rFonts w:ascii="Arial" w:hAnsi="Arial" w:cs="Arial"/>
          <w:lang w:val="es-ES"/>
        </w:rPr>
      </w:pPr>
      <w:r w:rsidRPr="00FF2996">
        <w:rPr>
          <w:rFonts w:ascii="Arial" w:hAnsi="Arial" w:cs="Arial"/>
          <w:lang w:val="es-ES"/>
        </w:rPr>
        <w:lastRenderedPageBreak/>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FF2996" w:rsidRDefault="00827564" w:rsidP="009F04AC">
      <w:pPr>
        <w:spacing w:before="120" w:after="120"/>
        <w:ind w:left="705"/>
        <w:jc w:val="both"/>
        <w:rPr>
          <w:rFonts w:ascii="Arial" w:hAnsi="Arial" w:cs="Arial"/>
        </w:rPr>
      </w:pPr>
      <w:r w:rsidRPr="00FF2996">
        <w:rPr>
          <w:rFonts w:ascii="Arial" w:hAnsi="Arial" w:cs="Arial"/>
        </w:rPr>
        <w:t xml:space="preserve">Según se establece en el artículo 155 de las POBALINES, </w:t>
      </w:r>
      <w:r w:rsidR="006E550C" w:rsidRPr="00FF2996">
        <w:rPr>
          <w:rFonts w:ascii="Arial" w:hAnsi="Arial" w:cs="Arial"/>
        </w:rPr>
        <w:t>la</w:t>
      </w:r>
      <w:r w:rsidRPr="00FF2996">
        <w:rPr>
          <w:rFonts w:ascii="Arial" w:hAnsi="Arial" w:cs="Arial"/>
        </w:rPr>
        <w:t xml:space="preserve"> administrador</w:t>
      </w:r>
      <w:r w:rsidR="006E550C" w:rsidRPr="00FF2996">
        <w:rPr>
          <w:rFonts w:ascii="Arial" w:hAnsi="Arial" w:cs="Arial"/>
        </w:rPr>
        <w:t>a</w:t>
      </w:r>
      <w:r w:rsidRPr="00FF2996">
        <w:rPr>
          <w:rFonts w:ascii="Arial" w:hAnsi="Arial" w:cs="Arial"/>
        </w:rPr>
        <w:t xml:space="preserve"> del </w:t>
      </w:r>
      <w:r w:rsidR="00624BDB" w:rsidRPr="00FF2996">
        <w:rPr>
          <w:rFonts w:ascii="Arial" w:hAnsi="Arial" w:cs="Arial"/>
        </w:rPr>
        <w:t>contrato</w:t>
      </w:r>
      <w:r w:rsidRPr="00FF2996">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FF2996" w:rsidRDefault="00827564" w:rsidP="00827564">
      <w:pPr>
        <w:spacing w:before="120" w:after="120"/>
        <w:ind w:left="705"/>
        <w:jc w:val="both"/>
        <w:rPr>
          <w:rFonts w:ascii="Arial" w:hAnsi="Arial" w:cs="Arial"/>
        </w:rPr>
      </w:pPr>
      <w:r w:rsidRPr="00FF2996">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FF2996" w:rsidRDefault="00827564" w:rsidP="00827564">
      <w:pPr>
        <w:spacing w:before="120" w:after="120"/>
        <w:ind w:left="705"/>
        <w:jc w:val="both"/>
        <w:rPr>
          <w:rFonts w:ascii="Arial" w:hAnsi="Arial" w:cs="Arial"/>
        </w:rPr>
      </w:pPr>
      <w:r w:rsidRPr="00FF2996">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FF2996">
        <w:rPr>
          <w:rFonts w:ascii="Arial" w:hAnsi="Arial" w:cs="Arial"/>
        </w:rPr>
        <w:t xml:space="preserve"> la fracción III del artículo 78</w:t>
      </w:r>
      <w:r w:rsidRPr="00FF2996">
        <w:rPr>
          <w:rFonts w:ascii="Arial" w:hAnsi="Arial" w:cs="Arial"/>
        </w:rPr>
        <w:t xml:space="preserve"> del REGLAMENTO.</w:t>
      </w:r>
    </w:p>
    <w:p w14:paraId="27668F11" w14:textId="77777777" w:rsidR="00827564" w:rsidRPr="00FF2996" w:rsidRDefault="00827564" w:rsidP="00827564">
      <w:pPr>
        <w:spacing w:before="120" w:after="120"/>
        <w:ind w:left="705"/>
        <w:jc w:val="both"/>
        <w:rPr>
          <w:rFonts w:ascii="Arial" w:hAnsi="Arial" w:cs="Arial"/>
        </w:rPr>
      </w:pPr>
      <w:r w:rsidRPr="00FF2996">
        <w:rPr>
          <w:rFonts w:ascii="Arial" w:hAnsi="Arial" w:cs="Arial"/>
        </w:rPr>
        <w:t xml:space="preserve"> </w:t>
      </w:r>
    </w:p>
    <w:p w14:paraId="248B398C" w14:textId="77777777" w:rsidR="00827564" w:rsidRPr="00FF2996" w:rsidRDefault="00827564" w:rsidP="002B5121">
      <w:pPr>
        <w:pStyle w:val="Ttulo1"/>
        <w:numPr>
          <w:ilvl w:val="0"/>
          <w:numId w:val="1"/>
        </w:numPr>
        <w:spacing w:before="120" w:after="120"/>
        <w:jc w:val="both"/>
        <w:rPr>
          <w:rFonts w:cs="Arial"/>
          <w:color w:val="7F7F7F" w:themeColor="text1" w:themeTint="80"/>
          <w:kern w:val="32"/>
          <w:sz w:val="20"/>
        </w:rPr>
      </w:pPr>
      <w:bookmarkStart w:id="1241" w:name="_Toc434004127"/>
      <w:bookmarkStart w:id="1242" w:name="_Toc191039718"/>
      <w:r w:rsidRPr="00FF2996">
        <w:rPr>
          <w:rFonts w:cs="Arial"/>
          <w:bCs/>
          <w:color w:val="244061" w:themeColor="accent1" w:themeShade="80"/>
          <w:sz w:val="20"/>
        </w:rPr>
        <w:t>MODIFICACIONES AL CONTRATO Y CANTIDADES ADICIONALES QUE PODRÁN CONTRATARSE</w:t>
      </w:r>
      <w:bookmarkEnd w:id="1241"/>
      <w:bookmarkEnd w:id="1242"/>
    </w:p>
    <w:p w14:paraId="0C2B7672" w14:textId="2CAFD90E" w:rsidR="00827564" w:rsidRPr="00FF2996" w:rsidRDefault="00827564" w:rsidP="00827564">
      <w:pPr>
        <w:pStyle w:val="Textosinformato"/>
        <w:spacing w:before="120" w:after="120"/>
        <w:ind w:left="709"/>
        <w:jc w:val="both"/>
        <w:rPr>
          <w:rFonts w:ascii="Arial" w:hAnsi="Arial" w:cs="Arial"/>
        </w:rPr>
      </w:pPr>
      <w:r w:rsidRPr="00FF2996">
        <w:rPr>
          <w:rFonts w:ascii="Arial" w:hAnsi="Arial" w:cs="Arial"/>
        </w:rPr>
        <w:t xml:space="preserve">De conformidad con </w:t>
      </w:r>
      <w:r w:rsidR="009974D6" w:rsidRPr="00FF2996">
        <w:rPr>
          <w:rFonts w:ascii="Arial" w:hAnsi="Arial" w:cs="Arial"/>
        </w:rPr>
        <w:t>los</w:t>
      </w:r>
      <w:r w:rsidRPr="00FF2996">
        <w:rPr>
          <w:rFonts w:ascii="Arial" w:hAnsi="Arial" w:cs="Arial"/>
        </w:rPr>
        <w:t xml:space="preserve"> artículo</w:t>
      </w:r>
      <w:r w:rsidR="009974D6" w:rsidRPr="00FF2996">
        <w:rPr>
          <w:rFonts w:ascii="Arial" w:hAnsi="Arial" w:cs="Arial"/>
        </w:rPr>
        <w:t>s 56 y</w:t>
      </w:r>
      <w:r w:rsidR="00E52F53" w:rsidRPr="00FF2996">
        <w:rPr>
          <w:rFonts w:ascii="Arial" w:hAnsi="Arial" w:cs="Arial"/>
        </w:rPr>
        <w:t xml:space="preserve"> </w:t>
      </w:r>
      <w:r w:rsidRPr="00FF2996">
        <w:rPr>
          <w:rFonts w:ascii="Arial" w:hAnsi="Arial" w:cs="Arial"/>
        </w:rPr>
        <w:t xml:space="preserve">61 del REGLAMENTO, </w:t>
      </w:r>
      <w:r w:rsidR="00DB13AF" w:rsidRPr="00FF2996">
        <w:rPr>
          <w:rFonts w:ascii="Arial" w:hAnsi="Arial" w:cs="Arial"/>
        </w:rPr>
        <w:t>el área requirente podrá</w:t>
      </w:r>
      <w:r w:rsidRPr="00FF2996">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FF2996">
        <w:rPr>
          <w:rFonts w:ascii="Arial" w:hAnsi="Arial" w:cs="Arial"/>
        </w:rPr>
        <w:t>servicios</w:t>
      </w:r>
      <w:r w:rsidRPr="00FF2996">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FF2996" w:rsidRDefault="00827564" w:rsidP="00827564">
      <w:pPr>
        <w:pStyle w:val="Textosinformato"/>
        <w:spacing w:before="120" w:after="120"/>
        <w:ind w:left="709"/>
        <w:jc w:val="both"/>
        <w:rPr>
          <w:rFonts w:ascii="Arial" w:hAnsi="Arial" w:cs="Arial"/>
        </w:rPr>
      </w:pPr>
      <w:r w:rsidRPr="00FF2996">
        <w:rPr>
          <w:rFonts w:ascii="Arial" w:hAnsi="Arial" w:cs="Arial"/>
        </w:rPr>
        <w:t xml:space="preserve">En acatamiento a lo previsto en el artículo 157 de las POBALINES, cuando se convenga un incremento en la cantidad de </w:t>
      </w:r>
      <w:r w:rsidR="00CC0D8B" w:rsidRPr="00FF2996">
        <w:rPr>
          <w:rFonts w:ascii="Arial" w:hAnsi="Arial" w:cs="Arial"/>
        </w:rPr>
        <w:t>servicios</w:t>
      </w:r>
      <w:r w:rsidR="0001081F" w:rsidRPr="00FF2996">
        <w:rPr>
          <w:rFonts w:ascii="Arial" w:hAnsi="Arial" w:cs="Arial"/>
        </w:rPr>
        <w:t xml:space="preserve"> </w:t>
      </w:r>
      <w:r w:rsidRPr="00FF2996">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898385" w14:textId="77777777" w:rsidR="00827564" w:rsidRPr="00FF2996" w:rsidRDefault="00827564" w:rsidP="00827564">
      <w:pPr>
        <w:pStyle w:val="Textosinformato"/>
        <w:spacing w:before="120" w:after="120"/>
        <w:ind w:left="709"/>
        <w:jc w:val="both"/>
        <w:rPr>
          <w:rFonts w:ascii="Arial" w:hAnsi="Arial" w:cs="Arial"/>
          <w:lang w:eastAsia="es-MX"/>
        </w:rPr>
      </w:pPr>
      <w:r w:rsidRPr="00FF2996">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FF2996">
        <w:rPr>
          <w:rFonts w:ascii="Arial" w:hAnsi="Arial" w:cs="Arial"/>
          <w:lang w:eastAsia="es-MX"/>
        </w:rPr>
        <w:t xml:space="preserve"> serán suscritos por el servidor público que lo haya hecho en el </w:t>
      </w:r>
      <w:r w:rsidRPr="00FF2996">
        <w:rPr>
          <w:rFonts w:ascii="Arial" w:hAnsi="Arial" w:cs="Arial"/>
        </w:rPr>
        <w:t xml:space="preserve">contrato </w:t>
      </w:r>
      <w:r w:rsidRPr="00FF2996">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FF2996" w:rsidRDefault="00827564" w:rsidP="00B47690">
      <w:pPr>
        <w:spacing w:before="120" w:after="120"/>
        <w:ind w:left="709"/>
        <w:jc w:val="both"/>
        <w:rPr>
          <w:rFonts w:ascii="Arial" w:hAnsi="Arial" w:cs="Arial"/>
          <w:lang w:eastAsia="es-MX"/>
        </w:rPr>
      </w:pPr>
      <w:r w:rsidRPr="00FF2996">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FF2996" w:rsidRDefault="00B57951" w:rsidP="00B47690">
      <w:pPr>
        <w:spacing w:before="120" w:after="120"/>
        <w:ind w:left="709"/>
        <w:jc w:val="both"/>
        <w:rPr>
          <w:rFonts w:ascii="Arial" w:hAnsi="Arial" w:cs="Arial"/>
          <w:lang w:eastAsia="es-MX"/>
        </w:rPr>
      </w:pPr>
    </w:p>
    <w:p w14:paraId="76CAB8C3"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243" w:name="_Toc287290904"/>
      <w:bookmarkStart w:id="1244" w:name="_Toc298407635"/>
      <w:bookmarkStart w:id="1245" w:name="_Toc303777776"/>
      <w:bookmarkStart w:id="1246" w:name="_Toc309618086"/>
      <w:bookmarkStart w:id="1247" w:name="_Toc314085338"/>
      <w:bookmarkStart w:id="1248" w:name="_Toc314086236"/>
      <w:bookmarkStart w:id="1249" w:name="_Toc314094159"/>
      <w:bookmarkStart w:id="1250" w:name="_Toc434004128"/>
      <w:bookmarkStart w:id="1251" w:name="_Toc191039719"/>
      <w:r w:rsidRPr="00FF2996">
        <w:rPr>
          <w:rFonts w:cs="Arial"/>
          <w:bCs/>
          <w:color w:val="244061" w:themeColor="accent1" w:themeShade="80"/>
          <w:sz w:val="20"/>
        </w:rPr>
        <w:t xml:space="preserve">CAUSAS PARA DESECHAR LAS PROPOSICIONES; DECLARACIÓN DE </w:t>
      </w:r>
      <w:r w:rsidR="00D664E4" w:rsidRPr="00FF2996">
        <w:rPr>
          <w:rFonts w:cs="Arial"/>
          <w:bCs/>
          <w:color w:val="244061" w:themeColor="accent1" w:themeShade="80"/>
          <w:sz w:val="20"/>
        </w:rPr>
        <w:t>LICITACIÓN</w:t>
      </w:r>
      <w:r w:rsidRPr="00FF2996">
        <w:rPr>
          <w:rFonts w:cs="Arial"/>
          <w:bCs/>
          <w:color w:val="244061" w:themeColor="accent1" w:themeShade="80"/>
          <w:sz w:val="20"/>
        </w:rPr>
        <w:t xml:space="preserve"> DESIERTA Y CANCELACIÓN DE </w:t>
      </w:r>
      <w:bookmarkEnd w:id="1243"/>
      <w:bookmarkEnd w:id="1244"/>
      <w:bookmarkEnd w:id="1245"/>
      <w:bookmarkEnd w:id="1246"/>
      <w:bookmarkEnd w:id="1247"/>
      <w:bookmarkEnd w:id="1248"/>
      <w:bookmarkEnd w:id="1249"/>
      <w:bookmarkEnd w:id="1250"/>
      <w:r w:rsidR="00D664E4" w:rsidRPr="00FF2996">
        <w:rPr>
          <w:rFonts w:cs="Arial"/>
          <w:bCs/>
          <w:color w:val="244061" w:themeColor="accent1" w:themeShade="80"/>
          <w:sz w:val="20"/>
        </w:rPr>
        <w:t>LICITACIÓN</w:t>
      </w:r>
      <w:bookmarkEnd w:id="1251"/>
    </w:p>
    <w:p w14:paraId="5A1F0307" w14:textId="77777777" w:rsidR="00827564" w:rsidRPr="00FF2996" w:rsidRDefault="00827564" w:rsidP="002B5121">
      <w:pPr>
        <w:pStyle w:val="Ttulo1"/>
        <w:numPr>
          <w:ilvl w:val="1"/>
          <w:numId w:val="1"/>
        </w:numPr>
        <w:spacing w:before="120" w:after="120"/>
        <w:jc w:val="both"/>
        <w:rPr>
          <w:rFonts w:cs="Arial"/>
          <w:bCs/>
          <w:sz w:val="20"/>
          <w:u w:val="single"/>
        </w:rPr>
      </w:pPr>
      <w:bookmarkStart w:id="1252" w:name="_Toc287290905"/>
      <w:bookmarkStart w:id="1253" w:name="_Toc294270262"/>
      <w:bookmarkStart w:id="1254" w:name="_Toc298407636"/>
      <w:bookmarkStart w:id="1255" w:name="_Toc301965405"/>
      <w:bookmarkStart w:id="1256" w:name="_Toc301965572"/>
      <w:bookmarkStart w:id="1257" w:name="_Toc307995595"/>
      <w:bookmarkStart w:id="1258" w:name="_Toc308181774"/>
      <w:bookmarkStart w:id="1259" w:name="_Toc309618087"/>
      <w:bookmarkStart w:id="1260" w:name="_Toc314030221"/>
      <w:bookmarkStart w:id="1261" w:name="_Toc314085339"/>
      <w:bookmarkStart w:id="1262" w:name="_Toc314086097"/>
      <w:bookmarkStart w:id="1263" w:name="_Toc314086237"/>
      <w:bookmarkStart w:id="1264" w:name="_Toc314094160"/>
      <w:bookmarkStart w:id="1265" w:name="_Toc314804581"/>
      <w:bookmarkStart w:id="1266" w:name="_Toc315905529"/>
      <w:bookmarkStart w:id="1267" w:name="_Toc316315445"/>
      <w:bookmarkStart w:id="1268" w:name="_Toc316316331"/>
      <w:bookmarkStart w:id="1269" w:name="_Toc327181279"/>
      <w:bookmarkStart w:id="1270" w:name="_Toc329602595"/>
      <w:bookmarkStart w:id="1271" w:name="_Toc382993277"/>
      <w:bookmarkStart w:id="1272" w:name="_Toc390246841"/>
      <w:bookmarkStart w:id="1273" w:name="_Toc390699260"/>
      <w:bookmarkStart w:id="1274" w:name="_Toc396148616"/>
      <w:bookmarkStart w:id="1275" w:name="_Toc405207202"/>
      <w:bookmarkStart w:id="1276" w:name="_Toc414448139"/>
      <w:bookmarkStart w:id="1277" w:name="_Toc434004010"/>
      <w:bookmarkStart w:id="1278" w:name="_Toc434004129"/>
      <w:bookmarkStart w:id="1279" w:name="_Toc464498329"/>
      <w:bookmarkStart w:id="1280" w:name="_Toc464498734"/>
      <w:bookmarkStart w:id="1281" w:name="_Toc487209348"/>
      <w:bookmarkStart w:id="1282" w:name="_Toc488428662"/>
      <w:bookmarkStart w:id="1283" w:name="_Toc491180988"/>
      <w:bookmarkStart w:id="1284" w:name="_Toc492377950"/>
      <w:bookmarkStart w:id="1285" w:name="_Toc493501652"/>
      <w:bookmarkStart w:id="1286" w:name="_Toc494211610"/>
      <w:bookmarkStart w:id="1287" w:name="_Toc496883346"/>
      <w:bookmarkStart w:id="1288" w:name="_Toc498523227"/>
      <w:bookmarkStart w:id="1289" w:name="_Toc505704905"/>
      <w:bookmarkStart w:id="1290" w:name="_Toc510612349"/>
      <w:bookmarkStart w:id="1291" w:name="_Toc3539016"/>
      <w:bookmarkStart w:id="1292" w:name="_Toc19704289"/>
      <w:bookmarkStart w:id="1293" w:name="_Toc23410264"/>
      <w:bookmarkStart w:id="1294" w:name="_Toc23958030"/>
      <w:bookmarkStart w:id="1295" w:name="_Toc80883794"/>
      <w:bookmarkStart w:id="1296" w:name="_Toc80890465"/>
      <w:bookmarkStart w:id="1297" w:name="_Toc82529178"/>
      <w:bookmarkStart w:id="1298" w:name="_Toc119663156"/>
      <w:bookmarkStart w:id="1299" w:name="_Toc128403865"/>
      <w:bookmarkStart w:id="1300" w:name="_Toc139655579"/>
      <w:bookmarkStart w:id="1301" w:name="_Toc161343772"/>
      <w:bookmarkStart w:id="1302" w:name="_Toc163151921"/>
      <w:bookmarkStart w:id="1303" w:name="_Toc184325961"/>
      <w:bookmarkStart w:id="1304" w:name="_Toc190293838"/>
      <w:bookmarkStart w:id="1305" w:name="_Toc190866966"/>
      <w:bookmarkStart w:id="1306" w:name="_Toc191039720"/>
      <w:r w:rsidRPr="00FF2996">
        <w:rPr>
          <w:rFonts w:cs="Arial"/>
          <w:bCs/>
          <w:sz w:val="20"/>
          <w:u w:val="single"/>
        </w:rPr>
        <w:t>Causas para desechar las proposiciones.</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p>
    <w:p w14:paraId="72C41CD9" w14:textId="77777777" w:rsidR="00827564" w:rsidRPr="00FF2996" w:rsidRDefault="00827564" w:rsidP="00827564">
      <w:pPr>
        <w:pStyle w:val="Textoindependiente"/>
        <w:spacing w:before="120" w:after="120"/>
        <w:ind w:left="708"/>
        <w:rPr>
          <w:rFonts w:cs="Arial"/>
          <w:sz w:val="20"/>
        </w:rPr>
      </w:pPr>
      <w:r w:rsidRPr="00FF2996">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FF2996"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F2996">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FF2996"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FF2996">
        <w:rPr>
          <w:rFonts w:ascii="Arial" w:eastAsia="MS Mincho" w:hAnsi="Arial" w:cs="Arial"/>
        </w:rPr>
        <w:lastRenderedPageBreak/>
        <w:t xml:space="preserve">Por no presentar o no estar </w:t>
      </w:r>
      <w:r w:rsidRPr="00FF2996">
        <w:rPr>
          <w:rFonts w:ascii="Arial" w:eastAsia="MS Mincho" w:hAnsi="Arial" w:cs="Arial"/>
          <w:b/>
        </w:rPr>
        <w:t>VIGENTE</w:t>
      </w:r>
      <w:r w:rsidR="00134216" w:rsidRPr="00FF2996">
        <w:rPr>
          <w:rFonts w:ascii="Arial" w:eastAsia="MS Mincho" w:hAnsi="Arial" w:cs="Arial"/>
          <w:b/>
        </w:rPr>
        <w:t xml:space="preserve"> y/o LEGIBLE</w:t>
      </w:r>
      <w:r w:rsidRPr="00FF2996">
        <w:rPr>
          <w:rFonts w:ascii="Arial" w:eastAsia="MS Mincho" w:hAnsi="Arial" w:cs="Arial"/>
        </w:rPr>
        <w:t xml:space="preserve"> la identificación oficial solicitada como parte del escrito (</w:t>
      </w:r>
      <w:r w:rsidRPr="00FF2996">
        <w:rPr>
          <w:rFonts w:ascii="Arial" w:eastAsia="MS Mincho" w:hAnsi="Arial" w:cs="Arial"/>
          <w:b/>
        </w:rPr>
        <w:t>Anexo 2</w:t>
      </w:r>
      <w:r w:rsidRPr="00FF2996">
        <w:rPr>
          <w:rFonts w:ascii="Arial" w:eastAsia="MS Mincho" w:hAnsi="Arial" w:cs="Arial"/>
        </w:rPr>
        <w:t>) a que se refiere el inciso a) del numeral 4.1 de la presente convocatoria.</w:t>
      </w:r>
    </w:p>
    <w:p w14:paraId="46A6E912" w14:textId="28E29E33" w:rsidR="005334BE" w:rsidRPr="00FF2996"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F2996">
        <w:rPr>
          <w:rFonts w:ascii="Arial" w:eastAsia="MS Mincho" w:hAnsi="Arial" w:cs="Arial"/>
        </w:rPr>
        <w:t>Si se comprueba que el LICITANTE</w:t>
      </w:r>
      <w:r w:rsidRPr="00FF2996">
        <w:rPr>
          <w:rFonts w:ascii="Arial" w:eastAsia="MS Mincho" w:hAnsi="Arial" w:cs="Arial"/>
          <w:b/>
        </w:rPr>
        <w:t xml:space="preserve"> </w:t>
      </w:r>
      <w:r w:rsidRPr="00FF2996">
        <w:rPr>
          <w:rFonts w:ascii="Arial" w:eastAsia="MS Mincho" w:hAnsi="Arial" w:cs="Arial"/>
        </w:rPr>
        <w:t>se encuentra en alguno de los su</w:t>
      </w:r>
      <w:r w:rsidR="00896DF2" w:rsidRPr="00FF2996">
        <w:rPr>
          <w:rFonts w:ascii="Arial" w:eastAsia="MS Mincho" w:hAnsi="Arial" w:cs="Arial"/>
        </w:rPr>
        <w:t>puestos de los artículos 59 y 78</w:t>
      </w:r>
      <w:r w:rsidRPr="00FF2996">
        <w:rPr>
          <w:rFonts w:ascii="Arial" w:eastAsia="MS Mincho" w:hAnsi="Arial" w:cs="Arial"/>
        </w:rPr>
        <w:t xml:space="preserve"> del REGLAMENTO o 49 fracción IX de la Ley General de Responsabilidades Administrativas.</w:t>
      </w:r>
    </w:p>
    <w:p w14:paraId="0C483DAB" w14:textId="77777777" w:rsidR="005334BE" w:rsidRPr="00FF2996"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F2996">
        <w:rPr>
          <w:rFonts w:ascii="Arial" w:eastAsia="MS Mincho" w:hAnsi="Arial" w:cs="Arial"/>
        </w:rPr>
        <w:t xml:space="preserve">Si se comprueba que algún LICITANTE ha acordado con otro u otros elevar el costo de </w:t>
      </w:r>
      <w:r w:rsidRPr="00FF2996">
        <w:rPr>
          <w:rFonts w:ascii="Arial" w:hAnsi="Arial" w:cs="Arial"/>
        </w:rPr>
        <w:t>los servicios solicitados</w:t>
      </w:r>
      <w:r w:rsidRPr="00FF2996">
        <w:rPr>
          <w:rFonts w:ascii="Arial" w:eastAsia="MS Mincho" w:hAnsi="Arial" w:cs="Arial"/>
        </w:rPr>
        <w:t xml:space="preserve"> o cualquier otro acuerdo que tenga como fin obtener una ventaja sobre los demás LICITANTES.</w:t>
      </w:r>
    </w:p>
    <w:p w14:paraId="4A7292B3" w14:textId="2481050B" w:rsidR="005334BE" w:rsidRPr="00FF2996"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FF2996">
        <w:rPr>
          <w:rFonts w:ascii="Arial" w:hAnsi="Arial" w:cs="Arial"/>
        </w:rPr>
        <w:t>Cuando la proposición presentada no se encuentre foliada total o parcialmente y del análisis efectuado a los documentos que la integren no se pueda constatar su continuidad u</w:t>
      </w:r>
      <w:r w:rsidRPr="00FF2996">
        <w:rPr>
          <w:rFonts w:ascii="Arial" w:hAnsi="Arial" w:cs="Arial"/>
          <w:b/>
          <w:bCs/>
        </w:rPr>
        <w:t xml:space="preserve"> </w:t>
      </w:r>
      <w:r w:rsidRPr="00FF2996">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FF2996">
        <w:rPr>
          <w:rFonts w:ascii="Arial" w:hAnsi="Arial" w:cs="Arial"/>
          <w:lang w:eastAsia="es-MX"/>
        </w:rPr>
        <w:t>.</w:t>
      </w:r>
    </w:p>
    <w:p w14:paraId="76CC5D1F" w14:textId="5E7AF5B0" w:rsidR="000674F0" w:rsidRPr="00FF2996"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FF2996">
        <w:rPr>
          <w:rFonts w:ascii="Arial" w:eastAsia="MS Mincho" w:hAnsi="Arial" w:cs="Arial"/>
          <w:lang w:eastAsia="es-MX"/>
        </w:rPr>
        <w:t xml:space="preserve">Cuando la proposición no esté firmada autógrafamente </w:t>
      </w:r>
      <w:r w:rsidRPr="00FF2996">
        <w:rPr>
          <w:rFonts w:ascii="Arial" w:eastAsia="MS Mincho" w:hAnsi="Arial" w:cs="Arial"/>
          <w:bCs/>
        </w:rPr>
        <w:t>por la persona facultada para ello en la última hoja de cada uno de los documentos que form</w:t>
      </w:r>
      <w:r w:rsidR="006439E8" w:rsidRPr="00FF2996">
        <w:rPr>
          <w:rFonts w:ascii="Arial" w:eastAsia="MS Mincho" w:hAnsi="Arial" w:cs="Arial"/>
          <w:bCs/>
        </w:rPr>
        <w:t>en</w:t>
      </w:r>
      <w:r w:rsidRPr="00FF2996">
        <w:rPr>
          <w:rFonts w:ascii="Arial" w:eastAsia="MS Mincho" w:hAnsi="Arial" w:cs="Arial"/>
          <w:bCs/>
        </w:rPr>
        <w:t xml:space="preserve"> parte de la misma.</w:t>
      </w:r>
    </w:p>
    <w:p w14:paraId="56005BBF" w14:textId="66768D2A" w:rsidR="005334BE" w:rsidRPr="00FF299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FF2996">
        <w:rPr>
          <w:rFonts w:ascii="Arial" w:eastAsia="MS Mincho" w:hAnsi="Arial" w:cs="Arial"/>
          <w:lang w:eastAsia="es-MX"/>
        </w:rPr>
        <w:t xml:space="preserve">Cuando </w:t>
      </w:r>
      <w:r w:rsidRPr="00FF2996">
        <w:rPr>
          <w:rFonts w:ascii="Arial" w:hAnsi="Arial" w:cs="Arial"/>
          <w:lang w:eastAsia="es-MX"/>
        </w:rPr>
        <w:t xml:space="preserve">los precios ofertados se consideren no aceptables, </w:t>
      </w:r>
      <w:r w:rsidR="000674F0" w:rsidRPr="00FF2996">
        <w:rPr>
          <w:rFonts w:ascii="Arial" w:hAnsi="Arial" w:cs="Arial"/>
          <w:lang w:eastAsia="es-MX"/>
        </w:rPr>
        <w:t>de acuerdo con</w:t>
      </w:r>
      <w:r w:rsidRPr="00FF2996">
        <w:rPr>
          <w:rFonts w:ascii="Arial" w:hAnsi="Arial" w:cs="Arial"/>
          <w:lang w:eastAsia="es-MX"/>
        </w:rPr>
        <w:t xml:space="preserve"> lo señalado en el artículo 2 fracción XLI del REGLAMENTO y artículo 68 de las POBALINES.</w:t>
      </w:r>
    </w:p>
    <w:p w14:paraId="05A581D9" w14:textId="166826B5" w:rsidR="00A0085C" w:rsidRPr="009B5C7F"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FF2996">
        <w:rPr>
          <w:rFonts w:ascii="Arial" w:hAnsi="Arial" w:cs="Arial"/>
          <w:lang w:eastAsia="es-MX"/>
        </w:rPr>
        <w:t xml:space="preserve">Cuando </w:t>
      </w:r>
      <w:r w:rsidR="004D3D09" w:rsidRPr="00FF2996">
        <w:rPr>
          <w:rFonts w:ascii="Arial" w:hAnsi="Arial" w:cs="Arial"/>
          <w:lang w:eastAsia="es-MX"/>
        </w:rPr>
        <w:t>el objeto</w:t>
      </w:r>
      <w:r w:rsidRPr="00FF2996">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2435AE62" w14:textId="5896D4FF" w:rsidR="009B5C7F" w:rsidRPr="009B5C7F" w:rsidRDefault="009B5C7F"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i/>
          <w:iCs/>
          <w:lang w:eastAsia="es-MX"/>
        </w:rPr>
      </w:pPr>
      <w:r w:rsidRPr="009B5C7F">
        <w:rPr>
          <w:rFonts w:ascii="Arial" w:hAnsi="Arial" w:cs="Arial"/>
          <w:i/>
          <w:iCs/>
          <w:lang w:eastAsia="es-MX"/>
        </w:rPr>
        <w:t xml:space="preserve">Por no presentar </w:t>
      </w:r>
      <w:r w:rsidRPr="009B5C7F">
        <w:rPr>
          <w:rFonts w:ascii="Arial" w:eastAsia="Arial" w:hAnsi="Arial" w:cs="Arial"/>
          <w:i/>
          <w:iCs/>
        </w:rPr>
        <w:t xml:space="preserve">escrito firmado por el representante legal en donde manifieste que garantizará que el servicio objeto de la contratación, se prestará en apego a las normas señaladas en el numeral </w:t>
      </w:r>
      <w:r w:rsidRPr="009B5C7F">
        <w:rPr>
          <w:rFonts w:ascii="Arial" w:eastAsia="Arial" w:hAnsi="Arial" w:cs="Arial"/>
          <w:b/>
          <w:bCs/>
          <w:i/>
          <w:iCs/>
        </w:rPr>
        <w:t>11 “Normas aplicables”</w:t>
      </w:r>
      <w:r w:rsidRPr="009B5C7F">
        <w:rPr>
          <w:rFonts w:ascii="Arial" w:eastAsia="Arial" w:hAnsi="Arial" w:cs="Arial"/>
          <w:i/>
          <w:iCs/>
        </w:rPr>
        <w:t xml:space="preserve"> del Anexo 1 “Especificaciones técnicas” de la presente convocatoria.</w:t>
      </w:r>
    </w:p>
    <w:p w14:paraId="08D3290D" w14:textId="1875011E" w:rsidR="003A25AF" w:rsidRPr="00FF2996"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FF2996">
        <w:rPr>
          <w:rFonts w:ascii="Arial" w:eastAsia="MS Mincho" w:hAnsi="Arial" w:cs="Arial"/>
          <w:lang w:eastAsia="es-MX"/>
        </w:rPr>
        <w:t>Por no obtener la puntuación mínima esperada para considerar que la oferta técnica es solvente y susceptible de evaluarse económicamente.</w:t>
      </w:r>
    </w:p>
    <w:p w14:paraId="26CC4B1B" w14:textId="053744D5" w:rsidR="003E3777" w:rsidRPr="00FF2996" w:rsidRDefault="008F3F83" w:rsidP="003E3777">
      <w:pPr>
        <w:pStyle w:val="Prrafodelista"/>
        <w:numPr>
          <w:ilvl w:val="0"/>
          <w:numId w:val="3"/>
        </w:numPr>
        <w:jc w:val="both"/>
        <w:rPr>
          <w:rFonts w:ascii="Arial" w:eastAsia="MS Mincho" w:hAnsi="Arial" w:cs="Arial"/>
          <w:snapToGrid/>
          <w:lang w:val="es-MX" w:eastAsia="es-MX"/>
        </w:rPr>
      </w:pPr>
      <w:r w:rsidRPr="00FF2996">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FF2996">
        <w:rPr>
          <w:rFonts w:ascii="Arial" w:eastAsia="MS Mincho" w:hAnsi="Arial" w:cs="Arial"/>
          <w:snapToGrid/>
          <w:lang w:val="es-MX" w:eastAsia="es-MX"/>
        </w:rPr>
        <w:t>el</w:t>
      </w:r>
      <w:r w:rsidRPr="00FF2996">
        <w:rPr>
          <w:rFonts w:ascii="Arial" w:eastAsia="MS Mincho" w:hAnsi="Arial" w:cs="Arial"/>
          <w:snapToGrid/>
          <w:lang w:val="es-MX" w:eastAsia="es-MX"/>
        </w:rPr>
        <w:t xml:space="preserve"> </w:t>
      </w:r>
      <w:r w:rsidRPr="00FF2996">
        <w:rPr>
          <w:rFonts w:ascii="Arial" w:eastAsia="MS Mincho" w:hAnsi="Arial" w:cs="Arial"/>
          <w:b/>
          <w:bCs/>
          <w:snapToGrid/>
          <w:lang w:val="es-MX" w:eastAsia="es-MX"/>
        </w:rPr>
        <w:t>Anexo 7 “Oferta económica”</w:t>
      </w:r>
      <w:r w:rsidR="00C162BB" w:rsidRPr="00FF2996">
        <w:rPr>
          <w:rFonts w:ascii="Arial" w:eastAsia="MS Mincho" w:hAnsi="Arial" w:cs="Arial"/>
          <w:b/>
          <w:bCs/>
          <w:snapToGrid/>
          <w:lang w:val="es-MX" w:eastAsia="es-MX"/>
        </w:rPr>
        <w:t xml:space="preserve"> </w:t>
      </w:r>
      <w:r w:rsidR="00C162BB" w:rsidRPr="00FF2996">
        <w:rPr>
          <w:rFonts w:ascii="Arial" w:eastAsia="MS Mincho" w:hAnsi="Arial" w:cs="Arial"/>
          <w:snapToGrid/>
          <w:lang w:val="es-MX" w:eastAsia="es-MX"/>
        </w:rPr>
        <w:t xml:space="preserve">de </w:t>
      </w:r>
      <w:r w:rsidR="00181A6E" w:rsidRPr="00FF2996">
        <w:rPr>
          <w:rFonts w:ascii="Arial" w:eastAsia="MS Mincho" w:hAnsi="Arial" w:cs="Arial"/>
          <w:snapToGrid/>
          <w:lang w:val="es-MX" w:eastAsia="es-MX"/>
        </w:rPr>
        <w:t xml:space="preserve">la </w:t>
      </w:r>
      <w:r w:rsidR="00D023B8" w:rsidRPr="00FF2996">
        <w:rPr>
          <w:rFonts w:ascii="Arial" w:eastAsia="MS Mincho" w:hAnsi="Arial" w:cs="Arial"/>
          <w:snapToGrid/>
          <w:lang w:val="es-MX" w:eastAsia="es-MX"/>
        </w:rPr>
        <w:t>partida única del presente procedimiento.</w:t>
      </w:r>
    </w:p>
    <w:p w14:paraId="14F80911" w14:textId="77777777" w:rsidR="006F43B8" w:rsidRPr="00FF2996" w:rsidRDefault="006F43B8" w:rsidP="00466F5E">
      <w:pPr>
        <w:jc w:val="both"/>
        <w:rPr>
          <w:rFonts w:ascii="Arial" w:eastAsia="MS Mincho" w:hAnsi="Arial" w:cs="Arial"/>
          <w:lang w:eastAsia="es-MX"/>
        </w:rPr>
      </w:pPr>
    </w:p>
    <w:p w14:paraId="45C57216" w14:textId="4200766F" w:rsidR="00827564" w:rsidRPr="00FF2996" w:rsidRDefault="00827564" w:rsidP="003E3777">
      <w:pPr>
        <w:pStyle w:val="Prrafodelista"/>
        <w:ind w:left="1211"/>
        <w:jc w:val="both"/>
        <w:rPr>
          <w:rFonts w:ascii="Arial" w:eastAsia="MS Mincho" w:hAnsi="Arial" w:cs="Arial"/>
          <w:snapToGrid/>
          <w:lang w:val="es-MX" w:eastAsia="es-MX"/>
        </w:rPr>
      </w:pPr>
      <w:r w:rsidRPr="00FF2996">
        <w:rPr>
          <w:rFonts w:ascii="Arial" w:eastAsia="MS Mincho" w:hAnsi="Arial" w:cs="Arial"/>
          <w:lang w:eastAsia="es-MX"/>
        </w:rPr>
        <w:t>Las</w:t>
      </w:r>
      <w:r w:rsidRPr="00FF2996">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FF2996">
        <w:rPr>
          <w:rFonts w:ascii="Arial" w:hAnsi="Arial" w:cs="Arial"/>
        </w:rPr>
        <w:t>INSTITUTO</w:t>
      </w:r>
      <w:r w:rsidRPr="00FF2996">
        <w:rPr>
          <w:rFonts w:ascii="Arial" w:eastAsia="MS Mincho" w:hAnsi="Arial" w:cs="Arial"/>
        </w:rPr>
        <w:t xml:space="preserve"> podrá proceder a su devolución o destrucción.</w:t>
      </w:r>
    </w:p>
    <w:p w14:paraId="2C2E8A3A" w14:textId="77777777" w:rsidR="003A25AF" w:rsidRPr="00FF2996" w:rsidRDefault="003A25AF" w:rsidP="00827564">
      <w:pPr>
        <w:spacing w:before="120" w:after="120"/>
        <w:ind w:left="709"/>
        <w:jc w:val="both"/>
        <w:rPr>
          <w:rFonts w:ascii="Arial" w:eastAsia="MS Mincho" w:hAnsi="Arial" w:cs="Arial"/>
        </w:rPr>
      </w:pPr>
    </w:p>
    <w:p w14:paraId="42B69D05" w14:textId="77777777" w:rsidR="00827564" w:rsidRPr="00FF2996" w:rsidRDefault="00827564" w:rsidP="002B5121">
      <w:pPr>
        <w:pStyle w:val="Ttulo1"/>
        <w:numPr>
          <w:ilvl w:val="1"/>
          <w:numId w:val="1"/>
        </w:numPr>
        <w:spacing w:before="120" w:after="120"/>
        <w:jc w:val="both"/>
        <w:rPr>
          <w:rFonts w:cs="Arial"/>
          <w:bCs/>
          <w:sz w:val="20"/>
          <w:u w:val="single"/>
        </w:rPr>
      </w:pPr>
      <w:bookmarkStart w:id="1307" w:name="_Toc287290906"/>
      <w:bookmarkStart w:id="1308" w:name="_Toc292192868"/>
      <w:bookmarkStart w:id="1309" w:name="_Toc294270263"/>
      <w:bookmarkStart w:id="1310" w:name="_Toc298407637"/>
      <w:bookmarkStart w:id="1311" w:name="_Toc301965406"/>
      <w:bookmarkStart w:id="1312" w:name="_Toc301965573"/>
      <w:bookmarkStart w:id="1313" w:name="_Toc307995596"/>
      <w:bookmarkStart w:id="1314" w:name="_Toc308181775"/>
      <w:bookmarkStart w:id="1315" w:name="_Toc309618088"/>
      <w:bookmarkStart w:id="1316" w:name="_Toc314030222"/>
      <w:bookmarkStart w:id="1317" w:name="_Toc314085340"/>
      <w:bookmarkStart w:id="1318" w:name="_Toc314086098"/>
      <w:bookmarkStart w:id="1319" w:name="_Toc314086238"/>
      <w:bookmarkStart w:id="1320" w:name="_Toc314094161"/>
      <w:bookmarkStart w:id="1321" w:name="_Toc314804582"/>
      <w:bookmarkStart w:id="1322" w:name="_Toc315905530"/>
      <w:bookmarkStart w:id="1323" w:name="_Toc316315446"/>
      <w:bookmarkStart w:id="1324" w:name="_Toc316316332"/>
      <w:bookmarkStart w:id="1325" w:name="_Toc327181280"/>
      <w:bookmarkStart w:id="1326" w:name="_Toc329602596"/>
      <w:bookmarkStart w:id="1327" w:name="_Toc382993278"/>
      <w:bookmarkStart w:id="1328" w:name="_Toc390246842"/>
      <w:bookmarkStart w:id="1329" w:name="_Toc390699261"/>
      <w:bookmarkStart w:id="1330" w:name="_Toc396148617"/>
      <w:bookmarkStart w:id="1331" w:name="_Toc405207203"/>
      <w:bookmarkStart w:id="1332" w:name="_Toc414448140"/>
      <w:bookmarkStart w:id="1333" w:name="_Toc434004011"/>
      <w:bookmarkStart w:id="1334" w:name="_Toc434004130"/>
      <w:bookmarkStart w:id="1335" w:name="_Toc464498330"/>
      <w:bookmarkStart w:id="1336" w:name="_Toc464498735"/>
      <w:bookmarkStart w:id="1337" w:name="_Toc487209349"/>
      <w:bookmarkStart w:id="1338" w:name="_Toc488428663"/>
      <w:bookmarkStart w:id="1339" w:name="_Toc491180989"/>
      <w:bookmarkStart w:id="1340" w:name="_Toc492377951"/>
      <w:bookmarkStart w:id="1341" w:name="_Toc493501653"/>
      <w:bookmarkStart w:id="1342" w:name="_Toc494211611"/>
      <w:bookmarkStart w:id="1343" w:name="_Toc496883347"/>
      <w:bookmarkStart w:id="1344" w:name="_Toc498523228"/>
      <w:bookmarkStart w:id="1345" w:name="_Toc505704906"/>
      <w:bookmarkStart w:id="1346" w:name="_Toc510612350"/>
      <w:bookmarkStart w:id="1347" w:name="_Toc3539017"/>
      <w:bookmarkStart w:id="1348" w:name="_Toc19704290"/>
      <w:bookmarkStart w:id="1349" w:name="_Toc23410265"/>
      <w:bookmarkStart w:id="1350" w:name="_Toc23958031"/>
      <w:bookmarkStart w:id="1351" w:name="_Toc80883795"/>
      <w:bookmarkStart w:id="1352" w:name="_Toc80890466"/>
      <w:bookmarkStart w:id="1353" w:name="_Toc82529179"/>
      <w:bookmarkStart w:id="1354" w:name="_Toc119663157"/>
      <w:bookmarkStart w:id="1355" w:name="_Toc128403866"/>
      <w:bookmarkStart w:id="1356" w:name="_Toc139655580"/>
      <w:bookmarkStart w:id="1357" w:name="_Toc161343773"/>
      <w:bookmarkStart w:id="1358" w:name="_Toc163151922"/>
      <w:bookmarkStart w:id="1359" w:name="_Toc184325962"/>
      <w:bookmarkStart w:id="1360" w:name="_Toc190293839"/>
      <w:bookmarkStart w:id="1361" w:name="_Toc190866967"/>
      <w:bookmarkStart w:id="1362" w:name="_Toc191039721"/>
      <w:r w:rsidRPr="00FF2996">
        <w:rPr>
          <w:rFonts w:cs="Arial"/>
          <w:bCs/>
          <w:sz w:val="20"/>
          <w:u w:val="single"/>
        </w:rPr>
        <w:t>Declaración de procedimiento desierto.</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p>
    <w:p w14:paraId="72B29949" w14:textId="77777777" w:rsidR="00827564" w:rsidRPr="00FF2996" w:rsidRDefault="00827564" w:rsidP="00827564">
      <w:pPr>
        <w:spacing w:before="120" w:after="120"/>
        <w:ind w:left="705"/>
        <w:jc w:val="both"/>
        <w:rPr>
          <w:rFonts w:ascii="Arial" w:eastAsia="MS Mincho" w:hAnsi="Arial" w:cs="Arial"/>
        </w:rPr>
      </w:pPr>
      <w:r w:rsidRPr="00FF2996">
        <w:rPr>
          <w:rFonts w:ascii="Arial" w:eastAsia="MS Mincho" w:hAnsi="Arial" w:cs="Arial"/>
        </w:rPr>
        <w:t xml:space="preserve">En términos de lo dispuesto por el artículo 47 del REGLAMENTO y el artículo 86 de las POBALINES, la convocante podrá declarar desierta la presente </w:t>
      </w:r>
      <w:r w:rsidR="00D664E4" w:rsidRPr="00FF2996">
        <w:rPr>
          <w:rFonts w:ascii="Arial" w:eastAsia="MS Mincho" w:hAnsi="Arial" w:cs="Arial"/>
        </w:rPr>
        <w:t>licitación</w:t>
      </w:r>
      <w:r w:rsidRPr="00FF2996">
        <w:rPr>
          <w:rFonts w:ascii="Arial" w:eastAsia="MS Mincho" w:hAnsi="Arial" w:cs="Arial"/>
        </w:rPr>
        <w:t>, por las siguientes razones:</w:t>
      </w:r>
    </w:p>
    <w:p w14:paraId="48AF88DE" w14:textId="77777777" w:rsidR="00827564" w:rsidRPr="00FF299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363" w:name="_Toc288637095"/>
      <w:bookmarkStart w:id="1364" w:name="_Toc288651033"/>
      <w:bookmarkStart w:id="1365" w:name="_Toc288678531"/>
      <w:bookmarkStart w:id="1366" w:name="_Toc292192869"/>
      <w:bookmarkStart w:id="1367" w:name="_Toc298407638"/>
      <w:bookmarkStart w:id="1368" w:name="_Toc301965407"/>
      <w:bookmarkStart w:id="1369" w:name="_Toc301965574"/>
      <w:bookmarkStart w:id="1370" w:name="_Toc307995597"/>
      <w:bookmarkStart w:id="1371" w:name="_Toc308181776"/>
      <w:bookmarkStart w:id="1372" w:name="_Toc309618089"/>
      <w:bookmarkStart w:id="1373" w:name="_Toc287290911"/>
      <w:bookmarkStart w:id="1374" w:name="_Toc314030223"/>
      <w:bookmarkStart w:id="1375" w:name="_Toc314085341"/>
      <w:bookmarkStart w:id="1376" w:name="_Toc314086099"/>
      <w:bookmarkStart w:id="1377" w:name="_Toc314086239"/>
      <w:bookmarkStart w:id="1378" w:name="_Toc314094162"/>
      <w:bookmarkStart w:id="1379" w:name="_Toc314804583"/>
      <w:bookmarkStart w:id="1380" w:name="_Toc315905531"/>
      <w:bookmarkStart w:id="1381" w:name="_Toc316315447"/>
      <w:bookmarkStart w:id="1382" w:name="_Toc316316333"/>
      <w:bookmarkStart w:id="1383" w:name="_Toc327181281"/>
      <w:bookmarkStart w:id="1384" w:name="_Toc329602597"/>
      <w:r w:rsidRPr="00FF2996">
        <w:rPr>
          <w:rFonts w:ascii="Arial" w:eastAsia="MS Mincho" w:hAnsi="Arial" w:cs="Arial"/>
        </w:rPr>
        <w:t xml:space="preserve">Cuando no </w:t>
      </w:r>
      <w:r w:rsidR="00D97E26" w:rsidRPr="00FF2996">
        <w:rPr>
          <w:rFonts w:ascii="Arial" w:eastAsia="MS Mincho" w:hAnsi="Arial" w:cs="Arial"/>
        </w:rPr>
        <w:t xml:space="preserve">se </w:t>
      </w:r>
      <w:r w:rsidRPr="00FF2996">
        <w:rPr>
          <w:rFonts w:ascii="Arial" w:eastAsia="MS Mincho" w:hAnsi="Arial" w:cs="Arial"/>
        </w:rPr>
        <w:t>cuente con proposiciones susceptibles de analizarse técnicamente.</w:t>
      </w:r>
    </w:p>
    <w:p w14:paraId="11229686" w14:textId="77777777" w:rsidR="00827564" w:rsidRPr="00FF299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FF2996">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FF2996"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FF2996">
        <w:rPr>
          <w:rFonts w:ascii="Arial" w:eastAsia="MS Mincho" w:hAnsi="Arial" w:cs="Arial"/>
        </w:rPr>
        <w:t xml:space="preserve">Los precios no </w:t>
      </w:r>
      <w:r w:rsidR="00896DF2" w:rsidRPr="00FF2996">
        <w:rPr>
          <w:rFonts w:ascii="Arial" w:eastAsia="MS Mincho" w:hAnsi="Arial" w:cs="Arial"/>
        </w:rPr>
        <w:t>resulten</w:t>
      </w:r>
      <w:r w:rsidRPr="00FF2996">
        <w:rPr>
          <w:rFonts w:ascii="Arial" w:eastAsia="MS Mincho" w:hAnsi="Arial" w:cs="Arial"/>
        </w:rPr>
        <w:t xml:space="preserve"> aceptables, en términos de lo señalado en los a</w:t>
      </w:r>
      <w:r w:rsidR="009B69FD" w:rsidRPr="00FF2996">
        <w:rPr>
          <w:rFonts w:ascii="Arial" w:eastAsia="MS Mincho" w:hAnsi="Arial" w:cs="Arial"/>
        </w:rPr>
        <w:t>rtículos 44 fracción I y 47</w:t>
      </w:r>
      <w:r w:rsidRPr="00FF2996">
        <w:rPr>
          <w:rFonts w:ascii="Arial" w:eastAsia="MS Mincho" w:hAnsi="Arial" w:cs="Arial"/>
        </w:rPr>
        <w:t xml:space="preserve"> del REGLAMENTO.</w:t>
      </w:r>
    </w:p>
    <w:p w14:paraId="3E59F29F" w14:textId="39B2F9FA" w:rsidR="00827564" w:rsidRPr="00FF2996" w:rsidRDefault="00827564" w:rsidP="00827564">
      <w:pPr>
        <w:spacing w:before="120" w:after="120"/>
        <w:ind w:left="705"/>
        <w:jc w:val="both"/>
        <w:rPr>
          <w:rFonts w:ascii="Arial" w:hAnsi="Arial" w:cs="Arial"/>
          <w:lang w:eastAsia="es-MX"/>
        </w:rPr>
      </w:pPr>
      <w:r w:rsidRPr="00FF2996">
        <w:rPr>
          <w:rFonts w:ascii="Arial" w:hAnsi="Arial" w:cs="Arial"/>
          <w:lang w:eastAsia="es-MX"/>
        </w:rPr>
        <w:t xml:space="preserve">En caso de que se declare desierta la </w:t>
      </w:r>
      <w:r w:rsidR="00D664E4" w:rsidRPr="00FF2996">
        <w:rPr>
          <w:rFonts w:ascii="Arial" w:hAnsi="Arial" w:cs="Arial"/>
          <w:lang w:eastAsia="es-MX"/>
        </w:rPr>
        <w:t>licitación</w:t>
      </w:r>
      <w:r w:rsidRPr="00FF2996">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FF2996" w:rsidRDefault="004A49EC" w:rsidP="00827564">
      <w:pPr>
        <w:spacing w:before="120" w:after="120"/>
        <w:ind w:left="705"/>
        <w:jc w:val="both"/>
        <w:rPr>
          <w:rFonts w:ascii="Arial" w:hAnsi="Arial" w:cs="Arial"/>
          <w:lang w:eastAsia="es-MX"/>
        </w:rPr>
      </w:pPr>
    </w:p>
    <w:p w14:paraId="1BBD8F83" w14:textId="77777777" w:rsidR="00827564" w:rsidRPr="00FF2996" w:rsidRDefault="00827564" w:rsidP="002B5121">
      <w:pPr>
        <w:pStyle w:val="Ttulo1"/>
        <w:numPr>
          <w:ilvl w:val="1"/>
          <w:numId w:val="1"/>
        </w:numPr>
        <w:spacing w:before="120" w:after="120"/>
        <w:jc w:val="both"/>
        <w:rPr>
          <w:rFonts w:cs="Arial"/>
          <w:bCs/>
          <w:sz w:val="20"/>
          <w:u w:val="single"/>
        </w:rPr>
      </w:pPr>
      <w:bookmarkStart w:id="1385" w:name="_Toc382993279"/>
      <w:bookmarkStart w:id="1386" w:name="_Toc390246843"/>
      <w:bookmarkStart w:id="1387" w:name="_Toc390699262"/>
      <w:bookmarkStart w:id="1388" w:name="_Toc396148618"/>
      <w:bookmarkStart w:id="1389" w:name="_Toc405207204"/>
      <w:bookmarkStart w:id="1390" w:name="_Toc414448141"/>
      <w:bookmarkStart w:id="1391" w:name="_Toc434004012"/>
      <w:bookmarkStart w:id="1392" w:name="_Toc434004131"/>
      <w:bookmarkStart w:id="1393" w:name="_Toc464498331"/>
      <w:bookmarkStart w:id="1394" w:name="_Toc464498736"/>
      <w:bookmarkStart w:id="1395" w:name="_Toc487209350"/>
      <w:bookmarkStart w:id="1396" w:name="_Toc488428664"/>
      <w:bookmarkStart w:id="1397" w:name="_Toc491180990"/>
      <w:bookmarkStart w:id="1398" w:name="_Toc492377952"/>
      <w:bookmarkStart w:id="1399" w:name="_Toc493501654"/>
      <w:bookmarkStart w:id="1400" w:name="_Toc494211612"/>
      <w:bookmarkStart w:id="1401" w:name="_Toc496883348"/>
      <w:bookmarkStart w:id="1402" w:name="_Toc498523229"/>
      <w:bookmarkStart w:id="1403" w:name="_Toc505704907"/>
      <w:bookmarkStart w:id="1404" w:name="_Toc510612351"/>
      <w:bookmarkStart w:id="1405" w:name="_Toc3539018"/>
      <w:bookmarkStart w:id="1406" w:name="_Toc19704291"/>
      <w:bookmarkStart w:id="1407" w:name="_Toc23410266"/>
      <w:bookmarkStart w:id="1408" w:name="_Toc23958032"/>
      <w:bookmarkStart w:id="1409" w:name="_Toc80883796"/>
      <w:bookmarkStart w:id="1410" w:name="_Toc80890467"/>
      <w:bookmarkStart w:id="1411" w:name="_Toc82529180"/>
      <w:bookmarkStart w:id="1412" w:name="_Toc119663158"/>
      <w:bookmarkStart w:id="1413" w:name="_Toc128403867"/>
      <w:bookmarkStart w:id="1414" w:name="_Toc139655581"/>
      <w:bookmarkStart w:id="1415" w:name="_Toc161343774"/>
      <w:bookmarkStart w:id="1416" w:name="_Toc163151923"/>
      <w:bookmarkStart w:id="1417" w:name="_Toc184325963"/>
      <w:bookmarkStart w:id="1418" w:name="_Toc190293840"/>
      <w:bookmarkStart w:id="1419" w:name="_Toc190866968"/>
      <w:bookmarkStart w:id="1420" w:name="_Toc19103972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r w:rsidRPr="00FF2996">
        <w:rPr>
          <w:rFonts w:cs="Arial"/>
          <w:bCs/>
          <w:sz w:val="20"/>
          <w:u w:val="single"/>
        </w:rPr>
        <w:t xml:space="preserve">Cancelación del procedimiento de </w:t>
      </w:r>
      <w:r w:rsidR="00D664E4" w:rsidRPr="00FF2996">
        <w:rPr>
          <w:rFonts w:cs="Arial"/>
          <w:bCs/>
          <w:sz w:val="20"/>
          <w:u w:val="single"/>
        </w:rPr>
        <w:t>licitación</w:t>
      </w:r>
      <w:r w:rsidRPr="00FF2996">
        <w:rPr>
          <w:rFonts w:cs="Arial"/>
          <w:bCs/>
          <w:sz w:val="20"/>
          <w:u w:val="single"/>
        </w:rPr>
        <w:t>.</w:t>
      </w:r>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p>
    <w:p w14:paraId="52374E95" w14:textId="77777777" w:rsidR="00827564" w:rsidRPr="00FF2996" w:rsidRDefault="00827564" w:rsidP="00827564">
      <w:pPr>
        <w:spacing w:before="120" w:after="120"/>
        <w:ind w:left="705"/>
        <w:jc w:val="both"/>
        <w:rPr>
          <w:rFonts w:ascii="Arial" w:eastAsia="MS Mincho" w:hAnsi="Arial" w:cs="Arial"/>
        </w:rPr>
      </w:pPr>
      <w:r w:rsidRPr="00FF2996">
        <w:rPr>
          <w:rFonts w:ascii="Arial" w:eastAsia="MS Mincho" w:hAnsi="Arial" w:cs="Arial"/>
        </w:rPr>
        <w:t>En términos del penúltimo párrafo del artículo 47 del REGLAMENTO, el INSTITUTO</w:t>
      </w:r>
      <w:r w:rsidRPr="00FF2996">
        <w:rPr>
          <w:rFonts w:ascii="Arial" w:eastAsia="MS Mincho" w:hAnsi="Arial" w:cs="Arial"/>
          <w:b/>
          <w:bCs/>
        </w:rPr>
        <w:t xml:space="preserve"> </w:t>
      </w:r>
      <w:r w:rsidRPr="00FF2996">
        <w:rPr>
          <w:rFonts w:ascii="Arial" w:eastAsia="MS Mincho" w:hAnsi="Arial" w:cs="Arial"/>
        </w:rPr>
        <w:t xml:space="preserve">podrá cancelar la presente </w:t>
      </w:r>
      <w:r w:rsidR="00D664E4" w:rsidRPr="00FF2996">
        <w:rPr>
          <w:rFonts w:ascii="Arial" w:eastAsia="MS Mincho" w:hAnsi="Arial" w:cs="Arial"/>
        </w:rPr>
        <w:t>licitación</w:t>
      </w:r>
      <w:r w:rsidRPr="00FF2996">
        <w:rPr>
          <w:rFonts w:ascii="Arial" w:eastAsia="MS Mincho" w:hAnsi="Arial" w:cs="Arial"/>
        </w:rPr>
        <w:t xml:space="preserve"> o conceptos incluidos, cuando se presente:  </w:t>
      </w:r>
    </w:p>
    <w:p w14:paraId="2ECE9A99" w14:textId="77777777" w:rsidR="00827564" w:rsidRPr="00FF2996"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FF2996">
        <w:rPr>
          <w:rFonts w:ascii="Arial" w:eastAsia="MS Mincho" w:hAnsi="Arial" w:cs="Arial"/>
        </w:rPr>
        <w:t xml:space="preserve">Caso fortuito o fuerza mayor, </w:t>
      </w:r>
    </w:p>
    <w:p w14:paraId="470DABB6" w14:textId="77777777" w:rsidR="00875CB7" w:rsidRPr="00FF2996"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FF2996">
        <w:rPr>
          <w:rFonts w:ascii="Arial" w:eastAsia="MS Mincho" w:hAnsi="Arial" w:cs="Arial"/>
        </w:rPr>
        <w:t xml:space="preserve">Existan circunstancias justificadas que extingan la necesidad para </w:t>
      </w:r>
      <w:r w:rsidR="00E14FF7" w:rsidRPr="00FF2996">
        <w:rPr>
          <w:rFonts w:ascii="Arial" w:eastAsia="MS Mincho" w:hAnsi="Arial" w:cs="Arial"/>
        </w:rPr>
        <w:t>contratar el servicio</w:t>
      </w:r>
      <w:r w:rsidRPr="00FF2996">
        <w:rPr>
          <w:rFonts w:ascii="Arial" w:eastAsia="MS Mincho" w:hAnsi="Arial" w:cs="Arial"/>
        </w:rPr>
        <w:t>,</w:t>
      </w:r>
      <w:r w:rsidR="00011B1D" w:rsidRPr="00FF2996">
        <w:rPr>
          <w:rFonts w:ascii="Arial" w:eastAsia="MS Mincho" w:hAnsi="Arial" w:cs="Arial"/>
        </w:rPr>
        <w:t xml:space="preserve"> </w:t>
      </w:r>
      <w:r w:rsidRPr="00FF2996">
        <w:rPr>
          <w:rFonts w:ascii="Arial" w:eastAsia="MS Mincho" w:hAnsi="Arial" w:cs="Arial"/>
        </w:rPr>
        <w:t>o</w:t>
      </w:r>
    </w:p>
    <w:p w14:paraId="72812D92" w14:textId="77777777" w:rsidR="00827564" w:rsidRPr="00FF2996"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FF2996">
        <w:rPr>
          <w:rFonts w:ascii="Arial" w:eastAsia="MS Mincho" w:hAnsi="Arial" w:cs="Arial"/>
        </w:rPr>
        <w:t>Que de continuarse con el procedimiento se pudiera ocasionar un daño o perjuicio al propio INSTITUTO.</w:t>
      </w:r>
    </w:p>
    <w:p w14:paraId="3C1625BB" w14:textId="77777777" w:rsidR="00D023B8" w:rsidRPr="00FF2996" w:rsidRDefault="00D023B8" w:rsidP="00D023B8">
      <w:pPr>
        <w:spacing w:before="120" w:after="120"/>
        <w:ind w:left="993"/>
        <w:jc w:val="both"/>
        <w:rPr>
          <w:rFonts w:ascii="Arial" w:eastAsia="MS Mincho" w:hAnsi="Arial" w:cs="Arial"/>
        </w:rPr>
      </w:pPr>
    </w:p>
    <w:p w14:paraId="7AC4E5C0"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421" w:name="_Toc314085344"/>
      <w:bookmarkStart w:id="1422" w:name="_Toc314086242"/>
      <w:bookmarkStart w:id="1423" w:name="_Toc314094165"/>
      <w:bookmarkStart w:id="1424" w:name="_Toc434004132"/>
      <w:bookmarkStart w:id="1425" w:name="_Toc191039723"/>
      <w:r w:rsidRPr="00FF2996">
        <w:rPr>
          <w:rFonts w:cs="Arial"/>
          <w:bCs/>
          <w:color w:val="244061" w:themeColor="accent1" w:themeShade="80"/>
          <w:sz w:val="20"/>
        </w:rPr>
        <w:t>INFRACCIONES Y SANCIONES</w:t>
      </w:r>
      <w:bookmarkEnd w:id="1421"/>
      <w:bookmarkEnd w:id="1422"/>
      <w:bookmarkEnd w:id="1423"/>
      <w:bookmarkEnd w:id="1424"/>
      <w:bookmarkEnd w:id="1425"/>
    </w:p>
    <w:p w14:paraId="6EAEEF15" w14:textId="77777777" w:rsidR="00827564" w:rsidRPr="00FF2996" w:rsidRDefault="00827564" w:rsidP="00827564">
      <w:pPr>
        <w:spacing w:before="120" w:after="120"/>
        <w:ind w:left="709"/>
        <w:jc w:val="both"/>
        <w:rPr>
          <w:rFonts w:ascii="Arial" w:hAnsi="Arial" w:cs="Arial"/>
          <w:b/>
          <w:bCs/>
        </w:rPr>
      </w:pPr>
      <w:r w:rsidRPr="00FF2996">
        <w:rPr>
          <w:rFonts w:ascii="Arial" w:hAnsi="Arial" w:cs="Arial"/>
        </w:rPr>
        <w:t>Se</w:t>
      </w:r>
      <w:r w:rsidR="007B3080" w:rsidRPr="00FF2996">
        <w:rPr>
          <w:rFonts w:ascii="Arial" w:hAnsi="Arial" w:cs="Arial"/>
        </w:rPr>
        <w:t xml:space="preserve"> estará a lo dispuesto por el Tí</w:t>
      </w:r>
      <w:r w:rsidRPr="00FF2996">
        <w:rPr>
          <w:rFonts w:ascii="Arial" w:hAnsi="Arial" w:cs="Arial"/>
        </w:rPr>
        <w:t>tulo Sexto del REGLAMENTO</w:t>
      </w:r>
      <w:r w:rsidRPr="00FF2996">
        <w:rPr>
          <w:rFonts w:ascii="Arial" w:hAnsi="Arial" w:cs="Arial"/>
          <w:b/>
          <w:bCs/>
        </w:rPr>
        <w:t>.</w:t>
      </w:r>
    </w:p>
    <w:p w14:paraId="4816EE0B" w14:textId="77777777" w:rsidR="00827564" w:rsidRPr="00FF2996"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426" w:name="_Toc292192875"/>
      <w:bookmarkStart w:id="1427" w:name="_Toc298407642"/>
      <w:bookmarkStart w:id="1428" w:name="_Toc309618092"/>
      <w:bookmarkStart w:id="1429" w:name="_Toc314085345"/>
      <w:bookmarkStart w:id="1430" w:name="_Toc314086243"/>
      <w:bookmarkStart w:id="1431" w:name="_Toc314094166"/>
      <w:bookmarkStart w:id="1432" w:name="_Toc434004133"/>
      <w:bookmarkStart w:id="1433" w:name="_Toc191039724"/>
      <w:r w:rsidRPr="00FF2996">
        <w:rPr>
          <w:rFonts w:cs="Arial"/>
          <w:bCs/>
          <w:color w:val="244061" w:themeColor="accent1" w:themeShade="80"/>
          <w:sz w:val="20"/>
        </w:rPr>
        <w:t>INCONFORMIDADES</w:t>
      </w:r>
      <w:bookmarkEnd w:id="1426"/>
      <w:bookmarkEnd w:id="1427"/>
      <w:bookmarkEnd w:id="1428"/>
      <w:bookmarkEnd w:id="1429"/>
      <w:bookmarkEnd w:id="1430"/>
      <w:bookmarkEnd w:id="1431"/>
      <w:bookmarkEnd w:id="1432"/>
      <w:bookmarkEnd w:id="1433"/>
    </w:p>
    <w:p w14:paraId="2DE57CBB" w14:textId="77777777" w:rsidR="00827564" w:rsidRPr="00FF2996" w:rsidRDefault="00827564" w:rsidP="00827564">
      <w:pPr>
        <w:spacing w:before="120" w:after="120"/>
        <w:ind w:left="709"/>
        <w:jc w:val="both"/>
        <w:rPr>
          <w:rFonts w:ascii="Arial" w:hAnsi="Arial" w:cs="Arial"/>
        </w:rPr>
      </w:pPr>
      <w:r w:rsidRPr="00FF2996">
        <w:rPr>
          <w:rFonts w:ascii="Arial" w:hAnsi="Arial" w:cs="Arial"/>
        </w:rPr>
        <w:t>Se sujetará a lo dispuesto en el Título Séptimo, Capítulo Primero del REGLAMENTO.</w:t>
      </w:r>
    </w:p>
    <w:p w14:paraId="57EECC74" w14:textId="77777777" w:rsidR="00827564" w:rsidRPr="00FF2996" w:rsidRDefault="00827564" w:rsidP="00827564">
      <w:pPr>
        <w:spacing w:before="120" w:after="120"/>
        <w:ind w:left="705"/>
        <w:jc w:val="both"/>
        <w:rPr>
          <w:rFonts w:ascii="Arial" w:hAnsi="Arial" w:cs="Arial"/>
        </w:rPr>
      </w:pPr>
      <w:bookmarkStart w:id="1434" w:name="_Toc287290912"/>
      <w:bookmarkStart w:id="1435" w:name="_Toc292192876"/>
      <w:bookmarkStart w:id="1436" w:name="_Toc298407644"/>
      <w:bookmarkStart w:id="1437" w:name="_Toc309618094"/>
      <w:bookmarkStart w:id="1438" w:name="_Toc314085347"/>
      <w:bookmarkStart w:id="1439" w:name="_Toc314086245"/>
      <w:bookmarkStart w:id="1440" w:name="_Toc314094168"/>
      <w:r w:rsidRPr="00FF2996">
        <w:rPr>
          <w:rFonts w:ascii="Arial" w:hAnsi="Arial" w:cs="Arial"/>
        </w:rPr>
        <w:t xml:space="preserve">Las inconformidades podrán presentarse en </w:t>
      </w:r>
      <w:r w:rsidR="00BC2E97" w:rsidRPr="00FF2996">
        <w:rPr>
          <w:rFonts w:ascii="Arial" w:hAnsi="Arial" w:cs="Arial"/>
        </w:rPr>
        <w:t>el Órgano Interno</w:t>
      </w:r>
      <w:r w:rsidR="00004295" w:rsidRPr="00FF2996">
        <w:rPr>
          <w:rFonts w:ascii="Arial" w:hAnsi="Arial" w:cs="Arial"/>
        </w:rPr>
        <w:t xml:space="preserve"> de</w:t>
      </w:r>
      <w:r w:rsidR="00BC2E97" w:rsidRPr="00FF2996">
        <w:rPr>
          <w:rFonts w:ascii="Arial" w:hAnsi="Arial" w:cs="Arial"/>
        </w:rPr>
        <w:t xml:space="preserve"> Control</w:t>
      </w:r>
      <w:r w:rsidRPr="00FF2996">
        <w:rPr>
          <w:rFonts w:ascii="Arial" w:hAnsi="Arial" w:cs="Arial"/>
        </w:rPr>
        <w:t xml:space="preserve"> del Instituto Nacional Electoral, ubicada en Periférico Sur No. 4124</w:t>
      </w:r>
      <w:r w:rsidR="00F63238" w:rsidRPr="00FF2996">
        <w:rPr>
          <w:rFonts w:ascii="Arial" w:hAnsi="Arial" w:cs="Arial"/>
        </w:rPr>
        <w:t>, Edificio Zafiro II,</w:t>
      </w:r>
      <w:r w:rsidRPr="00FF2996">
        <w:rPr>
          <w:rFonts w:ascii="Arial" w:hAnsi="Arial" w:cs="Arial"/>
        </w:rPr>
        <w:t xml:space="preserve"> tercer piso, Colonia Jardines del Pedregal, </w:t>
      </w:r>
      <w:r w:rsidR="004C421C" w:rsidRPr="00FF2996">
        <w:rPr>
          <w:rFonts w:ascii="Arial" w:hAnsi="Arial" w:cs="Arial"/>
        </w:rPr>
        <w:t>Álvaro Obregón</w:t>
      </w:r>
      <w:r w:rsidRPr="00FF2996">
        <w:rPr>
          <w:rFonts w:ascii="Arial" w:hAnsi="Arial" w:cs="Arial"/>
        </w:rPr>
        <w:t xml:space="preserve">, </w:t>
      </w:r>
      <w:r w:rsidR="00D20DC0" w:rsidRPr="00FF2996">
        <w:rPr>
          <w:rFonts w:ascii="Arial" w:hAnsi="Arial" w:cs="Arial"/>
        </w:rPr>
        <w:t>C.P.  01900</w:t>
      </w:r>
      <w:r w:rsidRPr="00FF2996">
        <w:rPr>
          <w:rFonts w:ascii="Arial" w:hAnsi="Arial" w:cs="Arial"/>
        </w:rPr>
        <w:t>, Ciudad de México</w:t>
      </w:r>
      <w:r w:rsidR="00D20DC0" w:rsidRPr="00FF2996">
        <w:rPr>
          <w:rFonts w:ascii="Arial" w:hAnsi="Arial" w:cs="Arial"/>
        </w:rPr>
        <w:t>.</w:t>
      </w:r>
    </w:p>
    <w:p w14:paraId="7F2652A8" w14:textId="77777777" w:rsidR="005A2897" w:rsidRPr="00FF2996" w:rsidRDefault="005A2897" w:rsidP="00827564">
      <w:pPr>
        <w:spacing w:before="120" w:after="120"/>
        <w:ind w:left="705"/>
        <w:jc w:val="both"/>
        <w:rPr>
          <w:rFonts w:ascii="Arial" w:hAnsi="Arial" w:cs="Arial"/>
        </w:rPr>
      </w:pPr>
    </w:p>
    <w:p w14:paraId="7C3DF309"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441" w:name="_Toc298407643"/>
      <w:bookmarkStart w:id="1442" w:name="_Toc309618093"/>
      <w:bookmarkStart w:id="1443" w:name="_Toc314705823"/>
      <w:bookmarkStart w:id="1444" w:name="_Toc434004134"/>
      <w:bookmarkStart w:id="1445" w:name="_Toc191039725"/>
      <w:r w:rsidRPr="00FF2996">
        <w:rPr>
          <w:rFonts w:cs="Arial"/>
          <w:bCs/>
          <w:color w:val="244061" w:themeColor="accent1" w:themeShade="80"/>
          <w:sz w:val="20"/>
        </w:rPr>
        <w:t>SOLICITUD DE INFORMACIÓN</w:t>
      </w:r>
      <w:bookmarkEnd w:id="1441"/>
      <w:bookmarkEnd w:id="1442"/>
      <w:bookmarkEnd w:id="1443"/>
      <w:bookmarkEnd w:id="1444"/>
      <w:bookmarkEnd w:id="1445"/>
    </w:p>
    <w:p w14:paraId="6FA191C9" w14:textId="77777777" w:rsidR="00827564" w:rsidRPr="00FF2996" w:rsidRDefault="00827564" w:rsidP="00827564">
      <w:pPr>
        <w:spacing w:before="120" w:after="120"/>
        <w:ind w:left="709"/>
        <w:jc w:val="both"/>
        <w:rPr>
          <w:rFonts w:ascii="Arial" w:hAnsi="Arial" w:cs="Arial"/>
        </w:rPr>
      </w:pPr>
      <w:r w:rsidRPr="00FF2996">
        <w:rPr>
          <w:rFonts w:ascii="Arial" w:hAnsi="Arial" w:cs="Arial"/>
        </w:rPr>
        <w:t xml:space="preserve">El LICITANTE se compromete a proporcionar los datos e informes relacionados con </w:t>
      </w:r>
      <w:r w:rsidR="00301D58" w:rsidRPr="00FF2996">
        <w:rPr>
          <w:rFonts w:ascii="Arial" w:hAnsi="Arial" w:cs="Arial"/>
        </w:rPr>
        <w:t xml:space="preserve">la </w:t>
      </w:r>
      <w:r w:rsidR="00E14FF7" w:rsidRPr="00FF2996">
        <w:rPr>
          <w:rFonts w:ascii="Arial" w:hAnsi="Arial" w:cs="Arial"/>
        </w:rPr>
        <w:t>prestación de los servicios</w:t>
      </w:r>
      <w:r w:rsidR="00301D58" w:rsidRPr="00FF2996">
        <w:rPr>
          <w:rFonts w:ascii="Arial" w:hAnsi="Arial" w:cs="Arial"/>
        </w:rPr>
        <w:t xml:space="preserve"> </w:t>
      </w:r>
      <w:r w:rsidRPr="00FF2996">
        <w:rPr>
          <w:rFonts w:ascii="Arial" w:hAnsi="Arial" w:cs="Arial"/>
        </w:rPr>
        <w:t xml:space="preserve">solicitados, así como los referidos al desarrollo y ejecución de los mismos, </w:t>
      </w:r>
      <w:r w:rsidR="003963F2" w:rsidRPr="00FF2996">
        <w:rPr>
          <w:rFonts w:ascii="Arial" w:hAnsi="Arial" w:cs="Arial"/>
        </w:rPr>
        <w:t>que,</w:t>
      </w:r>
      <w:r w:rsidR="00760925" w:rsidRPr="00FF2996">
        <w:rPr>
          <w:rFonts w:ascii="Arial" w:hAnsi="Arial" w:cs="Arial"/>
        </w:rPr>
        <w:t xml:space="preserve"> en su caso, le requiera</w:t>
      </w:r>
      <w:r w:rsidRPr="00FF2996">
        <w:rPr>
          <w:rFonts w:ascii="Arial" w:hAnsi="Arial" w:cs="Arial"/>
        </w:rPr>
        <w:t xml:space="preserve"> </w:t>
      </w:r>
      <w:r w:rsidR="00BC2E97" w:rsidRPr="00FF2996">
        <w:rPr>
          <w:rFonts w:ascii="Arial" w:hAnsi="Arial" w:cs="Arial"/>
        </w:rPr>
        <w:t xml:space="preserve">el Órgano </w:t>
      </w:r>
      <w:r w:rsidR="001325EA" w:rsidRPr="00FF2996">
        <w:rPr>
          <w:rFonts w:ascii="Arial" w:hAnsi="Arial" w:cs="Arial"/>
        </w:rPr>
        <w:t>Interno de Control</w:t>
      </w:r>
      <w:r w:rsidRPr="00FF2996">
        <w:rPr>
          <w:rFonts w:ascii="Arial" w:hAnsi="Arial" w:cs="Arial"/>
        </w:rPr>
        <w:t xml:space="preserve"> del INSTITUTO en el ámbito de sus atribuciones y en apego a lo previsto </w:t>
      </w:r>
      <w:r w:rsidR="00004295" w:rsidRPr="00FF2996">
        <w:rPr>
          <w:rFonts w:ascii="Arial" w:hAnsi="Arial" w:cs="Arial"/>
        </w:rPr>
        <w:t>en</w:t>
      </w:r>
      <w:r w:rsidRPr="00FF2996">
        <w:rPr>
          <w:rFonts w:ascii="Arial" w:hAnsi="Arial" w:cs="Arial"/>
        </w:rPr>
        <w:t xml:space="preserve"> </w:t>
      </w:r>
      <w:r w:rsidR="00004295" w:rsidRPr="00FF2996">
        <w:rPr>
          <w:rFonts w:ascii="Arial" w:hAnsi="Arial" w:cs="Arial"/>
        </w:rPr>
        <w:t>el artículo</w:t>
      </w:r>
      <w:r w:rsidRPr="00FF2996">
        <w:rPr>
          <w:rFonts w:ascii="Arial" w:hAnsi="Arial" w:cs="Arial"/>
        </w:rPr>
        <w:t xml:space="preserve"> 70 del REGLAMENTO.</w:t>
      </w:r>
    </w:p>
    <w:p w14:paraId="2462AD0E" w14:textId="7984557B" w:rsidR="00827564" w:rsidRPr="00FF2996" w:rsidRDefault="00827564" w:rsidP="00827564">
      <w:pPr>
        <w:spacing w:before="120" w:after="120"/>
        <w:ind w:left="709"/>
        <w:jc w:val="both"/>
        <w:rPr>
          <w:rFonts w:ascii="Arial" w:hAnsi="Arial" w:cs="Arial"/>
        </w:rPr>
      </w:pPr>
    </w:p>
    <w:p w14:paraId="7895AE40" w14:textId="77777777" w:rsidR="00827564" w:rsidRPr="00FF2996" w:rsidRDefault="00827564" w:rsidP="002B5121">
      <w:pPr>
        <w:pStyle w:val="Ttulo1"/>
        <w:numPr>
          <w:ilvl w:val="0"/>
          <w:numId w:val="1"/>
        </w:numPr>
        <w:spacing w:before="120" w:after="120"/>
        <w:jc w:val="both"/>
        <w:rPr>
          <w:rFonts w:cs="Arial"/>
          <w:bCs/>
          <w:color w:val="244061" w:themeColor="accent1" w:themeShade="80"/>
          <w:sz w:val="20"/>
        </w:rPr>
      </w:pPr>
      <w:bookmarkStart w:id="1446" w:name="_Toc434004135"/>
      <w:bookmarkStart w:id="1447" w:name="_Toc191039726"/>
      <w:r w:rsidRPr="00FF2996">
        <w:rPr>
          <w:rFonts w:cs="Arial"/>
          <w:bCs/>
          <w:color w:val="244061" w:themeColor="accent1" w:themeShade="80"/>
          <w:sz w:val="20"/>
        </w:rPr>
        <w:t>NO NEGOCIABILIDAD DE LAS CONDICIONES CONTENIDAS EN ESTA CONVOCATORIA Y EN LAS PROPOSICIONES</w:t>
      </w:r>
      <w:bookmarkEnd w:id="1434"/>
      <w:bookmarkEnd w:id="1435"/>
      <w:bookmarkEnd w:id="1436"/>
      <w:bookmarkEnd w:id="1437"/>
      <w:bookmarkEnd w:id="1438"/>
      <w:bookmarkEnd w:id="1439"/>
      <w:bookmarkEnd w:id="1440"/>
      <w:bookmarkEnd w:id="1446"/>
      <w:bookmarkEnd w:id="1447"/>
    </w:p>
    <w:p w14:paraId="472F4BC2" w14:textId="180F045F" w:rsidR="004964C4" w:rsidRPr="00FF2996" w:rsidRDefault="00827564" w:rsidP="00D17B59">
      <w:pPr>
        <w:spacing w:before="120" w:after="120"/>
        <w:ind w:left="705"/>
        <w:jc w:val="both"/>
        <w:rPr>
          <w:rFonts w:ascii="Arial" w:hAnsi="Arial" w:cs="Arial"/>
        </w:rPr>
      </w:pPr>
      <w:r w:rsidRPr="00FF2996">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FF2996">
        <w:rPr>
          <w:rFonts w:ascii="Arial" w:hAnsi="Arial" w:cs="Arial"/>
        </w:rPr>
        <w:t>.</w:t>
      </w:r>
    </w:p>
    <w:p w14:paraId="13275D8C" w14:textId="1DEEA274" w:rsidR="00BC33F9" w:rsidRPr="00FF2996" w:rsidRDefault="00BC33F9">
      <w:pPr>
        <w:rPr>
          <w:rFonts w:ascii="Arial" w:hAnsi="Arial" w:cs="Arial"/>
        </w:rPr>
      </w:pPr>
      <w:r w:rsidRPr="00FF2996">
        <w:rPr>
          <w:rFonts w:ascii="Arial" w:hAnsi="Arial" w:cs="Arial"/>
        </w:rPr>
        <w:br w:type="page"/>
      </w:r>
    </w:p>
    <w:p w14:paraId="1F8BD3D9" w14:textId="37D44147" w:rsidR="00F70FCA" w:rsidRPr="00FF2996" w:rsidRDefault="00F70FCA" w:rsidP="003B12DB">
      <w:pPr>
        <w:pStyle w:val="Ttulo1"/>
        <w:rPr>
          <w:rFonts w:cs="Arial"/>
          <w:color w:val="666699"/>
          <w:kern w:val="32"/>
          <w:sz w:val="20"/>
        </w:rPr>
      </w:pPr>
      <w:bookmarkStart w:id="1448" w:name="_Toc191039727"/>
      <w:r w:rsidRPr="00FF2996">
        <w:rPr>
          <w:rFonts w:cs="Arial"/>
          <w:color w:val="CC0066"/>
          <w:kern w:val="32"/>
          <w:sz w:val="20"/>
        </w:rPr>
        <w:lastRenderedPageBreak/>
        <w:t>ANEXO 1</w:t>
      </w:r>
      <w:bookmarkEnd w:id="1226"/>
      <w:bookmarkEnd w:id="1227"/>
      <w:bookmarkEnd w:id="1448"/>
    </w:p>
    <w:p w14:paraId="79141705" w14:textId="14A75759" w:rsidR="00C25594" w:rsidRPr="00FF2996" w:rsidRDefault="00A95A33" w:rsidP="000870CD">
      <w:pPr>
        <w:pStyle w:val="Ttulo1"/>
        <w:shd w:val="clear" w:color="auto" w:fill="FDB5F4"/>
        <w:rPr>
          <w:rFonts w:cs="Arial"/>
          <w:kern w:val="32"/>
          <w:sz w:val="20"/>
        </w:rPr>
      </w:pPr>
      <w:bookmarkStart w:id="1449" w:name="_Toc452121414"/>
      <w:bookmarkStart w:id="1450" w:name="_Toc464498337"/>
      <w:bookmarkStart w:id="1451" w:name="_Toc464498742"/>
      <w:bookmarkStart w:id="1452" w:name="_Toc487209356"/>
      <w:bookmarkStart w:id="1453" w:name="_Toc488428670"/>
      <w:bookmarkStart w:id="1454" w:name="_Toc491180996"/>
      <w:bookmarkStart w:id="1455" w:name="_Toc492377958"/>
      <w:bookmarkStart w:id="1456" w:name="_Toc493501660"/>
      <w:bookmarkStart w:id="1457" w:name="_Toc494211618"/>
      <w:bookmarkStart w:id="1458" w:name="_Toc496883354"/>
      <w:bookmarkStart w:id="1459" w:name="_Toc498523235"/>
      <w:bookmarkStart w:id="1460" w:name="_Toc505704913"/>
      <w:bookmarkStart w:id="1461" w:name="_Toc510612357"/>
      <w:bookmarkStart w:id="1462" w:name="_Toc3539024"/>
      <w:bookmarkStart w:id="1463" w:name="_Toc19704297"/>
      <w:bookmarkStart w:id="1464" w:name="_Toc23410272"/>
      <w:bookmarkStart w:id="1465" w:name="_Toc23958038"/>
      <w:bookmarkStart w:id="1466" w:name="_Toc80883802"/>
      <w:bookmarkStart w:id="1467" w:name="_Toc80890473"/>
      <w:bookmarkStart w:id="1468" w:name="_Toc82529186"/>
      <w:bookmarkStart w:id="1469" w:name="_Toc119663164"/>
      <w:bookmarkStart w:id="1470" w:name="_Toc128403873"/>
      <w:bookmarkStart w:id="1471" w:name="_Toc139655587"/>
      <w:bookmarkStart w:id="1472" w:name="_Toc161343780"/>
      <w:bookmarkStart w:id="1473" w:name="_Toc163151929"/>
      <w:bookmarkStart w:id="1474" w:name="_Toc184325969"/>
      <w:bookmarkStart w:id="1475" w:name="_Toc190293846"/>
      <w:bookmarkStart w:id="1476" w:name="_Toc190866974"/>
      <w:bookmarkStart w:id="1477" w:name="_Toc191039728"/>
      <w:r w:rsidRPr="00D87664">
        <w:rPr>
          <w:rFonts w:cs="Arial"/>
          <w:kern w:val="32"/>
          <w:sz w:val="20"/>
          <w:shd w:val="clear" w:color="auto" w:fill="FFCCFF"/>
        </w:rPr>
        <w:t>Especificaciones Técnicas</w:t>
      </w:r>
      <w:bookmarkStart w:id="1478" w:name="_Toc410219892"/>
      <w:bookmarkStart w:id="1479" w:name="_Toc309618101"/>
      <w:bookmarkStart w:id="1480" w:name="_Toc314085350"/>
      <w:bookmarkStart w:id="1481" w:name="_Toc314094171"/>
      <w:bookmarkStart w:id="1482" w:name="_Toc289064607"/>
      <w:bookmarkEnd w:id="122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p w14:paraId="2B1D297F" w14:textId="72D8C0BF" w:rsidR="00D023B8" w:rsidRPr="00FF2996" w:rsidRDefault="00D023B8" w:rsidP="00D023B8">
      <w:pPr>
        <w:outlineLvl w:val="0"/>
        <w:rPr>
          <w:rFonts w:ascii="Arial" w:eastAsia="Calibri" w:hAnsi="Arial" w:cs="Arial"/>
        </w:rPr>
      </w:pPr>
      <w:bookmarkStart w:id="1483" w:name="_Hlk176169768"/>
      <w:bookmarkStart w:id="1484" w:name="_Hlk176284801"/>
      <w:bookmarkEnd w:id="1478"/>
      <w:r w:rsidRPr="00FF2996">
        <w:rPr>
          <w:rFonts w:ascii="Arial" w:eastAsia="Calibri" w:hAnsi="Arial" w:cs="Arial"/>
          <w:b/>
          <w:bCs/>
          <w:lang w:val="es-ES"/>
        </w:rPr>
        <w:tab/>
      </w:r>
    </w:p>
    <w:p w14:paraId="3C3D4852" w14:textId="77777777" w:rsidR="00641B04" w:rsidRPr="00FF2996" w:rsidRDefault="00641B04" w:rsidP="00641B04">
      <w:pPr>
        <w:ind w:right="15"/>
        <w:jc w:val="center"/>
        <w:rPr>
          <w:rFonts w:ascii="Arial" w:hAnsi="Arial" w:cs="Arial"/>
          <w:b/>
          <w:bCs/>
        </w:rPr>
      </w:pPr>
      <w:bookmarkStart w:id="1485" w:name="_Hlk125558589"/>
      <w:bookmarkEnd w:id="1483"/>
      <w:bookmarkEnd w:id="1484"/>
      <w:r w:rsidRPr="00FF2996">
        <w:rPr>
          <w:rFonts w:ascii="Arial" w:hAnsi="Arial" w:cs="Arial"/>
          <w:b/>
          <w:bCs/>
        </w:rPr>
        <w:t>“SERVICIO DE MANTENIMIENTO PREVENTIVO Y CORRECTIVO A EQUIPOS HIDRONEUMÁTICOS, PARA EL AÑO 2025”</w:t>
      </w:r>
    </w:p>
    <w:bookmarkEnd w:id="1485"/>
    <w:p w14:paraId="18283F9B" w14:textId="77777777" w:rsidR="000870CD" w:rsidRPr="000870CD" w:rsidRDefault="000870CD">
      <w:pPr>
        <w:pStyle w:val="Prrafodelista"/>
        <w:widowControl/>
        <w:numPr>
          <w:ilvl w:val="0"/>
          <w:numId w:val="135"/>
        </w:numPr>
        <w:ind w:left="360" w:right="567"/>
        <w:jc w:val="both"/>
        <w:rPr>
          <w:rFonts w:ascii="Arial" w:hAnsi="Arial" w:cs="Arial"/>
          <w:b/>
          <w:bCs/>
        </w:rPr>
      </w:pPr>
      <w:r w:rsidRPr="000870CD">
        <w:rPr>
          <w:rFonts w:ascii="Arial" w:hAnsi="Arial" w:cs="Arial"/>
          <w:b/>
          <w:bCs/>
        </w:rPr>
        <w:t xml:space="preserve">Objeto de la contratación </w:t>
      </w:r>
    </w:p>
    <w:p w14:paraId="5B1CD9B3" w14:textId="77777777" w:rsidR="000870CD" w:rsidRPr="000870CD" w:rsidRDefault="000870CD" w:rsidP="000870CD">
      <w:pPr>
        <w:pStyle w:val="Prrafodelista"/>
        <w:ind w:right="567"/>
        <w:jc w:val="both"/>
        <w:rPr>
          <w:rFonts w:ascii="Arial" w:hAnsi="Arial" w:cs="Arial"/>
          <w:b/>
          <w:bCs/>
        </w:rPr>
      </w:pPr>
    </w:p>
    <w:p w14:paraId="7CD8914C" w14:textId="77777777" w:rsidR="000870CD" w:rsidRPr="000870CD" w:rsidRDefault="000870CD" w:rsidP="000870CD">
      <w:pPr>
        <w:suppressAutoHyphens/>
        <w:overflowPunct w:val="0"/>
        <w:autoSpaceDE w:val="0"/>
        <w:jc w:val="both"/>
        <w:textAlignment w:val="baseline"/>
        <w:rPr>
          <w:rFonts w:ascii="Arial" w:hAnsi="Arial" w:cs="Arial"/>
          <w:b/>
        </w:rPr>
      </w:pPr>
      <w:r w:rsidRPr="000870CD">
        <w:rPr>
          <w:rFonts w:ascii="Arial" w:hAnsi="Arial" w:cs="Arial"/>
        </w:rPr>
        <w:t xml:space="preserve">Servicio de mantenimiento preventivo y correctivo a equipos hidroneumáticos, que forman parte de los bienes del Instituto Nacional Electoral, en adelante </w:t>
      </w:r>
      <w:r w:rsidRPr="000870CD">
        <w:rPr>
          <w:rFonts w:ascii="Arial" w:hAnsi="Arial" w:cs="Arial"/>
          <w:b/>
        </w:rPr>
        <w:t>“El Instituto”.</w:t>
      </w:r>
    </w:p>
    <w:p w14:paraId="1B4B18AF" w14:textId="77777777" w:rsidR="000870CD" w:rsidRPr="000870CD" w:rsidRDefault="000870CD" w:rsidP="000870CD">
      <w:pPr>
        <w:pStyle w:val="Sinespaciado"/>
        <w:ind w:right="567" w:firstLine="426"/>
        <w:jc w:val="both"/>
        <w:rPr>
          <w:rFonts w:ascii="Arial" w:hAnsi="Arial" w:cs="Arial"/>
          <w:b/>
          <w:bCs/>
          <w:sz w:val="20"/>
          <w:szCs w:val="20"/>
          <w:lang w:val="es-ES_tradnl"/>
        </w:rPr>
      </w:pPr>
    </w:p>
    <w:p w14:paraId="2AFE9FA8" w14:textId="77777777" w:rsidR="000870CD" w:rsidRPr="000870CD" w:rsidRDefault="000870CD">
      <w:pPr>
        <w:pStyle w:val="Sinespaciado"/>
        <w:numPr>
          <w:ilvl w:val="0"/>
          <w:numId w:val="135"/>
        </w:numPr>
        <w:ind w:left="360" w:right="567"/>
        <w:jc w:val="both"/>
        <w:rPr>
          <w:rFonts w:ascii="Arial" w:hAnsi="Arial" w:cs="Arial"/>
          <w:b/>
          <w:bCs/>
          <w:sz w:val="20"/>
          <w:szCs w:val="20"/>
          <w:lang w:val="es-ES_tradnl"/>
        </w:rPr>
      </w:pPr>
      <w:r w:rsidRPr="000870CD">
        <w:rPr>
          <w:rFonts w:ascii="Arial" w:hAnsi="Arial" w:cs="Arial"/>
          <w:b/>
          <w:bCs/>
          <w:sz w:val="20"/>
          <w:szCs w:val="20"/>
          <w:lang w:val="es-ES_tradnl"/>
        </w:rPr>
        <w:t xml:space="preserve">Antecedentes </w:t>
      </w:r>
    </w:p>
    <w:p w14:paraId="053FBEB6" w14:textId="77777777" w:rsidR="000870CD" w:rsidRPr="000870CD" w:rsidRDefault="000870CD" w:rsidP="000870CD">
      <w:pPr>
        <w:pStyle w:val="Sinespaciado"/>
        <w:jc w:val="both"/>
        <w:rPr>
          <w:rFonts w:ascii="Arial" w:hAnsi="Arial" w:cs="Arial"/>
          <w:sz w:val="20"/>
          <w:szCs w:val="20"/>
        </w:rPr>
      </w:pPr>
    </w:p>
    <w:p w14:paraId="7983F4F3" w14:textId="77777777" w:rsidR="000870CD" w:rsidRPr="000870CD" w:rsidRDefault="000870CD" w:rsidP="000870CD">
      <w:pPr>
        <w:pStyle w:val="Sinespaciado"/>
        <w:jc w:val="both"/>
        <w:rPr>
          <w:rFonts w:ascii="Arial" w:hAnsi="Arial" w:cs="Arial"/>
          <w:sz w:val="20"/>
          <w:szCs w:val="20"/>
        </w:rPr>
      </w:pPr>
      <w:r w:rsidRPr="000870CD">
        <w:rPr>
          <w:rFonts w:ascii="Arial" w:hAnsi="Arial" w:cs="Arial"/>
          <w:sz w:val="20"/>
          <w:szCs w:val="20"/>
        </w:rPr>
        <w:t xml:space="preserve">Históricamente </w:t>
      </w:r>
      <w:r w:rsidRPr="000870CD">
        <w:rPr>
          <w:rFonts w:ascii="Arial" w:hAnsi="Arial" w:cs="Arial"/>
          <w:b/>
          <w:sz w:val="20"/>
          <w:szCs w:val="20"/>
        </w:rPr>
        <w:t>“El Instituto”</w:t>
      </w:r>
      <w:r w:rsidRPr="000870CD">
        <w:rPr>
          <w:rFonts w:ascii="Arial" w:hAnsi="Arial" w:cs="Arial"/>
          <w:sz w:val="20"/>
          <w:szCs w:val="20"/>
        </w:rPr>
        <w:t xml:space="preserve"> ha requerido realizar el mantenimiento preventivo y correctivo a los equipos hidroneumáticos que se encuentran en los distintos inmuebles que ocupan sus diversas áreas.</w:t>
      </w:r>
    </w:p>
    <w:p w14:paraId="56590E41" w14:textId="77777777" w:rsidR="000870CD" w:rsidRPr="000870CD" w:rsidRDefault="000870CD" w:rsidP="000870CD">
      <w:pPr>
        <w:shd w:val="clear" w:color="auto" w:fill="FFFFFF"/>
        <w:jc w:val="both"/>
        <w:rPr>
          <w:rFonts w:ascii="Arial" w:hAnsi="Arial" w:cs="Arial"/>
          <w:lang w:val="es-ES"/>
        </w:rPr>
      </w:pPr>
    </w:p>
    <w:p w14:paraId="3184B6BF" w14:textId="77777777" w:rsidR="000870CD" w:rsidRPr="000870CD" w:rsidRDefault="000870CD" w:rsidP="000870CD">
      <w:pPr>
        <w:shd w:val="clear" w:color="auto" w:fill="FFFFFF"/>
        <w:jc w:val="both"/>
        <w:rPr>
          <w:rFonts w:ascii="Arial" w:hAnsi="Arial" w:cs="Arial"/>
        </w:rPr>
      </w:pPr>
      <w:r w:rsidRPr="000870CD">
        <w:rPr>
          <w:rFonts w:ascii="Arial" w:hAnsi="Arial" w:cs="Arial"/>
        </w:rPr>
        <w:t xml:space="preserve">Los equipos hidroneumáticos son de vital importancia para </w:t>
      </w:r>
      <w:r w:rsidRPr="000870CD">
        <w:rPr>
          <w:rFonts w:ascii="Arial" w:hAnsi="Arial" w:cs="Arial"/>
          <w:b/>
        </w:rPr>
        <w:t>“El Instituto”</w:t>
      </w:r>
      <w:r w:rsidRPr="000870CD">
        <w:rPr>
          <w:rFonts w:ascii="Arial" w:hAnsi="Arial" w:cs="Arial"/>
        </w:rPr>
        <w:t xml:space="preserve">, ya que permiten el abastecimiento y distribución de agua en sus inmuebles, por lo que mantenerlos en óptimo estado es de carácter prioritario. </w:t>
      </w:r>
    </w:p>
    <w:p w14:paraId="4B637CC7" w14:textId="77777777" w:rsidR="000870CD" w:rsidRPr="000870CD" w:rsidRDefault="000870CD" w:rsidP="000870CD">
      <w:pPr>
        <w:shd w:val="clear" w:color="auto" w:fill="FFFFFF"/>
        <w:jc w:val="both"/>
        <w:rPr>
          <w:rFonts w:ascii="Arial" w:hAnsi="Arial" w:cs="Arial"/>
          <w:lang w:val="es-ES" w:eastAsia="es-MX"/>
        </w:rPr>
      </w:pPr>
    </w:p>
    <w:p w14:paraId="42B6AB65" w14:textId="77777777" w:rsidR="000870CD" w:rsidRPr="000870CD" w:rsidRDefault="000870CD" w:rsidP="000870CD">
      <w:pPr>
        <w:shd w:val="clear" w:color="auto" w:fill="FFFFFF"/>
        <w:jc w:val="both"/>
        <w:rPr>
          <w:rFonts w:ascii="Arial" w:hAnsi="Arial" w:cs="Arial"/>
        </w:rPr>
      </w:pPr>
      <w:r w:rsidRPr="000870CD">
        <w:rPr>
          <w:rFonts w:ascii="Arial" w:hAnsi="Arial" w:cs="Arial"/>
        </w:rPr>
        <w:t>De conformidad con lo establecido en el Artículo 50, numeral 1, inciso r) del Reglamento Interior del Instituto Nacional Electoral, la Dirección Ejecutiva de Administración tiene conferidas diversas atribuciones, motivo por el cual y por tratarse de equipos que permiten mantener la presión del agua constante en toda la red hidráulica para que llegue a los puntos de uso con la presión necesaria y, entre otras, se dé respuesta inmediata ante la atención de un de un incendio, los hidroneumáticos se encuentran distribuidos en los diferentes inmuebles de las oficinas centrales del Instituto Nacional Electoral. El objeto es garantizar la puesta en marcha y funcionamiento del sistema de referencia en caso de uso y ante una emergencia.</w:t>
      </w:r>
    </w:p>
    <w:p w14:paraId="74DA1802" w14:textId="77777777" w:rsidR="000870CD" w:rsidRPr="000870CD" w:rsidRDefault="000870CD" w:rsidP="000870CD">
      <w:pPr>
        <w:shd w:val="clear" w:color="auto" w:fill="FFFFFF"/>
        <w:jc w:val="both"/>
        <w:rPr>
          <w:rFonts w:ascii="Arial" w:hAnsi="Arial" w:cs="Arial"/>
          <w:lang w:val="es-ES" w:eastAsia="es-MX"/>
        </w:rPr>
      </w:pPr>
      <w:r w:rsidRPr="000870CD">
        <w:rPr>
          <w:rFonts w:ascii="Arial" w:hAnsi="Arial" w:cs="Arial"/>
        </w:rPr>
        <w:t xml:space="preserve"> </w:t>
      </w:r>
    </w:p>
    <w:p w14:paraId="6DD7E827"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Inmuebles en donde se prestará el servicio</w:t>
      </w:r>
    </w:p>
    <w:p w14:paraId="0EF221DF" w14:textId="77777777" w:rsidR="000870CD" w:rsidRPr="000870CD" w:rsidRDefault="000870CD" w:rsidP="000870CD">
      <w:pPr>
        <w:pStyle w:val="Sinespaciado"/>
        <w:tabs>
          <w:tab w:val="left" w:pos="6758"/>
        </w:tabs>
        <w:jc w:val="both"/>
        <w:rPr>
          <w:rFonts w:ascii="Arial" w:hAnsi="Arial" w:cs="Arial"/>
          <w:sz w:val="20"/>
          <w:szCs w:val="20"/>
        </w:rPr>
      </w:pPr>
    </w:p>
    <w:tbl>
      <w:tblPr>
        <w:tblW w:w="9851" w:type="dxa"/>
        <w:jc w:val="center"/>
        <w:tblCellMar>
          <w:left w:w="70" w:type="dxa"/>
          <w:right w:w="70" w:type="dxa"/>
        </w:tblCellMar>
        <w:tblLook w:val="00A0" w:firstRow="1" w:lastRow="0" w:firstColumn="1" w:lastColumn="0" w:noHBand="0" w:noVBand="0"/>
      </w:tblPr>
      <w:tblGrid>
        <w:gridCol w:w="3671"/>
        <w:gridCol w:w="6180"/>
      </w:tblGrid>
      <w:tr w:rsidR="000870CD" w:rsidRPr="000870CD" w14:paraId="1CBBC38E" w14:textId="77777777" w:rsidTr="00554EB1">
        <w:trPr>
          <w:trHeight w:val="20"/>
          <w:jc w:val="center"/>
        </w:trPr>
        <w:tc>
          <w:tcPr>
            <w:tcW w:w="3671" w:type="dxa"/>
            <w:tcBorders>
              <w:top w:val="single" w:sz="8" w:space="0" w:color="auto"/>
              <w:left w:val="single" w:sz="8" w:space="0" w:color="auto"/>
              <w:bottom w:val="single" w:sz="8" w:space="0" w:color="auto"/>
              <w:right w:val="single" w:sz="8" w:space="0" w:color="auto"/>
            </w:tcBorders>
            <w:shd w:val="clear" w:color="auto" w:fill="FF00FF"/>
            <w:vAlign w:val="center"/>
          </w:tcPr>
          <w:p w14:paraId="7A0A2BA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Inmueble</w:t>
            </w:r>
          </w:p>
        </w:tc>
        <w:tc>
          <w:tcPr>
            <w:tcW w:w="6180" w:type="dxa"/>
            <w:tcBorders>
              <w:top w:val="single" w:sz="8" w:space="0" w:color="auto"/>
              <w:left w:val="nil"/>
              <w:bottom w:val="single" w:sz="8" w:space="0" w:color="auto"/>
              <w:right w:val="single" w:sz="8" w:space="0" w:color="auto"/>
            </w:tcBorders>
            <w:shd w:val="clear" w:color="auto" w:fill="FF00FF"/>
            <w:vAlign w:val="center"/>
          </w:tcPr>
          <w:p w14:paraId="733A4025"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Ubicación</w:t>
            </w:r>
          </w:p>
        </w:tc>
      </w:tr>
      <w:tr w:rsidR="000870CD" w:rsidRPr="000870CD" w14:paraId="3C04B1D1" w14:textId="77777777" w:rsidTr="00554EB1">
        <w:trPr>
          <w:trHeight w:val="20"/>
          <w:jc w:val="center"/>
        </w:trPr>
        <w:tc>
          <w:tcPr>
            <w:tcW w:w="3671" w:type="dxa"/>
            <w:tcBorders>
              <w:top w:val="nil"/>
              <w:left w:val="single" w:sz="8" w:space="0" w:color="auto"/>
              <w:bottom w:val="single" w:sz="8" w:space="0" w:color="auto"/>
              <w:right w:val="single" w:sz="8" w:space="0" w:color="auto"/>
            </w:tcBorders>
            <w:vAlign w:val="center"/>
          </w:tcPr>
          <w:p w14:paraId="6A49D8A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CONJUNTO TLALPAN</w:t>
            </w:r>
          </w:p>
        </w:tc>
        <w:tc>
          <w:tcPr>
            <w:tcW w:w="6180" w:type="dxa"/>
            <w:tcBorders>
              <w:top w:val="nil"/>
              <w:left w:val="nil"/>
              <w:bottom w:val="single" w:sz="8" w:space="0" w:color="auto"/>
              <w:right w:val="single" w:sz="8" w:space="0" w:color="auto"/>
            </w:tcBorders>
            <w:vAlign w:val="center"/>
          </w:tcPr>
          <w:p w14:paraId="2E09761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VIADUCTO TLALPAN, No. 100, COL. ARENAL TEPEPAN, C.P 14610, ALCALDÍA TLALPAN, CIUDAD DE MÉXICO.</w:t>
            </w:r>
          </w:p>
        </w:tc>
      </w:tr>
      <w:tr w:rsidR="000870CD" w:rsidRPr="000870CD" w14:paraId="33FE2D96" w14:textId="77777777" w:rsidTr="00554EB1">
        <w:trPr>
          <w:trHeight w:val="20"/>
          <w:jc w:val="center"/>
        </w:trPr>
        <w:tc>
          <w:tcPr>
            <w:tcW w:w="3671" w:type="dxa"/>
            <w:tcBorders>
              <w:top w:val="nil"/>
              <w:left w:val="single" w:sz="8" w:space="0" w:color="auto"/>
              <w:bottom w:val="single" w:sz="8" w:space="0" w:color="auto"/>
              <w:right w:val="single" w:sz="8" w:space="0" w:color="auto"/>
            </w:tcBorders>
            <w:vAlign w:val="center"/>
          </w:tcPr>
          <w:p w14:paraId="1B2667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REGISTRO FEDERAL DE ELECTORES</w:t>
            </w:r>
          </w:p>
        </w:tc>
        <w:tc>
          <w:tcPr>
            <w:tcW w:w="6180" w:type="dxa"/>
            <w:tcBorders>
              <w:top w:val="nil"/>
              <w:left w:val="nil"/>
              <w:bottom w:val="single" w:sz="8" w:space="0" w:color="auto"/>
              <w:right w:val="single" w:sz="8" w:space="0" w:color="auto"/>
            </w:tcBorders>
            <w:vAlign w:val="center"/>
          </w:tcPr>
          <w:p w14:paraId="2B67463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AV. INSURGENTES SUR No.1561, COL SAN JOSE INSURGENTES, C.P. 03900, ALCALDÍA BENITO JUÁREZ, CIUDAD DE MÉXICO.</w:t>
            </w:r>
          </w:p>
        </w:tc>
      </w:tr>
      <w:tr w:rsidR="000870CD" w:rsidRPr="000870CD" w14:paraId="67345EB2" w14:textId="77777777" w:rsidTr="00554EB1">
        <w:trPr>
          <w:trHeight w:val="20"/>
          <w:jc w:val="center"/>
        </w:trPr>
        <w:tc>
          <w:tcPr>
            <w:tcW w:w="3671" w:type="dxa"/>
            <w:tcBorders>
              <w:top w:val="nil"/>
              <w:left w:val="single" w:sz="8" w:space="0" w:color="auto"/>
              <w:bottom w:val="single" w:sz="8" w:space="0" w:color="auto"/>
              <w:right w:val="single" w:sz="8" w:space="0" w:color="auto"/>
            </w:tcBorders>
            <w:vAlign w:val="center"/>
          </w:tcPr>
          <w:p w14:paraId="3927996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EDIFICIO ACOXPA</w:t>
            </w:r>
          </w:p>
        </w:tc>
        <w:tc>
          <w:tcPr>
            <w:tcW w:w="6180" w:type="dxa"/>
            <w:tcBorders>
              <w:top w:val="nil"/>
              <w:left w:val="nil"/>
              <w:bottom w:val="single" w:sz="8" w:space="0" w:color="auto"/>
              <w:right w:val="single" w:sz="8" w:space="0" w:color="auto"/>
            </w:tcBorders>
            <w:vAlign w:val="center"/>
          </w:tcPr>
          <w:p w14:paraId="3F34C9F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AV. ACOXPA No. 436, COL. EX HACIENDA DE COAPA, C.P. 14300, ALCALDÍA TLALPAN, CIUDAD DE MÉXICO.</w:t>
            </w:r>
          </w:p>
        </w:tc>
      </w:tr>
      <w:tr w:rsidR="000870CD" w:rsidRPr="000870CD" w14:paraId="14E65396" w14:textId="77777777" w:rsidTr="00554EB1">
        <w:trPr>
          <w:trHeight w:val="20"/>
          <w:jc w:val="center"/>
        </w:trPr>
        <w:tc>
          <w:tcPr>
            <w:tcW w:w="3671" w:type="dxa"/>
            <w:tcBorders>
              <w:top w:val="nil"/>
              <w:left w:val="single" w:sz="8" w:space="0" w:color="auto"/>
              <w:bottom w:val="single" w:sz="8" w:space="0" w:color="auto"/>
              <w:right w:val="single" w:sz="8" w:space="0" w:color="auto"/>
            </w:tcBorders>
            <w:vAlign w:val="center"/>
          </w:tcPr>
          <w:p w14:paraId="5F21B05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CENTRO DE CÓMPUTO Y RESGUARDO DOCUMENTAL (CECyRD)</w:t>
            </w:r>
          </w:p>
        </w:tc>
        <w:tc>
          <w:tcPr>
            <w:tcW w:w="6180" w:type="dxa"/>
            <w:tcBorders>
              <w:top w:val="nil"/>
              <w:left w:val="nil"/>
              <w:bottom w:val="single" w:sz="8" w:space="0" w:color="auto"/>
              <w:right w:val="single" w:sz="8" w:space="0" w:color="auto"/>
            </w:tcBorders>
            <w:vAlign w:val="center"/>
          </w:tcPr>
          <w:p w14:paraId="2A763BF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CARRETERA SAN JUAN TILCUAUTLA, KM.54, No. 5-A, MUNICIPIO DE SAN AGUSTIN TLAXIACA, PACHUCA, HGO.</w:t>
            </w:r>
          </w:p>
        </w:tc>
      </w:tr>
    </w:tbl>
    <w:p w14:paraId="63215C75" w14:textId="77777777" w:rsidR="000870CD" w:rsidRPr="000870CD" w:rsidRDefault="000870CD" w:rsidP="000870CD">
      <w:pPr>
        <w:ind w:left="567"/>
        <w:jc w:val="both"/>
        <w:rPr>
          <w:rFonts w:ascii="Arial" w:hAnsi="Arial" w:cs="Arial"/>
          <w:b/>
          <w:bCs/>
          <w:i/>
          <w:iCs/>
        </w:rPr>
      </w:pPr>
      <w:bookmarkStart w:id="1486" w:name="_Hlk125558640"/>
    </w:p>
    <w:p w14:paraId="11E4F2D6" w14:textId="77777777" w:rsidR="000870CD" w:rsidRPr="000870CD" w:rsidRDefault="000870CD" w:rsidP="000870CD">
      <w:pPr>
        <w:jc w:val="both"/>
        <w:rPr>
          <w:rFonts w:ascii="Arial" w:hAnsi="Arial" w:cs="Arial"/>
          <w:b/>
          <w:bCs/>
          <w:i/>
          <w:iCs/>
        </w:rPr>
      </w:pPr>
      <w:r w:rsidRPr="000870CD">
        <w:rPr>
          <w:rFonts w:ascii="Arial" w:hAnsi="Arial" w:cs="Arial"/>
          <w:b/>
          <w:bCs/>
          <w:i/>
          <w:iCs/>
        </w:rPr>
        <w:t>NOTAS:</w:t>
      </w:r>
    </w:p>
    <w:p w14:paraId="1744B8A9" w14:textId="77777777" w:rsidR="000870CD" w:rsidRPr="000870CD" w:rsidRDefault="000870CD" w:rsidP="000870CD">
      <w:pPr>
        <w:jc w:val="both"/>
        <w:rPr>
          <w:rFonts w:ascii="Arial" w:hAnsi="Arial" w:cs="Arial"/>
          <w:b/>
          <w:bCs/>
          <w:i/>
          <w:iCs/>
        </w:rPr>
      </w:pPr>
    </w:p>
    <w:p w14:paraId="426CF8B9" w14:textId="77777777" w:rsidR="000870CD" w:rsidRPr="000870CD" w:rsidRDefault="000870CD">
      <w:pPr>
        <w:pStyle w:val="Prrafodelista"/>
        <w:widowControl/>
        <w:numPr>
          <w:ilvl w:val="0"/>
          <w:numId w:val="138"/>
        </w:numPr>
        <w:jc w:val="both"/>
        <w:rPr>
          <w:rFonts w:ascii="Arial" w:hAnsi="Arial" w:cs="Arial"/>
          <w:i/>
          <w:iCs/>
        </w:rPr>
      </w:pPr>
      <w:r w:rsidRPr="000870CD">
        <w:rPr>
          <w:rFonts w:ascii="Arial" w:hAnsi="Arial" w:cs="Arial"/>
          <w:i/>
          <w:iCs/>
        </w:rPr>
        <w:t>Derivado de la desocupación</w:t>
      </w:r>
      <w:r w:rsidRPr="000870CD">
        <w:rPr>
          <w:rFonts w:ascii="Arial" w:hAnsi="Arial" w:cs="Arial"/>
          <w:b/>
          <w:bCs/>
          <w:i/>
          <w:iCs/>
        </w:rPr>
        <w:t xml:space="preserve"> </w:t>
      </w:r>
      <w:r w:rsidRPr="000870CD">
        <w:rPr>
          <w:rFonts w:ascii="Arial" w:hAnsi="Arial" w:cs="Arial"/>
          <w:i/>
          <w:iCs/>
        </w:rPr>
        <w:t xml:space="preserve">del inmueble denominado “Edificio Acoxpa”, ubicado en Av. Acoxpa No. 436, Col. Ex Hacienda de Coapa, C.P. 14300, Demarcación Tlalpan, Ciudad de México; el </w:t>
      </w:r>
      <w:r w:rsidRPr="000870CD">
        <w:rPr>
          <w:rFonts w:ascii="Arial" w:hAnsi="Arial" w:cs="Arial"/>
          <w:b/>
          <w:bCs/>
          <w:i/>
          <w:iCs/>
        </w:rPr>
        <w:t>“Supervisor del Contrato</w:t>
      </w:r>
      <w:r w:rsidRPr="000870CD">
        <w:rPr>
          <w:rFonts w:ascii="Arial" w:hAnsi="Arial" w:cs="Arial"/>
          <w:i/>
          <w:iCs/>
        </w:rPr>
        <w:t xml:space="preserve">, previa notificación vía correo electrónico y confirmación por llamada telefónica a </w:t>
      </w:r>
      <w:r w:rsidRPr="000870CD">
        <w:rPr>
          <w:rFonts w:ascii="Arial" w:hAnsi="Arial" w:cs="Arial"/>
          <w:b/>
          <w:bCs/>
          <w:i/>
          <w:iCs/>
        </w:rPr>
        <w:t>“El Proveedor”</w:t>
      </w:r>
      <w:r w:rsidRPr="000870CD">
        <w:rPr>
          <w:rFonts w:ascii="Arial" w:hAnsi="Arial" w:cs="Arial"/>
          <w:i/>
          <w:iCs/>
        </w:rPr>
        <w:t>, le</w:t>
      </w:r>
      <w:r w:rsidRPr="000870CD">
        <w:rPr>
          <w:rFonts w:ascii="Arial" w:hAnsi="Arial" w:cs="Arial"/>
          <w:b/>
          <w:bCs/>
          <w:i/>
          <w:iCs/>
        </w:rPr>
        <w:t xml:space="preserve"> </w:t>
      </w:r>
      <w:r w:rsidRPr="000870CD">
        <w:rPr>
          <w:rFonts w:ascii="Arial" w:hAnsi="Arial" w:cs="Arial"/>
          <w:i/>
          <w:iCs/>
        </w:rPr>
        <w:t>indicará</w:t>
      </w:r>
      <w:r w:rsidRPr="000870CD">
        <w:rPr>
          <w:rFonts w:ascii="Arial" w:hAnsi="Arial" w:cs="Arial"/>
          <w:b/>
          <w:bCs/>
          <w:i/>
          <w:iCs/>
        </w:rPr>
        <w:t xml:space="preserve"> </w:t>
      </w:r>
      <w:r w:rsidRPr="000870CD">
        <w:rPr>
          <w:rFonts w:ascii="Arial" w:hAnsi="Arial" w:cs="Arial"/>
          <w:i/>
          <w:iCs/>
        </w:rPr>
        <w:t>la fecha para la realización del mantenimiento respectivo.</w:t>
      </w:r>
    </w:p>
    <w:p w14:paraId="698E9610" w14:textId="77777777" w:rsidR="000870CD" w:rsidRPr="000870CD" w:rsidRDefault="000870CD" w:rsidP="000870CD">
      <w:pPr>
        <w:jc w:val="both"/>
        <w:rPr>
          <w:rFonts w:ascii="Arial" w:hAnsi="Arial" w:cs="Arial"/>
          <w:i/>
          <w:iCs/>
        </w:rPr>
      </w:pPr>
    </w:p>
    <w:p w14:paraId="1E1FE13F" w14:textId="77777777" w:rsidR="000870CD" w:rsidRPr="000870CD" w:rsidRDefault="000870CD">
      <w:pPr>
        <w:pStyle w:val="Prrafodelista"/>
        <w:widowControl/>
        <w:numPr>
          <w:ilvl w:val="0"/>
          <w:numId w:val="138"/>
        </w:numPr>
        <w:jc w:val="both"/>
        <w:rPr>
          <w:rFonts w:ascii="Arial" w:hAnsi="Arial" w:cs="Arial"/>
          <w:b/>
          <w:bCs/>
          <w:i/>
          <w:iCs/>
        </w:rPr>
      </w:pPr>
      <w:r w:rsidRPr="000870CD">
        <w:rPr>
          <w:rFonts w:ascii="Arial" w:hAnsi="Arial" w:cs="Arial"/>
          <w:i/>
          <w:iCs/>
        </w:rPr>
        <w:t xml:space="preserve">La no realización de los mantenimientos preventivos y/o correctivos en el inmueble desocupado, en tanto no se haga la notificación respectiva, no representará penalizaciones para </w:t>
      </w:r>
      <w:r w:rsidRPr="000870CD">
        <w:rPr>
          <w:rFonts w:ascii="Arial" w:hAnsi="Arial" w:cs="Arial"/>
          <w:b/>
          <w:bCs/>
          <w:i/>
          <w:iCs/>
        </w:rPr>
        <w:t>“El Proveedor”</w:t>
      </w:r>
      <w:r w:rsidRPr="000870CD">
        <w:rPr>
          <w:rFonts w:ascii="Arial" w:hAnsi="Arial" w:cs="Arial"/>
          <w:i/>
          <w:iCs/>
        </w:rPr>
        <w:t xml:space="preserve">. </w:t>
      </w:r>
    </w:p>
    <w:p w14:paraId="4810E3E9" w14:textId="77777777" w:rsidR="000870CD" w:rsidRPr="000870CD" w:rsidRDefault="000870CD" w:rsidP="000870CD">
      <w:pPr>
        <w:jc w:val="both"/>
        <w:rPr>
          <w:rFonts w:ascii="Arial" w:hAnsi="Arial" w:cs="Arial"/>
          <w:b/>
          <w:bCs/>
          <w:i/>
          <w:iCs/>
        </w:rPr>
      </w:pPr>
    </w:p>
    <w:p w14:paraId="4B043A0F" w14:textId="77777777" w:rsidR="000870CD" w:rsidRPr="000870CD" w:rsidRDefault="000870CD" w:rsidP="000870CD">
      <w:pPr>
        <w:jc w:val="both"/>
        <w:rPr>
          <w:rFonts w:ascii="Arial" w:hAnsi="Arial" w:cs="Arial"/>
          <w:b/>
          <w:bCs/>
          <w:i/>
          <w:iCs/>
        </w:rPr>
      </w:pPr>
    </w:p>
    <w:p w14:paraId="7C34382C" w14:textId="77777777" w:rsidR="000870CD" w:rsidRPr="000870CD" w:rsidRDefault="000870CD" w:rsidP="000870CD">
      <w:pPr>
        <w:jc w:val="both"/>
        <w:rPr>
          <w:rFonts w:ascii="Arial" w:hAnsi="Arial" w:cs="Arial"/>
          <w:b/>
          <w:bCs/>
          <w:i/>
          <w:iCs/>
        </w:rPr>
      </w:pPr>
    </w:p>
    <w:p w14:paraId="7A5BF14F" w14:textId="77777777" w:rsidR="000870CD" w:rsidRPr="000870CD" w:rsidRDefault="000870CD" w:rsidP="000870CD">
      <w:pPr>
        <w:jc w:val="both"/>
        <w:rPr>
          <w:rFonts w:ascii="Arial" w:hAnsi="Arial" w:cs="Arial"/>
          <w:b/>
          <w:bCs/>
          <w:i/>
          <w:iCs/>
        </w:rPr>
      </w:pPr>
    </w:p>
    <w:p w14:paraId="34455152" w14:textId="77777777" w:rsidR="000870CD" w:rsidRPr="000870CD" w:rsidRDefault="000870CD">
      <w:pPr>
        <w:pStyle w:val="Prrafodelista"/>
        <w:widowControl/>
        <w:numPr>
          <w:ilvl w:val="1"/>
          <w:numId w:val="161"/>
        </w:numPr>
        <w:jc w:val="both"/>
        <w:rPr>
          <w:rFonts w:ascii="Arial" w:hAnsi="Arial" w:cs="Arial"/>
          <w:b/>
          <w:bCs/>
        </w:rPr>
      </w:pPr>
      <w:r w:rsidRPr="000870CD">
        <w:rPr>
          <w:rFonts w:ascii="Arial" w:hAnsi="Arial" w:cs="Arial"/>
          <w:b/>
          <w:bCs/>
        </w:rPr>
        <w:t xml:space="preserve">Relación de Equipos Hidroneumáticos. </w:t>
      </w:r>
    </w:p>
    <w:p w14:paraId="624D86BC" w14:textId="77777777" w:rsidR="000870CD" w:rsidRPr="000870CD" w:rsidRDefault="000870CD" w:rsidP="000870CD">
      <w:pPr>
        <w:pStyle w:val="Prrafodelista"/>
        <w:jc w:val="both"/>
        <w:rPr>
          <w:rFonts w:ascii="Arial" w:hAnsi="Arial" w:cs="Arial"/>
          <w:b/>
          <w:bCs/>
        </w:rPr>
      </w:pP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A0" w:firstRow="1" w:lastRow="0" w:firstColumn="1" w:lastColumn="0" w:noHBand="0" w:noVBand="0"/>
      </w:tblPr>
      <w:tblGrid>
        <w:gridCol w:w="825"/>
        <w:gridCol w:w="603"/>
        <w:gridCol w:w="4198"/>
      </w:tblGrid>
      <w:tr w:rsidR="000870CD" w:rsidRPr="000870CD" w14:paraId="68087BFA" w14:textId="77777777" w:rsidTr="00554EB1">
        <w:trPr>
          <w:trHeight w:val="20"/>
          <w:tblHeader/>
          <w:jc w:val="center"/>
        </w:trPr>
        <w:tc>
          <w:tcPr>
            <w:tcW w:w="0" w:type="auto"/>
            <w:shd w:val="clear" w:color="auto" w:fill="FF00FF"/>
            <w:vAlign w:val="center"/>
          </w:tcPr>
          <w:p w14:paraId="5336D33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Cantidad</w:t>
            </w:r>
          </w:p>
        </w:tc>
        <w:tc>
          <w:tcPr>
            <w:tcW w:w="0" w:type="auto"/>
            <w:gridSpan w:val="2"/>
            <w:shd w:val="clear" w:color="auto" w:fill="FF00FF"/>
            <w:vAlign w:val="center"/>
          </w:tcPr>
          <w:p w14:paraId="79525EB7"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Descripción</w:t>
            </w:r>
          </w:p>
        </w:tc>
      </w:tr>
      <w:tr w:rsidR="000870CD" w:rsidRPr="000870CD" w14:paraId="43DAE394" w14:textId="77777777" w:rsidTr="00554EB1">
        <w:trPr>
          <w:trHeight w:val="20"/>
          <w:jc w:val="center"/>
        </w:trPr>
        <w:tc>
          <w:tcPr>
            <w:tcW w:w="0" w:type="auto"/>
            <w:vMerge w:val="restart"/>
            <w:vAlign w:val="center"/>
          </w:tcPr>
          <w:p w14:paraId="28891C6F"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6</w:t>
            </w:r>
          </w:p>
        </w:tc>
        <w:tc>
          <w:tcPr>
            <w:tcW w:w="0" w:type="auto"/>
            <w:gridSpan w:val="2"/>
            <w:vAlign w:val="center"/>
          </w:tcPr>
          <w:p w14:paraId="2F149668"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 xml:space="preserve">SISTEMA HIDRONEUMÁTICO </w:t>
            </w:r>
          </w:p>
        </w:tc>
      </w:tr>
      <w:tr w:rsidR="000870CD" w:rsidRPr="000870CD" w14:paraId="0EDA8B10" w14:textId="77777777" w:rsidTr="00554EB1">
        <w:trPr>
          <w:trHeight w:val="20"/>
          <w:jc w:val="center"/>
        </w:trPr>
        <w:tc>
          <w:tcPr>
            <w:tcW w:w="0" w:type="auto"/>
            <w:vMerge/>
            <w:vAlign w:val="center"/>
          </w:tcPr>
          <w:p w14:paraId="3F598FC3"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69ED145D"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10</w:t>
            </w:r>
          </w:p>
        </w:tc>
        <w:tc>
          <w:tcPr>
            <w:tcW w:w="0" w:type="auto"/>
            <w:vAlign w:val="center"/>
          </w:tcPr>
          <w:p w14:paraId="47331C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Motobombas</w:t>
            </w:r>
          </w:p>
        </w:tc>
      </w:tr>
      <w:tr w:rsidR="000870CD" w:rsidRPr="000870CD" w14:paraId="6FE1F461" w14:textId="77777777" w:rsidTr="00554EB1">
        <w:trPr>
          <w:trHeight w:val="20"/>
          <w:jc w:val="center"/>
        </w:trPr>
        <w:tc>
          <w:tcPr>
            <w:tcW w:w="0" w:type="auto"/>
            <w:vMerge/>
            <w:vAlign w:val="center"/>
          </w:tcPr>
          <w:p w14:paraId="7115AFBD"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6803D813"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5</w:t>
            </w:r>
          </w:p>
        </w:tc>
        <w:tc>
          <w:tcPr>
            <w:tcW w:w="0" w:type="auto"/>
            <w:vAlign w:val="center"/>
          </w:tcPr>
          <w:p w14:paraId="768538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 y tanque</w:t>
            </w:r>
          </w:p>
        </w:tc>
      </w:tr>
      <w:tr w:rsidR="000870CD" w:rsidRPr="000870CD" w14:paraId="4D243B9C" w14:textId="77777777" w:rsidTr="00554EB1">
        <w:trPr>
          <w:trHeight w:val="20"/>
          <w:jc w:val="center"/>
        </w:trPr>
        <w:tc>
          <w:tcPr>
            <w:tcW w:w="0" w:type="auto"/>
            <w:vMerge/>
            <w:vAlign w:val="center"/>
          </w:tcPr>
          <w:p w14:paraId="4A6925A6"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3ED6273F"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3</w:t>
            </w:r>
          </w:p>
        </w:tc>
        <w:tc>
          <w:tcPr>
            <w:tcW w:w="0" w:type="auto"/>
            <w:vAlign w:val="center"/>
          </w:tcPr>
          <w:p w14:paraId="38AC82D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r>
      <w:tr w:rsidR="000870CD" w:rsidRPr="000870CD" w14:paraId="54B17B20" w14:textId="77777777" w:rsidTr="00554EB1">
        <w:trPr>
          <w:trHeight w:val="20"/>
          <w:jc w:val="center"/>
        </w:trPr>
        <w:tc>
          <w:tcPr>
            <w:tcW w:w="0" w:type="auto"/>
            <w:vMerge/>
            <w:vAlign w:val="center"/>
          </w:tcPr>
          <w:p w14:paraId="020FB0C8"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2EFDABB8"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Tuberías en general del equipo descrito y de la red</w:t>
            </w:r>
          </w:p>
        </w:tc>
      </w:tr>
      <w:tr w:rsidR="000870CD" w:rsidRPr="000870CD" w14:paraId="6D926DA3" w14:textId="77777777" w:rsidTr="00554EB1">
        <w:trPr>
          <w:trHeight w:val="20"/>
          <w:jc w:val="center"/>
        </w:trPr>
        <w:tc>
          <w:tcPr>
            <w:tcW w:w="0" w:type="auto"/>
            <w:vMerge/>
            <w:vAlign w:val="center"/>
          </w:tcPr>
          <w:p w14:paraId="37CD5DD5"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5C957AB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Tablero de control y alimentación</w:t>
            </w:r>
          </w:p>
        </w:tc>
      </w:tr>
      <w:tr w:rsidR="000870CD" w:rsidRPr="000870CD" w14:paraId="4A4E1659" w14:textId="77777777" w:rsidTr="00554EB1">
        <w:trPr>
          <w:trHeight w:val="20"/>
          <w:jc w:val="center"/>
        </w:trPr>
        <w:tc>
          <w:tcPr>
            <w:tcW w:w="0" w:type="auto"/>
            <w:vMerge w:val="restart"/>
            <w:vAlign w:val="center"/>
          </w:tcPr>
          <w:p w14:paraId="25850346"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5</w:t>
            </w:r>
          </w:p>
        </w:tc>
        <w:tc>
          <w:tcPr>
            <w:tcW w:w="0" w:type="auto"/>
            <w:gridSpan w:val="2"/>
            <w:vAlign w:val="center"/>
          </w:tcPr>
          <w:p w14:paraId="7ADB4E0C"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SISTEMA CONTRA INCENDIO</w:t>
            </w:r>
          </w:p>
        </w:tc>
      </w:tr>
      <w:tr w:rsidR="000870CD" w:rsidRPr="000870CD" w14:paraId="1B9D551E" w14:textId="77777777" w:rsidTr="00554EB1">
        <w:trPr>
          <w:trHeight w:val="20"/>
          <w:jc w:val="center"/>
        </w:trPr>
        <w:tc>
          <w:tcPr>
            <w:tcW w:w="0" w:type="auto"/>
            <w:vMerge/>
            <w:vAlign w:val="center"/>
          </w:tcPr>
          <w:p w14:paraId="30BC3511"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3F4C93C2"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6</w:t>
            </w:r>
          </w:p>
        </w:tc>
        <w:tc>
          <w:tcPr>
            <w:tcW w:w="0" w:type="auto"/>
            <w:vAlign w:val="center"/>
          </w:tcPr>
          <w:p w14:paraId="77CD575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Motobombas</w:t>
            </w:r>
          </w:p>
        </w:tc>
      </w:tr>
      <w:tr w:rsidR="000870CD" w:rsidRPr="000870CD" w14:paraId="07476FB0" w14:textId="77777777" w:rsidTr="00554EB1">
        <w:trPr>
          <w:trHeight w:val="20"/>
          <w:jc w:val="center"/>
        </w:trPr>
        <w:tc>
          <w:tcPr>
            <w:tcW w:w="0" w:type="auto"/>
            <w:vMerge/>
            <w:vAlign w:val="center"/>
          </w:tcPr>
          <w:p w14:paraId="7DD71A90"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40230F22"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5</w:t>
            </w:r>
          </w:p>
        </w:tc>
        <w:tc>
          <w:tcPr>
            <w:tcW w:w="0" w:type="auto"/>
            <w:vAlign w:val="center"/>
          </w:tcPr>
          <w:p w14:paraId="1C0858E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r>
      <w:tr w:rsidR="000870CD" w:rsidRPr="000870CD" w14:paraId="7B7BAA2F" w14:textId="77777777" w:rsidTr="00554EB1">
        <w:trPr>
          <w:trHeight w:val="20"/>
          <w:jc w:val="center"/>
        </w:trPr>
        <w:tc>
          <w:tcPr>
            <w:tcW w:w="0" w:type="auto"/>
            <w:vMerge/>
            <w:vAlign w:val="center"/>
          </w:tcPr>
          <w:p w14:paraId="5A945747"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07E51C4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Tuberías en general del equipo descrito y de la red</w:t>
            </w:r>
          </w:p>
        </w:tc>
      </w:tr>
      <w:tr w:rsidR="000870CD" w:rsidRPr="000870CD" w14:paraId="195591C8" w14:textId="77777777" w:rsidTr="00554EB1">
        <w:trPr>
          <w:trHeight w:val="20"/>
          <w:jc w:val="center"/>
        </w:trPr>
        <w:tc>
          <w:tcPr>
            <w:tcW w:w="0" w:type="auto"/>
            <w:vMerge/>
            <w:vAlign w:val="center"/>
          </w:tcPr>
          <w:p w14:paraId="523CC2B6"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0006A0D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Tablero de control y alimentación</w:t>
            </w:r>
          </w:p>
        </w:tc>
      </w:tr>
      <w:tr w:rsidR="000870CD" w:rsidRPr="000870CD" w14:paraId="62A2D919" w14:textId="77777777" w:rsidTr="00554EB1">
        <w:trPr>
          <w:trHeight w:val="20"/>
          <w:jc w:val="center"/>
        </w:trPr>
        <w:tc>
          <w:tcPr>
            <w:tcW w:w="0" w:type="auto"/>
            <w:vMerge w:val="restart"/>
            <w:vAlign w:val="center"/>
          </w:tcPr>
          <w:p w14:paraId="02C65D2F"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0EF185B3"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SISTEMA DE AGUA CALIENTE</w:t>
            </w:r>
          </w:p>
        </w:tc>
      </w:tr>
      <w:tr w:rsidR="000870CD" w:rsidRPr="000870CD" w14:paraId="1A679A89" w14:textId="77777777" w:rsidTr="00554EB1">
        <w:trPr>
          <w:trHeight w:val="20"/>
          <w:jc w:val="center"/>
        </w:trPr>
        <w:tc>
          <w:tcPr>
            <w:tcW w:w="0" w:type="auto"/>
            <w:vMerge/>
            <w:vAlign w:val="center"/>
          </w:tcPr>
          <w:p w14:paraId="1C6F6DCB"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79D3C09C"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2</w:t>
            </w:r>
          </w:p>
        </w:tc>
        <w:tc>
          <w:tcPr>
            <w:tcW w:w="0" w:type="auto"/>
            <w:vAlign w:val="center"/>
          </w:tcPr>
          <w:p w14:paraId="4B9125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r>
      <w:tr w:rsidR="000870CD" w:rsidRPr="000870CD" w14:paraId="1F2115DA" w14:textId="77777777" w:rsidTr="00554EB1">
        <w:trPr>
          <w:trHeight w:val="20"/>
          <w:jc w:val="center"/>
        </w:trPr>
        <w:tc>
          <w:tcPr>
            <w:tcW w:w="0" w:type="auto"/>
            <w:vMerge/>
            <w:vAlign w:val="center"/>
          </w:tcPr>
          <w:p w14:paraId="13A0332B"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03D7B159"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vAlign w:val="center"/>
          </w:tcPr>
          <w:p w14:paraId="04BB43B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Caldereta</w:t>
            </w:r>
          </w:p>
        </w:tc>
      </w:tr>
      <w:tr w:rsidR="000870CD" w:rsidRPr="000870CD" w14:paraId="6C5CEF99" w14:textId="77777777" w:rsidTr="00554EB1">
        <w:trPr>
          <w:trHeight w:val="20"/>
          <w:jc w:val="center"/>
        </w:trPr>
        <w:tc>
          <w:tcPr>
            <w:tcW w:w="0" w:type="auto"/>
            <w:vMerge/>
            <w:vAlign w:val="center"/>
          </w:tcPr>
          <w:p w14:paraId="53500E48"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4140C1F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Tuberías en general del equipo descrito y de la red </w:t>
            </w:r>
          </w:p>
        </w:tc>
      </w:tr>
      <w:tr w:rsidR="000870CD" w:rsidRPr="000870CD" w14:paraId="56FDCDDD" w14:textId="77777777" w:rsidTr="00554EB1">
        <w:trPr>
          <w:trHeight w:val="20"/>
          <w:jc w:val="center"/>
        </w:trPr>
        <w:tc>
          <w:tcPr>
            <w:tcW w:w="0" w:type="auto"/>
            <w:vMerge/>
            <w:vAlign w:val="center"/>
          </w:tcPr>
          <w:p w14:paraId="4460B180"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4C864B2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Tablero de control y alimentación</w:t>
            </w:r>
          </w:p>
        </w:tc>
      </w:tr>
      <w:tr w:rsidR="000870CD" w:rsidRPr="000870CD" w14:paraId="1F43918B" w14:textId="77777777" w:rsidTr="00554EB1">
        <w:trPr>
          <w:trHeight w:val="20"/>
          <w:jc w:val="center"/>
        </w:trPr>
        <w:tc>
          <w:tcPr>
            <w:tcW w:w="0" w:type="auto"/>
            <w:vMerge w:val="restart"/>
            <w:vAlign w:val="center"/>
          </w:tcPr>
          <w:p w14:paraId="61CF880D"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5</w:t>
            </w:r>
          </w:p>
        </w:tc>
        <w:tc>
          <w:tcPr>
            <w:tcW w:w="0" w:type="auto"/>
            <w:gridSpan w:val="2"/>
            <w:vAlign w:val="center"/>
          </w:tcPr>
          <w:p w14:paraId="71A342B8"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SISTEMA DE DESAZOLVE DE CÁRCAMOS</w:t>
            </w:r>
          </w:p>
        </w:tc>
      </w:tr>
      <w:tr w:rsidR="000870CD" w:rsidRPr="000870CD" w14:paraId="2CBED394" w14:textId="77777777" w:rsidTr="00554EB1">
        <w:trPr>
          <w:trHeight w:val="20"/>
          <w:jc w:val="center"/>
        </w:trPr>
        <w:tc>
          <w:tcPr>
            <w:tcW w:w="0" w:type="auto"/>
            <w:vMerge/>
            <w:vAlign w:val="center"/>
          </w:tcPr>
          <w:p w14:paraId="7E334F58"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1177D89C"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7</w:t>
            </w:r>
          </w:p>
        </w:tc>
        <w:tc>
          <w:tcPr>
            <w:tcW w:w="0" w:type="auto"/>
            <w:vAlign w:val="center"/>
          </w:tcPr>
          <w:p w14:paraId="3DBD930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r>
      <w:tr w:rsidR="000870CD" w:rsidRPr="000870CD" w14:paraId="2556A794" w14:textId="77777777" w:rsidTr="00554EB1">
        <w:trPr>
          <w:trHeight w:val="20"/>
          <w:jc w:val="center"/>
        </w:trPr>
        <w:tc>
          <w:tcPr>
            <w:tcW w:w="0" w:type="auto"/>
            <w:vMerge/>
            <w:vAlign w:val="center"/>
          </w:tcPr>
          <w:p w14:paraId="2FC7B2A7"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1B1D7B00"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vAlign w:val="center"/>
          </w:tcPr>
          <w:p w14:paraId="550469A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Bomba de achique</w:t>
            </w:r>
          </w:p>
        </w:tc>
      </w:tr>
      <w:tr w:rsidR="000870CD" w:rsidRPr="000870CD" w14:paraId="45188DB9" w14:textId="77777777" w:rsidTr="00554EB1">
        <w:trPr>
          <w:trHeight w:val="20"/>
          <w:jc w:val="center"/>
        </w:trPr>
        <w:tc>
          <w:tcPr>
            <w:tcW w:w="0" w:type="auto"/>
            <w:vMerge/>
            <w:vAlign w:val="center"/>
          </w:tcPr>
          <w:p w14:paraId="0867A62C"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0B5E8B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Tuberías en general del equipo descrito y de la red</w:t>
            </w:r>
          </w:p>
        </w:tc>
      </w:tr>
      <w:tr w:rsidR="000870CD" w:rsidRPr="000870CD" w14:paraId="1A90C009" w14:textId="77777777" w:rsidTr="00554EB1">
        <w:trPr>
          <w:trHeight w:val="20"/>
          <w:jc w:val="center"/>
        </w:trPr>
        <w:tc>
          <w:tcPr>
            <w:tcW w:w="0" w:type="auto"/>
            <w:vMerge/>
            <w:vAlign w:val="center"/>
          </w:tcPr>
          <w:p w14:paraId="5A01CEF8"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126DD4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Tablero de control y alimentación</w:t>
            </w:r>
          </w:p>
        </w:tc>
      </w:tr>
      <w:tr w:rsidR="000870CD" w:rsidRPr="000870CD" w14:paraId="469ADD77" w14:textId="77777777" w:rsidTr="00554EB1">
        <w:trPr>
          <w:trHeight w:val="20"/>
          <w:jc w:val="center"/>
        </w:trPr>
        <w:tc>
          <w:tcPr>
            <w:tcW w:w="0" w:type="auto"/>
            <w:vAlign w:val="center"/>
          </w:tcPr>
          <w:p w14:paraId="3E23CFBE"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7EE587E2"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DESAZOLVE DE SÓTANO</w:t>
            </w:r>
          </w:p>
        </w:tc>
      </w:tr>
      <w:tr w:rsidR="000870CD" w:rsidRPr="000870CD" w14:paraId="15EFA3FB" w14:textId="77777777" w:rsidTr="00554EB1">
        <w:trPr>
          <w:trHeight w:val="20"/>
          <w:jc w:val="center"/>
        </w:trPr>
        <w:tc>
          <w:tcPr>
            <w:tcW w:w="0" w:type="auto"/>
            <w:vAlign w:val="center"/>
          </w:tcPr>
          <w:p w14:paraId="3E2EFB84"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2B73D643"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 xml:space="preserve">DESAZOLVE DE ESTACIONAMIENTO </w:t>
            </w:r>
          </w:p>
        </w:tc>
      </w:tr>
      <w:tr w:rsidR="000870CD" w:rsidRPr="000870CD" w14:paraId="1DA0DB5E" w14:textId="77777777" w:rsidTr="00554EB1">
        <w:trPr>
          <w:trHeight w:val="20"/>
          <w:jc w:val="center"/>
        </w:trPr>
        <w:tc>
          <w:tcPr>
            <w:tcW w:w="0" w:type="auto"/>
            <w:vAlign w:val="center"/>
          </w:tcPr>
          <w:p w14:paraId="25728D48"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36A2C65E"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DESAZOLVE RED SANITARIA</w:t>
            </w:r>
          </w:p>
        </w:tc>
      </w:tr>
      <w:tr w:rsidR="000870CD" w:rsidRPr="000870CD" w14:paraId="77D74271" w14:textId="77777777" w:rsidTr="00554EB1">
        <w:trPr>
          <w:trHeight w:val="20"/>
          <w:jc w:val="center"/>
        </w:trPr>
        <w:tc>
          <w:tcPr>
            <w:tcW w:w="0" w:type="auto"/>
            <w:vAlign w:val="center"/>
          </w:tcPr>
          <w:p w14:paraId="3F0C691C"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5A292758"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CELDAS DE CIMENTACIÓN</w:t>
            </w:r>
          </w:p>
        </w:tc>
      </w:tr>
      <w:tr w:rsidR="000870CD" w:rsidRPr="000870CD" w14:paraId="6181008B" w14:textId="77777777" w:rsidTr="00554EB1">
        <w:trPr>
          <w:trHeight w:val="20"/>
          <w:jc w:val="center"/>
        </w:trPr>
        <w:tc>
          <w:tcPr>
            <w:tcW w:w="0" w:type="auto"/>
            <w:vMerge w:val="restart"/>
            <w:vAlign w:val="center"/>
          </w:tcPr>
          <w:p w14:paraId="181CE356"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274A1E81"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CÁRCAMO DE EXPLANADA</w:t>
            </w:r>
          </w:p>
        </w:tc>
      </w:tr>
      <w:tr w:rsidR="000870CD" w:rsidRPr="000870CD" w14:paraId="1F0AFC93" w14:textId="77777777" w:rsidTr="00554EB1">
        <w:trPr>
          <w:trHeight w:val="20"/>
          <w:jc w:val="center"/>
        </w:trPr>
        <w:tc>
          <w:tcPr>
            <w:tcW w:w="0" w:type="auto"/>
            <w:vMerge/>
            <w:vAlign w:val="center"/>
          </w:tcPr>
          <w:p w14:paraId="2CFED1DA"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46C56D9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Tubería del drenaje de todo el sistema, registros y posos de visita </w:t>
            </w:r>
          </w:p>
        </w:tc>
      </w:tr>
      <w:tr w:rsidR="000870CD" w:rsidRPr="000870CD" w14:paraId="6EF66446" w14:textId="77777777" w:rsidTr="00554EB1">
        <w:trPr>
          <w:trHeight w:val="20"/>
          <w:jc w:val="center"/>
        </w:trPr>
        <w:tc>
          <w:tcPr>
            <w:tcW w:w="0" w:type="auto"/>
            <w:vMerge w:val="restart"/>
            <w:vAlign w:val="center"/>
          </w:tcPr>
          <w:p w14:paraId="03885365"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1FF401D1"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ASTA BANDERA</w:t>
            </w:r>
          </w:p>
        </w:tc>
      </w:tr>
      <w:tr w:rsidR="000870CD" w:rsidRPr="000870CD" w14:paraId="157067C7" w14:textId="77777777" w:rsidTr="00554EB1">
        <w:trPr>
          <w:trHeight w:val="20"/>
          <w:jc w:val="center"/>
        </w:trPr>
        <w:tc>
          <w:tcPr>
            <w:tcW w:w="0" w:type="auto"/>
            <w:vMerge/>
            <w:vAlign w:val="center"/>
          </w:tcPr>
          <w:p w14:paraId="7D71B7DA"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0EA73217"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vAlign w:val="center"/>
          </w:tcPr>
          <w:p w14:paraId="3F3954A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 reductor</w:t>
            </w:r>
          </w:p>
        </w:tc>
      </w:tr>
      <w:tr w:rsidR="000870CD" w:rsidRPr="000870CD" w14:paraId="52930635" w14:textId="77777777" w:rsidTr="00554EB1">
        <w:trPr>
          <w:trHeight w:val="20"/>
          <w:jc w:val="center"/>
        </w:trPr>
        <w:tc>
          <w:tcPr>
            <w:tcW w:w="0" w:type="auto"/>
            <w:vMerge w:val="restart"/>
            <w:vAlign w:val="center"/>
          </w:tcPr>
          <w:p w14:paraId="1449F51E"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10</w:t>
            </w:r>
          </w:p>
        </w:tc>
        <w:tc>
          <w:tcPr>
            <w:tcW w:w="0" w:type="auto"/>
            <w:gridSpan w:val="2"/>
            <w:vAlign w:val="center"/>
          </w:tcPr>
          <w:p w14:paraId="744D3FBC"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CISTERNAS</w:t>
            </w:r>
          </w:p>
        </w:tc>
      </w:tr>
      <w:tr w:rsidR="000870CD" w:rsidRPr="000870CD" w14:paraId="72F819FF" w14:textId="77777777" w:rsidTr="00554EB1">
        <w:trPr>
          <w:trHeight w:val="20"/>
          <w:jc w:val="center"/>
        </w:trPr>
        <w:tc>
          <w:tcPr>
            <w:tcW w:w="0" w:type="auto"/>
            <w:vMerge/>
            <w:vAlign w:val="center"/>
          </w:tcPr>
          <w:p w14:paraId="6D620348"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6424CD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Válvula de pie o pichancha</w:t>
            </w:r>
          </w:p>
        </w:tc>
      </w:tr>
      <w:tr w:rsidR="000870CD" w:rsidRPr="000870CD" w14:paraId="773F1BA5" w14:textId="77777777" w:rsidTr="00554EB1">
        <w:trPr>
          <w:trHeight w:val="20"/>
          <w:jc w:val="center"/>
        </w:trPr>
        <w:tc>
          <w:tcPr>
            <w:tcW w:w="0" w:type="auto"/>
            <w:vMerge/>
            <w:vAlign w:val="center"/>
          </w:tcPr>
          <w:p w14:paraId="330A3463" w14:textId="77777777" w:rsidR="000870CD" w:rsidRPr="000870CD" w:rsidRDefault="000870CD" w:rsidP="00554EB1">
            <w:pPr>
              <w:jc w:val="center"/>
              <w:rPr>
                <w:rFonts w:ascii="Arial" w:hAnsi="Arial" w:cs="Arial"/>
                <w:sz w:val="16"/>
                <w:szCs w:val="16"/>
                <w:lang w:eastAsia="es-MX"/>
              </w:rPr>
            </w:pPr>
          </w:p>
        </w:tc>
        <w:tc>
          <w:tcPr>
            <w:tcW w:w="0" w:type="auto"/>
            <w:gridSpan w:val="2"/>
            <w:vAlign w:val="center"/>
          </w:tcPr>
          <w:p w14:paraId="2988916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Accionamiento mecánico de toma principal </w:t>
            </w:r>
          </w:p>
        </w:tc>
      </w:tr>
      <w:tr w:rsidR="000870CD" w:rsidRPr="000870CD" w14:paraId="58F4CFF0" w14:textId="77777777" w:rsidTr="00554EB1">
        <w:trPr>
          <w:trHeight w:val="20"/>
          <w:jc w:val="center"/>
        </w:trPr>
        <w:tc>
          <w:tcPr>
            <w:tcW w:w="0" w:type="auto"/>
            <w:vMerge w:val="restart"/>
            <w:vAlign w:val="center"/>
          </w:tcPr>
          <w:p w14:paraId="4B14731D"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6A910835"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 xml:space="preserve">SISTEMA DE ALMACENAMIENTO DE AGUA </w:t>
            </w:r>
          </w:p>
        </w:tc>
      </w:tr>
      <w:tr w:rsidR="000870CD" w:rsidRPr="000870CD" w14:paraId="5B0D125B" w14:textId="77777777" w:rsidTr="00554EB1">
        <w:trPr>
          <w:trHeight w:val="20"/>
          <w:jc w:val="center"/>
        </w:trPr>
        <w:tc>
          <w:tcPr>
            <w:tcW w:w="0" w:type="auto"/>
            <w:vMerge/>
            <w:vAlign w:val="center"/>
          </w:tcPr>
          <w:p w14:paraId="42DA1F9A"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44FB229F"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14</w:t>
            </w:r>
          </w:p>
        </w:tc>
        <w:tc>
          <w:tcPr>
            <w:tcW w:w="0" w:type="auto"/>
            <w:vAlign w:val="center"/>
          </w:tcPr>
          <w:p w14:paraId="716C192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Tinacos de 500 Lt C/U</w:t>
            </w:r>
          </w:p>
        </w:tc>
      </w:tr>
      <w:tr w:rsidR="000870CD" w:rsidRPr="000870CD" w14:paraId="6FDA55C4" w14:textId="77777777" w:rsidTr="00554EB1">
        <w:trPr>
          <w:trHeight w:val="20"/>
          <w:jc w:val="center"/>
        </w:trPr>
        <w:tc>
          <w:tcPr>
            <w:tcW w:w="0" w:type="auto"/>
            <w:vMerge w:val="restart"/>
            <w:vAlign w:val="center"/>
          </w:tcPr>
          <w:p w14:paraId="1F860135"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72E9010D"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SISTEMA DE BOMBEO DE AGUA</w:t>
            </w:r>
          </w:p>
        </w:tc>
      </w:tr>
      <w:tr w:rsidR="000870CD" w:rsidRPr="000870CD" w14:paraId="6A6C430F" w14:textId="77777777" w:rsidTr="00554EB1">
        <w:trPr>
          <w:trHeight w:val="20"/>
          <w:jc w:val="center"/>
        </w:trPr>
        <w:tc>
          <w:tcPr>
            <w:tcW w:w="0" w:type="auto"/>
            <w:vMerge/>
            <w:vAlign w:val="center"/>
          </w:tcPr>
          <w:p w14:paraId="26193EC2"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31896A60"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3</w:t>
            </w:r>
          </w:p>
        </w:tc>
        <w:tc>
          <w:tcPr>
            <w:tcW w:w="0" w:type="auto"/>
            <w:vAlign w:val="center"/>
          </w:tcPr>
          <w:p w14:paraId="7FC2AC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r>
      <w:tr w:rsidR="000870CD" w:rsidRPr="000870CD" w14:paraId="618AFBCD" w14:textId="77777777" w:rsidTr="00554EB1">
        <w:trPr>
          <w:trHeight w:val="20"/>
          <w:jc w:val="center"/>
        </w:trPr>
        <w:tc>
          <w:tcPr>
            <w:tcW w:w="0" w:type="auto"/>
            <w:vMerge w:val="restart"/>
            <w:vAlign w:val="center"/>
          </w:tcPr>
          <w:p w14:paraId="565589C3"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gridSpan w:val="2"/>
            <w:vAlign w:val="center"/>
          </w:tcPr>
          <w:p w14:paraId="2A92EC96"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SISTEMA DE RIEGO</w:t>
            </w:r>
          </w:p>
        </w:tc>
      </w:tr>
      <w:tr w:rsidR="000870CD" w:rsidRPr="000870CD" w14:paraId="4B6853FD" w14:textId="77777777" w:rsidTr="00554EB1">
        <w:trPr>
          <w:trHeight w:val="20"/>
          <w:jc w:val="center"/>
        </w:trPr>
        <w:tc>
          <w:tcPr>
            <w:tcW w:w="0" w:type="auto"/>
            <w:vMerge/>
            <w:vAlign w:val="center"/>
          </w:tcPr>
          <w:p w14:paraId="2BEAC1FD" w14:textId="77777777" w:rsidR="000870CD" w:rsidRPr="000870CD" w:rsidRDefault="000870CD" w:rsidP="00554EB1">
            <w:pPr>
              <w:jc w:val="center"/>
              <w:rPr>
                <w:rFonts w:ascii="Arial" w:hAnsi="Arial" w:cs="Arial"/>
                <w:sz w:val="16"/>
                <w:szCs w:val="16"/>
                <w:lang w:eastAsia="es-MX"/>
              </w:rPr>
            </w:pPr>
          </w:p>
        </w:tc>
        <w:tc>
          <w:tcPr>
            <w:tcW w:w="0" w:type="auto"/>
            <w:vAlign w:val="center"/>
          </w:tcPr>
          <w:p w14:paraId="6820CA91" w14:textId="77777777" w:rsidR="000870CD" w:rsidRPr="000870CD" w:rsidRDefault="000870CD" w:rsidP="00554EB1">
            <w:pPr>
              <w:jc w:val="center"/>
              <w:rPr>
                <w:rFonts w:ascii="Arial" w:hAnsi="Arial" w:cs="Arial"/>
                <w:sz w:val="16"/>
                <w:szCs w:val="16"/>
                <w:lang w:eastAsia="es-MX"/>
              </w:rPr>
            </w:pPr>
            <w:r w:rsidRPr="000870CD">
              <w:rPr>
                <w:rFonts w:ascii="Arial" w:hAnsi="Arial" w:cs="Arial"/>
                <w:sz w:val="16"/>
                <w:szCs w:val="16"/>
                <w:lang w:eastAsia="es-MX"/>
              </w:rPr>
              <w:t>1</w:t>
            </w:r>
          </w:p>
        </w:tc>
        <w:tc>
          <w:tcPr>
            <w:tcW w:w="0" w:type="auto"/>
            <w:vAlign w:val="center"/>
          </w:tcPr>
          <w:p w14:paraId="4D081DB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r>
    </w:tbl>
    <w:p w14:paraId="7C6AE354" w14:textId="77777777" w:rsidR="000870CD" w:rsidRPr="000870CD" w:rsidRDefault="000870CD" w:rsidP="000870CD">
      <w:pPr>
        <w:jc w:val="both"/>
        <w:rPr>
          <w:rFonts w:ascii="Arial" w:hAnsi="Arial" w:cs="Arial"/>
          <w:b/>
          <w:bCs/>
        </w:rPr>
      </w:pPr>
    </w:p>
    <w:p w14:paraId="2BA0063A" w14:textId="77777777" w:rsidR="000870CD" w:rsidRPr="000870CD" w:rsidRDefault="000870CD" w:rsidP="000870CD">
      <w:pPr>
        <w:jc w:val="both"/>
        <w:rPr>
          <w:rFonts w:ascii="Arial" w:hAnsi="Arial" w:cs="Arial"/>
          <w:b/>
          <w:bCs/>
        </w:rPr>
      </w:pPr>
    </w:p>
    <w:p w14:paraId="7E5C0442" w14:textId="77777777" w:rsidR="000870CD" w:rsidRPr="000870CD" w:rsidRDefault="000870CD" w:rsidP="000870CD">
      <w:pPr>
        <w:jc w:val="both"/>
        <w:rPr>
          <w:rFonts w:ascii="Arial" w:hAnsi="Arial" w:cs="Arial"/>
          <w:b/>
          <w:bCs/>
        </w:rPr>
      </w:pPr>
    </w:p>
    <w:p w14:paraId="2B1C5316" w14:textId="77777777" w:rsidR="000870CD" w:rsidRPr="000870CD" w:rsidRDefault="000870CD" w:rsidP="000870CD">
      <w:pPr>
        <w:jc w:val="both"/>
        <w:rPr>
          <w:rFonts w:ascii="Arial" w:hAnsi="Arial" w:cs="Arial"/>
          <w:b/>
          <w:bCs/>
        </w:rPr>
      </w:pPr>
    </w:p>
    <w:p w14:paraId="78AC3740" w14:textId="77777777" w:rsidR="000870CD" w:rsidRPr="000870CD" w:rsidRDefault="000870CD">
      <w:pPr>
        <w:pStyle w:val="Prrafodelista"/>
        <w:widowControl/>
        <w:numPr>
          <w:ilvl w:val="1"/>
          <w:numId w:val="161"/>
        </w:numPr>
        <w:jc w:val="both"/>
        <w:rPr>
          <w:rFonts w:ascii="Arial" w:hAnsi="Arial" w:cs="Arial"/>
          <w:b/>
          <w:bCs/>
        </w:rPr>
      </w:pPr>
      <w:r w:rsidRPr="000870CD">
        <w:rPr>
          <w:rFonts w:ascii="Arial" w:hAnsi="Arial" w:cs="Arial"/>
          <w:b/>
          <w:bCs/>
        </w:rPr>
        <w:t>Especificaciones técnicas de los Equipos Hidroneumáticos.</w:t>
      </w:r>
    </w:p>
    <w:p w14:paraId="01D07E4D" w14:textId="77777777" w:rsidR="000870CD" w:rsidRPr="000870CD" w:rsidRDefault="000870CD" w:rsidP="000870CD">
      <w:pPr>
        <w:ind w:left="720"/>
        <w:jc w:val="both"/>
        <w:rPr>
          <w:rFonts w:ascii="Arial" w:hAnsi="Arial" w:cs="Arial"/>
          <w:b/>
          <w:bCs/>
        </w:rPr>
      </w:pPr>
    </w:p>
    <w:tbl>
      <w:tblPr>
        <w:tblW w:w="5000" w:type="pct"/>
        <w:jc w:val="center"/>
        <w:tblCellMar>
          <w:left w:w="70" w:type="dxa"/>
          <w:right w:w="70" w:type="dxa"/>
        </w:tblCellMar>
        <w:tblLook w:val="00A0" w:firstRow="1" w:lastRow="0" w:firstColumn="1" w:lastColumn="0" w:noHBand="0" w:noVBand="0"/>
      </w:tblPr>
      <w:tblGrid>
        <w:gridCol w:w="998"/>
        <w:gridCol w:w="531"/>
        <w:gridCol w:w="1412"/>
        <w:gridCol w:w="585"/>
        <w:gridCol w:w="1335"/>
        <w:gridCol w:w="1121"/>
        <w:gridCol w:w="1220"/>
        <w:gridCol w:w="967"/>
        <w:gridCol w:w="40"/>
        <w:gridCol w:w="1301"/>
      </w:tblGrid>
      <w:tr w:rsidR="000870CD" w:rsidRPr="000870CD" w14:paraId="0627185C" w14:textId="77777777" w:rsidTr="00554EB1">
        <w:trPr>
          <w:trHeight w:val="20"/>
          <w:tblHeader/>
          <w:jc w:val="center"/>
        </w:trPr>
        <w:tc>
          <w:tcPr>
            <w:tcW w:w="544" w:type="pct"/>
            <w:tcBorders>
              <w:top w:val="single" w:sz="4" w:space="0" w:color="auto"/>
              <w:left w:val="single" w:sz="4" w:space="0" w:color="auto"/>
              <w:bottom w:val="single" w:sz="4" w:space="0" w:color="auto"/>
              <w:right w:val="single" w:sz="4" w:space="0" w:color="auto"/>
            </w:tcBorders>
            <w:shd w:val="clear" w:color="auto" w:fill="FF00FF"/>
            <w:noWrap/>
            <w:vAlign w:val="center"/>
          </w:tcPr>
          <w:p w14:paraId="368A00C0"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UBICACIÓN</w:t>
            </w:r>
          </w:p>
        </w:tc>
        <w:tc>
          <w:tcPr>
            <w:tcW w:w="298" w:type="pct"/>
            <w:tcBorders>
              <w:top w:val="single" w:sz="4" w:space="0" w:color="auto"/>
              <w:left w:val="nil"/>
              <w:bottom w:val="single" w:sz="4" w:space="0" w:color="auto"/>
              <w:right w:val="single" w:sz="4" w:space="0" w:color="auto"/>
            </w:tcBorders>
            <w:shd w:val="clear" w:color="auto" w:fill="FF00FF"/>
            <w:noWrap/>
            <w:vAlign w:val="center"/>
          </w:tcPr>
          <w:p w14:paraId="674BA91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ID</w:t>
            </w:r>
          </w:p>
        </w:tc>
        <w:tc>
          <w:tcPr>
            <w:tcW w:w="776" w:type="pct"/>
            <w:tcBorders>
              <w:top w:val="single" w:sz="4" w:space="0" w:color="auto"/>
              <w:left w:val="nil"/>
              <w:bottom w:val="single" w:sz="4" w:space="0" w:color="auto"/>
              <w:right w:val="single" w:sz="4" w:space="0" w:color="auto"/>
            </w:tcBorders>
            <w:shd w:val="clear" w:color="auto" w:fill="FF00FF"/>
            <w:noWrap/>
            <w:vAlign w:val="center"/>
          </w:tcPr>
          <w:p w14:paraId="5CA35C1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EQUIPO</w:t>
            </w:r>
          </w:p>
        </w:tc>
        <w:tc>
          <w:tcPr>
            <w:tcW w:w="319" w:type="pct"/>
            <w:tcBorders>
              <w:top w:val="single" w:sz="4" w:space="0" w:color="auto"/>
              <w:left w:val="nil"/>
              <w:bottom w:val="single" w:sz="4" w:space="0" w:color="auto"/>
              <w:right w:val="single" w:sz="4" w:space="0" w:color="auto"/>
            </w:tcBorders>
            <w:shd w:val="clear" w:color="auto" w:fill="FF00FF"/>
            <w:noWrap/>
            <w:vAlign w:val="center"/>
          </w:tcPr>
          <w:p w14:paraId="021155D9"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ID</w:t>
            </w:r>
          </w:p>
        </w:tc>
        <w:tc>
          <w:tcPr>
            <w:tcW w:w="711" w:type="pct"/>
            <w:tcBorders>
              <w:top w:val="single" w:sz="4" w:space="0" w:color="auto"/>
              <w:left w:val="nil"/>
              <w:bottom w:val="single" w:sz="4" w:space="0" w:color="auto"/>
              <w:right w:val="single" w:sz="4" w:space="0" w:color="auto"/>
            </w:tcBorders>
            <w:shd w:val="clear" w:color="auto" w:fill="FF00FF"/>
            <w:noWrap/>
            <w:vAlign w:val="center"/>
          </w:tcPr>
          <w:p w14:paraId="6E1717B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COMPONENTES</w:t>
            </w:r>
          </w:p>
        </w:tc>
        <w:tc>
          <w:tcPr>
            <w:tcW w:w="588" w:type="pct"/>
            <w:tcBorders>
              <w:top w:val="single" w:sz="4" w:space="0" w:color="auto"/>
              <w:left w:val="nil"/>
              <w:bottom w:val="single" w:sz="4" w:space="0" w:color="auto"/>
              <w:right w:val="single" w:sz="4" w:space="0" w:color="auto"/>
            </w:tcBorders>
            <w:shd w:val="clear" w:color="auto" w:fill="FF00FF"/>
            <w:noWrap/>
            <w:vAlign w:val="center"/>
          </w:tcPr>
          <w:p w14:paraId="06F66018"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MARCA</w:t>
            </w:r>
          </w:p>
        </w:tc>
        <w:tc>
          <w:tcPr>
            <w:tcW w:w="625" w:type="pct"/>
            <w:tcBorders>
              <w:top w:val="single" w:sz="4" w:space="0" w:color="auto"/>
              <w:left w:val="nil"/>
              <w:bottom w:val="single" w:sz="4" w:space="0" w:color="auto"/>
              <w:right w:val="single" w:sz="4" w:space="0" w:color="auto"/>
            </w:tcBorders>
            <w:shd w:val="clear" w:color="auto" w:fill="FF00FF"/>
            <w:noWrap/>
            <w:vAlign w:val="center"/>
          </w:tcPr>
          <w:p w14:paraId="34D12634"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MODELO</w:t>
            </w:r>
          </w:p>
        </w:tc>
        <w:tc>
          <w:tcPr>
            <w:tcW w:w="503" w:type="pct"/>
            <w:tcBorders>
              <w:top w:val="single" w:sz="4" w:space="0" w:color="auto"/>
              <w:left w:val="nil"/>
              <w:bottom w:val="single" w:sz="4" w:space="0" w:color="auto"/>
              <w:right w:val="single" w:sz="4" w:space="0" w:color="auto"/>
            </w:tcBorders>
            <w:shd w:val="clear" w:color="auto" w:fill="FF00FF"/>
            <w:noWrap/>
            <w:vAlign w:val="center"/>
          </w:tcPr>
          <w:p w14:paraId="56B3562E"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CAPACIDAD</w:t>
            </w:r>
          </w:p>
        </w:tc>
        <w:tc>
          <w:tcPr>
            <w:tcW w:w="637" w:type="pct"/>
            <w:gridSpan w:val="2"/>
            <w:tcBorders>
              <w:top w:val="single" w:sz="4" w:space="0" w:color="auto"/>
              <w:left w:val="nil"/>
              <w:bottom w:val="single" w:sz="4" w:space="0" w:color="auto"/>
              <w:right w:val="single" w:sz="4" w:space="0" w:color="auto"/>
            </w:tcBorders>
            <w:shd w:val="clear" w:color="auto" w:fill="FF00FF"/>
            <w:noWrap/>
            <w:vAlign w:val="center"/>
          </w:tcPr>
          <w:p w14:paraId="38FE12E1"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No. DE SERIE</w:t>
            </w:r>
          </w:p>
        </w:tc>
      </w:tr>
      <w:tr w:rsidR="000870CD" w:rsidRPr="000870CD" w14:paraId="7B7DAEC6" w14:textId="77777777" w:rsidTr="00554EB1">
        <w:trPr>
          <w:trHeight w:val="40"/>
          <w:jc w:val="center"/>
        </w:trPr>
        <w:tc>
          <w:tcPr>
            <w:tcW w:w="5000" w:type="pct"/>
            <w:gridSpan w:val="10"/>
            <w:tcBorders>
              <w:top w:val="single" w:sz="4" w:space="0" w:color="auto"/>
              <w:left w:val="single" w:sz="4" w:space="0" w:color="auto"/>
              <w:bottom w:val="single" w:sz="4" w:space="0" w:color="auto"/>
              <w:right w:val="single" w:sz="4" w:space="0" w:color="auto"/>
            </w:tcBorders>
            <w:shd w:val="clear" w:color="auto" w:fill="FF66FF"/>
            <w:noWrap/>
            <w:vAlign w:val="center"/>
          </w:tcPr>
          <w:p w14:paraId="24DE3400"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CONJUNTO TLALPAN</w:t>
            </w:r>
          </w:p>
        </w:tc>
      </w:tr>
      <w:tr w:rsidR="000870CD" w:rsidRPr="000870CD" w14:paraId="6083837D" w14:textId="77777777" w:rsidTr="00554EB1">
        <w:trPr>
          <w:trHeight w:val="20"/>
          <w:jc w:val="center"/>
        </w:trPr>
        <w:tc>
          <w:tcPr>
            <w:tcW w:w="544" w:type="pct"/>
            <w:vMerge w:val="restart"/>
            <w:tcBorders>
              <w:top w:val="nil"/>
              <w:left w:val="single" w:sz="4" w:space="0" w:color="auto"/>
              <w:bottom w:val="single" w:sz="4" w:space="0" w:color="auto"/>
              <w:right w:val="single" w:sz="4" w:space="0" w:color="auto"/>
            </w:tcBorders>
            <w:vAlign w:val="center"/>
          </w:tcPr>
          <w:p w14:paraId="1FA6ECC6"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“A”</w:t>
            </w:r>
          </w:p>
        </w:tc>
        <w:tc>
          <w:tcPr>
            <w:tcW w:w="298" w:type="pct"/>
            <w:vMerge w:val="restart"/>
            <w:tcBorders>
              <w:top w:val="nil"/>
              <w:left w:val="single" w:sz="4" w:space="0" w:color="auto"/>
              <w:bottom w:val="single" w:sz="4" w:space="0" w:color="auto"/>
              <w:right w:val="single" w:sz="4" w:space="0" w:color="auto"/>
            </w:tcBorders>
            <w:vAlign w:val="center"/>
          </w:tcPr>
          <w:p w14:paraId="61D631B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SH-01</w:t>
            </w:r>
          </w:p>
        </w:tc>
        <w:tc>
          <w:tcPr>
            <w:tcW w:w="776" w:type="pct"/>
            <w:vMerge w:val="restart"/>
            <w:tcBorders>
              <w:top w:val="nil"/>
              <w:left w:val="single" w:sz="4" w:space="0" w:color="auto"/>
              <w:bottom w:val="single" w:sz="4" w:space="0" w:color="auto"/>
              <w:right w:val="single" w:sz="4" w:space="0" w:color="auto"/>
            </w:tcBorders>
            <w:vAlign w:val="center"/>
          </w:tcPr>
          <w:p w14:paraId="713ECFE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w:t>
            </w:r>
            <w:r w:rsidRPr="000870CD">
              <w:rPr>
                <w:rFonts w:ascii="Arial" w:hAnsi="Arial" w:cs="Arial"/>
                <w:sz w:val="16"/>
                <w:szCs w:val="16"/>
                <w:lang w:eastAsia="es-MX"/>
              </w:rPr>
              <w:br/>
              <w:t>HIDRONEUMÁTICO No. 1</w:t>
            </w:r>
          </w:p>
        </w:tc>
        <w:tc>
          <w:tcPr>
            <w:tcW w:w="319" w:type="pct"/>
            <w:tcBorders>
              <w:top w:val="nil"/>
              <w:left w:val="nil"/>
              <w:bottom w:val="single" w:sz="4" w:space="0" w:color="auto"/>
              <w:right w:val="single" w:sz="4" w:space="0" w:color="auto"/>
            </w:tcBorders>
            <w:vAlign w:val="center"/>
          </w:tcPr>
          <w:p w14:paraId="11BB1CF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MB-01</w:t>
            </w:r>
          </w:p>
        </w:tc>
        <w:tc>
          <w:tcPr>
            <w:tcW w:w="711" w:type="pct"/>
            <w:tcBorders>
              <w:top w:val="nil"/>
              <w:left w:val="nil"/>
              <w:bottom w:val="single" w:sz="4" w:space="0" w:color="auto"/>
              <w:right w:val="single" w:sz="4" w:space="0" w:color="auto"/>
            </w:tcBorders>
            <w:vAlign w:val="center"/>
          </w:tcPr>
          <w:p w14:paraId="5252612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3D651A7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6AB4004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167C33A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nil"/>
              <w:left w:val="nil"/>
              <w:bottom w:val="single" w:sz="4" w:space="0" w:color="auto"/>
              <w:right w:val="single" w:sz="4" w:space="0" w:color="auto"/>
            </w:tcBorders>
            <w:vAlign w:val="center"/>
          </w:tcPr>
          <w:p w14:paraId="35D5A76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SP02-D14T3651GME38</w:t>
            </w:r>
          </w:p>
        </w:tc>
      </w:tr>
      <w:tr w:rsidR="000870CD" w:rsidRPr="000870CD" w14:paraId="73EEDDA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30583C49"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440D893F"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56570FBA"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6503243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MB-02</w:t>
            </w:r>
          </w:p>
        </w:tc>
        <w:tc>
          <w:tcPr>
            <w:tcW w:w="711" w:type="pct"/>
            <w:tcBorders>
              <w:top w:val="nil"/>
              <w:left w:val="nil"/>
              <w:bottom w:val="single" w:sz="4" w:space="0" w:color="auto"/>
              <w:right w:val="single" w:sz="4" w:space="0" w:color="auto"/>
            </w:tcBorders>
            <w:vAlign w:val="center"/>
          </w:tcPr>
          <w:p w14:paraId="449237E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3877DA3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625" w:type="pct"/>
            <w:tcBorders>
              <w:top w:val="nil"/>
              <w:left w:val="nil"/>
              <w:bottom w:val="single" w:sz="4" w:space="0" w:color="auto"/>
              <w:right w:val="single" w:sz="4" w:space="0" w:color="auto"/>
            </w:tcBorders>
            <w:vAlign w:val="center"/>
          </w:tcPr>
          <w:p w14:paraId="68FBFB8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25EE1C3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nil"/>
              <w:left w:val="nil"/>
              <w:bottom w:val="single" w:sz="4" w:space="0" w:color="auto"/>
              <w:right w:val="single" w:sz="4" w:space="0" w:color="auto"/>
            </w:tcBorders>
            <w:vAlign w:val="center"/>
          </w:tcPr>
          <w:p w14:paraId="3ABCB16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SP02-D14T3651GME37</w:t>
            </w:r>
          </w:p>
        </w:tc>
      </w:tr>
      <w:tr w:rsidR="000870CD" w:rsidRPr="000870CD" w14:paraId="4DD2CE8F"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DBA9867"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6A757292"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36B92BFF"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78D9B1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CAT-01</w:t>
            </w:r>
          </w:p>
        </w:tc>
        <w:tc>
          <w:tcPr>
            <w:tcW w:w="711" w:type="pct"/>
            <w:tcBorders>
              <w:top w:val="nil"/>
              <w:left w:val="nil"/>
              <w:bottom w:val="single" w:sz="4" w:space="0" w:color="auto"/>
              <w:right w:val="single" w:sz="4" w:space="0" w:color="auto"/>
            </w:tcBorders>
            <w:vAlign w:val="center"/>
          </w:tcPr>
          <w:p w14:paraId="526CEA2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 Y TANQUE</w:t>
            </w:r>
          </w:p>
        </w:tc>
        <w:tc>
          <w:tcPr>
            <w:tcW w:w="588" w:type="pct"/>
            <w:tcBorders>
              <w:top w:val="nil"/>
              <w:left w:val="nil"/>
              <w:bottom w:val="single" w:sz="4" w:space="0" w:color="auto"/>
              <w:right w:val="single" w:sz="4" w:space="0" w:color="auto"/>
            </w:tcBorders>
            <w:vAlign w:val="center"/>
          </w:tcPr>
          <w:p w14:paraId="375F7F4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65A1DD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1RA305544K31</w:t>
            </w:r>
          </w:p>
        </w:tc>
        <w:tc>
          <w:tcPr>
            <w:tcW w:w="503" w:type="pct"/>
            <w:tcBorders>
              <w:top w:val="nil"/>
              <w:left w:val="nil"/>
              <w:bottom w:val="single" w:sz="4" w:space="0" w:color="auto"/>
              <w:right w:val="single" w:sz="4" w:space="0" w:color="auto"/>
            </w:tcBorders>
            <w:vAlign w:val="center"/>
          </w:tcPr>
          <w:p w14:paraId="0DB9296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637" w:type="pct"/>
            <w:gridSpan w:val="2"/>
            <w:tcBorders>
              <w:top w:val="nil"/>
              <w:left w:val="nil"/>
              <w:bottom w:val="single" w:sz="4" w:space="0" w:color="auto"/>
              <w:right w:val="single" w:sz="4" w:space="0" w:color="auto"/>
            </w:tcBorders>
            <w:vAlign w:val="center"/>
          </w:tcPr>
          <w:p w14:paraId="1376C0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456B80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B4B14B9"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7A66CFB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553B05B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1 (TÉRMICOS, LÍNEAS DE ALIMENTACIÓN, LÍNEAS DE DISTRIBUCIÓN, AMPERAJE y VOLTAJE)</w:t>
            </w:r>
          </w:p>
        </w:tc>
      </w:tr>
      <w:tr w:rsidR="000870CD" w:rsidRPr="000870CD" w14:paraId="4F0F519A"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DDE1AF7"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6CBD415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SAC-01</w:t>
            </w:r>
          </w:p>
        </w:tc>
        <w:tc>
          <w:tcPr>
            <w:tcW w:w="776" w:type="pct"/>
            <w:vMerge w:val="restart"/>
            <w:tcBorders>
              <w:top w:val="nil"/>
              <w:left w:val="single" w:sz="4" w:space="0" w:color="auto"/>
              <w:bottom w:val="single" w:sz="4" w:space="0" w:color="auto"/>
              <w:right w:val="single" w:sz="4" w:space="0" w:color="auto"/>
            </w:tcBorders>
            <w:vAlign w:val="center"/>
          </w:tcPr>
          <w:p w14:paraId="33803E4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AGUA</w:t>
            </w:r>
            <w:r w:rsidRPr="000870CD">
              <w:rPr>
                <w:rFonts w:ascii="Arial" w:hAnsi="Arial" w:cs="Arial"/>
                <w:sz w:val="16"/>
                <w:szCs w:val="16"/>
                <w:lang w:eastAsia="es-MX"/>
              </w:rPr>
              <w:br/>
              <w:t>CALIENTE No. 1</w:t>
            </w:r>
          </w:p>
        </w:tc>
        <w:tc>
          <w:tcPr>
            <w:tcW w:w="319" w:type="pct"/>
            <w:tcBorders>
              <w:top w:val="nil"/>
              <w:left w:val="nil"/>
              <w:bottom w:val="single" w:sz="4" w:space="0" w:color="auto"/>
              <w:right w:val="single" w:sz="4" w:space="0" w:color="auto"/>
            </w:tcBorders>
            <w:vAlign w:val="center"/>
          </w:tcPr>
          <w:p w14:paraId="59E239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MB-03</w:t>
            </w:r>
          </w:p>
        </w:tc>
        <w:tc>
          <w:tcPr>
            <w:tcW w:w="711" w:type="pct"/>
            <w:tcBorders>
              <w:top w:val="nil"/>
              <w:left w:val="nil"/>
              <w:bottom w:val="single" w:sz="4" w:space="0" w:color="auto"/>
              <w:right w:val="single" w:sz="4" w:space="0" w:color="auto"/>
            </w:tcBorders>
            <w:vAlign w:val="center"/>
          </w:tcPr>
          <w:p w14:paraId="56BC52E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11C62AC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625" w:type="pct"/>
            <w:tcBorders>
              <w:top w:val="nil"/>
              <w:left w:val="nil"/>
              <w:bottom w:val="single" w:sz="4" w:space="0" w:color="auto"/>
              <w:right w:val="single" w:sz="4" w:space="0" w:color="auto"/>
            </w:tcBorders>
            <w:vAlign w:val="center"/>
          </w:tcPr>
          <w:p w14:paraId="7A642EF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M74799</w:t>
            </w:r>
          </w:p>
        </w:tc>
        <w:tc>
          <w:tcPr>
            <w:tcW w:w="503" w:type="pct"/>
            <w:tcBorders>
              <w:top w:val="nil"/>
              <w:left w:val="nil"/>
              <w:bottom w:val="single" w:sz="4" w:space="0" w:color="auto"/>
              <w:right w:val="single" w:sz="4" w:space="0" w:color="auto"/>
            </w:tcBorders>
            <w:vAlign w:val="center"/>
          </w:tcPr>
          <w:p w14:paraId="7069D0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1/4 H.P.</w:t>
            </w:r>
          </w:p>
        </w:tc>
        <w:tc>
          <w:tcPr>
            <w:tcW w:w="637" w:type="pct"/>
            <w:gridSpan w:val="2"/>
            <w:tcBorders>
              <w:top w:val="nil"/>
              <w:left w:val="nil"/>
              <w:bottom w:val="single" w:sz="4" w:space="0" w:color="auto"/>
              <w:right w:val="single" w:sz="4" w:space="0" w:color="auto"/>
            </w:tcBorders>
            <w:vAlign w:val="center"/>
          </w:tcPr>
          <w:p w14:paraId="26636B1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903576</w:t>
            </w:r>
          </w:p>
        </w:tc>
      </w:tr>
      <w:tr w:rsidR="000870CD" w:rsidRPr="000870CD" w14:paraId="587EAE61"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9BA6667"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1EF72EA6"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0BC556BF"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2C9D98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MB-04</w:t>
            </w:r>
          </w:p>
        </w:tc>
        <w:tc>
          <w:tcPr>
            <w:tcW w:w="711" w:type="pct"/>
            <w:tcBorders>
              <w:top w:val="nil"/>
              <w:left w:val="nil"/>
              <w:bottom w:val="single" w:sz="4" w:space="0" w:color="auto"/>
              <w:right w:val="single" w:sz="4" w:space="0" w:color="auto"/>
            </w:tcBorders>
            <w:vAlign w:val="center"/>
          </w:tcPr>
          <w:p w14:paraId="3501B1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1D161F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625" w:type="pct"/>
            <w:tcBorders>
              <w:top w:val="nil"/>
              <w:left w:val="nil"/>
              <w:bottom w:val="single" w:sz="4" w:space="0" w:color="auto"/>
              <w:right w:val="single" w:sz="4" w:space="0" w:color="auto"/>
            </w:tcBorders>
            <w:vAlign w:val="center"/>
          </w:tcPr>
          <w:p w14:paraId="74C68D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HQB56A17D58F-P</w:t>
            </w:r>
          </w:p>
        </w:tc>
        <w:tc>
          <w:tcPr>
            <w:tcW w:w="503" w:type="pct"/>
            <w:tcBorders>
              <w:top w:val="nil"/>
              <w:left w:val="nil"/>
              <w:bottom w:val="single" w:sz="4" w:space="0" w:color="auto"/>
              <w:right w:val="single" w:sz="4" w:space="0" w:color="auto"/>
            </w:tcBorders>
            <w:vAlign w:val="center"/>
          </w:tcPr>
          <w:p w14:paraId="003B59F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637" w:type="pct"/>
            <w:gridSpan w:val="2"/>
            <w:tcBorders>
              <w:top w:val="nil"/>
              <w:left w:val="nil"/>
              <w:bottom w:val="single" w:sz="4" w:space="0" w:color="auto"/>
              <w:right w:val="single" w:sz="4" w:space="0" w:color="auto"/>
            </w:tcBorders>
            <w:vAlign w:val="center"/>
          </w:tcPr>
          <w:p w14:paraId="7FF7979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903580</w:t>
            </w:r>
          </w:p>
        </w:tc>
      </w:tr>
      <w:tr w:rsidR="000870CD" w:rsidRPr="000870CD" w14:paraId="222C177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EF4AE83"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5BD780F3"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757ACE4E"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034972F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CD-01</w:t>
            </w:r>
          </w:p>
        </w:tc>
        <w:tc>
          <w:tcPr>
            <w:tcW w:w="711" w:type="pct"/>
            <w:tcBorders>
              <w:top w:val="nil"/>
              <w:left w:val="nil"/>
              <w:bottom w:val="single" w:sz="4" w:space="0" w:color="auto"/>
              <w:right w:val="single" w:sz="4" w:space="0" w:color="auto"/>
            </w:tcBorders>
            <w:vAlign w:val="center"/>
          </w:tcPr>
          <w:p w14:paraId="33CCEFB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CALDERETA</w:t>
            </w:r>
          </w:p>
        </w:tc>
        <w:tc>
          <w:tcPr>
            <w:tcW w:w="588" w:type="pct"/>
            <w:tcBorders>
              <w:top w:val="nil"/>
              <w:left w:val="nil"/>
              <w:bottom w:val="single" w:sz="4" w:space="0" w:color="auto"/>
              <w:right w:val="single" w:sz="4" w:space="0" w:color="auto"/>
            </w:tcBorders>
            <w:vAlign w:val="center"/>
          </w:tcPr>
          <w:p w14:paraId="5814DB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CALOREX</w:t>
            </w:r>
          </w:p>
        </w:tc>
        <w:tc>
          <w:tcPr>
            <w:tcW w:w="625" w:type="pct"/>
            <w:tcBorders>
              <w:top w:val="nil"/>
              <w:left w:val="nil"/>
              <w:bottom w:val="single" w:sz="4" w:space="0" w:color="auto"/>
              <w:right w:val="single" w:sz="4" w:space="0" w:color="auto"/>
            </w:tcBorders>
            <w:vAlign w:val="center"/>
          </w:tcPr>
          <w:p w14:paraId="3335D22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c>
          <w:tcPr>
            <w:tcW w:w="503" w:type="pct"/>
            <w:tcBorders>
              <w:top w:val="nil"/>
              <w:left w:val="nil"/>
              <w:bottom w:val="single" w:sz="4" w:space="0" w:color="auto"/>
              <w:right w:val="single" w:sz="4" w:space="0" w:color="auto"/>
            </w:tcBorders>
            <w:vAlign w:val="center"/>
          </w:tcPr>
          <w:p w14:paraId="32CC30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c>
          <w:tcPr>
            <w:tcW w:w="637" w:type="pct"/>
            <w:gridSpan w:val="2"/>
            <w:tcBorders>
              <w:top w:val="nil"/>
              <w:left w:val="nil"/>
              <w:bottom w:val="single" w:sz="4" w:space="0" w:color="auto"/>
              <w:right w:val="single" w:sz="4" w:space="0" w:color="auto"/>
            </w:tcBorders>
            <w:vAlign w:val="center"/>
          </w:tcPr>
          <w:p w14:paraId="5E774F5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r>
      <w:tr w:rsidR="000870CD" w:rsidRPr="000870CD" w14:paraId="5C9AB12D"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08D4664"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16D21E1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15D9B8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AGUA CALIENTE No 1 (TÉRMICOS, LINEAS DE ALIMENTACION, LINEAS DE DISTRIBUCION, AMPERAJE y VOLTAJE)</w:t>
            </w:r>
          </w:p>
        </w:tc>
      </w:tr>
      <w:tr w:rsidR="000870CD" w:rsidRPr="000870CD" w14:paraId="67A81F3F"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358C0170"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71FE35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SD-01</w:t>
            </w:r>
          </w:p>
        </w:tc>
        <w:tc>
          <w:tcPr>
            <w:tcW w:w="776" w:type="pct"/>
            <w:tcBorders>
              <w:top w:val="nil"/>
              <w:left w:val="nil"/>
              <w:bottom w:val="single" w:sz="4" w:space="0" w:color="auto"/>
              <w:right w:val="single" w:sz="4" w:space="0" w:color="auto"/>
            </w:tcBorders>
            <w:vAlign w:val="center"/>
          </w:tcPr>
          <w:p w14:paraId="7D61E0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SISTEMA DE DESAZOLVE DE </w:t>
            </w:r>
            <w:r w:rsidRPr="000870CD">
              <w:rPr>
                <w:rFonts w:ascii="Arial" w:hAnsi="Arial" w:cs="Arial"/>
                <w:sz w:val="16"/>
                <w:szCs w:val="16"/>
                <w:lang w:eastAsia="es-MX"/>
              </w:rPr>
              <w:lastRenderedPageBreak/>
              <w:t>CÁRCAMOS No. 1</w:t>
            </w:r>
          </w:p>
        </w:tc>
        <w:tc>
          <w:tcPr>
            <w:tcW w:w="319" w:type="pct"/>
            <w:tcBorders>
              <w:top w:val="nil"/>
              <w:left w:val="nil"/>
              <w:bottom w:val="single" w:sz="4" w:space="0" w:color="auto"/>
              <w:right w:val="single" w:sz="4" w:space="0" w:color="auto"/>
            </w:tcBorders>
            <w:vAlign w:val="center"/>
          </w:tcPr>
          <w:p w14:paraId="2EE851F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lastRenderedPageBreak/>
              <w:t>MBS-01</w:t>
            </w:r>
          </w:p>
        </w:tc>
        <w:tc>
          <w:tcPr>
            <w:tcW w:w="711" w:type="pct"/>
            <w:tcBorders>
              <w:top w:val="nil"/>
              <w:left w:val="nil"/>
              <w:bottom w:val="single" w:sz="4" w:space="0" w:color="auto"/>
              <w:right w:val="single" w:sz="4" w:space="0" w:color="auto"/>
            </w:tcBorders>
            <w:vAlign w:val="center"/>
          </w:tcPr>
          <w:p w14:paraId="219DE51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4169CA0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625" w:type="pct"/>
            <w:tcBorders>
              <w:top w:val="nil"/>
              <w:left w:val="nil"/>
              <w:bottom w:val="single" w:sz="4" w:space="0" w:color="auto"/>
              <w:right w:val="single" w:sz="4" w:space="0" w:color="auto"/>
            </w:tcBorders>
            <w:vAlign w:val="center"/>
          </w:tcPr>
          <w:p w14:paraId="1278CE0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3F85C28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637" w:type="pct"/>
            <w:gridSpan w:val="2"/>
            <w:tcBorders>
              <w:top w:val="nil"/>
              <w:left w:val="nil"/>
              <w:bottom w:val="single" w:sz="4" w:space="0" w:color="auto"/>
              <w:right w:val="single" w:sz="4" w:space="0" w:color="auto"/>
            </w:tcBorders>
            <w:vAlign w:val="center"/>
          </w:tcPr>
          <w:p w14:paraId="0985A8C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74616A42"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37C3AEFF"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91D30D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1FE6CD5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ELECTRICOS DEL SISTEMA DE DESAZOLVE DE CARCAMOS No 1 TÉRMICOS, LÍNEAS DE ALIMENTACIÓN, LÍNEAS DE DISTRIBUCIÓN, AMPERAJE y VOLTAJE)</w:t>
            </w:r>
          </w:p>
        </w:tc>
      </w:tr>
      <w:tr w:rsidR="000870CD" w:rsidRPr="000870CD" w14:paraId="733D5081"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58366162"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3942CCB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SCI-01</w:t>
            </w:r>
          </w:p>
        </w:tc>
        <w:tc>
          <w:tcPr>
            <w:tcW w:w="776" w:type="pct"/>
            <w:tcBorders>
              <w:top w:val="nil"/>
              <w:left w:val="nil"/>
              <w:bottom w:val="single" w:sz="4" w:space="0" w:color="auto"/>
              <w:right w:val="single" w:sz="4" w:space="0" w:color="auto"/>
            </w:tcBorders>
            <w:vAlign w:val="center"/>
          </w:tcPr>
          <w:p w14:paraId="52B523D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1</w:t>
            </w:r>
          </w:p>
        </w:tc>
        <w:tc>
          <w:tcPr>
            <w:tcW w:w="319" w:type="pct"/>
            <w:tcBorders>
              <w:top w:val="nil"/>
              <w:left w:val="nil"/>
              <w:bottom w:val="single" w:sz="4" w:space="0" w:color="auto"/>
              <w:right w:val="single" w:sz="4" w:space="0" w:color="auto"/>
            </w:tcBorders>
            <w:vAlign w:val="center"/>
          </w:tcPr>
          <w:p w14:paraId="0A2D87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MB-05</w:t>
            </w:r>
          </w:p>
        </w:tc>
        <w:tc>
          <w:tcPr>
            <w:tcW w:w="711" w:type="pct"/>
            <w:tcBorders>
              <w:top w:val="nil"/>
              <w:left w:val="nil"/>
              <w:bottom w:val="single" w:sz="4" w:space="0" w:color="auto"/>
              <w:right w:val="single" w:sz="4" w:space="0" w:color="auto"/>
            </w:tcBorders>
            <w:vAlign w:val="center"/>
          </w:tcPr>
          <w:p w14:paraId="0FB0B4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091672F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D449B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1LA3215-2YK31</w:t>
            </w:r>
          </w:p>
        </w:tc>
        <w:tc>
          <w:tcPr>
            <w:tcW w:w="503" w:type="pct"/>
            <w:tcBorders>
              <w:top w:val="nil"/>
              <w:left w:val="nil"/>
              <w:bottom w:val="single" w:sz="4" w:space="0" w:color="auto"/>
              <w:right w:val="single" w:sz="4" w:space="0" w:color="auto"/>
            </w:tcBorders>
            <w:vAlign w:val="center"/>
          </w:tcPr>
          <w:p w14:paraId="0C18464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637" w:type="pct"/>
            <w:gridSpan w:val="2"/>
            <w:tcBorders>
              <w:top w:val="nil"/>
              <w:left w:val="nil"/>
              <w:bottom w:val="single" w:sz="4" w:space="0" w:color="auto"/>
              <w:right w:val="single" w:sz="4" w:space="0" w:color="auto"/>
            </w:tcBorders>
            <w:vAlign w:val="center"/>
          </w:tcPr>
          <w:p w14:paraId="1A4C113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L90T107-25</w:t>
            </w:r>
          </w:p>
        </w:tc>
      </w:tr>
      <w:tr w:rsidR="000870CD" w:rsidRPr="000870CD" w14:paraId="57CBE38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24669CA"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25526DA" w14:textId="77777777" w:rsidR="000870CD" w:rsidRPr="000870CD" w:rsidRDefault="000870CD" w:rsidP="00554EB1">
            <w:pPr>
              <w:jc w:val="both"/>
              <w:rPr>
                <w:rFonts w:ascii="Arial" w:hAnsi="Arial" w:cs="Arial"/>
                <w:sz w:val="16"/>
                <w:szCs w:val="16"/>
                <w:lang w:eastAsia="es-MX"/>
              </w:rPr>
            </w:pPr>
          </w:p>
        </w:tc>
        <w:tc>
          <w:tcPr>
            <w:tcW w:w="776" w:type="pct"/>
            <w:tcBorders>
              <w:top w:val="nil"/>
              <w:left w:val="nil"/>
              <w:bottom w:val="single" w:sz="4" w:space="0" w:color="auto"/>
              <w:right w:val="single" w:sz="4" w:space="0" w:color="auto"/>
            </w:tcBorders>
            <w:vAlign w:val="center"/>
          </w:tcPr>
          <w:p w14:paraId="07C0431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319" w:type="pct"/>
            <w:tcBorders>
              <w:top w:val="nil"/>
              <w:left w:val="nil"/>
              <w:bottom w:val="single" w:sz="4" w:space="0" w:color="auto"/>
              <w:right w:val="single" w:sz="4" w:space="0" w:color="auto"/>
            </w:tcBorders>
            <w:vAlign w:val="center"/>
          </w:tcPr>
          <w:p w14:paraId="75DA0D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MCI-01</w:t>
            </w:r>
          </w:p>
        </w:tc>
        <w:tc>
          <w:tcPr>
            <w:tcW w:w="711" w:type="pct"/>
            <w:tcBorders>
              <w:top w:val="nil"/>
              <w:left w:val="nil"/>
              <w:bottom w:val="single" w:sz="4" w:space="0" w:color="auto"/>
              <w:right w:val="single" w:sz="4" w:space="0" w:color="auto"/>
            </w:tcBorders>
            <w:vAlign w:val="center"/>
          </w:tcPr>
          <w:p w14:paraId="4944493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588" w:type="pct"/>
            <w:tcBorders>
              <w:top w:val="nil"/>
              <w:left w:val="nil"/>
              <w:bottom w:val="single" w:sz="4" w:space="0" w:color="auto"/>
              <w:right w:val="single" w:sz="4" w:space="0" w:color="auto"/>
            </w:tcBorders>
            <w:vAlign w:val="center"/>
          </w:tcPr>
          <w:p w14:paraId="5BBA27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625" w:type="pct"/>
            <w:tcBorders>
              <w:top w:val="nil"/>
              <w:left w:val="nil"/>
              <w:bottom w:val="single" w:sz="4" w:space="0" w:color="auto"/>
              <w:right w:val="single" w:sz="4" w:space="0" w:color="auto"/>
            </w:tcBorders>
            <w:vAlign w:val="center"/>
          </w:tcPr>
          <w:p w14:paraId="0F8D86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MVW–10</w:t>
            </w:r>
          </w:p>
        </w:tc>
        <w:tc>
          <w:tcPr>
            <w:tcW w:w="503" w:type="pct"/>
            <w:tcBorders>
              <w:top w:val="nil"/>
              <w:left w:val="nil"/>
              <w:bottom w:val="single" w:sz="4" w:space="0" w:color="auto"/>
              <w:right w:val="single" w:sz="4" w:space="0" w:color="auto"/>
            </w:tcBorders>
            <w:vAlign w:val="center"/>
          </w:tcPr>
          <w:p w14:paraId="436BC54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637" w:type="pct"/>
            <w:gridSpan w:val="2"/>
            <w:tcBorders>
              <w:top w:val="nil"/>
              <w:left w:val="nil"/>
              <w:bottom w:val="single" w:sz="4" w:space="0" w:color="auto"/>
              <w:right w:val="single" w:sz="4" w:space="0" w:color="auto"/>
            </w:tcBorders>
            <w:vAlign w:val="center"/>
          </w:tcPr>
          <w:p w14:paraId="187B933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EMI259274</w:t>
            </w:r>
          </w:p>
        </w:tc>
      </w:tr>
      <w:tr w:rsidR="000870CD" w:rsidRPr="000870CD" w14:paraId="2A904F9E"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3E46226"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2B9616CF" w14:textId="77777777" w:rsidR="000870CD" w:rsidRPr="000870CD" w:rsidRDefault="000870CD" w:rsidP="00554EB1">
            <w:pPr>
              <w:jc w:val="both"/>
              <w:rPr>
                <w:rFonts w:ascii="Arial" w:hAnsi="Arial" w:cs="Arial"/>
                <w:sz w:val="16"/>
                <w:szCs w:val="16"/>
                <w:lang w:eastAsia="es-MX"/>
              </w:rPr>
            </w:pPr>
          </w:p>
        </w:tc>
        <w:tc>
          <w:tcPr>
            <w:tcW w:w="776" w:type="pct"/>
            <w:tcBorders>
              <w:top w:val="nil"/>
              <w:left w:val="nil"/>
              <w:bottom w:val="single" w:sz="4" w:space="0" w:color="auto"/>
              <w:right w:val="single" w:sz="4" w:space="0" w:color="auto"/>
            </w:tcBorders>
            <w:vAlign w:val="center"/>
          </w:tcPr>
          <w:p w14:paraId="37F5D63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319" w:type="pct"/>
            <w:tcBorders>
              <w:top w:val="nil"/>
              <w:left w:val="nil"/>
              <w:bottom w:val="single" w:sz="4" w:space="0" w:color="auto"/>
              <w:right w:val="single" w:sz="4" w:space="0" w:color="auto"/>
            </w:tcBorders>
            <w:vAlign w:val="center"/>
          </w:tcPr>
          <w:p w14:paraId="6D28061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TRI-01</w:t>
            </w:r>
          </w:p>
        </w:tc>
        <w:tc>
          <w:tcPr>
            <w:tcW w:w="711" w:type="pct"/>
            <w:tcBorders>
              <w:top w:val="nil"/>
              <w:left w:val="nil"/>
              <w:bottom w:val="single" w:sz="4" w:space="0" w:color="auto"/>
              <w:right w:val="single" w:sz="4" w:space="0" w:color="auto"/>
            </w:tcBorders>
            <w:vAlign w:val="center"/>
          </w:tcPr>
          <w:p w14:paraId="337DD7A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   TUBERÍA DE RED CONTRA INCENDIO</w:t>
            </w:r>
          </w:p>
        </w:tc>
        <w:tc>
          <w:tcPr>
            <w:tcW w:w="588" w:type="pct"/>
            <w:tcBorders>
              <w:top w:val="nil"/>
              <w:left w:val="nil"/>
              <w:bottom w:val="single" w:sz="4" w:space="0" w:color="auto"/>
              <w:right w:val="single" w:sz="4" w:space="0" w:color="auto"/>
            </w:tcBorders>
            <w:vAlign w:val="center"/>
          </w:tcPr>
          <w:p w14:paraId="7DC7DA7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625" w:type="pct"/>
            <w:tcBorders>
              <w:top w:val="nil"/>
              <w:left w:val="nil"/>
              <w:bottom w:val="single" w:sz="4" w:space="0" w:color="auto"/>
              <w:right w:val="single" w:sz="4" w:space="0" w:color="auto"/>
            </w:tcBorders>
            <w:vAlign w:val="center"/>
          </w:tcPr>
          <w:p w14:paraId="7715FB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503" w:type="pct"/>
            <w:tcBorders>
              <w:top w:val="nil"/>
              <w:left w:val="nil"/>
              <w:bottom w:val="single" w:sz="4" w:space="0" w:color="auto"/>
              <w:right w:val="single" w:sz="4" w:space="0" w:color="auto"/>
            </w:tcBorders>
            <w:vAlign w:val="center"/>
          </w:tcPr>
          <w:p w14:paraId="214BFAB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637" w:type="pct"/>
            <w:gridSpan w:val="2"/>
            <w:tcBorders>
              <w:top w:val="nil"/>
              <w:left w:val="nil"/>
              <w:bottom w:val="single" w:sz="4" w:space="0" w:color="auto"/>
              <w:right w:val="single" w:sz="4" w:space="0" w:color="auto"/>
            </w:tcBorders>
            <w:vAlign w:val="center"/>
          </w:tcPr>
          <w:p w14:paraId="7ADDD06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r>
      <w:tr w:rsidR="000870CD" w:rsidRPr="000870CD" w14:paraId="17B42AE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D4B185E"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4F2C24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301459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1 (TÉRMICOS, LÍNEAS DE ALIMENTACIÓN, LÍNEAS DE DISTRIBUCIÓN, AMPERAJE y VOLTAJE)</w:t>
            </w:r>
          </w:p>
        </w:tc>
      </w:tr>
      <w:tr w:rsidR="000870CD" w:rsidRPr="000870CD" w14:paraId="44B3FBFB"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5DDF67E"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F462A2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STV-01</w:t>
            </w:r>
          </w:p>
        </w:tc>
        <w:tc>
          <w:tcPr>
            <w:tcW w:w="4159" w:type="pct"/>
            <w:gridSpan w:val="8"/>
            <w:tcBorders>
              <w:top w:val="single" w:sz="4" w:space="0" w:color="auto"/>
              <w:left w:val="nil"/>
              <w:bottom w:val="single" w:sz="4" w:space="0" w:color="auto"/>
              <w:right w:val="single" w:sz="4" w:space="0" w:color="auto"/>
            </w:tcBorders>
            <w:vAlign w:val="center"/>
          </w:tcPr>
          <w:p w14:paraId="21CCB12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0CA0024B"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7D6A07A"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0FD74F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CP-01</w:t>
            </w:r>
          </w:p>
        </w:tc>
        <w:tc>
          <w:tcPr>
            <w:tcW w:w="3522" w:type="pct"/>
            <w:gridSpan w:val="6"/>
            <w:tcBorders>
              <w:top w:val="single" w:sz="4" w:space="0" w:color="auto"/>
              <w:left w:val="nil"/>
              <w:bottom w:val="single" w:sz="4" w:space="0" w:color="auto"/>
              <w:right w:val="single" w:sz="4" w:space="0" w:color="auto"/>
            </w:tcBorders>
            <w:vAlign w:val="center"/>
          </w:tcPr>
          <w:p w14:paraId="520EB9A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637" w:type="pct"/>
            <w:gridSpan w:val="2"/>
            <w:tcBorders>
              <w:top w:val="nil"/>
              <w:left w:val="nil"/>
              <w:bottom w:val="single" w:sz="4" w:space="0" w:color="auto"/>
              <w:right w:val="single" w:sz="4" w:space="0" w:color="auto"/>
            </w:tcBorders>
            <w:vAlign w:val="center"/>
          </w:tcPr>
          <w:p w14:paraId="19F5FAB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90m3</w:t>
            </w:r>
          </w:p>
        </w:tc>
      </w:tr>
      <w:tr w:rsidR="000870CD" w:rsidRPr="000870CD" w14:paraId="1F5CB108"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184B97B"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0BCC936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LCEL-01</w:t>
            </w:r>
          </w:p>
        </w:tc>
        <w:tc>
          <w:tcPr>
            <w:tcW w:w="4159" w:type="pct"/>
            <w:gridSpan w:val="8"/>
            <w:tcBorders>
              <w:top w:val="single" w:sz="4" w:space="0" w:color="auto"/>
              <w:left w:val="nil"/>
              <w:bottom w:val="single" w:sz="4" w:space="0" w:color="auto"/>
              <w:right w:val="single" w:sz="4" w:space="0" w:color="auto"/>
            </w:tcBorders>
            <w:vAlign w:val="center"/>
          </w:tcPr>
          <w:p w14:paraId="423FA9A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LIMPIEZA Y DESAGÜE DE CELDAS DE CIMENTACIÓN   </w:t>
            </w:r>
          </w:p>
        </w:tc>
      </w:tr>
      <w:tr w:rsidR="000870CD" w:rsidRPr="000870CD" w14:paraId="3F7A1F0C" w14:textId="77777777" w:rsidTr="00554EB1">
        <w:trPr>
          <w:trHeight w:val="20"/>
          <w:jc w:val="center"/>
        </w:trPr>
        <w:tc>
          <w:tcPr>
            <w:tcW w:w="544" w:type="pct"/>
            <w:vMerge w:val="restart"/>
            <w:tcBorders>
              <w:top w:val="single" w:sz="4" w:space="0" w:color="auto"/>
              <w:left w:val="single" w:sz="4" w:space="0" w:color="auto"/>
              <w:bottom w:val="single" w:sz="4" w:space="0" w:color="auto"/>
              <w:right w:val="single" w:sz="4" w:space="0" w:color="auto"/>
            </w:tcBorders>
            <w:vAlign w:val="center"/>
          </w:tcPr>
          <w:p w14:paraId="42004451"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“C”</w:t>
            </w:r>
          </w:p>
        </w:tc>
        <w:tc>
          <w:tcPr>
            <w:tcW w:w="298" w:type="pct"/>
            <w:vMerge w:val="restart"/>
            <w:tcBorders>
              <w:top w:val="nil"/>
              <w:left w:val="single" w:sz="4" w:space="0" w:color="auto"/>
              <w:bottom w:val="single" w:sz="4" w:space="0" w:color="auto"/>
              <w:right w:val="single" w:sz="4" w:space="0" w:color="auto"/>
            </w:tcBorders>
            <w:vAlign w:val="center"/>
          </w:tcPr>
          <w:p w14:paraId="1F49AB0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SH-02</w:t>
            </w:r>
          </w:p>
        </w:tc>
        <w:tc>
          <w:tcPr>
            <w:tcW w:w="776" w:type="pct"/>
            <w:vMerge w:val="restart"/>
            <w:tcBorders>
              <w:top w:val="nil"/>
              <w:left w:val="single" w:sz="4" w:space="0" w:color="auto"/>
              <w:bottom w:val="single" w:sz="4" w:space="0" w:color="auto"/>
              <w:right w:val="single" w:sz="4" w:space="0" w:color="auto"/>
            </w:tcBorders>
            <w:vAlign w:val="center"/>
          </w:tcPr>
          <w:p w14:paraId="6833BA1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 No. 2</w:t>
            </w:r>
          </w:p>
        </w:tc>
        <w:tc>
          <w:tcPr>
            <w:tcW w:w="319" w:type="pct"/>
            <w:tcBorders>
              <w:top w:val="nil"/>
              <w:left w:val="nil"/>
              <w:bottom w:val="single" w:sz="4" w:space="0" w:color="auto"/>
              <w:right w:val="single" w:sz="4" w:space="0" w:color="auto"/>
            </w:tcBorders>
            <w:vAlign w:val="center"/>
          </w:tcPr>
          <w:p w14:paraId="23779A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MB-06</w:t>
            </w:r>
          </w:p>
        </w:tc>
        <w:tc>
          <w:tcPr>
            <w:tcW w:w="711" w:type="pct"/>
            <w:tcBorders>
              <w:top w:val="nil"/>
              <w:left w:val="nil"/>
              <w:bottom w:val="single" w:sz="4" w:space="0" w:color="auto"/>
              <w:right w:val="single" w:sz="4" w:space="0" w:color="auto"/>
            </w:tcBorders>
            <w:vAlign w:val="center"/>
          </w:tcPr>
          <w:p w14:paraId="3E68D1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562A8F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9D34FB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SIN/MOD</w:t>
            </w:r>
          </w:p>
        </w:tc>
        <w:tc>
          <w:tcPr>
            <w:tcW w:w="503" w:type="pct"/>
            <w:tcBorders>
              <w:top w:val="nil"/>
              <w:left w:val="nil"/>
              <w:bottom w:val="single" w:sz="4" w:space="0" w:color="auto"/>
              <w:right w:val="single" w:sz="4" w:space="0" w:color="auto"/>
            </w:tcBorders>
            <w:vAlign w:val="center"/>
          </w:tcPr>
          <w:p w14:paraId="7AA64B1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nil"/>
              <w:left w:val="nil"/>
              <w:bottom w:val="single" w:sz="4" w:space="0" w:color="auto"/>
              <w:right w:val="single" w:sz="4" w:space="0" w:color="auto"/>
            </w:tcBorders>
            <w:vAlign w:val="center"/>
          </w:tcPr>
          <w:p w14:paraId="589AA35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1EB494F5"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4B05D74A"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A211A1C"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22F3710D"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7044C12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MB-07</w:t>
            </w:r>
          </w:p>
        </w:tc>
        <w:tc>
          <w:tcPr>
            <w:tcW w:w="711" w:type="pct"/>
            <w:tcBorders>
              <w:top w:val="nil"/>
              <w:left w:val="nil"/>
              <w:bottom w:val="single" w:sz="4" w:space="0" w:color="auto"/>
              <w:right w:val="single" w:sz="4" w:space="0" w:color="auto"/>
            </w:tcBorders>
            <w:vAlign w:val="center"/>
          </w:tcPr>
          <w:p w14:paraId="18B2252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0547D6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2FFFD95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SIN/MOD</w:t>
            </w:r>
          </w:p>
        </w:tc>
        <w:tc>
          <w:tcPr>
            <w:tcW w:w="503" w:type="pct"/>
            <w:tcBorders>
              <w:top w:val="nil"/>
              <w:left w:val="nil"/>
              <w:bottom w:val="single" w:sz="4" w:space="0" w:color="auto"/>
              <w:right w:val="single" w:sz="4" w:space="0" w:color="auto"/>
            </w:tcBorders>
            <w:vAlign w:val="center"/>
          </w:tcPr>
          <w:p w14:paraId="05409AF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nil"/>
              <w:left w:val="nil"/>
              <w:bottom w:val="single" w:sz="4" w:space="0" w:color="auto"/>
              <w:right w:val="single" w:sz="4" w:space="0" w:color="auto"/>
            </w:tcBorders>
            <w:vAlign w:val="center"/>
          </w:tcPr>
          <w:p w14:paraId="1A85EBD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389D8901"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10C3414A"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2DAC75E5"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4C33AD01"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7580DE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CAT-02</w:t>
            </w:r>
          </w:p>
        </w:tc>
        <w:tc>
          <w:tcPr>
            <w:tcW w:w="711" w:type="pct"/>
            <w:tcBorders>
              <w:top w:val="nil"/>
              <w:left w:val="nil"/>
              <w:bottom w:val="single" w:sz="4" w:space="0" w:color="auto"/>
              <w:right w:val="single" w:sz="4" w:space="0" w:color="auto"/>
            </w:tcBorders>
            <w:vAlign w:val="center"/>
          </w:tcPr>
          <w:p w14:paraId="6BF3E7B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 Y TANQUE</w:t>
            </w:r>
          </w:p>
        </w:tc>
        <w:tc>
          <w:tcPr>
            <w:tcW w:w="588" w:type="pct"/>
            <w:tcBorders>
              <w:top w:val="nil"/>
              <w:left w:val="nil"/>
              <w:bottom w:val="single" w:sz="4" w:space="0" w:color="auto"/>
              <w:right w:val="single" w:sz="4" w:space="0" w:color="auto"/>
            </w:tcBorders>
            <w:vAlign w:val="center"/>
          </w:tcPr>
          <w:p w14:paraId="070DEA8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BEBA8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1LA42743 4Y K31</w:t>
            </w:r>
          </w:p>
        </w:tc>
        <w:tc>
          <w:tcPr>
            <w:tcW w:w="503" w:type="pct"/>
            <w:tcBorders>
              <w:top w:val="nil"/>
              <w:left w:val="nil"/>
              <w:bottom w:val="single" w:sz="4" w:space="0" w:color="auto"/>
              <w:right w:val="single" w:sz="4" w:space="0" w:color="auto"/>
            </w:tcBorders>
            <w:vAlign w:val="center"/>
          </w:tcPr>
          <w:p w14:paraId="5AB931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3/4 H.P.</w:t>
            </w:r>
          </w:p>
        </w:tc>
        <w:tc>
          <w:tcPr>
            <w:tcW w:w="637" w:type="pct"/>
            <w:gridSpan w:val="2"/>
            <w:tcBorders>
              <w:top w:val="nil"/>
              <w:left w:val="nil"/>
              <w:bottom w:val="single" w:sz="4" w:space="0" w:color="auto"/>
              <w:right w:val="single" w:sz="4" w:space="0" w:color="auto"/>
            </w:tcBorders>
            <w:vAlign w:val="center"/>
          </w:tcPr>
          <w:p w14:paraId="0DBA215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MOIC-14318</w:t>
            </w:r>
          </w:p>
        </w:tc>
      </w:tr>
      <w:tr w:rsidR="000870CD" w:rsidRPr="000870CD" w14:paraId="1E90A227"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0E9DBE03"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single" w:sz="4" w:space="0" w:color="auto"/>
              <w:bottom w:val="single" w:sz="4" w:space="0" w:color="auto"/>
              <w:right w:val="single" w:sz="4" w:space="0" w:color="auto"/>
            </w:tcBorders>
            <w:vAlign w:val="center"/>
          </w:tcPr>
          <w:p w14:paraId="548F39F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9" w:type="pct"/>
            <w:gridSpan w:val="8"/>
            <w:tcBorders>
              <w:top w:val="single" w:sz="4" w:space="0" w:color="auto"/>
              <w:left w:val="nil"/>
              <w:bottom w:val="single" w:sz="4" w:space="0" w:color="auto"/>
              <w:right w:val="single" w:sz="4" w:space="0" w:color="auto"/>
            </w:tcBorders>
            <w:vAlign w:val="center"/>
          </w:tcPr>
          <w:p w14:paraId="15B0113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2 (TÉRMICOS, LÍNEAS DE ALIMENTACIÓN, LÍNEAS DE DISTRIBUCIÓN, AMPERAJE y VOLTAJE)</w:t>
            </w:r>
          </w:p>
        </w:tc>
      </w:tr>
      <w:tr w:rsidR="000870CD" w:rsidRPr="000870CD" w14:paraId="5D6BD394"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2DA976BB"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593C9F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SD-02</w:t>
            </w:r>
          </w:p>
        </w:tc>
        <w:tc>
          <w:tcPr>
            <w:tcW w:w="776" w:type="pct"/>
            <w:vMerge w:val="restart"/>
            <w:tcBorders>
              <w:top w:val="nil"/>
              <w:left w:val="single" w:sz="4" w:space="0" w:color="auto"/>
              <w:bottom w:val="single" w:sz="4" w:space="0" w:color="auto"/>
              <w:right w:val="single" w:sz="4" w:space="0" w:color="auto"/>
            </w:tcBorders>
            <w:vAlign w:val="center"/>
          </w:tcPr>
          <w:p w14:paraId="05B17B8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 2</w:t>
            </w:r>
          </w:p>
        </w:tc>
        <w:tc>
          <w:tcPr>
            <w:tcW w:w="319" w:type="pct"/>
            <w:tcBorders>
              <w:top w:val="nil"/>
              <w:left w:val="nil"/>
              <w:bottom w:val="single" w:sz="4" w:space="0" w:color="auto"/>
              <w:right w:val="single" w:sz="4" w:space="0" w:color="auto"/>
            </w:tcBorders>
            <w:vAlign w:val="center"/>
          </w:tcPr>
          <w:p w14:paraId="04DB8E0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MBS-02</w:t>
            </w:r>
          </w:p>
        </w:tc>
        <w:tc>
          <w:tcPr>
            <w:tcW w:w="711" w:type="pct"/>
            <w:tcBorders>
              <w:top w:val="nil"/>
              <w:left w:val="nil"/>
              <w:bottom w:val="single" w:sz="4" w:space="0" w:color="auto"/>
              <w:right w:val="single" w:sz="4" w:space="0" w:color="auto"/>
            </w:tcBorders>
            <w:vAlign w:val="center"/>
          </w:tcPr>
          <w:p w14:paraId="75E57D8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000DD16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IMPEL</w:t>
            </w:r>
          </w:p>
        </w:tc>
        <w:tc>
          <w:tcPr>
            <w:tcW w:w="625" w:type="pct"/>
            <w:tcBorders>
              <w:top w:val="nil"/>
              <w:left w:val="nil"/>
              <w:bottom w:val="single" w:sz="4" w:space="0" w:color="auto"/>
              <w:right w:val="single" w:sz="4" w:space="0" w:color="auto"/>
            </w:tcBorders>
            <w:vAlign w:val="center"/>
          </w:tcPr>
          <w:p w14:paraId="2D2828B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78AF312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H.P.</w:t>
            </w:r>
          </w:p>
        </w:tc>
        <w:tc>
          <w:tcPr>
            <w:tcW w:w="637" w:type="pct"/>
            <w:gridSpan w:val="2"/>
            <w:tcBorders>
              <w:top w:val="nil"/>
              <w:left w:val="nil"/>
              <w:bottom w:val="single" w:sz="4" w:space="0" w:color="auto"/>
              <w:right w:val="single" w:sz="4" w:space="0" w:color="auto"/>
            </w:tcBorders>
            <w:vAlign w:val="center"/>
          </w:tcPr>
          <w:p w14:paraId="73FD748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8E2E1B4"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0CA0B6B3"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0C8DB404"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333FBFC4"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2FAC928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MBS-03</w:t>
            </w:r>
          </w:p>
        </w:tc>
        <w:tc>
          <w:tcPr>
            <w:tcW w:w="711" w:type="pct"/>
            <w:tcBorders>
              <w:top w:val="nil"/>
              <w:left w:val="nil"/>
              <w:bottom w:val="single" w:sz="4" w:space="0" w:color="auto"/>
              <w:right w:val="single" w:sz="4" w:space="0" w:color="auto"/>
            </w:tcBorders>
            <w:vAlign w:val="center"/>
          </w:tcPr>
          <w:p w14:paraId="0A7E14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21D5A86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IMPEL</w:t>
            </w:r>
          </w:p>
        </w:tc>
        <w:tc>
          <w:tcPr>
            <w:tcW w:w="625" w:type="pct"/>
            <w:tcBorders>
              <w:top w:val="nil"/>
              <w:left w:val="nil"/>
              <w:bottom w:val="single" w:sz="4" w:space="0" w:color="auto"/>
              <w:right w:val="single" w:sz="4" w:space="0" w:color="auto"/>
            </w:tcBorders>
            <w:vAlign w:val="center"/>
          </w:tcPr>
          <w:p w14:paraId="1CAA161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441D48D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H.P.</w:t>
            </w:r>
          </w:p>
        </w:tc>
        <w:tc>
          <w:tcPr>
            <w:tcW w:w="637" w:type="pct"/>
            <w:gridSpan w:val="2"/>
            <w:tcBorders>
              <w:top w:val="nil"/>
              <w:left w:val="nil"/>
              <w:bottom w:val="single" w:sz="4" w:space="0" w:color="auto"/>
              <w:right w:val="single" w:sz="4" w:space="0" w:color="auto"/>
            </w:tcBorders>
            <w:vAlign w:val="center"/>
          </w:tcPr>
          <w:p w14:paraId="327F4E1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0E5E1692"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12F99614"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0BFF2F06"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57BB9DAB"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539C949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MBS-04</w:t>
            </w:r>
          </w:p>
        </w:tc>
        <w:tc>
          <w:tcPr>
            <w:tcW w:w="711" w:type="pct"/>
            <w:tcBorders>
              <w:top w:val="nil"/>
              <w:left w:val="nil"/>
              <w:bottom w:val="single" w:sz="4" w:space="0" w:color="auto"/>
              <w:right w:val="single" w:sz="4" w:space="0" w:color="auto"/>
            </w:tcBorders>
            <w:vAlign w:val="center"/>
          </w:tcPr>
          <w:p w14:paraId="38FC6AA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4694325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625" w:type="pct"/>
            <w:tcBorders>
              <w:top w:val="nil"/>
              <w:left w:val="nil"/>
              <w:bottom w:val="single" w:sz="4" w:space="0" w:color="auto"/>
              <w:right w:val="single" w:sz="4" w:space="0" w:color="auto"/>
            </w:tcBorders>
            <w:vAlign w:val="center"/>
          </w:tcPr>
          <w:p w14:paraId="3E5B9A0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5B31E73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637" w:type="pct"/>
            <w:gridSpan w:val="2"/>
            <w:tcBorders>
              <w:top w:val="nil"/>
              <w:left w:val="nil"/>
              <w:bottom w:val="single" w:sz="4" w:space="0" w:color="auto"/>
              <w:right w:val="single" w:sz="4" w:space="0" w:color="auto"/>
            </w:tcBorders>
            <w:vAlign w:val="center"/>
          </w:tcPr>
          <w:p w14:paraId="248145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057382D"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4A949284" w14:textId="77777777" w:rsidR="000870CD" w:rsidRPr="000870CD" w:rsidRDefault="000870CD" w:rsidP="00554EB1">
            <w:pPr>
              <w:jc w:val="both"/>
              <w:rPr>
                <w:rFonts w:ascii="Arial" w:hAnsi="Arial" w:cs="Arial"/>
                <w:b/>
                <w:bCs/>
                <w:sz w:val="16"/>
                <w:szCs w:val="16"/>
                <w:lang w:eastAsia="es-MX"/>
              </w:rPr>
            </w:pPr>
          </w:p>
        </w:tc>
        <w:tc>
          <w:tcPr>
            <w:tcW w:w="298" w:type="pct"/>
            <w:tcBorders>
              <w:top w:val="single" w:sz="4" w:space="0" w:color="auto"/>
              <w:left w:val="single" w:sz="4" w:space="0" w:color="auto"/>
              <w:bottom w:val="single" w:sz="4" w:space="0" w:color="auto"/>
              <w:right w:val="single" w:sz="4" w:space="0" w:color="auto"/>
            </w:tcBorders>
            <w:vAlign w:val="center"/>
          </w:tcPr>
          <w:p w14:paraId="40C5A3A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9" w:type="pct"/>
            <w:gridSpan w:val="8"/>
            <w:tcBorders>
              <w:top w:val="single" w:sz="4" w:space="0" w:color="auto"/>
              <w:left w:val="nil"/>
              <w:bottom w:val="single" w:sz="4" w:space="0" w:color="auto"/>
              <w:right w:val="single" w:sz="4" w:space="0" w:color="auto"/>
            </w:tcBorders>
            <w:vAlign w:val="center"/>
          </w:tcPr>
          <w:p w14:paraId="79230A8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DESAZOLVE DE CARCAMOS No 2 (TÉRMICOS, LÍNEAS DE ALIMENTACIÓN, LÍNEAS DE DISTRIBUCIÓN, AMPERAJE y VOLTAJE)</w:t>
            </w:r>
          </w:p>
        </w:tc>
      </w:tr>
      <w:tr w:rsidR="000870CD" w:rsidRPr="000870CD" w14:paraId="4738E639"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3D130877"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single" w:sz="4" w:space="0" w:color="auto"/>
              <w:bottom w:val="single" w:sz="4" w:space="0" w:color="auto"/>
              <w:right w:val="single" w:sz="4" w:space="0" w:color="auto"/>
            </w:tcBorders>
            <w:vAlign w:val="center"/>
          </w:tcPr>
          <w:p w14:paraId="1E38893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SR-01</w:t>
            </w:r>
          </w:p>
        </w:tc>
        <w:tc>
          <w:tcPr>
            <w:tcW w:w="776" w:type="pct"/>
            <w:tcBorders>
              <w:top w:val="nil"/>
              <w:left w:val="nil"/>
              <w:bottom w:val="single" w:sz="4" w:space="0" w:color="auto"/>
              <w:right w:val="single" w:sz="4" w:space="0" w:color="auto"/>
            </w:tcBorders>
            <w:vAlign w:val="center"/>
          </w:tcPr>
          <w:p w14:paraId="79F4972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RIEGO</w:t>
            </w:r>
          </w:p>
        </w:tc>
        <w:tc>
          <w:tcPr>
            <w:tcW w:w="319" w:type="pct"/>
            <w:tcBorders>
              <w:top w:val="nil"/>
              <w:left w:val="nil"/>
              <w:bottom w:val="single" w:sz="4" w:space="0" w:color="auto"/>
              <w:right w:val="single" w:sz="4" w:space="0" w:color="auto"/>
            </w:tcBorders>
            <w:vAlign w:val="center"/>
          </w:tcPr>
          <w:p w14:paraId="3756EE3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MBSR-01</w:t>
            </w:r>
          </w:p>
        </w:tc>
        <w:tc>
          <w:tcPr>
            <w:tcW w:w="711" w:type="pct"/>
            <w:tcBorders>
              <w:top w:val="nil"/>
              <w:left w:val="nil"/>
              <w:bottom w:val="single" w:sz="4" w:space="0" w:color="auto"/>
              <w:right w:val="single" w:sz="4" w:space="0" w:color="auto"/>
            </w:tcBorders>
            <w:vAlign w:val="center"/>
          </w:tcPr>
          <w:p w14:paraId="1CFE49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62543F2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625" w:type="pct"/>
            <w:tcBorders>
              <w:top w:val="nil"/>
              <w:left w:val="nil"/>
              <w:bottom w:val="single" w:sz="4" w:space="0" w:color="auto"/>
              <w:right w:val="single" w:sz="4" w:space="0" w:color="auto"/>
            </w:tcBorders>
            <w:vAlign w:val="center"/>
          </w:tcPr>
          <w:p w14:paraId="5506AEF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7C738C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637" w:type="pct"/>
            <w:gridSpan w:val="2"/>
            <w:tcBorders>
              <w:top w:val="nil"/>
              <w:left w:val="nil"/>
              <w:bottom w:val="single" w:sz="4" w:space="0" w:color="auto"/>
              <w:right w:val="single" w:sz="4" w:space="0" w:color="auto"/>
            </w:tcBorders>
            <w:vAlign w:val="center"/>
          </w:tcPr>
          <w:p w14:paraId="77DF291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618231F4"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6CE4E475"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single" w:sz="4" w:space="0" w:color="auto"/>
              <w:bottom w:val="single" w:sz="4" w:space="0" w:color="auto"/>
              <w:right w:val="single" w:sz="4" w:space="0" w:color="auto"/>
            </w:tcBorders>
            <w:vAlign w:val="center"/>
          </w:tcPr>
          <w:p w14:paraId="241D4ED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STV-02</w:t>
            </w:r>
          </w:p>
        </w:tc>
        <w:tc>
          <w:tcPr>
            <w:tcW w:w="4159" w:type="pct"/>
            <w:gridSpan w:val="8"/>
            <w:tcBorders>
              <w:top w:val="single" w:sz="4" w:space="0" w:color="auto"/>
              <w:left w:val="nil"/>
              <w:bottom w:val="single" w:sz="4" w:space="0" w:color="auto"/>
              <w:right w:val="single" w:sz="4" w:space="0" w:color="auto"/>
            </w:tcBorders>
            <w:vAlign w:val="center"/>
          </w:tcPr>
          <w:p w14:paraId="136695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6F4A2CC9"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5AC35167"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single" w:sz="4" w:space="0" w:color="auto"/>
              <w:bottom w:val="single" w:sz="4" w:space="0" w:color="auto"/>
              <w:right w:val="single" w:sz="4" w:space="0" w:color="auto"/>
            </w:tcBorders>
            <w:vAlign w:val="center"/>
          </w:tcPr>
          <w:p w14:paraId="1216CE9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CP-02</w:t>
            </w:r>
          </w:p>
        </w:tc>
        <w:tc>
          <w:tcPr>
            <w:tcW w:w="3019" w:type="pct"/>
            <w:gridSpan w:val="5"/>
            <w:tcBorders>
              <w:top w:val="single" w:sz="4" w:space="0" w:color="auto"/>
              <w:left w:val="nil"/>
              <w:bottom w:val="single" w:sz="4" w:space="0" w:color="auto"/>
              <w:right w:val="single" w:sz="4" w:space="0" w:color="auto"/>
            </w:tcBorders>
            <w:vAlign w:val="center"/>
          </w:tcPr>
          <w:p w14:paraId="1001099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12DACF2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272 m3</w:t>
            </w:r>
          </w:p>
        </w:tc>
      </w:tr>
      <w:tr w:rsidR="000870CD" w:rsidRPr="000870CD" w14:paraId="08163531" w14:textId="77777777" w:rsidTr="00554EB1">
        <w:trPr>
          <w:trHeight w:val="20"/>
          <w:jc w:val="center"/>
        </w:trPr>
        <w:tc>
          <w:tcPr>
            <w:tcW w:w="544" w:type="pct"/>
            <w:vMerge w:val="restart"/>
            <w:tcBorders>
              <w:top w:val="single" w:sz="4" w:space="0" w:color="auto"/>
              <w:left w:val="single" w:sz="4" w:space="0" w:color="auto"/>
              <w:bottom w:val="single" w:sz="4" w:space="0" w:color="auto"/>
              <w:right w:val="single" w:sz="4" w:space="0" w:color="auto"/>
            </w:tcBorders>
            <w:vAlign w:val="center"/>
          </w:tcPr>
          <w:p w14:paraId="0BA51382"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“D”</w:t>
            </w:r>
          </w:p>
        </w:tc>
        <w:tc>
          <w:tcPr>
            <w:tcW w:w="298" w:type="pct"/>
            <w:vMerge w:val="restart"/>
            <w:tcBorders>
              <w:top w:val="single" w:sz="4" w:space="0" w:color="auto"/>
              <w:left w:val="single" w:sz="4" w:space="0" w:color="auto"/>
              <w:bottom w:val="single" w:sz="4" w:space="0" w:color="auto"/>
              <w:right w:val="single" w:sz="4" w:space="0" w:color="auto"/>
            </w:tcBorders>
            <w:vAlign w:val="center"/>
          </w:tcPr>
          <w:p w14:paraId="56EA18B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SH-03</w:t>
            </w:r>
          </w:p>
        </w:tc>
        <w:tc>
          <w:tcPr>
            <w:tcW w:w="776" w:type="pct"/>
            <w:vMerge w:val="restart"/>
            <w:tcBorders>
              <w:top w:val="single" w:sz="4" w:space="0" w:color="auto"/>
              <w:left w:val="single" w:sz="4" w:space="0" w:color="auto"/>
              <w:bottom w:val="single" w:sz="4" w:space="0" w:color="auto"/>
              <w:right w:val="single" w:sz="4" w:space="0" w:color="auto"/>
            </w:tcBorders>
            <w:vAlign w:val="center"/>
          </w:tcPr>
          <w:p w14:paraId="6DC266E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No. 3 </w:t>
            </w:r>
          </w:p>
        </w:tc>
        <w:tc>
          <w:tcPr>
            <w:tcW w:w="319" w:type="pct"/>
            <w:tcBorders>
              <w:top w:val="single" w:sz="4" w:space="0" w:color="auto"/>
              <w:left w:val="nil"/>
              <w:bottom w:val="single" w:sz="4" w:space="0" w:color="auto"/>
              <w:right w:val="single" w:sz="4" w:space="0" w:color="auto"/>
            </w:tcBorders>
            <w:vAlign w:val="center"/>
          </w:tcPr>
          <w:p w14:paraId="55F206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MB-08</w:t>
            </w:r>
          </w:p>
        </w:tc>
        <w:tc>
          <w:tcPr>
            <w:tcW w:w="711" w:type="pct"/>
            <w:tcBorders>
              <w:top w:val="single" w:sz="4" w:space="0" w:color="auto"/>
              <w:left w:val="nil"/>
              <w:bottom w:val="single" w:sz="4" w:space="0" w:color="auto"/>
              <w:right w:val="single" w:sz="4" w:space="0" w:color="auto"/>
            </w:tcBorders>
            <w:vAlign w:val="center"/>
          </w:tcPr>
          <w:p w14:paraId="40FCD0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single" w:sz="4" w:space="0" w:color="auto"/>
              <w:left w:val="nil"/>
              <w:bottom w:val="single" w:sz="4" w:space="0" w:color="auto"/>
              <w:right w:val="single" w:sz="4" w:space="0" w:color="auto"/>
            </w:tcBorders>
            <w:vAlign w:val="center"/>
          </w:tcPr>
          <w:p w14:paraId="3DCFF9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US MOTORS</w:t>
            </w:r>
          </w:p>
        </w:tc>
        <w:tc>
          <w:tcPr>
            <w:tcW w:w="625" w:type="pct"/>
            <w:tcBorders>
              <w:top w:val="single" w:sz="4" w:space="0" w:color="auto"/>
              <w:left w:val="nil"/>
              <w:bottom w:val="single" w:sz="4" w:space="0" w:color="auto"/>
              <w:right w:val="single" w:sz="4" w:space="0" w:color="auto"/>
            </w:tcBorders>
            <w:vAlign w:val="center"/>
          </w:tcPr>
          <w:p w14:paraId="6E9B1AC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184JM</w:t>
            </w:r>
          </w:p>
        </w:tc>
        <w:tc>
          <w:tcPr>
            <w:tcW w:w="503" w:type="pct"/>
            <w:tcBorders>
              <w:top w:val="single" w:sz="4" w:space="0" w:color="auto"/>
              <w:left w:val="nil"/>
              <w:bottom w:val="single" w:sz="4" w:space="0" w:color="auto"/>
              <w:right w:val="single" w:sz="4" w:space="0" w:color="auto"/>
            </w:tcBorders>
            <w:vAlign w:val="center"/>
          </w:tcPr>
          <w:p w14:paraId="4F5FBD3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single" w:sz="4" w:space="0" w:color="auto"/>
              <w:left w:val="nil"/>
              <w:bottom w:val="single" w:sz="4" w:space="0" w:color="auto"/>
              <w:right w:val="single" w:sz="4" w:space="0" w:color="auto"/>
            </w:tcBorders>
            <w:vAlign w:val="center"/>
          </w:tcPr>
          <w:p w14:paraId="26EA5D9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T07T151R073F</w:t>
            </w:r>
          </w:p>
        </w:tc>
      </w:tr>
      <w:tr w:rsidR="000870CD" w:rsidRPr="000870CD" w14:paraId="53C95761"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57035484" w14:textId="77777777" w:rsidR="000870CD" w:rsidRPr="000870CD" w:rsidRDefault="000870CD" w:rsidP="00554EB1">
            <w:pPr>
              <w:jc w:val="both"/>
              <w:rPr>
                <w:rFonts w:ascii="Arial" w:hAnsi="Arial" w:cs="Arial"/>
                <w:b/>
                <w:bCs/>
                <w:sz w:val="16"/>
                <w:szCs w:val="16"/>
                <w:lang w:eastAsia="es-MX"/>
              </w:rPr>
            </w:pPr>
          </w:p>
        </w:tc>
        <w:tc>
          <w:tcPr>
            <w:tcW w:w="298" w:type="pct"/>
            <w:vMerge/>
            <w:tcBorders>
              <w:top w:val="single" w:sz="4" w:space="0" w:color="auto"/>
              <w:left w:val="single" w:sz="4" w:space="0" w:color="auto"/>
              <w:bottom w:val="single" w:sz="4" w:space="0" w:color="auto"/>
              <w:right w:val="single" w:sz="4" w:space="0" w:color="auto"/>
            </w:tcBorders>
            <w:vAlign w:val="center"/>
          </w:tcPr>
          <w:p w14:paraId="35CE433D" w14:textId="77777777" w:rsidR="000870CD" w:rsidRPr="000870CD" w:rsidRDefault="000870CD" w:rsidP="00554EB1">
            <w:pPr>
              <w:jc w:val="both"/>
              <w:rPr>
                <w:rFonts w:ascii="Arial" w:hAnsi="Arial" w:cs="Arial"/>
                <w:sz w:val="16"/>
                <w:szCs w:val="16"/>
                <w:lang w:eastAsia="es-MX"/>
              </w:rPr>
            </w:pPr>
          </w:p>
        </w:tc>
        <w:tc>
          <w:tcPr>
            <w:tcW w:w="776" w:type="pct"/>
            <w:vMerge/>
            <w:tcBorders>
              <w:top w:val="single" w:sz="4" w:space="0" w:color="auto"/>
              <w:left w:val="single" w:sz="4" w:space="0" w:color="auto"/>
              <w:bottom w:val="single" w:sz="4" w:space="0" w:color="auto"/>
              <w:right w:val="single" w:sz="4" w:space="0" w:color="auto"/>
            </w:tcBorders>
            <w:vAlign w:val="center"/>
          </w:tcPr>
          <w:p w14:paraId="44F65B98" w14:textId="77777777" w:rsidR="000870CD" w:rsidRPr="000870CD" w:rsidRDefault="000870CD" w:rsidP="00554EB1">
            <w:pPr>
              <w:jc w:val="both"/>
              <w:rPr>
                <w:rFonts w:ascii="Arial" w:hAnsi="Arial" w:cs="Arial"/>
                <w:sz w:val="16"/>
                <w:szCs w:val="16"/>
                <w:lang w:eastAsia="es-MX"/>
              </w:rPr>
            </w:pPr>
          </w:p>
        </w:tc>
        <w:tc>
          <w:tcPr>
            <w:tcW w:w="319" w:type="pct"/>
            <w:tcBorders>
              <w:top w:val="single" w:sz="4" w:space="0" w:color="auto"/>
              <w:left w:val="nil"/>
              <w:bottom w:val="single" w:sz="4" w:space="0" w:color="auto"/>
              <w:right w:val="single" w:sz="4" w:space="0" w:color="auto"/>
            </w:tcBorders>
            <w:vAlign w:val="center"/>
          </w:tcPr>
          <w:p w14:paraId="3A24A74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MB-09</w:t>
            </w:r>
          </w:p>
        </w:tc>
        <w:tc>
          <w:tcPr>
            <w:tcW w:w="711" w:type="pct"/>
            <w:tcBorders>
              <w:top w:val="single" w:sz="4" w:space="0" w:color="auto"/>
              <w:left w:val="nil"/>
              <w:bottom w:val="single" w:sz="4" w:space="0" w:color="auto"/>
              <w:right w:val="single" w:sz="4" w:space="0" w:color="auto"/>
            </w:tcBorders>
            <w:vAlign w:val="center"/>
          </w:tcPr>
          <w:p w14:paraId="2B32B04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single" w:sz="4" w:space="0" w:color="auto"/>
              <w:left w:val="nil"/>
              <w:bottom w:val="single" w:sz="4" w:space="0" w:color="auto"/>
              <w:right w:val="single" w:sz="4" w:space="0" w:color="auto"/>
            </w:tcBorders>
            <w:vAlign w:val="center"/>
          </w:tcPr>
          <w:p w14:paraId="52A076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US MOTORS</w:t>
            </w:r>
          </w:p>
        </w:tc>
        <w:tc>
          <w:tcPr>
            <w:tcW w:w="625" w:type="pct"/>
            <w:tcBorders>
              <w:top w:val="single" w:sz="4" w:space="0" w:color="auto"/>
              <w:left w:val="nil"/>
              <w:bottom w:val="single" w:sz="4" w:space="0" w:color="auto"/>
              <w:right w:val="single" w:sz="4" w:space="0" w:color="auto"/>
            </w:tcBorders>
            <w:vAlign w:val="center"/>
          </w:tcPr>
          <w:p w14:paraId="70ECBC2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184JM</w:t>
            </w:r>
          </w:p>
        </w:tc>
        <w:tc>
          <w:tcPr>
            <w:tcW w:w="503" w:type="pct"/>
            <w:tcBorders>
              <w:top w:val="single" w:sz="4" w:space="0" w:color="auto"/>
              <w:left w:val="nil"/>
              <w:bottom w:val="single" w:sz="4" w:space="0" w:color="auto"/>
              <w:right w:val="single" w:sz="4" w:space="0" w:color="auto"/>
            </w:tcBorders>
            <w:vAlign w:val="center"/>
          </w:tcPr>
          <w:p w14:paraId="44FBA5C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637" w:type="pct"/>
            <w:gridSpan w:val="2"/>
            <w:tcBorders>
              <w:top w:val="single" w:sz="4" w:space="0" w:color="auto"/>
              <w:left w:val="nil"/>
              <w:bottom w:val="single" w:sz="4" w:space="0" w:color="auto"/>
              <w:right w:val="single" w:sz="4" w:space="0" w:color="auto"/>
            </w:tcBorders>
            <w:vAlign w:val="center"/>
          </w:tcPr>
          <w:p w14:paraId="051362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T12T269R001F</w:t>
            </w:r>
          </w:p>
        </w:tc>
      </w:tr>
      <w:tr w:rsidR="000870CD" w:rsidRPr="000870CD" w14:paraId="5B9BAE1E"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6E2A0B69" w14:textId="77777777" w:rsidR="000870CD" w:rsidRPr="000870CD" w:rsidRDefault="000870CD" w:rsidP="00554EB1">
            <w:pPr>
              <w:jc w:val="both"/>
              <w:rPr>
                <w:rFonts w:ascii="Arial" w:hAnsi="Arial" w:cs="Arial"/>
                <w:b/>
                <w:bCs/>
                <w:sz w:val="16"/>
                <w:szCs w:val="16"/>
                <w:lang w:eastAsia="es-MX"/>
              </w:rPr>
            </w:pPr>
          </w:p>
        </w:tc>
        <w:tc>
          <w:tcPr>
            <w:tcW w:w="298" w:type="pct"/>
            <w:vMerge/>
            <w:tcBorders>
              <w:top w:val="single" w:sz="4" w:space="0" w:color="auto"/>
              <w:left w:val="single" w:sz="4" w:space="0" w:color="auto"/>
              <w:bottom w:val="single" w:sz="4" w:space="0" w:color="auto"/>
              <w:right w:val="single" w:sz="4" w:space="0" w:color="auto"/>
            </w:tcBorders>
            <w:vAlign w:val="center"/>
          </w:tcPr>
          <w:p w14:paraId="5E04BFEA" w14:textId="77777777" w:rsidR="000870CD" w:rsidRPr="000870CD" w:rsidRDefault="000870CD" w:rsidP="00554EB1">
            <w:pPr>
              <w:jc w:val="both"/>
              <w:rPr>
                <w:rFonts w:ascii="Arial" w:hAnsi="Arial" w:cs="Arial"/>
                <w:sz w:val="16"/>
                <w:szCs w:val="16"/>
                <w:lang w:eastAsia="es-MX"/>
              </w:rPr>
            </w:pPr>
          </w:p>
        </w:tc>
        <w:tc>
          <w:tcPr>
            <w:tcW w:w="776" w:type="pct"/>
            <w:vMerge/>
            <w:tcBorders>
              <w:top w:val="single" w:sz="4" w:space="0" w:color="auto"/>
              <w:left w:val="single" w:sz="4" w:space="0" w:color="auto"/>
              <w:bottom w:val="single" w:sz="4" w:space="0" w:color="auto"/>
              <w:right w:val="single" w:sz="4" w:space="0" w:color="auto"/>
            </w:tcBorders>
            <w:vAlign w:val="center"/>
          </w:tcPr>
          <w:p w14:paraId="77436F1D" w14:textId="77777777" w:rsidR="000870CD" w:rsidRPr="000870CD" w:rsidRDefault="000870CD" w:rsidP="00554EB1">
            <w:pPr>
              <w:jc w:val="both"/>
              <w:rPr>
                <w:rFonts w:ascii="Arial" w:hAnsi="Arial" w:cs="Arial"/>
                <w:sz w:val="16"/>
                <w:szCs w:val="16"/>
                <w:lang w:eastAsia="es-MX"/>
              </w:rPr>
            </w:pPr>
          </w:p>
        </w:tc>
        <w:tc>
          <w:tcPr>
            <w:tcW w:w="319" w:type="pct"/>
            <w:tcBorders>
              <w:top w:val="single" w:sz="4" w:space="0" w:color="auto"/>
              <w:left w:val="nil"/>
              <w:bottom w:val="single" w:sz="4" w:space="0" w:color="auto"/>
              <w:right w:val="single" w:sz="4" w:space="0" w:color="auto"/>
            </w:tcBorders>
            <w:vAlign w:val="center"/>
          </w:tcPr>
          <w:p w14:paraId="710A961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CAT-03</w:t>
            </w:r>
          </w:p>
        </w:tc>
        <w:tc>
          <w:tcPr>
            <w:tcW w:w="711" w:type="pct"/>
            <w:tcBorders>
              <w:top w:val="single" w:sz="4" w:space="0" w:color="auto"/>
              <w:left w:val="nil"/>
              <w:bottom w:val="single" w:sz="4" w:space="0" w:color="auto"/>
              <w:right w:val="single" w:sz="4" w:space="0" w:color="auto"/>
            </w:tcBorders>
            <w:vAlign w:val="center"/>
          </w:tcPr>
          <w:p w14:paraId="3E2C88D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588" w:type="pct"/>
            <w:tcBorders>
              <w:top w:val="single" w:sz="4" w:space="0" w:color="auto"/>
              <w:left w:val="nil"/>
              <w:bottom w:val="single" w:sz="4" w:space="0" w:color="auto"/>
              <w:right w:val="single" w:sz="4" w:space="0" w:color="auto"/>
            </w:tcBorders>
            <w:vAlign w:val="center"/>
          </w:tcPr>
          <w:p w14:paraId="4D8B22A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GENERAL ELECTRIC</w:t>
            </w:r>
          </w:p>
        </w:tc>
        <w:tc>
          <w:tcPr>
            <w:tcW w:w="625" w:type="pct"/>
            <w:tcBorders>
              <w:top w:val="single" w:sz="4" w:space="0" w:color="auto"/>
              <w:left w:val="nil"/>
              <w:bottom w:val="single" w:sz="4" w:space="0" w:color="auto"/>
              <w:right w:val="single" w:sz="4" w:space="0" w:color="auto"/>
            </w:tcBorders>
            <w:vAlign w:val="center"/>
          </w:tcPr>
          <w:p w14:paraId="6DBE67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4K486A</w:t>
            </w:r>
          </w:p>
        </w:tc>
        <w:tc>
          <w:tcPr>
            <w:tcW w:w="503" w:type="pct"/>
            <w:tcBorders>
              <w:top w:val="single" w:sz="4" w:space="0" w:color="auto"/>
              <w:left w:val="nil"/>
              <w:bottom w:val="single" w:sz="4" w:space="0" w:color="auto"/>
              <w:right w:val="single" w:sz="4" w:space="0" w:color="auto"/>
            </w:tcBorders>
            <w:vAlign w:val="center"/>
          </w:tcPr>
          <w:p w14:paraId="3C8F77A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637" w:type="pct"/>
            <w:gridSpan w:val="2"/>
            <w:tcBorders>
              <w:top w:val="single" w:sz="4" w:space="0" w:color="auto"/>
              <w:left w:val="nil"/>
              <w:bottom w:val="single" w:sz="4" w:space="0" w:color="auto"/>
              <w:right w:val="single" w:sz="4" w:space="0" w:color="auto"/>
            </w:tcBorders>
            <w:vAlign w:val="center"/>
          </w:tcPr>
          <w:p w14:paraId="66EE36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G93</w:t>
            </w:r>
          </w:p>
        </w:tc>
      </w:tr>
      <w:tr w:rsidR="000870CD" w:rsidRPr="000870CD" w14:paraId="55C928FA"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E738D3C"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1FE3CE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MDE-03</w:t>
            </w:r>
          </w:p>
        </w:tc>
        <w:tc>
          <w:tcPr>
            <w:tcW w:w="4159" w:type="pct"/>
            <w:gridSpan w:val="8"/>
            <w:tcBorders>
              <w:top w:val="single" w:sz="4" w:space="0" w:color="auto"/>
              <w:left w:val="nil"/>
              <w:bottom w:val="single" w:sz="4" w:space="0" w:color="auto"/>
              <w:right w:val="single" w:sz="4" w:space="0" w:color="auto"/>
            </w:tcBorders>
            <w:vAlign w:val="center"/>
          </w:tcPr>
          <w:p w14:paraId="0173E29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3 (TÉRMICOS, LÍNEAS DE ALIMENTACIÓN, LÍNEAS DE DISTRIBUCIÓN, AMPERAJE y VOLTAJE)</w:t>
            </w:r>
          </w:p>
        </w:tc>
      </w:tr>
      <w:tr w:rsidR="000870CD" w:rsidRPr="000870CD" w14:paraId="157FF44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135E267"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2B3B57B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SCI-02</w:t>
            </w:r>
          </w:p>
        </w:tc>
        <w:tc>
          <w:tcPr>
            <w:tcW w:w="776" w:type="pct"/>
            <w:vMerge w:val="restart"/>
            <w:tcBorders>
              <w:top w:val="nil"/>
              <w:left w:val="single" w:sz="4" w:space="0" w:color="auto"/>
              <w:bottom w:val="single" w:sz="4" w:space="0" w:color="auto"/>
              <w:right w:val="single" w:sz="4" w:space="0" w:color="auto"/>
            </w:tcBorders>
            <w:vAlign w:val="center"/>
          </w:tcPr>
          <w:p w14:paraId="1EA1009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2</w:t>
            </w:r>
          </w:p>
        </w:tc>
        <w:tc>
          <w:tcPr>
            <w:tcW w:w="319" w:type="pct"/>
            <w:tcBorders>
              <w:top w:val="nil"/>
              <w:left w:val="nil"/>
              <w:bottom w:val="single" w:sz="4" w:space="0" w:color="auto"/>
              <w:right w:val="single" w:sz="4" w:space="0" w:color="auto"/>
            </w:tcBorders>
            <w:vAlign w:val="center"/>
          </w:tcPr>
          <w:p w14:paraId="219F82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MB-10</w:t>
            </w:r>
          </w:p>
        </w:tc>
        <w:tc>
          <w:tcPr>
            <w:tcW w:w="711" w:type="pct"/>
            <w:tcBorders>
              <w:top w:val="nil"/>
              <w:left w:val="nil"/>
              <w:bottom w:val="single" w:sz="4" w:space="0" w:color="auto"/>
              <w:right w:val="single" w:sz="4" w:space="0" w:color="auto"/>
            </w:tcBorders>
            <w:vAlign w:val="center"/>
          </w:tcPr>
          <w:p w14:paraId="7F5F7CA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0D3E56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ABB</w:t>
            </w:r>
          </w:p>
        </w:tc>
        <w:tc>
          <w:tcPr>
            <w:tcW w:w="625" w:type="pct"/>
            <w:tcBorders>
              <w:top w:val="nil"/>
              <w:left w:val="nil"/>
              <w:bottom w:val="single" w:sz="4" w:space="0" w:color="auto"/>
              <w:right w:val="single" w:sz="4" w:space="0" w:color="auto"/>
            </w:tcBorders>
            <w:vAlign w:val="center"/>
          </w:tcPr>
          <w:p w14:paraId="2B93119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MBTARM</w:t>
            </w:r>
          </w:p>
        </w:tc>
        <w:tc>
          <w:tcPr>
            <w:tcW w:w="503" w:type="pct"/>
            <w:tcBorders>
              <w:top w:val="nil"/>
              <w:left w:val="nil"/>
              <w:bottom w:val="single" w:sz="4" w:space="0" w:color="auto"/>
              <w:right w:val="single" w:sz="4" w:space="0" w:color="auto"/>
            </w:tcBorders>
            <w:vAlign w:val="center"/>
          </w:tcPr>
          <w:p w14:paraId="4416A1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3349138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M93J-33783</w:t>
            </w:r>
          </w:p>
        </w:tc>
      </w:tr>
      <w:tr w:rsidR="000870CD" w:rsidRPr="000870CD" w14:paraId="70EF6FA2"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8CAD20E"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47E95EDE"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5EE9472F"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365CBC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MCI-02</w:t>
            </w:r>
          </w:p>
        </w:tc>
        <w:tc>
          <w:tcPr>
            <w:tcW w:w="711" w:type="pct"/>
            <w:tcBorders>
              <w:top w:val="nil"/>
              <w:left w:val="nil"/>
              <w:bottom w:val="single" w:sz="4" w:space="0" w:color="auto"/>
              <w:right w:val="single" w:sz="4" w:space="0" w:color="auto"/>
            </w:tcBorders>
            <w:vAlign w:val="center"/>
          </w:tcPr>
          <w:p w14:paraId="1EB5801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588" w:type="pct"/>
            <w:tcBorders>
              <w:top w:val="nil"/>
              <w:left w:val="nil"/>
              <w:bottom w:val="single" w:sz="4" w:space="0" w:color="auto"/>
              <w:right w:val="single" w:sz="4" w:space="0" w:color="auto"/>
            </w:tcBorders>
            <w:vAlign w:val="center"/>
          </w:tcPr>
          <w:p w14:paraId="33FF815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625" w:type="pct"/>
            <w:tcBorders>
              <w:top w:val="nil"/>
              <w:left w:val="nil"/>
              <w:bottom w:val="single" w:sz="4" w:space="0" w:color="auto"/>
              <w:right w:val="single" w:sz="4" w:space="0" w:color="auto"/>
            </w:tcBorders>
            <w:vAlign w:val="center"/>
          </w:tcPr>
          <w:p w14:paraId="6C11CD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MVW–10</w:t>
            </w:r>
          </w:p>
        </w:tc>
        <w:tc>
          <w:tcPr>
            <w:tcW w:w="503" w:type="pct"/>
            <w:tcBorders>
              <w:top w:val="nil"/>
              <w:left w:val="nil"/>
              <w:bottom w:val="single" w:sz="4" w:space="0" w:color="auto"/>
              <w:right w:val="single" w:sz="4" w:space="0" w:color="auto"/>
            </w:tcBorders>
            <w:vAlign w:val="center"/>
          </w:tcPr>
          <w:p w14:paraId="01F3915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637" w:type="pct"/>
            <w:gridSpan w:val="2"/>
            <w:tcBorders>
              <w:top w:val="nil"/>
              <w:left w:val="nil"/>
              <w:bottom w:val="single" w:sz="4" w:space="0" w:color="auto"/>
              <w:right w:val="single" w:sz="4" w:space="0" w:color="auto"/>
            </w:tcBorders>
            <w:vAlign w:val="center"/>
          </w:tcPr>
          <w:p w14:paraId="781C4E2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25C0135</w:t>
            </w:r>
          </w:p>
        </w:tc>
      </w:tr>
      <w:tr w:rsidR="000870CD" w:rsidRPr="000870CD" w14:paraId="0E1287C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C9A8A9F"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FC4B779"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78BF8242"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65F50D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TRI-02</w:t>
            </w:r>
          </w:p>
        </w:tc>
        <w:tc>
          <w:tcPr>
            <w:tcW w:w="711" w:type="pct"/>
            <w:tcBorders>
              <w:top w:val="nil"/>
              <w:left w:val="nil"/>
              <w:bottom w:val="single" w:sz="4" w:space="0" w:color="auto"/>
              <w:right w:val="single" w:sz="4" w:space="0" w:color="auto"/>
            </w:tcBorders>
            <w:vAlign w:val="center"/>
          </w:tcPr>
          <w:p w14:paraId="0526B86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c>
          <w:tcPr>
            <w:tcW w:w="588" w:type="pct"/>
            <w:tcBorders>
              <w:top w:val="nil"/>
              <w:left w:val="nil"/>
              <w:bottom w:val="single" w:sz="4" w:space="0" w:color="auto"/>
              <w:right w:val="single" w:sz="4" w:space="0" w:color="auto"/>
            </w:tcBorders>
            <w:vAlign w:val="center"/>
          </w:tcPr>
          <w:p w14:paraId="397CBC7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625" w:type="pct"/>
            <w:tcBorders>
              <w:top w:val="nil"/>
              <w:left w:val="nil"/>
              <w:bottom w:val="single" w:sz="4" w:space="0" w:color="auto"/>
              <w:right w:val="single" w:sz="4" w:space="0" w:color="auto"/>
            </w:tcBorders>
            <w:vAlign w:val="center"/>
          </w:tcPr>
          <w:p w14:paraId="0157809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503" w:type="pct"/>
            <w:tcBorders>
              <w:top w:val="nil"/>
              <w:left w:val="nil"/>
              <w:bottom w:val="single" w:sz="4" w:space="0" w:color="auto"/>
              <w:right w:val="single" w:sz="4" w:space="0" w:color="auto"/>
            </w:tcBorders>
            <w:vAlign w:val="center"/>
          </w:tcPr>
          <w:p w14:paraId="14ED0CC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637" w:type="pct"/>
            <w:gridSpan w:val="2"/>
            <w:tcBorders>
              <w:top w:val="nil"/>
              <w:left w:val="nil"/>
              <w:bottom w:val="single" w:sz="4" w:space="0" w:color="auto"/>
              <w:right w:val="single" w:sz="4" w:space="0" w:color="auto"/>
            </w:tcBorders>
            <w:vAlign w:val="center"/>
          </w:tcPr>
          <w:p w14:paraId="650F112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r>
      <w:tr w:rsidR="000870CD" w:rsidRPr="000870CD" w14:paraId="6F78E3C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7EFEE0D"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A8C663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9" w:type="pct"/>
            <w:gridSpan w:val="8"/>
            <w:tcBorders>
              <w:top w:val="single" w:sz="4" w:space="0" w:color="auto"/>
              <w:left w:val="nil"/>
              <w:bottom w:val="single" w:sz="4" w:space="0" w:color="auto"/>
              <w:right w:val="single" w:sz="4" w:space="0" w:color="auto"/>
            </w:tcBorders>
            <w:vAlign w:val="center"/>
          </w:tcPr>
          <w:p w14:paraId="073AA2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2 (TÉRMICOS, LÍNEAS DE ALIMENTACIÓN, LÍNEAS DE DISTRIBUCIÓN, AMPERAJE y VOLTAJE)</w:t>
            </w:r>
          </w:p>
        </w:tc>
      </w:tr>
      <w:tr w:rsidR="000870CD" w:rsidRPr="000870CD" w14:paraId="4FAC7EA0"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BC692D3"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BFB5A2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STV-03</w:t>
            </w:r>
          </w:p>
        </w:tc>
        <w:tc>
          <w:tcPr>
            <w:tcW w:w="4159" w:type="pct"/>
            <w:gridSpan w:val="8"/>
            <w:tcBorders>
              <w:top w:val="single" w:sz="4" w:space="0" w:color="auto"/>
              <w:left w:val="nil"/>
              <w:bottom w:val="single" w:sz="4" w:space="0" w:color="auto"/>
              <w:right w:val="single" w:sz="4" w:space="0" w:color="auto"/>
            </w:tcBorders>
            <w:vAlign w:val="center"/>
          </w:tcPr>
          <w:p w14:paraId="54BF73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30E55B1D"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782AAF9"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AE5ED0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CP-03</w:t>
            </w:r>
          </w:p>
        </w:tc>
        <w:tc>
          <w:tcPr>
            <w:tcW w:w="3019" w:type="pct"/>
            <w:gridSpan w:val="5"/>
            <w:tcBorders>
              <w:top w:val="single" w:sz="4" w:space="0" w:color="auto"/>
              <w:left w:val="nil"/>
              <w:bottom w:val="single" w:sz="4" w:space="0" w:color="auto"/>
              <w:right w:val="single" w:sz="4" w:space="0" w:color="auto"/>
            </w:tcBorders>
            <w:vAlign w:val="center"/>
          </w:tcPr>
          <w:p w14:paraId="41C3AFF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0B4353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70 m3</w:t>
            </w:r>
          </w:p>
        </w:tc>
      </w:tr>
      <w:tr w:rsidR="000870CD" w:rsidRPr="000870CD" w14:paraId="4AF65734" w14:textId="77777777" w:rsidTr="00554EB1">
        <w:trPr>
          <w:trHeight w:val="20"/>
          <w:jc w:val="center"/>
        </w:trPr>
        <w:tc>
          <w:tcPr>
            <w:tcW w:w="544" w:type="pct"/>
            <w:vMerge w:val="restart"/>
            <w:tcBorders>
              <w:top w:val="nil"/>
              <w:left w:val="single" w:sz="4" w:space="0" w:color="auto"/>
              <w:bottom w:val="single" w:sz="4" w:space="0" w:color="auto"/>
              <w:right w:val="single" w:sz="4" w:space="0" w:color="auto"/>
            </w:tcBorders>
            <w:vAlign w:val="center"/>
          </w:tcPr>
          <w:p w14:paraId="69E5366F"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EXPLANADA</w:t>
            </w:r>
          </w:p>
        </w:tc>
        <w:tc>
          <w:tcPr>
            <w:tcW w:w="298" w:type="pct"/>
            <w:tcBorders>
              <w:top w:val="nil"/>
              <w:left w:val="nil"/>
              <w:bottom w:val="single" w:sz="4" w:space="0" w:color="auto"/>
              <w:right w:val="single" w:sz="4" w:space="0" w:color="auto"/>
            </w:tcBorders>
            <w:vAlign w:val="center"/>
          </w:tcPr>
          <w:p w14:paraId="1966246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AB-01</w:t>
            </w:r>
          </w:p>
        </w:tc>
        <w:tc>
          <w:tcPr>
            <w:tcW w:w="776" w:type="pct"/>
            <w:tcBorders>
              <w:top w:val="nil"/>
              <w:left w:val="nil"/>
              <w:bottom w:val="single" w:sz="4" w:space="0" w:color="auto"/>
              <w:right w:val="single" w:sz="4" w:space="0" w:color="auto"/>
            </w:tcBorders>
            <w:vAlign w:val="center"/>
          </w:tcPr>
          <w:p w14:paraId="7E905D3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ASTA BANDERA</w:t>
            </w:r>
          </w:p>
        </w:tc>
        <w:tc>
          <w:tcPr>
            <w:tcW w:w="319" w:type="pct"/>
            <w:tcBorders>
              <w:top w:val="nil"/>
              <w:left w:val="nil"/>
              <w:bottom w:val="single" w:sz="4" w:space="0" w:color="auto"/>
              <w:right w:val="single" w:sz="4" w:space="0" w:color="auto"/>
            </w:tcBorders>
            <w:vAlign w:val="center"/>
          </w:tcPr>
          <w:p w14:paraId="0354C4E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MR-01</w:t>
            </w:r>
          </w:p>
        </w:tc>
        <w:tc>
          <w:tcPr>
            <w:tcW w:w="711" w:type="pct"/>
            <w:tcBorders>
              <w:top w:val="nil"/>
              <w:left w:val="nil"/>
              <w:bottom w:val="single" w:sz="4" w:space="0" w:color="auto"/>
              <w:right w:val="single" w:sz="4" w:space="0" w:color="auto"/>
            </w:tcBorders>
            <w:vAlign w:val="center"/>
          </w:tcPr>
          <w:p w14:paraId="66117A5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MOTOREDUCTOR</w:t>
            </w:r>
          </w:p>
        </w:tc>
        <w:tc>
          <w:tcPr>
            <w:tcW w:w="588" w:type="pct"/>
            <w:tcBorders>
              <w:top w:val="nil"/>
              <w:left w:val="nil"/>
              <w:bottom w:val="single" w:sz="4" w:space="0" w:color="auto"/>
              <w:right w:val="single" w:sz="4" w:space="0" w:color="auto"/>
            </w:tcBorders>
            <w:vAlign w:val="center"/>
          </w:tcPr>
          <w:p w14:paraId="478F92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BALDOK</w:t>
            </w:r>
          </w:p>
        </w:tc>
        <w:tc>
          <w:tcPr>
            <w:tcW w:w="625" w:type="pct"/>
            <w:tcBorders>
              <w:top w:val="nil"/>
              <w:left w:val="nil"/>
              <w:bottom w:val="single" w:sz="4" w:space="0" w:color="auto"/>
              <w:right w:val="single" w:sz="4" w:space="0" w:color="auto"/>
            </w:tcBorders>
            <w:vAlign w:val="center"/>
          </w:tcPr>
          <w:p w14:paraId="69EBBED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1405A43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3/4 H.P.</w:t>
            </w:r>
          </w:p>
        </w:tc>
        <w:tc>
          <w:tcPr>
            <w:tcW w:w="637" w:type="pct"/>
            <w:gridSpan w:val="2"/>
            <w:tcBorders>
              <w:top w:val="nil"/>
              <w:left w:val="nil"/>
              <w:bottom w:val="single" w:sz="4" w:space="0" w:color="auto"/>
              <w:right w:val="single" w:sz="4" w:space="0" w:color="auto"/>
            </w:tcBorders>
            <w:vAlign w:val="center"/>
          </w:tcPr>
          <w:p w14:paraId="37797E7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W0601263390</w:t>
            </w:r>
          </w:p>
        </w:tc>
      </w:tr>
      <w:tr w:rsidR="000870CD" w:rsidRPr="000870CD" w14:paraId="143E200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77C3EE7"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24861C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47EE18E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 ASTA BANDERA (TÉRMICOS, LÍNEAS DE ALIMENTACIÓN, LÍNEAS DE DISTRIBUCIÓN, AMPERAJE y VOLTAJE)</w:t>
            </w:r>
          </w:p>
        </w:tc>
      </w:tr>
      <w:tr w:rsidR="000870CD" w:rsidRPr="000870CD" w14:paraId="19F9C142"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E5F524F"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19E5692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CEX-01</w:t>
            </w:r>
          </w:p>
        </w:tc>
        <w:tc>
          <w:tcPr>
            <w:tcW w:w="3019" w:type="pct"/>
            <w:gridSpan w:val="5"/>
            <w:tcBorders>
              <w:top w:val="single" w:sz="4" w:space="0" w:color="auto"/>
              <w:left w:val="nil"/>
              <w:bottom w:val="single" w:sz="4" w:space="0" w:color="auto"/>
              <w:right w:val="single" w:sz="4" w:space="0" w:color="auto"/>
            </w:tcBorders>
            <w:vAlign w:val="center"/>
          </w:tcPr>
          <w:p w14:paraId="10FFEF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DESAZOLVE DE CÁRCAMO DE EXPLANADA (INCLUYE: REGISTROS, POZOS DE VISITA Y TUBERÍA DE DRENAJE) </w:t>
            </w:r>
          </w:p>
        </w:tc>
        <w:tc>
          <w:tcPr>
            <w:tcW w:w="1140" w:type="pct"/>
            <w:gridSpan w:val="3"/>
            <w:tcBorders>
              <w:top w:val="single" w:sz="4" w:space="0" w:color="auto"/>
              <w:left w:val="nil"/>
              <w:bottom w:val="single" w:sz="4" w:space="0" w:color="auto"/>
              <w:right w:val="single" w:sz="4" w:space="0" w:color="auto"/>
            </w:tcBorders>
            <w:vAlign w:val="center"/>
          </w:tcPr>
          <w:p w14:paraId="459FAE9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60 m3</w:t>
            </w:r>
          </w:p>
        </w:tc>
      </w:tr>
      <w:tr w:rsidR="000870CD" w:rsidRPr="000870CD" w14:paraId="13EB1C79" w14:textId="77777777" w:rsidTr="00554EB1">
        <w:trPr>
          <w:trHeight w:val="20"/>
          <w:jc w:val="center"/>
        </w:trPr>
        <w:tc>
          <w:tcPr>
            <w:tcW w:w="5000" w:type="pct"/>
            <w:gridSpan w:val="10"/>
            <w:tcBorders>
              <w:top w:val="single" w:sz="4" w:space="0" w:color="auto"/>
              <w:left w:val="single" w:sz="4" w:space="0" w:color="auto"/>
              <w:bottom w:val="single" w:sz="4" w:space="0" w:color="auto"/>
              <w:right w:val="single" w:sz="4" w:space="0" w:color="auto"/>
            </w:tcBorders>
            <w:shd w:val="clear" w:color="auto" w:fill="FF66FF"/>
            <w:noWrap/>
            <w:vAlign w:val="center"/>
          </w:tcPr>
          <w:p w14:paraId="1D77B1C2"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REGISTRO FEDERAL ELECTORAL</w:t>
            </w:r>
          </w:p>
        </w:tc>
      </w:tr>
      <w:tr w:rsidR="000870CD" w:rsidRPr="000870CD" w14:paraId="5105AC36" w14:textId="77777777" w:rsidTr="00554EB1">
        <w:trPr>
          <w:trHeight w:val="20"/>
          <w:jc w:val="center"/>
        </w:trPr>
        <w:tc>
          <w:tcPr>
            <w:tcW w:w="544" w:type="pct"/>
            <w:vMerge w:val="restart"/>
            <w:tcBorders>
              <w:top w:val="nil"/>
              <w:left w:val="single" w:sz="4" w:space="0" w:color="auto"/>
              <w:bottom w:val="single" w:sz="4" w:space="0" w:color="auto"/>
              <w:right w:val="single" w:sz="4" w:space="0" w:color="auto"/>
            </w:tcBorders>
            <w:vAlign w:val="center"/>
          </w:tcPr>
          <w:p w14:paraId="3DAFFBE3"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w:t>
            </w:r>
          </w:p>
        </w:tc>
        <w:tc>
          <w:tcPr>
            <w:tcW w:w="298" w:type="pct"/>
            <w:vMerge w:val="restart"/>
            <w:tcBorders>
              <w:top w:val="nil"/>
              <w:left w:val="single" w:sz="4" w:space="0" w:color="auto"/>
              <w:bottom w:val="single" w:sz="4" w:space="0" w:color="auto"/>
              <w:right w:val="single" w:sz="4" w:space="0" w:color="auto"/>
            </w:tcBorders>
            <w:vAlign w:val="center"/>
          </w:tcPr>
          <w:p w14:paraId="235F1A9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SH-04</w:t>
            </w:r>
          </w:p>
        </w:tc>
        <w:tc>
          <w:tcPr>
            <w:tcW w:w="776" w:type="pct"/>
            <w:vMerge w:val="restart"/>
            <w:tcBorders>
              <w:top w:val="nil"/>
              <w:left w:val="single" w:sz="4" w:space="0" w:color="auto"/>
              <w:bottom w:val="single" w:sz="4" w:space="0" w:color="auto"/>
              <w:right w:val="single" w:sz="4" w:space="0" w:color="auto"/>
            </w:tcBorders>
            <w:vAlign w:val="center"/>
          </w:tcPr>
          <w:p w14:paraId="128B04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 No. 4</w:t>
            </w:r>
          </w:p>
        </w:tc>
        <w:tc>
          <w:tcPr>
            <w:tcW w:w="319" w:type="pct"/>
            <w:tcBorders>
              <w:top w:val="nil"/>
              <w:left w:val="nil"/>
              <w:bottom w:val="single" w:sz="4" w:space="0" w:color="auto"/>
              <w:right w:val="single" w:sz="4" w:space="0" w:color="auto"/>
            </w:tcBorders>
            <w:vAlign w:val="center"/>
          </w:tcPr>
          <w:p w14:paraId="7A29CB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MB-11</w:t>
            </w:r>
          </w:p>
        </w:tc>
        <w:tc>
          <w:tcPr>
            <w:tcW w:w="711" w:type="pct"/>
            <w:tcBorders>
              <w:top w:val="nil"/>
              <w:left w:val="nil"/>
              <w:bottom w:val="single" w:sz="4" w:space="0" w:color="auto"/>
              <w:right w:val="single" w:sz="4" w:space="0" w:color="auto"/>
            </w:tcBorders>
            <w:vAlign w:val="center"/>
          </w:tcPr>
          <w:p w14:paraId="307AE20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753D75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51DBB08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ILA2254-2YK31</w:t>
            </w:r>
          </w:p>
        </w:tc>
        <w:tc>
          <w:tcPr>
            <w:tcW w:w="503" w:type="pct"/>
            <w:tcBorders>
              <w:top w:val="nil"/>
              <w:left w:val="nil"/>
              <w:bottom w:val="single" w:sz="4" w:space="0" w:color="auto"/>
              <w:right w:val="single" w:sz="4" w:space="0" w:color="auto"/>
            </w:tcBorders>
            <w:vAlign w:val="center"/>
          </w:tcPr>
          <w:p w14:paraId="740FFA1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23FA366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D13T3653GME31</w:t>
            </w:r>
          </w:p>
        </w:tc>
      </w:tr>
      <w:tr w:rsidR="000870CD" w:rsidRPr="000870CD" w14:paraId="12F960AE"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1AC868E"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2B2E7DA"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1475701D"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785ABAC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MB-12</w:t>
            </w:r>
          </w:p>
        </w:tc>
        <w:tc>
          <w:tcPr>
            <w:tcW w:w="711" w:type="pct"/>
            <w:tcBorders>
              <w:top w:val="nil"/>
              <w:left w:val="nil"/>
              <w:bottom w:val="single" w:sz="4" w:space="0" w:color="auto"/>
              <w:right w:val="single" w:sz="4" w:space="0" w:color="auto"/>
            </w:tcBorders>
            <w:vAlign w:val="center"/>
          </w:tcPr>
          <w:p w14:paraId="4BBD92D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42B6C42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788EFC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ILA2254-2YK31</w:t>
            </w:r>
          </w:p>
        </w:tc>
        <w:tc>
          <w:tcPr>
            <w:tcW w:w="503" w:type="pct"/>
            <w:tcBorders>
              <w:top w:val="nil"/>
              <w:left w:val="nil"/>
              <w:bottom w:val="single" w:sz="4" w:space="0" w:color="auto"/>
              <w:right w:val="single" w:sz="4" w:space="0" w:color="auto"/>
            </w:tcBorders>
            <w:vAlign w:val="center"/>
          </w:tcPr>
          <w:p w14:paraId="206C600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78ACA9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90022549</w:t>
            </w:r>
          </w:p>
        </w:tc>
      </w:tr>
      <w:tr w:rsidR="000870CD" w:rsidRPr="000870CD" w14:paraId="4E923835"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3FEA797"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5B6FFE0E"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727253BF"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2703BF7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TP-01</w:t>
            </w:r>
          </w:p>
        </w:tc>
        <w:tc>
          <w:tcPr>
            <w:tcW w:w="711" w:type="pct"/>
            <w:tcBorders>
              <w:top w:val="nil"/>
              <w:left w:val="nil"/>
              <w:bottom w:val="single" w:sz="4" w:space="0" w:color="auto"/>
              <w:right w:val="single" w:sz="4" w:space="0" w:color="auto"/>
            </w:tcBorders>
            <w:vAlign w:val="center"/>
          </w:tcPr>
          <w:p w14:paraId="55D54C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588" w:type="pct"/>
            <w:tcBorders>
              <w:top w:val="nil"/>
              <w:left w:val="nil"/>
              <w:bottom w:val="single" w:sz="4" w:space="0" w:color="auto"/>
              <w:right w:val="single" w:sz="4" w:space="0" w:color="auto"/>
            </w:tcBorders>
            <w:vAlign w:val="center"/>
          </w:tcPr>
          <w:p w14:paraId="72F0A8D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625" w:type="pct"/>
            <w:tcBorders>
              <w:top w:val="nil"/>
              <w:left w:val="nil"/>
              <w:bottom w:val="single" w:sz="4" w:space="0" w:color="auto"/>
              <w:right w:val="single" w:sz="4" w:space="0" w:color="auto"/>
            </w:tcBorders>
            <w:vAlign w:val="center"/>
          </w:tcPr>
          <w:p w14:paraId="1589514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500044F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400 L.</w:t>
            </w:r>
          </w:p>
        </w:tc>
        <w:tc>
          <w:tcPr>
            <w:tcW w:w="637" w:type="pct"/>
            <w:gridSpan w:val="2"/>
            <w:tcBorders>
              <w:top w:val="nil"/>
              <w:left w:val="nil"/>
              <w:bottom w:val="single" w:sz="4" w:space="0" w:color="auto"/>
              <w:right w:val="single" w:sz="4" w:space="0" w:color="auto"/>
            </w:tcBorders>
            <w:vAlign w:val="center"/>
          </w:tcPr>
          <w:p w14:paraId="3563BE8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72A7CEEB"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5A83354D"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76A0A1F6"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0B725627"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3C5FCC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CAT-04</w:t>
            </w:r>
          </w:p>
        </w:tc>
        <w:tc>
          <w:tcPr>
            <w:tcW w:w="711" w:type="pct"/>
            <w:tcBorders>
              <w:top w:val="nil"/>
              <w:left w:val="nil"/>
              <w:bottom w:val="single" w:sz="4" w:space="0" w:color="auto"/>
              <w:right w:val="single" w:sz="4" w:space="0" w:color="auto"/>
            </w:tcBorders>
            <w:vAlign w:val="center"/>
          </w:tcPr>
          <w:p w14:paraId="422F0B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588" w:type="pct"/>
            <w:tcBorders>
              <w:top w:val="nil"/>
              <w:left w:val="nil"/>
              <w:bottom w:val="single" w:sz="4" w:space="0" w:color="auto"/>
              <w:right w:val="single" w:sz="4" w:space="0" w:color="auto"/>
            </w:tcBorders>
            <w:vAlign w:val="center"/>
          </w:tcPr>
          <w:p w14:paraId="21EA947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F4F5B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1RA3055-4YK31</w:t>
            </w:r>
          </w:p>
        </w:tc>
        <w:tc>
          <w:tcPr>
            <w:tcW w:w="503" w:type="pct"/>
            <w:tcBorders>
              <w:top w:val="nil"/>
              <w:left w:val="nil"/>
              <w:bottom w:val="single" w:sz="4" w:space="0" w:color="auto"/>
              <w:right w:val="single" w:sz="4" w:space="0" w:color="auto"/>
            </w:tcBorders>
            <w:vAlign w:val="center"/>
          </w:tcPr>
          <w:p w14:paraId="62679A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637" w:type="pct"/>
            <w:gridSpan w:val="2"/>
            <w:tcBorders>
              <w:top w:val="nil"/>
              <w:left w:val="nil"/>
              <w:bottom w:val="single" w:sz="4" w:space="0" w:color="auto"/>
              <w:right w:val="single" w:sz="4" w:space="0" w:color="auto"/>
            </w:tcBorders>
            <w:vAlign w:val="center"/>
          </w:tcPr>
          <w:p w14:paraId="3BA6376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Q2-M13</w:t>
            </w:r>
          </w:p>
        </w:tc>
      </w:tr>
      <w:tr w:rsidR="000870CD" w:rsidRPr="000870CD" w14:paraId="0587784B"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AB9F42D"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AD91DEB"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365D835C"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3C8522B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CAT-05</w:t>
            </w:r>
          </w:p>
        </w:tc>
        <w:tc>
          <w:tcPr>
            <w:tcW w:w="711" w:type="pct"/>
            <w:tcBorders>
              <w:top w:val="nil"/>
              <w:left w:val="nil"/>
              <w:bottom w:val="single" w:sz="4" w:space="0" w:color="auto"/>
              <w:right w:val="single" w:sz="4" w:space="0" w:color="auto"/>
            </w:tcBorders>
            <w:vAlign w:val="center"/>
          </w:tcPr>
          <w:p w14:paraId="5A92569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588" w:type="pct"/>
            <w:tcBorders>
              <w:top w:val="nil"/>
              <w:left w:val="nil"/>
              <w:bottom w:val="single" w:sz="4" w:space="0" w:color="auto"/>
              <w:right w:val="single" w:sz="4" w:space="0" w:color="auto"/>
            </w:tcBorders>
            <w:vAlign w:val="center"/>
          </w:tcPr>
          <w:p w14:paraId="3B11E0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7EA573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1RA3055-4YK31</w:t>
            </w:r>
          </w:p>
        </w:tc>
        <w:tc>
          <w:tcPr>
            <w:tcW w:w="503" w:type="pct"/>
            <w:tcBorders>
              <w:top w:val="nil"/>
              <w:left w:val="nil"/>
              <w:bottom w:val="single" w:sz="4" w:space="0" w:color="auto"/>
              <w:right w:val="single" w:sz="4" w:space="0" w:color="auto"/>
            </w:tcBorders>
            <w:vAlign w:val="center"/>
          </w:tcPr>
          <w:p w14:paraId="3421AA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637" w:type="pct"/>
            <w:gridSpan w:val="2"/>
            <w:tcBorders>
              <w:top w:val="nil"/>
              <w:left w:val="nil"/>
              <w:bottom w:val="single" w:sz="4" w:space="0" w:color="auto"/>
              <w:right w:val="single" w:sz="4" w:space="0" w:color="auto"/>
            </w:tcBorders>
            <w:vAlign w:val="center"/>
          </w:tcPr>
          <w:p w14:paraId="0A9808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Q2-M13</w:t>
            </w:r>
          </w:p>
        </w:tc>
      </w:tr>
      <w:tr w:rsidR="000870CD" w:rsidRPr="000870CD" w14:paraId="0D629D64"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391E880C"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356140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9" w:type="pct"/>
            <w:gridSpan w:val="8"/>
            <w:tcBorders>
              <w:top w:val="single" w:sz="4" w:space="0" w:color="auto"/>
              <w:left w:val="nil"/>
              <w:bottom w:val="single" w:sz="4" w:space="0" w:color="auto"/>
              <w:right w:val="single" w:sz="4" w:space="0" w:color="auto"/>
            </w:tcBorders>
            <w:vAlign w:val="center"/>
          </w:tcPr>
          <w:p w14:paraId="784BC2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4 (TÉRMICOS, LÍNEAS DE ALIMENTACIÓN, LÍNEAS DE DISTRIBUCIÓN, AMPERAJE y VOLTAJE)</w:t>
            </w:r>
          </w:p>
        </w:tc>
      </w:tr>
      <w:tr w:rsidR="000870CD" w:rsidRPr="000870CD" w14:paraId="0079617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B3CCA7D"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0630E9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SD-03</w:t>
            </w:r>
          </w:p>
        </w:tc>
        <w:tc>
          <w:tcPr>
            <w:tcW w:w="776" w:type="pct"/>
            <w:tcBorders>
              <w:top w:val="nil"/>
              <w:left w:val="nil"/>
              <w:bottom w:val="single" w:sz="4" w:space="0" w:color="auto"/>
              <w:right w:val="single" w:sz="4" w:space="0" w:color="auto"/>
            </w:tcBorders>
            <w:vAlign w:val="center"/>
          </w:tcPr>
          <w:p w14:paraId="1D8D5AD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w:t>
            </w:r>
          </w:p>
        </w:tc>
        <w:tc>
          <w:tcPr>
            <w:tcW w:w="319" w:type="pct"/>
            <w:tcBorders>
              <w:top w:val="nil"/>
              <w:left w:val="nil"/>
              <w:bottom w:val="single" w:sz="4" w:space="0" w:color="auto"/>
              <w:right w:val="single" w:sz="4" w:space="0" w:color="auto"/>
            </w:tcBorders>
            <w:vAlign w:val="center"/>
          </w:tcPr>
          <w:p w14:paraId="52E1B77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MBS-05</w:t>
            </w:r>
          </w:p>
        </w:tc>
        <w:tc>
          <w:tcPr>
            <w:tcW w:w="711" w:type="pct"/>
            <w:tcBorders>
              <w:top w:val="nil"/>
              <w:left w:val="nil"/>
              <w:bottom w:val="single" w:sz="4" w:space="0" w:color="auto"/>
              <w:right w:val="single" w:sz="4" w:space="0" w:color="auto"/>
            </w:tcBorders>
            <w:vAlign w:val="center"/>
          </w:tcPr>
          <w:p w14:paraId="38489BF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549401A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MYERS</w:t>
            </w:r>
          </w:p>
        </w:tc>
        <w:tc>
          <w:tcPr>
            <w:tcW w:w="625" w:type="pct"/>
            <w:tcBorders>
              <w:top w:val="nil"/>
              <w:left w:val="nil"/>
              <w:bottom w:val="single" w:sz="4" w:space="0" w:color="auto"/>
              <w:right w:val="single" w:sz="4" w:space="0" w:color="auto"/>
            </w:tcBorders>
            <w:vAlign w:val="center"/>
          </w:tcPr>
          <w:p w14:paraId="4D0F98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6A66522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 H.P.</w:t>
            </w:r>
          </w:p>
        </w:tc>
        <w:tc>
          <w:tcPr>
            <w:tcW w:w="637" w:type="pct"/>
            <w:gridSpan w:val="2"/>
            <w:tcBorders>
              <w:top w:val="nil"/>
              <w:left w:val="nil"/>
              <w:bottom w:val="single" w:sz="4" w:space="0" w:color="auto"/>
              <w:right w:val="single" w:sz="4" w:space="0" w:color="auto"/>
            </w:tcBorders>
            <w:vAlign w:val="center"/>
          </w:tcPr>
          <w:p w14:paraId="726AA64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1FA0EB5"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B9CAEED"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4EFA9B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MDE-03</w:t>
            </w:r>
          </w:p>
        </w:tc>
        <w:tc>
          <w:tcPr>
            <w:tcW w:w="4159" w:type="pct"/>
            <w:gridSpan w:val="8"/>
            <w:tcBorders>
              <w:top w:val="single" w:sz="4" w:space="0" w:color="auto"/>
              <w:left w:val="nil"/>
              <w:bottom w:val="single" w:sz="4" w:space="0" w:color="auto"/>
              <w:right w:val="single" w:sz="4" w:space="0" w:color="auto"/>
            </w:tcBorders>
            <w:vAlign w:val="center"/>
          </w:tcPr>
          <w:p w14:paraId="094FB5B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(TÉRMICOS, LÍNEAS DE ALIMENTACIÓN, LÍNEAS DE DISTRIBUCIÓN, AMPERAJE y VOLTAJE)</w:t>
            </w:r>
          </w:p>
        </w:tc>
      </w:tr>
      <w:tr w:rsidR="000870CD" w:rsidRPr="000870CD" w14:paraId="68CFEFC7"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1131391"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3E2650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STV-04</w:t>
            </w:r>
          </w:p>
        </w:tc>
        <w:tc>
          <w:tcPr>
            <w:tcW w:w="4159" w:type="pct"/>
            <w:gridSpan w:val="8"/>
            <w:tcBorders>
              <w:top w:val="single" w:sz="4" w:space="0" w:color="auto"/>
              <w:left w:val="nil"/>
              <w:bottom w:val="single" w:sz="4" w:space="0" w:color="auto"/>
              <w:right w:val="single" w:sz="4" w:space="0" w:color="auto"/>
            </w:tcBorders>
            <w:vAlign w:val="center"/>
          </w:tcPr>
          <w:p w14:paraId="2F4AEF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546442EF"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C2E9491"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7206280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CP-04</w:t>
            </w:r>
          </w:p>
        </w:tc>
        <w:tc>
          <w:tcPr>
            <w:tcW w:w="3019" w:type="pct"/>
            <w:gridSpan w:val="5"/>
            <w:tcBorders>
              <w:top w:val="single" w:sz="4" w:space="0" w:color="auto"/>
              <w:left w:val="nil"/>
              <w:bottom w:val="single" w:sz="4" w:space="0" w:color="auto"/>
              <w:right w:val="single" w:sz="4" w:space="0" w:color="auto"/>
            </w:tcBorders>
            <w:vAlign w:val="center"/>
          </w:tcPr>
          <w:p w14:paraId="713AC54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76AFE15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m3</w:t>
            </w:r>
          </w:p>
        </w:tc>
      </w:tr>
      <w:tr w:rsidR="000870CD" w:rsidRPr="000870CD" w14:paraId="77EEE2AC"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568A890"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B1758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DSC-01</w:t>
            </w:r>
          </w:p>
        </w:tc>
        <w:tc>
          <w:tcPr>
            <w:tcW w:w="3019" w:type="pct"/>
            <w:gridSpan w:val="5"/>
            <w:tcBorders>
              <w:top w:val="single" w:sz="4" w:space="0" w:color="auto"/>
              <w:left w:val="nil"/>
              <w:bottom w:val="single" w:sz="4" w:space="0" w:color="auto"/>
              <w:right w:val="single" w:sz="4" w:space="0" w:color="auto"/>
            </w:tcBorders>
            <w:vAlign w:val="center"/>
          </w:tcPr>
          <w:p w14:paraId="09B2DAA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DESAZOLVE DE CÁRCAMO DE SÓTANO</w:t>
            </w:r>
          </w:p>
        </w:tc>
        <w:tc>
          <w:tcPr>
            <w:tcW w:w="1140" w:type="pct"/>
            <w:gridSpan w:val="3"/>
            <w:tcBorders>
              <w:top w:val="single" w:sz="4" w:space="0" w:color="auto"/>
              <w:left w:val="nil"/>
              <w:bottom w:val="single" w:sz="4" w:space="0" w:color="auto"/>
              <w:right w:val="single" w:sz="4" w:space="0" w:color="auto"/>
            </w:tcBorders>
            <w:vAlign w:val="center"/>
          </w:tcPr>
          <w:p w14:paraId="2D7B8D7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 m3</w:t>
            </w:r>
          </w:p>
        </w:tc>
      </w:tr>
      <w:tr w:rsidR="000870CD" w:rsidRPr="000870CD" w14:paraId="5D5E4507" w14:textId="77777777" w:rsidTr="00554EB1">
        <w:trPr>
          <w:trHeight w:val="20"/>
          <w:jc w:val="center"/>
        </w:trPr>
        <w:tc>
          <w:tcPr>
            <w:tcW w:w="5000" w:type="pct"/>
            <w:gridSpan w:val="10"/>
            <w:tcBorders>
              <w:top w:val="single" w:sz="4" w:space="0" w:color="auto"/>
              <w:left w:val="single" w:sz="4" w:space="0" w:color="auto"/>
              <w:bottom w:val="single" w:sz="4" w:space="0" w:color="auto"/>
              <w:right w:val="single" w:sz="4" w:space="0" w:color="auto"/>
            </w:tcBorders>
            <w:shd w:val="clear" w:color="auto" w:fill="FF66FF"/>
            <w:noWrap/>
            <w:vAlign w:val="center"/>
          </w:tcPr>
          <w:p w14:paraId="227AD586"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ACOXPA</w:t>
            </w:r>
          </w:p>
        </w:tc>
      </w:tr>
      <w:tr w:rsidR="000870CD" w:rsidRPr="000870CD" w14:paraId="07B07A88" w14:textId="77777777" w:rsidTr="00554EB1">
        <w:trPr>
          <w:trHeight w:val="20"/>
          <w:jc w:val="center"/>
        </w:trPr>
        <w:tc>
          <w:tcPr>
            <w:tcW w:w="544" w:type="pct"/>
            <w:vMerge w:val="restart"/>
            <w:tcBorders>
              <w:top w:val="single" w:sz="4" w:space="0" w:color="auto"/>
              <w:left w:val="single" w:sz="4" w:space="0" w:color="auto"/>
              <w:bottom w:val="single" w:sz="4" w:space="0" w:color="auto"/>
              <w:right w:val="single" w:sz="4" w:space="0" w:color="auto"/>
            </w:tcBorders>
            <w:vAlign w:val="center"/>
          </w:tcPr>
          <w:p w14:paraId="048B0519"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w:t>
            </w:r>
          </w:p>
        </w:tc>
        <w:tc>
          <w:tcPr>
            <w:tcW w:w="298" w:type="pct"/>
            <w:tcBorders>
              <w:top w:val="nil"/>
              <w:left w:val="nil"/>
              <w:bottom w:val="single" w:sz="4" w:space="0" w:color="auto"/>
              <w:right w:val="single" w:sz="4" w:space="0" w:color="auto"/>
            </w:tcBorders>
            <w:vAlign w:val="center"/>
          </w:tcPr>
          <w:p w14:paraId="644F44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SD-04</w:t>
            </w:r>
          </w:p>
        </w:tc>
        <w:tc>
          <w:tcPr>
            <w:tcW w:w="776" w:type="pct"/>
            <w:tcBorders>
              <w:top w:val="nil"/>
              <w:left w:val="nil"/>
              <w:bottom w:val="single" w:sz="4" w:space="0" w:color="auto"/>
              <w:right w:val="single" w:sz="4" w:space="0" w:color="auto"/>
            </w:tcBorders>
            <w:vAlign w:val="center"/>
          </w:tcPr>
          <w:p w14:paraId="5007D4C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No.4</w:t>
            </w:r>
          </w:p>
        </w:tc>
        <w:tc>
          <w:tcPr>
            <w:tcW w:w="319" w:type="pct"/>
            <w:tcBorders>
              <w:top w:val="nil"/>
              <w:left w:val="nil"/>
              <w:bottom w:val="single" w:sz="4" w:space="0" w:color="auto"/>
              <w:right w:val="single" w:sz="4" w:space="0" w:color="auto"/>
            </w:tcBorders>
            <w:vAlign w:val="center"/>
          </w:tcPr>
          <w:p w14:paraId="577BF59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BA-01</w:t>
            </w:r>
          </w:p>
        </w:tc>
        <w:tc>
          <w:tcPr>
            <w:tcW w:w="711" w:type="pct"/>
            <w:tcBorders>
              <w:top w:val="nil"/>
              <w:left w:val="nil"/>
              <w:bottom w:val="single" w:sz="4" w:space="0" w:color="auto"/>
              <w:right w:val="single" w:sz="4" w:space="0" w:color="auto"/>
            </w:tcBorders>
            <w:vAlign w:val="center"/>
          </w:tcPr>
          <w:p w14:paraId="498AA83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BOMBA DE ACHIQUE</w:t>
            </w:r>
          </w:p>
        </w:tc>
        <w:tc>
          <w:tcPr>
            <w:tcW w:w="588" w:type="pct"/>
            <w:tcBorders>
              <w:top w:val="nil"/>
              <w:left w:val="nil"/>
              <w:bottom w:val="single" w:sz="4" w:space="0" w:color="auto"/>
              <w:right w:val="single" w:sz="4" w:space="0" w:color="auto"/>
            </w:tcBorders>
            <w:vAlign w:val="center"/>
          </w:tcPr>
          <w:p w14:paraId="6764C69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SHIMEE</w:t>
            </w:r>
          </w:p>
        </w:tc>
        <w:tc>
          <w:tcPr>
            <w:tcW w:w="625" w:type="pct"/>
            <w:tcBorders>
              <w:top w:val="nil"/>
              <w:left w:val="nil"/>
              <w:bottom w:val="single" w:sz="4" w:space="0" w:color="auto"/>
              <w:right w:val="single" w:sz="4" w:space="0" w:color="auto"/>
            </w:tcBorders>
            <w:vAlign w:val="center"/>
          </w:tcPr>
          <w:p w14:paraId="20242D1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WQD6-12055</w:t>
            </w:r>
          </w:p>
        </w:tc>
        <w:tc>
          <w:tcPr>
            <w:tcW w:w="503" w:type="pct"/>
            <w:tcBorders>
              <w:top w:val="nil"/>
              <w:left w:val="nil"/>
              <w:bottom w:val="single" w:sz="4" w:space="0" w:color="auto"/>
              <w:right w:val="single" w:sz="4" w:space="0" w:color="auto"/>
            </w:tcBorders>
            <w:vAlign w:val="center"/>
          </w:tcPr>
          <w:p w14:paraId="26E2536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637" w:type="pct"/>
            <w:gridSpan w:val="2"/>
            <w:tcBorders>
              <w:top w:val="nil"/>
              <w:left w:val="nil"/>
              <w:bottom w:val="single" w:sz="4" w:space="0" w:color="auto"/>
              <w:right w:val="single" w:sz="4" w:space="0" w:color="auto"/>
            </w:tcBorders>
            <w:vAlign w:val="center"/>
          </w:tcPr>
          <w:p w14:paraId="53A54E0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44A42176"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18596829"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8FD9B9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9" w:type="pct"/>
            <w:gridSpan w:val="8"/>
            <w:tcBorders>
              <w:top w:val="single" w:sz="4" w:space="0" w:color="auto"/>
              <w:left w:val="nil"/>
              <w:bottom w:val="single" w:sz="4" w:space="0" w:color="auto"/>
              <w:right w:val="single" w:sz="4" w:space="0" w:color="auto"/>
            </w:tcBorders>
            <w:vAlign w:val="center"/>
          </w:tcPr>
          <w:p w14:paraId="744636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No 4 (TÉRMICOS, LÍNEAS DE ALIMENTACIÓN, LÍNEAS DE DISTRIBUCIÓN, AMPERAJE y VOLTAJE)</w:t>
            </w:r>
          </w:p>
        </w:tc>
      </w:tr>
      <w:tr w:rsidR="000870CD" w:rsidRPr="000870CD" w14:paraId="1F042FDD"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67A4888D"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2E177D8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SBA-01</w:t>
            </w:r>
          </w:p>
        </w:tc>
        <w:tc>
          <w:tcPr>
            <w:tcW w:w="776" w:type="pct"/>
            <w:vMerge w:val="restart"/>
            <w:tcBorders>
              <w:top w:val="nil"/>
              <w:left w:val="single" w:sz="4" w:space="0" w:color="auto"/>
              <w:bottom w:val="single" w:sz="4" w:space="0" w:color="auto"/>
              <w:right w:val="single" w:sz="4" w:space="0" w:color="auto"/>
            </w:tcBorders>
            <w:vAlign w:val="center"/>
          </w:tcPr>
          <w:p w14:paraId="5636E0D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BOMBEO DE AGUA No. 1</w:t>
            </w:r>
          </w:p>
        </w:tc>
        <w:tc>
          <w:tcPr>
            <w:tcW w:w="319" w:type="pct"/>
            <w:tcBorders>
              <w:top w:val="nil"/>
              <w:left w:val="nil"/>
              <w:bottom w:val="single" w:sz="4" w:space="0" w:color="auto"/>
              <w:right w:val="single" w:sz="4" w:space="0" w:color="auto"/>
            </w:tcBorders>
            <w:vAlign w:val="center"/>
          </w:tcPr>
          <w:p w14:paraId="125C27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MB-13</w:t>
            </w:r>
          </w:p>
        </w:tc>
        <w:tc>
          <w:tcPr>
            <w:tcW w:w="711" w:type="pct"/>
            <w:tcBorders>
              <w:top w:val="nil"/>
              <w:left w:val="nil"/>
              <w:bottom w:val="single" w:sz="4" w:space="0" w:color="auto"/>
              <w:right w:val="single" w:sz="4" w:space="0" w:color="auto"/>
            </w:tcBorders>
            <w:vAlign w:val="center"/>
          </w:tcPr>
          <w:p w14:paraId="747142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3810980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6FA4ACC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1RF425C.CYC34</w:t>
            </w:r>
          </w:p>
        </w:tc>
        <w:tc>
          <w:tcPr>
            <w:tcW w:w="503" w:type="pct"/>
            <w:tcBorders>
              <w:top w:val="nil"/>
              <w:left w:val="nil"/>
              <w:bottom w:val="single" w:sz="4" w:space="0" w:color="auto"/>
              <w:right w:val="single" w:sz="4" w:space="0" w:color="auto"/>
            </w:tcBorders>
            <w:vAlign w:val="center"/>
          </w:tcPr>
          <w:p w14:paraId="1B85AB5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637" w:type="pct"/>
            <w:gridSpan w:val="2"/>
            <w:tcBorders>
              <w:top w:val="nil"/>
              <w:left w:val="nil"/>
              <w:bottom w:val="single" w:sz="4" w:space="0" w:color="auto"/>
              <w:right w:val="single" w:sz="4" w:space="0" w:color="auto"/>
            </w:tcBorders>
            <w:vAlign w:val="center"/>
          </w:tcPr>
          <w:p w14:paraId="720AAFB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K008</w:t>
            </w:r>
          </w:p>
        </w:tc>
      </w:tr>
      <w:tr w:rsidR="000870CD" w:rsidRPr="000870CD" w14:paraId="15E559D3"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7EACFB3C"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4D2F37B7"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27793854"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7072C7F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MB-14</w:t>
            </w:r>
          </w:p>
        </w:tc>
        <w:tc>
          <w:tcPr>
            <w:tcW w:w="711" w:type="pct"/>
            <w:tcBorders>
              <w:top w:val="nil"/>
              <w:left w:val="nil"/>
              <w:bottom w:val="single" w:sz="4" w:space="0" w:color="auto"/>
              <w:right w:val="single" w:sz="4" w:space="0" w:color="auto"/>
            </w:tcBorders>
            <w:vAlign w:val="center"/>
          </w:tcPr>
          <w:p w14:paraId="7E6EBD6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7963F9F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0B788C5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503" w:type="pct"/>
            <w:tcBorders>
              <w:top w:val="nil"/>
              <w:left w:val="nil"/>
              <w:bottom w:val="single" w:sz="4" w:space="0" w:color="auto"/>
              <w:right w:val="single" w:sz="4" w:space="0" w:color="auto"/>
            </w:tcBorders>
            <w:vAlign w:val="center"/>
          </w:tcPr>
          <w:p w14:paraId="2AAB92F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637" w:type="pct"/>
            <w:gridSpan w:val="2"/>
            <w:tcBorders>
              <w:top w:val="nil"/>
              <w:left w:val="nil"/>
              <w:bottom w:val="single" w:sz="4" w:space="0" w:color="auto"/>
              <w:right w:val="single" w:sz="4" w:space="0" w:color="auto"/>
            </w:tcBorders>
            <w:vAlign w:val="center"/>
          </w:tcPr>
          <w:p w14:paraId="133290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G07-T6294M244</w:t>
            </w:r>
          </w:p>
        </w:tc>
      </w:tr>
      <w:tr w:rsidR="000870CD" w:rsidRPr="000870CD" w14:paraId="485A2EAD"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1AB3BBBC"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7C35EB18"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3B88E2B8"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0D6E6F0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MB-15</w:t>
            </w:r>
          </w:p>
        </w:tc>
        <w:tc>
          <w:tcPr>
            <w:tcW w:w="711" w:type="pct"/>
            <w:tcBorders>
              <w:top w:val="nil"/>
              <w:left w:val="nil"/>
              <w:bottom w:val="single" w:sz="4" w:space="0" w:color="auto"/>
              <w:right w:val="single" w:sz="4" w:space="0" w:color="auto"/>
            </w:tcBorders>
            <w:vAlign w:val="center"/>
          </w:tcPr>
          <w:p w14:paraId="60A562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43B1C9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169894F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503" w:type="pct"/>
            <w:tcBorders>
              <w:top w:val="nil"/>
              <w:left w:val="nil"/>
              <w:bottom w:val="single" w:sz="4" w:space="0" w:color="auto"/>
              <w:right w:val="single" w:sz="4" w:space="0" w:color="auto"/>
            </w:tcBorders>
            <w:vAlign w:val="center"/>
          </w:tcPr>
          <w:p w14:paraId="7696D3F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637" w:type="pct"/>
            <w:gridSpan w:val="2"/>
            <w:tcBorders>
              <w:top w:val="nil"/>
              <w:left w:val="nil"/>
              <w:bottom w:val="single" w:sz="4" w:space="0" w:color="auto"/>
              <w:right w:val="single" w:sz="4" w:space="0" w:color="auto"/>
            </w:tcBorders>
            <w:vAlign w:val="center"/>
          </w:tcPr>
          <w:p w14:paraId="134E92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G07-T6294M251</w:t>
            </w:r>
          </w:p>
        </w:tc>
      </w:tr>
      <w:tr w:rsidR="000870CD" w:rsidRPr="000870CD" w14:paraId="0398766A"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46BD86CD"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FE94C2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9" w:type="pct"/>
            <w:gridSpan w:val="8"/>
            <w:tcBorders>
              <w:top w:val="single" w:sz="4" w:space="0" w:color="auto"/>
              <w:left w:val="nil"/>
              <w:bottom w:val="single" w:sz="4" w:space="0" w:color="auto"/>
              <w:right w:val="single" w:sz="4" w:space="0" w:color="auto"/>
            </w:tcBorders>
            <w:vAlign w:val="center"/>
          </w:tcPr>
          <w:p w14:paraId="641B3A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BOMBEO DE AGUA No.1 (TÉRMICOS, LÍNEAS DE ALIMENTACIÓN, LÍNEAS DE DISTRIBUCIÓN, AMPERAJE y VOLTAJE)</w:t>
            </w:r>
          </w:p>
        </w:tc>
      </w:tr>
      <w:tr w:rsidR="000870CD" w:rsidRPr="000870CD" w14:paraId="3381181B"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0B037D34"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single" w:sz="4" w:space="0" w:color="auto"/>
              <w:left w:val="single" w:sz="4" w:space="0" w:color="auto"/>
              <w:bottom w:val="single" w:sz="4" w:space="0" w:color="auto"/>
              <w:right w:val="single" w:sz="4" w:space="0" w:color="auto"/>
            </w:tcBorders>
            <w:vAlign w:val="center"/>
          </w:tcPr>
          <w:p w14:paraId="1FE6EC5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SCI-03</w:t>
            </w:r>
          </w:p>
        </w:tc>
        <w:tc>
          <w:tcPr>
            <w:tcW w:w="776" w:type="pct"/>
            <w:vMerge w:val="restart"/>
            <w:tcBorders>
              <w:top w:val="single" w:sz="4" w:space="0" w:color="auto"/>
              <w:left w:val="single" w:sz="4" w:space="0" w:color="auto"/>
              <w:bottom w:val="single" w:sz="4" w:space="0" w:color="auto"/>
              <w:right w:val="single" w:sz="4" w:space="0" w:color="auto"/>
            </w:tcBorders>
            <w:vAlign w:val="center"/>
          </w:tcPr>
          <w:p w14:paraId="79048A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3</w:t>
            </w:r>
          </w:p>
        </w:tc>
        <w:tc>
          <w:tcPr>
            <w:tcW w:w="319" w:type="pct"/>
            <w:tcBorders>
              <w:top w:val="single" w:sz="4" w:space="0" w:color="auto"/>
              <w:left w:val="nil"/>
              <w:bottom w:val="single" w:sz="4" w:space="0" w:color="auto"/>
              <w:right w:val="single" w:sz="4" w:space="0" w:color="auto"/>
            </w:tcBorders>
            <w:vAlign w:val="center"/>
          </w:tcPr>
          <w:p w14:paraId="3E39E8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MB-16</w:t>
            </w:r>
          </w:p>
        </w:tc>
        <w:tc>
          <w:tcPr>
            <w:tcW w:w="711" w:type="pct"/>
            <w:tcBorders>
              <w:top w:val="single" w:sz="4" w:space="0" w:color="auto"/>
              <w:left w:val="nil"/>
              <w:bottom w:val="single" w:sz="4" w:space="0" w:color="auto"/>
              <w:right w:val="single" w:sz="4" w:space="0" w:color="auto"/>
            </w:tcBorders>
            <w:vAlign w:val="center"/>
          </w:tcPr>
          <w:p w14:paraId="4E97DD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single" w:sz="4" w:space="0" w:color="auto"/>
              <w:left w:val="nil"/>
              <w:bottom w:val="single" w:sz="4" w:space="0" w:color="auto"/>
              <w:right w:val="single" w:sz="4" w:space="0" w:color="auto"/>
            </w:tcBorders>
            <w:vAlign w:val="center"/>
          </w:tcPr>
          <w:p w14:paraId="33286AA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single" w:sz="4" w:space="0" w:color="auto"/>
              <w:left w:val="nil"/>
              <w:bottom w:val="single" w:sz="4" w:space="0" w:color="auto"/>
              <w:right w:val="single" w:sz="4" w:space="0" w:color="auto"/>
            </w:tcBorders>
            <w:vAlign w:val="center"/>
          </w:tcPr>
          <w:p w14:paraId="3090D8B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JM10</w:t>
            </w:r>
          </w:p>
        </w:tc>
        <w:tc>
          <w:tcPr>
            <w:tcW w:w="503" w:type="pct"/>
            <w:tcBorders>
              <w:top w:val="single" w:sz="4" w:space="0" w:color="auto"/>
              <w:left w:val="nil"/>
              <w:bottom w:val="single" w:sz="4" w:space="0" w:color="auto"/>
              <w:right w:val="single" w:sz="4" w:space="0" w:color="auto"/>
            </w:tcBorders>
            <w:vAlign w:val="center"/>
          </w:tcPr>
          <w:p w14:paraId="3FD7DA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637" w:type="pct"/>
            <w:gridSpan w:val="2"/>
            <w:tcBorders>
              <w:top w:val="single" w:sz="4" w:space="0" w:color="auto"/>
              <w:left w:val="nil"/>
              <w:bottom w:val="single" w:sz="4" w:space="0" w:color="auto"/>
              <w:right w:val="single" w:sz="4" w:space="0" w:color="auto"/>
            </w:tcBorders>
            <w:vAlign w:val="center"/>
          </w:tcPr>
          <w:p w14:paraId="56F2966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Q2-B17T3649GME1</w:t>
            </w:r>
          </w:p>
        </w:tc>
      </w:tr>
      <w:tr w:rsidR="000870CD" w:rsidRPr="000870CD" w14:paraId="7034D09B"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7A86951A" w14:textId="77777777" w:rsidR="000870CD" w:rsidRPr="000870CD" w:rsidRDefault="000870CD" w:rsidP="00554EB1">
            <w:pPr>
              <w:jc w:val="both"/>
              <w:rPr>
                <w:rFonts w:ascii="Arial" w:hAnsi="Arial" w:cs="Arial"/>
                <w:b/>
                <w:bCs/>
                <w:sz w:val="16"/>
                <w:szCs w:val="16"/>
                <w:lang w:eastAsia="es-MX"/>
              </w:rPr>
            </w:pPr>
          </w:p>
        </w:tc>
        <w:tc>
          <w:tcPr>
            <w:tcW w:w="298" w:type="pct"/>
            <w:vMerge/>
            <w:tcBorders>
              <w:top w:val="single" w:sz="4" w:space="0" w:color="auto"/>
              <w:left w:val="single" w:sz="4" w:space="0" w:color="auto"/>
              <w:bottom w:val="single" w:sz="4" w:space="0" w:color="auto"/>
              <w:right w:val="single" w:sz="4" w:space="0" w:color="auto"/>
            </w:tcBorders>
            <w:vAlign w:val="center"/>
          </w:tcPr>
          <w:p w14:paraId="181309B9" w14:textId="77777777" w:rsidR="000870CD" w:rsidRPr="000870CD" w:rsidRDefault="000870CD" w:rsidP="00554EB1">
            <w:pPr>
              <w:jc w:val="both"/>
              <w:rPr>
                <w:rFonts w:ascii="Arial" w:hAnsi="Arial" w:cs="Arial"/>
                <w:sz w:val="16"/>
                <w:szCs w:val="16"/>
                <w:lang w:eastAsia="es-MX"/>
              </w:rPr>
            </w:pPr>
          </w:p>
        </w:tc>
        <w:tc>
          <w:tcPr>
            <w:tcW w:w="776" w:type="pct"/>
            <w:vMerge/>
            <w:tcBorders>
              <w:top w:val="single" w:sz="4" w:space="0" w:color="auto"/>
              <w:left w:val="single" w:sz="4" w:space="0" w:color="auto"/>
              <w:bottom w:val="single" w:sz="4" w:space="0" w:color="auto"/>
              <w:right w:val="single" w:sz="4" w:space="0" w:color="auto"/>
            </w:tcBorders>
            <w:vAlign w:val="center"/>
          </w:tcPr>
          <w:p w14:paraId="2D68BAAD" w14:textId="77777777" w:rsidR="000870CD" w:rsidRPr="000870CD" w:rsidRDefault="000870CD" w:rsidP="00554EB1">
            <w:pPr>
              <w:jc w:val="both"/>
              <w:rPr>
                <w:rFonts w:ascii="Arial" w:hAnsi="Arial" w:cs="Arial"/>
                <w:sz w:val="16"/>
                <w:szCs w:val="16"/>
                <w:lang w:eastAsia="es-MX"/>
              </w:rPr>
            </w:pPr>
          </w:p>
        </w:tc>
        <w:tc>
          <w:tcPr>
            <w:tcW w:w="319" w:type="pct"/>
            <w:tcBorders>
              <w:top w:val="single" w:sz="4" w:space="0" w:color="auto"/>
              <w:left w:val="nil"/>
              <w:bottom w:val="single" w:sz="4" w:space="0" w:color="auto"/>
              <w:right w:val="single" w:sz="4" w:space="0" w:color="auto"/>
            </w:tcBorders>
            <w:vAlign w:val="center"/>
          </w:tcPr>
          <w:p w14:paraId="25CE48B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MB-17</w:t>
            </w:r>
          </w:p>
        </w:tc>
        <w:tc>
          <w:tcPr>
            <w:tcW w:w="711" w:type="pct"/>
            <w:tcBorders>
              <w:top w:val="single" w:sz="4" w:space="0" w:color="auto"/>
              <w:left w:val="nil"/>
              <w:bottom w:val="single" w:sz="4" w:space="0" w:color="auto"/>
              <w:right w:val="single" w:sz="4" w:space="0" w:color="auto"/>
            </w:tcBorders>
            <w:vAlign w:val="center"/>
          </w:tcPr>
          <w:p w14:paraId="75C8E5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single" w:sz="4" w:space="0" w:color="auto"/>
              <w:left w:val="nil"/>
              <w:bottom w:val="single" w:sz="4" w:space="0" w:color="auto"/>
              <w:right w:val="single" w:sz="4" w:space="0" w:color="auto"/>
            </w:tcBorders>
            <w:vAlign w:val="center"/>
          </w:tcPr>
          <w:p w14:paraId="370C045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single" w:sz="4" w:space="0" w:color="auto"/>
              <w:left w:val="nil"/>
              <w:bottom w:val="single" w:sz="4" w:space="0" w:color="auto"/>
              <w:right w:val="single" w:sz="4" w:space="0" w:color="auto"/>
            </w:tcBorders>
            <w:vAlign w:val="center"/>
          </w:tcPr>
          <w:p w14:paraId="630FBBD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JM10</w:t>
            </w:r>
          </w:p>
        </w:tc>
        <w:tc>
          <w:tcPr>
            <w:tcW w:w="503" w:type="pct"/>
            <w:tcBorders>
              <w:top w:val="single" w:sz="4" w:space="0" w:color="auto"/>
              <w:left w:val="nil"/>
              <w:bottom w:val="single" w:sz="4" w:space="0" w:color="auto"/>
              <w:right w:val="single" w:sz="4" w:space="0" w:color="auto"/>
            </w:tcBorders>
            <w:vAlign w:val="center"/>
          </w:tcPr>
          <w:p w14:paraId="6DA654C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637" w:type="pct"/>
            <w:gridSpan w:val="2"/>
            <w:tcBorders>
              <w:top w:val="single" w:sz="4" w:space="0" w:color="auto"/>
              <w:left w:val="nil"/>
              <w:bottom w:val="single" w:sz="4" w:space="0" w:color="auto"/>
              <w:right w:val="single" w:sz="4" w:space="0" w:color="auto"/>
            </w:tcBorders>
            <w:vAlign w:val="center"/>
          </w:tcPr>
          <w:p w14:paraId="210FA4D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SPL08T2007GM60</w:t>
            </w:r>
          </w:p>
        </w:tc>
      </w:tr>
      <w:tr w:rsidR="000870CD" w:rsidRPr="000870CD" w14:paraId="4B89CB72"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3533C318" w14:textId="77777777" w:rsidR="000870CD" w:rsidRPr="000870CD" w:rsidRDefault="000870CD" w:rsidP="00554EB1">
            <w:pPr>
              <w:jc w:val="both"/>
              <w:rPr>
                <w:rFonts w:ascii="Arial" w:hAnsi="Arial" w:cs="Arial"/>
                <w:b/>
                <w:bCs/>
                <w:sz w:val="16"/>
                <w:szCs w:val="16"/>
                <w:lang w:eastAsia="es-MX"/>
              </w:rPr>
            </w:pPr>
          </w:p>
        </w:tc>
        <w:tc>
          <w:tcPr>
            <w:tcW w:w="298" w:type="pct"/>
            <w:vMerge/>
            <w:tcBorders>
              <w:top w:val="single" w:sz="4" w:space="0" w:color="auto"/>
              <w:left w:val="single" w:sz="4" w:space="0" w:color="auto"/>
              <w:bottom w:val="single" w:sz="4" w:space="0" w:color="auto"/>
              <w:right w:val="single" w:sz="4" w:space="0" w:color="auto"/>
            </w:tcBorders>
            <w:vAlign w:val="center"/>
          </w:tcPr>
          <w:p w14:paraId="1DD04211" w14:textId="77777777" w:rsidR="000870CD" w:rsidRPr="000870CD" w:rsidRDefault="000870CD" w:rsidP="00554EB1">
            <w:pPr>
              <w:jc w:val="both"/>
              <w:rPr>
                <w:rFonts w:ascii="Arial" w:hAnsi="Arial" w:cs="Arial"/>
                <w:sz w:val="16"/>
                <w:szCs w:val="16"/>
                <w:lang w:eastAsia="es-MX"/>
              </w:rPr>
            </w:pPr>
          </w:p>
        </w:tc>
        <w:tc>
          <w:tcPr>
            <w:tcW w:w="776" w:type="pct"/>
            <w:vMerge/>
            <w:tcBorders>
              <w:top w:val="single" w:sz="4" w:space="0" w:color="auto"/>
              <w:left w:val="single" w:sz="4" w:space="0" w:color="auto"/>
              <w:bottom w:val="single" w:sz="4" w:space="0" w:color="auto"/>
              <w:right w:val="single" w:sz="4" w:space="0" w:color="auto"/>
            </w:tcBorders>
            <w:vAlign w:val="center"/>
          </w:tcPr>
          <w:p w14:paraId="5983518D" w14:textId="77777777" w:rsidR="000870CD" w:rsidRPr="000870CD" w:rsidRDefault="000870CD" w:rsidP="00554EB1">
            <w:pPr>
              <w:jc w:val="both"/>
              <w:rPr>
                <w:rFonts w:ascii="Arial" w:hAnsi="Arial" w:cs="Arial"/>
                <w:sz w:val="16"/>
                <w:szCs w:val="16"/>
                <w:lang w:eastAsia="es-MX"/>
              </w:rPr>
            </w:pPr>
          </w:p>
        </w:tc>
        <w:tc>
          <w:tcPr>
            <w:tcW w:w="319" w:type="pct"/>
            <w:tcBorders>
              <w:top w:val="single" w:sz="4" w:space="0" w:color="auto"/>
              <w:left w:val="nil"/>
              <w:bottom w:val="single" w:sz="4" w:space="0" w:color="auto"/>
              <w:right w:val="single" w:sz="4" w:space="0" w:color="auto"/>
            </w:tcBorders>
            <w:vAlign w:val="center"/>
          </w:tcPr>
          <w:p w14:paraId="1DDC841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MCI-03</w:t>
            </w:r>
          </w:p>
        </w:tc>
        <w:tc>
          <w:tcPr>
            <w:tcW w:w="711" w:type="pct"/>
            <w:tcBorders>
              <w:top w:val="single" w:sz="4" w:space="0" w:color="auto"/>
              <w:left w:val="nil"/>
              <w:bottom w:val="single" w:sz="4" w:space="0" w:color="auto"/>
              <w:right w:val="single" w:sz="4" w:space="0" w:color="auto"/>
            </w:tcBorders>
            <w:vAlign w:val="center"/>
          </w:tcPr>
          <w:p w14:paraId="2FC40F1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588" w:type="pct"/>
            <w:tcBorders>
              <w:top w:val="single" w:sz="4" w:space="0" w:color="auto"/>
              <w:left w:val="nil"/>
              <w:bottom w:val="single" w:sz="4" w:space="0" w:color="auto"/>
              <w:right w:val="single" w:sz="4" w:space="0" w:color="auto"/>
            </w:tcBorders>
            <w:vAlign w:val="center"/>
          </w:tcPr>
          <w:p w14:paraId="0F84C48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VANGUARD VT WIN 18 HP</w:t>
            </w:r>
          </w:p>
        </w:tc>
        <w:tc>
          <w:tcPr>
            <w:tcW w:w="625" w:type="pct"/>
            <w:tcBorders>
              <w:top w:val="single" w:sz="4" w:space="0" w:color="auto"/>
              <w:left w:val="nil"/>
              <w:bottom w:val="single" w:sz="4" w:space="0" w:color="auto"/>
              <w:right w:val="single" w:sz="4" w:space="0" w:color="auto"/>
            </w:tcBorders>
            <w:vAlign w:val="center"/>
          </w:tcPr>
          <w:p w14:paraId="7374EFB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356447</w:t>
            </w:r>
          </w:p>
        </w:tc>
        <w:tc>
          <w:tcPr>
            <w:tcW w:w="503" w:type="pct"/>
            <w:tcBorders>
              <w:top w:val="single" w:sz="4" w:space="0" w:color="auto"/>
              <w:left w:val="nil"/>
              <w:bottom w:val="single" w:sz="4" w:space="0" w:color="auto"/>
              <w:right w:val="single" w:sz="4" w:space="0" w:color="auto"/>
            </w:tcBorders>
            <w:vAlign w:val="center"/>
          </w:tcPr>
          <w:p w14:paraId="681E57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 H.P.</w:t>
            </w:r>
          </w:p>
        </w:tc>
        <w:tc>
          <w:tcPr>
            <w:tcW w:w="637" w:type="pct"/>
            <w:gridSpan w:val="2"/>
            <w:tcBorders>
              <w:top w:val="single" w:sz="4" w:space="0" w:color="auto"/>
              <w:left w:val="nil"/>
              <w:bottom w:val="single" w:sz="4" w:space="0" w:color="auto"/>
              <w:right w:val="single" w:sz="4" w:space="0" w:color="auto"/>
            </w:tcBorders>
            <w:vAlign w:val="center"/>
          </w:tcPr>
          <w:p w14:paraId="6F19CAE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9050711</w:t>
            </w:r>
          </w:p>
        </w:tc>
      </w:tr>
      <w:tr w:rsidR="000870CD" w:rsidRPr="000870CD" w14:paraId="19BB82FE"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004EB1DB"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609BF1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MDE-3</w:t>
            </w:r>
          </w:p>
        </w:tc>
        <w:tc>
          <w:tcPr>
            <w:tcW w:w="4159" w:type="pct"/>
            <w:gridSpan w:val="8"/>
            <w:tcBorders>
              <w:top w:val="single" w:sz="4" w:space="0" w:color="auto"/>
              <w:left w:val="nil"/>
              <w:bottom w:val="single" w:sz="4" w:space="0" w:color="auto"/>
              <w:right w:val="single" w:sz="4" w:space="0" w:color="auto"/>
            </w:tcBorders>
            <w:vAlign w:val="center"/>
          </w:tcPr>
          <w:p w14:paraId="1EF435A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3 (TÉRMICOS, LÍNEAS DE ALIMENTACIÓN, LÍNEAS DE DISTRIBUCIÓN, AMPERAJE y VOLTAJE)</w:t>
            </w:r>
          </w:p>
        </w:tc>
      </w:tr>
      <w:tr w:rsidR="000870CD" w:rsidRPr="000870CD" w14:paraId="3D3C7AE5"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499D01A5"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2754F9B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STV-05</w:t>
            </w:r>
          </w:p>
        </w:tc>
        <w:tc>
          <w:tcPr>
            <w:tcW w:w="4159" w:type="pct"/>
            <w:gridSpan w:val="8"/>
            <w:tcBorders>
              <w:top w:val="single" w:sz="4" w:space="0" w:color="auto"/>
              <w:left w:val="nil"/>
              <w:bottom w:val="single" w:sz="4" w:space="0" w:color="auto"/>
              <w:right w:val="single" w:sz="4" w:space="0" w:color="auto"/>
            </w:tcBorders>
            <w:vAlign w:val="center"/>
          </w:tcPr>
          <w:p w14:paraId="01FC0AF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0F0335EA"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544377A3"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B518D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CP-05</w:t>
            </w:r>
          </w:p>
        </w:tc>
        <w:tc>
          <w:tcPr>
            <w:tcW w:w="3019" w:type="pct"/>
            <w:gridSpan w:val="5"/>
            <w:tcBorders>
              <w:top w:val="single" w:sz="4" w:space="0" w:color="auto"/>
              <w:left w:val="nil"/>
              <w:bottom w:val="single" w:sz="4" w:space="0" w:color="auto"/>
              <w:right w:val="single" w:sz="4" w:space="0" w:color="auto"/>
            </w:tcBorders>
            <w:vAlign w:val="center"/>
          </w:tcPr>
          <w:p w14:paraId="42BD505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    CISTERNA Y PICHANCHA</w:t>
            </w:r>
          </w:p>
        </w:tc>
        <w:tc>
          <w:tcPr>
            <w:tcW w:w="1140" w:type="pct"/>
            <w:gridSpan w:val="3"/>
            <w:tcBorders>
              <w:top w:val="single" w:sz="4" w:space="0" w:color="auto"/>
              <w:left w:val="nil"/>
              <w:bottom w:val="single" w:sz="4" w:space="0" w:color="auto"/>
              <w:right w:val="single" w:sz="4" w:space="0" w:color="auto"/>
            </w:tcBorders>
            <w:vAlign w:val="center"/>
          </w:tcPr>
          <w:p w14:paraId="73BF5A9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11m3</w:t>
            </w:r>
          </w:p>
        </w:tc>
      </w:tr>
      <w:tr w:rsidR="000870CD" w:rsidRPr="000870CD" w14:paraId="017EE207"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09380A95"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5FAAEE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CP-06</w:t>
            </w:r>
          </w:p>
        </w:tc>
        <w:tc>
          <w:tcPr>
            <w:tcW w:w="3019" w:type="pct"/>
            <w:gridSpan w:val="5"/>
            <w:tcBorders>
              <w:top w:val="single" w:sz="4" w:space="0" w:color="auto"/>
              <w:left w:val="nil"/>
              <w:bottom w:val="single" w:sz="4" w:space="0" w:color="auto"/>
              <w:right w:val="single" w:sz="4" w:space="0" w:color="auto"/>
            </w:tcBorders>
            <w:vAlign w:val="center"/>
          </w:tcPr>
          <w:p w14:paraId="3D1587C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7E0784C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24m3</w:t>
            </w:r>
          </w:p>
        </w:tc>
      </w:tr>
      <w:tr w:rsidR="000870CD" w:rsidRPr="000870CD" w14:paraId="4A705CF4" w14:textId="77777777" w:rsidTr="00554EB1">
        <w:trPr>
          <w:trHeight w:val="20"/>
          <w:jc w:val="center"/>
        </w:trPr>
        <w:tc>
          <w:tcPr>
            <w:tcW w:w="544" w:type="pct"/>
            <w:vMerge/>
            <w:tcBorders>
              <w:top w:val="single" w:sz="4" w:space="0" w:color="auto"/>
              <w:left w:val="single" w:sz="4" w:space="0" w:color="auto"/>
              <w:bottom w:val="single" w:sz="4" w:space="0" w:color="auto"/>
              <w:right w:val="single" w:sz="4" w:space="0" w:color="auto"/>
            </w:tcBorders>
            <w:vAlign w:val="center"/>
          </w:tcPr>
          <w:p w14:paraId="7BB1DE83"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71B23BB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SAT-01</w:t>
            </w:r>
          </w:p>
        </w:tc>
        <w:tc>
          <w:tcPr>
            <w:tcW w:w="3019" w:type="pct"/>
            <w:gridSpan w:val="5"/>
            <w:tcBorders>
              <w:top w:val="single" w:sz="4" w:space="0" w:color="auto"/>
              <w:left w:val="nil"/>
              <w:bottom w:val="single" w:sz="4" w:space="0" w:color="auto"/>
              <w:right w:val="single" w:sz="4" w:space="0" w:color="auto"/>
            </w:tcBorders>
            <w:vAlign w:val="center"/>
          </w:tcPr>
          <w:p w14:paraId="5DAA48C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(SISTEMA DE ALMACENAMIENTO DE AGUA A BASE DE 14 TINACOS DE 5000 LTS. C/U)</w:t>
            </w:r>
          </w:p>
        </w:tc>
        <w:tc>
          <w:tcPr>
            <w:tcW w:w="1140" w:type="pct"/>
            <w:gridSpan w:val="3"/>
            <w:tcBorders>
              <w:top w:val="single" w:sz="4" w:space="0" w:color="auto"/>
              <w:left w:val="nil"/>
              <w:bottom w:val="single" w:sz="4" w:space="0" w:color="auto"/>
              <w:right w:val="single" w:sz="4" w:space="0" w:color="auto"/>
            </w:tcBorders>
            <w:vAlign w:val="center"/>
          </w:tcPr>
          <w:p w14:paraId="68B6DE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70 m3</w:t>
            </w:r>
          </w:p>
        </w:tc>
      </w:tr>
      <w:tr w:rsidR="000870CD" w:rsidRPr="000870CD" w14:paraId="5AD94B07" w14:textId="77777777" w:rsidTr="00554EB1">
        <w:trPr>
          <w:trHeight w:val="20"/>
          <w:jc w:val="center"/>
        </w:trPr>
        <w:tc>
          <w:tcPr>
            <w:tcW w:w="5000" w:type="pct"/>
            <w:gridSpan w:val="10"/>
            <w:tcBorders>
              <w:top w:val="single" w:sz="4" w:space="0" w:color="auto"/>
              <w:left w:val="single" w:sz="4" w:space="0" w:color="auto"/>
              <w:bottom w:val="single" w:sz="4" w:space="0" w:color="auto"/>
              <w:right w:val="single" w:sz="4" w:space="0" w:color="auto"/>
            </w:tcBorders>
            <w:shd w:val="clear" w:color="auto" w:fill="FF66FF"/>
            <w:noWrap/>
            <w:vAlign w:val="center"/>
          </w:tcPr>
          <w:p w14:paraId="53AACF23"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lastRenderedPageBreak/>
              <w:t>CENTRO DE COMPUTO Y RESGUARDO DOCUMENTAL (CECyRD)</w:t>
            </w:r>
          </w:p>
        </w:tc>
      </w:tr>
      <w:tr w:rsidR="000870CD" w:rsidRPr="000870CD" w14:paraId="34FC4371" w14:textId="77777777" w:rsidTr="00554EB1">
        <w:trPr>
          <w:trHeight w:val="20"/>
          <w:jc w:val="center"/>
        </w:trPr>
        <w:tc>
          <w:tcPr>
            <w:tcW w:w="544" w:type="pct"/>
            <w:vMerge w:val="restart"/>
            <w:tcBorders>
              <w:top w:val="nil"/>
              <w:left w:val="single" w:sz="4" w:space="0" w:color="auto"/>
              <w:bottom w:val="single" w:sz="4" w:space="0" w:color="auto"/>
              <w:right w:val="single" w:sz="4" w:space="0" w:color="auto"/>
            </w:tcBorders>
            <w:vAlign w:val="center"/>
          </w:tcPr>
          <w:p w14:paraId="5D203929"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EDFICIO</w:t>
            </w:r>
          </w:p>
        </w:tc>
        <w:tc>
          <w:tcPr>
            <w:tcW w:w="298" w:type="pct"/>
            <w:vMerge w:val="restart"/>
            <w:tcBorders>
              <w:top w:val="nil"/>
              <w:left w:val="single" w:sz="4" w:space="0" w:color="auto"/>
              <w:bottom w:val="single" w:sz="4" w:space="0" w:color="auto"/>
              <w:right w:val="single" w:sz="4" w:space="0" w:color="auto"/>
            </w:tcBorders>
            <w:vAlign w:val="center"/>
          </w:tcPr>
          <w:p w14:paraId="383DD02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SH-05</w:t>
            </w:r>
          </w:p>
        </w:tc>
        <w:tc>
          <w:tcPr>
            <w:tcW w:w="776" w:type="pct"/>
            <w:vMerge w:val="restart"/>
            <w:tcBorders>
              <w:top w:val="nil"/>
              <w:left w:val="single" w:sz="4" w:space="0" w:color="auto"/>
              <w:bottom w:val="single" w:sz="4" w:space="0" w:color="auto"/>
              <w:right w:val="single" w:sz="4" w:space="0" w:color="auto"/>
            </w:tcBorders>
            <w:vAlign w:val="center"/>
          </w:tcPr>
          <w:p w14:paraId="366673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No. 5 </w:t>
            </w:r>
          </w:p>
        </w:tc>
        <w:tc>
          <w:tcPr>
            <w:tcW w:w="319" w:type="pct"/>
            <w:tcBorders>
              <w:top w:val="nil"/>
              <w:left w:val="nil"/>
              <w:bottom w:val="single" w:sz="4" w:space="0" w:color="auto"/>
              <w:right w:val="single" w:sz="4" w:space="0" w:color="auto"/>
            </w:tcBorders>
            <w:vAlign w:val="center"/>
          </w:tcPr>
          <w:p w14:paraId="137B3C0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MB-18</w:t>
            </w:r>
          </w:p>
        </w:tc>
        <w:tc>
          <w:tcPr>
            <w:tcW w:w="711" w:type="pct"/>
            <w:tcBorders>
              <w:top w:val="nil"/>
              <w:left w:val="nil"/>
              <w:bottom w:val="single" w:sz="4" w:space="0" w:color="auto"/>
              <w:right w:val="single" w:sz="4" w:space="0" w:color="auto"/>
            </w:tcBorders>
            <w:vAlign w:val="center"/>
          </w:tcPr>
          <w:p w14:paraId="79BB5B1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23A3880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53A677B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IA1-5-2</w:t>
            </w:r>
          </w:p>
        </w:tc>
        <w:tc>
          <w:tcPr>
            <w:tcW w:w="503" w:type="pct"/>
            <w:tcBorders>
              <w:top w:val="nil"/>
              <w:left w:val="nil"/>
              <w:bottom w:val="single" w:sz="4" w:space="0" w:color="auto"/>
              <w:right w:val="single" w:sz="4" w:space="0" w:color="auto"/>
            </w:tcBorders>
            <w:vAlign w:val="center"/>
          </w:tcPr>
          <w:p w14:paraId="344C8FE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7838C5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B-57574</w:t>
            </w:r>
          </w:p>
        </w:tc>
      </w:tr>
      <w:tr w:rsidR="000870CD" w:rsidRPr="000870CD" w14:paraId="141249EF"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CB41E64"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34FEC216"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2C68A514"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4591B6F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TP-02</w:t>
            </w:r>
          </w:p>
        </w:tc>
        <w:tc>
          <w:tcPr>
            <w:tcW w:w="711" w:type="pct"/>
            <w:tcBorders>
              <w:top w:val="nil"/>
              <w:left w:val="nil"/>
              <w:bottom w:val="single" w:sz="4" w:space="0" w:color="auto"/>
              <w:right w:val="single" w:sz="4" w:space="0" w:color="auto"/>
            </w:tcBorders>
            <w:vAlign w:val="center"/>
          </w:tcPr>
          <w:p w14:paraId="022640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588" w:type="pct"/>
            <w:tcBorders>
              <w:top w:val="nil"/>
              <w:left w:val="nil"/>
              <w:bottom w:val="single" w:sz="4" w:space="0" w:color="auto"/>
              <w:right w:val="single" w:sz="4" w:space="0" w:color="auto"/>
            </w:tcBorders>
            <w:vAlign w:val="center"/>
          </w:tcPr>
          <w:p w14:paraId="1083B0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ALTAMIRA</w:t>
            </w:r>
          </w:p>
        </w:tc>
        <w:tc>
          <w:tcPr>
            <w:tcW w:w="625" w:type="pct"/>
            <w:tcBorders>
              <w:top w:val="nil"/>
              <w:left w:val="nil"/>
              <w:bottom w:val="single" w:sz="4" w:space="0" w:color="auto"/>
              <w:right w:val="single" w:sz="4" w:space="0" w:color="auto"/>
            </w:tcBorders>
            <w:vAlign w:val="center"/>
          </w:tcPr>
          <w:p w14:paraId="272862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ALT-119</w:t>
            </w:r>
          </w:p>
        </w:tc>
        <w:tc>
          <w:tcPr>
            <w:tcW w:w="503" w:type="pct"/>
            <w:tcBorders>
              <w:top w:val="nil"/>
              <w:left w:val="nil"/>
              <w:bottom w:val="single" w:sz="4" w:space="0" w:color="auto"/>
              <w:right w:val="single" w:sz="4" w:space="0" w:color="auto"/>
            </w:tcBorders>
            <w:vAlign w:val="center"/>
          </w:tcPr>
          <w:p w14:paraId="5354BBA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637" w:type="pct"/>
            <w:gridSpan w:val="2"/>
            <w:tcBorders>
              <w:top w:val="nil"/>
              <w:left w:val="nil"/>
              <w:bottom w:val="single" w:sz="4" w:space="0" w:color="auto"/>
              <w:right w:val="single" w:sz="4" w:space="0" w:color="auto"/>
            </w:tcBorders>
            <w:vAlign w:val="center"/>
          </w:tcPr>
          <w:p w14:paraId="74AFB7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43623424</w:t>
            </w:r>
          </w:p>
        </w:tc>
      </w:tr>
      <w:tr w:rsidR="000870CD" w:rsidRPr="000870CD" w14:paraId="2657E7F8"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CAB058E"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800E7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9" w:type="pct"/>
            <w:gridSpan w:val="8"/>
            <w:tcBorders>
              <w:top w:val="single" w:sz="4" w:space="0" w:color="auto"/>
              <w:left w:val="nil"/>
              <w:bottom w:val="single" w:sz="4" w:space="0" w:color="auto"/>
              <w:right w:val="single" w:sz="4" w:space="0" w:color="auto"/>
            </w:tcBorders>
            <w:vAlign w:val="center"/>
          </w:tcPr>
          <w:p w14:paraId="05AF04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05 (TÉRMICOS, LÍNEAS DE ALIMENTACIÓN, LÍNEAS DE DISTRIBUCIÓN, AMPERAJE y VOLTAJE)</w:t>
            </w:r>
          </w:p>
        </w:tc>
      </w:tr>
      <w:tr w:rsidR="000870CD" w:rsidRPr="000870CD" w14:paraId="1000022A"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56AD11D"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3DE50BF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SH-06</w:t>
            </w:r>
          </w:p>
        </w:tc>
        <w:tc>
          <w:tcPr>
            <w:tcW w:w="776" w:type="pct"/>
            <w:vMerge w:val="restart"/>
            <w:tcBorders>
              <w:top w:val="nil"/>
              <w:left w:val="single" w:sz="4" w:space="0" w:color="auto"/>
              <w:bottom w:val="single" w:sz="4" w:space="0" w:color="auto"/>
              <w:right w:val="single" w:sz="4" w:space="0" w:color="auto"/>
            </w:tcBorders>
            <w:vAlign w:val="center"/>
          </w:tcPr>
          <w:p w14:paraId="1708F90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No. 6</w:t>
            </w:r>
          </w:p>
        </w:tc>
        <w:tc>
          <w:tcPr>
            <w:tcW w:w="319" w:type="pct"/>
            <w:tcBorders>
              <w:top w:val="nil"/>
              <w:left w:val="nil"/>
              <w:bottom w:val="single" w:sz="4" w:space="0" w:color="auto"/>
              <w:right w:val="single" w:sz="4" w:space="0" w:color="auto"/>
            </w:tcBorders>
            <w:vAlign w:val="center"/>
          </w:tcPr>
          <w:p w14:paraId="4E46ED9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MB-19</w:t>
            </w:r>
          </w:p>
        </w:tc>
        <w:tc>
          <w:tcPr>
            <w:tcW w:w="711" w:type="pct"/>
            <w:tcBorders>
              <w:top w:val="nil"/>
              <w:left w:val="nil"/>
              <w:bottom w:val="single" w:sz="4" w:space="0" w:color="auto"/>
              <w:right w:val="single" w:sz="4" w:space="0" w:color="auto"/>
            </w:tcBorders>
            <w:vAlign w:val="center"/>
          </w:tcPr>
          <w:p w14:paraId="1214B3F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3F48A7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614ED0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IA1-5-2</w:t>
            </w:r>
          </w:p>
        </w:tc>
        <w:tc>
          <w:tcPr>
            <w:tcW w:w="503" w:type="pct"/>
            <w:tcBorders>
              <w:top w:val="nil"/>
              <w:left w:val="nil"/>
              <w:bottom w:val="single" w:sz="4" w:space="0" w:color="auto"/>
              <w:right w:val="single" w:sz="4" w:space="0" w:color="auto"/>
            </w:tcBorders>
            <w:vAlign w:val="center"/>
          </w:tcPr>
          <w:p w14:paraId="2792B09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418E6D3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B-57582</w:t>
            </w:r>
          </w:p>
        </w:tc>
      </w:tr>
      <w:tr w:rsidR="000870CD" w:rsidRPr="000870CD" w14:paraId="55071AF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B5FC76B"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54723C9F"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3D8C7734"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50C5DEC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TP-03</w:t>
            </w:r>
          </w:p>
        </w:tc>
        <w:tc>
          <w:tcPr>
            <w:tcW w:w="711" w:type="pct"/>
            <w:tcBorders>
              <w:top w:val="nil"/>
              <w:left w:val="nil"/>
              <w:bottom w:val="single" w:sz="4" w:space="0" w:color="auto"/>
              <w:right w:val="single" w:sz="4" w:space="0" w:color="auto"/>
            </w:tcBorders>
            <w:vAlign w:val="center"/>
          </w:tcPr>
          <w:p w14:paraId="51FF7C4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588" w:type="pct"/>
            <w:tcBorders>
              <w:top w:val="nil"/>
              <w:left w:val="nil"/>
              <w:bottom w:val="single" w:sz="4" w:space="0" w:color="auto"/>
              <w:right w:val="single" w:sz="4" w:space="0" w:color="auto"/>
            </w:tcBorders>
            <w:vAlign w:val="center"/>
          </w:tcPr>
          <w:p w14:paraId="514FE51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ALTAMIRA</w:t>
            </w:r>
          </w:p>
        </w:tc>
        <w:tc>
          <w:tcPr>
            <w:tcW w:w="625" w:type="pct"/>
            <w:tcBorders>
              <w:top w:val="nil"/>
              <w:left w:val="nil"/>
              <w:bottom w:val="single" w:sz="4" w:space="0" w:color="auto"/>
              <w:right w:val="single" w:sz="4" w:space="0" w:color="auto"/>
            </w:tcBorders>
            <w:vAlign w:val="center"/>
          </w:tcPr>
          <w:p w14:paraId="01159F9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ALT-119</w:t>
            </w:r>
          </w:p>
        </w:tc>
        <w:tc>
          <w:tcPr>
            <w:tcW w:w="503" w:type="pct"/>
            <w:tcBorders>
              <w:top w:val="nil"/>
              <w:left w:val="nil"/>
              <w:bottom w:val="single" w:sz="4" w:space="0" w:color="auto"/>
              <w:right w:val="single" w:sz="4" w:space="0" w:color="auto"/>
            </w:tcBorders>
            <w:vAlign w:val="center"/>
          </w:tcPr>
          <w:p w14:paraId="3599439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637" w:type="pct"/>
            <w:gridSpan w:val="2"/>
            <w:tcBorders>
              <w:top w:val="nil"/>
              <w:left w:val="nil"/>
              <w:bottom w:val="single" w:sz="4" w:space="0" w:color="auto"/>
              <w:right w:val="single" w:sz="4" w:space="0" w:color="auto"/>
            </w:tcBorders>
            <w:vAlign w:val="center"/>
          </w:tcPr>
          <w:p w14:paraId="53C2035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4DB7C1E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CA240F6"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7A2DEE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MDE-06</w:t>
            </w:r>
          </w:p>
        </w:tc>
        <w:tc>
          <w:tcPr>
            <w:tcW w:w="4159" w:type="pct"/>
            <w:gridSpan w:val="8"/>
            <w:tcBorders>
              <w:top w:val="single" w:sz="4" w:space="0" w:color="auto"/>
              <w:left w:val="nil"/>
              <w:bottom w:val="single" w:sz="4" w:space="0" w:color="auto"/>
              <w:right w:val="single" w:sz="4" w:space="0" w:color="auto"/>
            </w:tcBorders>
            <w:vAlign w:val="center"/>
          </w:tcPr>
          <w:p w14:paraId="4E4F27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6 (TÉRMICOS, LÍNEAS DE ALIMENTACIÓN, LÍNEAS DE DISTRIBUCIÓN, AMPERAJE y VOLTAJE)</w:t>
            </w:r>
          </w:p>
        </w:tc>
      </w:tr>
      <w:tr w:rsidR="000870CD" w:rsidRPr="000870CD" w14:paraId="60D79461"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D96F5F1"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4365E0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SD-05</w:t>
            </w:r>
          </w:p>
        </w:tc>
        <w:tc>
          <w:tcPr>
            <w:tcW w:w="776" w:type="pct"/>
            <w:vMerge w:val="restart"/>
            <w:tcBorders>
              <w:top w:val="nil"/>
              <w:left w:val="single" w:sz="4" w:space="0" w:color="auto"/>
              <w:bottom w:val="single" w:sz="4" w:space="0" w:color="auto"/>
              <w:right w:val="single" w:sz="4" w:space="0" w:color="auto"/>
            </w:tcBorders>
            <w:vAlign w:val="center"/>
          </w:tcPr>
          <w:p w14:paraId="365F0F6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No.5</w:t>
            </w:r>
          </w:p>
        </w:tc>
        <w:tc>
          <w:tcPr>
            <w:tcW w:w="319" w:type="pct"/>
            <w:tcBorders>
              <w:top w:val="nil"/>
              <w:left w:val="nil"/>
              <w:bottom w:val="single" w:sz="4" w:space="0" w:color="auto"/>
              <w:right w:val="single" w:sz="4" w:space="0" w:color="auto"/>
            </w:tcBorders>
            <w:vAlign w:val="center"/>
          </w:tcPr>
          <w:p w14:paraId="77DE0A6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MBS-06</w:t>
            </w:r>
          </w:p>
        </w:tc>
        <w:tc>
          <w:tcPr>
            <w:tcW w:w="711" w:type="pct"/>
            <w:tcBorders>
              <w:top w:val="nil"/>
              <w:left w:val="nil"/>
              <w:bottom w:val="single" w:sz="4" w:space="0" w:color="auto"/>
              <w:right w:val="single" w:sz="4" w:space="0" w:color="auto"/>
            </w:tcBorders>
            <w:vAlign w:val="center"/>
          </w:tcPr>
          <w:p w14:paraId="1C40F4A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02F71E4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625" w:type="pct"/>
            <w:tcBorders>
              <w:top w:val="nil"/>
              <w:left w:val="nil"/>
              <w:bottom w:val="single" w:sz="4" w:space="0" w:color="auto"/>
              <w:right w:val="single" w:sz="4" w:space="0" w:color="auto"/>
            </w:tcBorders>
            <w:vAlign w:val="center"/>
          </w:tcPr>
          <w:p w14:paraId="5D50B78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7C9D589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3B5C593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25E1D637"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96441AD"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26386E07"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5DE1D6C3"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3BF8D6F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MBS-07</w:t>
            </w:r>
          </w:p>
        </w:tc>
        <w:tc>
          <w:tcPr>
            <w:tcW w:w="711" w:type="pct"/>
            <w:tcBorders>
              <w:top w:val="nil"/>
              <w:left w:val="nil"/>
              <w:bottom w:val="single" w:sz="4" w:space="0" w:color="auto"/>
              <w:right w:val="single" w:sz="4" w:space="0" w:color="auto"/>
            </w:tcBorders>
            <w:vAlign w:val="center"/>
          </w:tcPr>
          <w:p w14:paraId="545BEA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588" w:type="pct"/>
            <w:tcBorders>
              <w:top w:val="nil"/>
              <w:left w:val="nil"/>
              <w:bottom w:val="single" w:sz="4" w:space="0" w:color="auto"/>
              <w:right w:val="single" w:sz="4" w:space="0" w:color="auto"/>
            </w:tcBorders>
            <w:vAlign w:val="center"/>
          </w:tcPr>
          <w:p w14:paraId="652D9A4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625" w:type="pct"/>
            <w:tcBorders>
              <w:top w:val="nil"/>
              <w:left w:val="nil"/>
              <w:bottom w:val="single" w:sz="4" w:space="0" w:color="auto"/>
              <w:right w:val="single" w:sz="4" w:space="0" w:color="auto"/>
            </w:tcBorders>
            <w:vAlign w:val="center"/>
          </w:tcPr>
          <w:p w14:paraId="218590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03" w:type="pct"/>
            <w:tcBorders>
              <w:top w:val="nil"/>
              <w:left w:val="nil"/>
              <w:bottom w:val="single" w:sz="4" w:space="0" w:color="auto"/>
              <w:right w:val="single" w:sz="4" w:space="0" w:color="auto"/>
            </w:tcBorders>
            <w:vAlign w:val="center"/>
          </w:tcPr>
          <w:p w14:paraId="1BF359C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61C6E23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49EF40B8"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3E3BB38"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29238D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9" w:type="pct"/>
            <w:gridSpan w:val="8"/>
            <w:tcBorders>
              <w:top w:val="single" w:sz="4" w:space="0" w:color="auto"/>
              <w:left w:val="nil"/>
              <w:bottom w:val="single" w:sz="4" w:space="0" w:color="auto"/>
              <w:right w:val="single" w:sz="4" w:space="0" w:color="auto"/>
            </w:tcBorders>
            <w:vAlign w:val="center"/>
          </w:tcPr>
          <w:p w14:paraId="2E9CA19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No 5 (TÉRMICOS, LÍNEAS DE ALIMENTACIÓN, LÍNEAS DE DISTRIBUCIÓN, AMPERAJE y VOLTAJE)</w:t>
            </w:r>
          </w:p>
        </w:tc>
      </w:tr>
      <w:tr w:rsidR="000870CD" w:rsidRPr="000870CD" w14:paraId="231E7CD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7A92B525"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000000"/>
              <w:right w:val="single" w:sz="4" w:space="0" w:color="auto"/>
            </w:tcBorders>
            <w:vAlign w:val="center"/>
          </w:tcPr>
          <w:p w14:paraId="693C58A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SCI-04</w:t>
            </w:r>
          </w:p>
        </w:tc>
        <w:tc>
          <w:tcPr>
            <w:tcW w:w="776" w:type="pct"/>
            <w:vMerge w:val="restart"/>
            <w:tcBorders>
              <w:top w:val="nil"/>
              <w:left w:val="single" w:sz="4" w:space="0" w:color="auto"/>
              <w:bottom w:val="single" w:sz="4" w:space="0" w:color="000000"/>
              <w:right w:val="single" w:sz="4" w:space="0" w:color="auto"/>
            </w:tcBorders>
            <w:vAlign w:val="center"/>
          </w:tcPr>
          <w:p w14:paraId="4B2112F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4</w:t>
            </w:r>
          </w:p>
        </w:tc>
        <w:tc>
          <w:tcPr>
            <w:tcW w:w="319" w:type="pct"/>
            <w:tcBorders>
              <w:top w:val="nil"/>
              <w:left w:val="nil"/>
              <w:bottom w:val="single" w:sz="4" w:space="0" w:color="auto"/>
              <w:right w:val="single" w:sz="4" w:space="0" w:color="auto"/>
            </w:tcBorders>
            <w:vAlign w:val="center"/>
          </w:tcPr>
          <w:p w14:paraId="4EE299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MB-20</w:t>
            </w:r>
          </w:p>
        </w:tc>
        <w:tc>
          <w:tcPr>
            <w:tcW w:w="711" w:type="pct"/>
            <w:tcBorders>
              <w:top w:val="nil"/>
              <w:left w:val="nil"/>
              <w:bottom w:val="single" w:sz="4" w:space="0" w:color="auto"/>
              <w:right w:val="single" w:sz="4" w:space="0" w:color="auto"/>
            </w:tcBorders>
            <w:vAlign w:val="center"/>
          </w:tcPr>
          <w:p w14:paraId="66332D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54582FA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5628BE2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503" w:type="pct"/>
            <w:tcBorders>
              <w:top w:val="nil"/>
              <w:left w:val="nil"/>
              <w:bottom w:val="single" w:sz="4" w:space="0" w:color="auto"/>
              <w:right w:val="single" w:sz="4" w:space="0" w:color="auto"/>
            </w:tcBorders>
            <w:vAlign w:val="center"/>
          </w:tcPr>
          <w:p w14:paraId="7413EFF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637" w:type="pct"/>
            <w:gridSpan w:val="2"/>
            <w:tcBorders>
              <w:top w:val="nil"/>
              <w:left w:val="nil"/>
              <w:bottom w:val="single" w:sz="4" w:space="0" w:color="auto"/>
              <w:right w:val="single" w:sz="4" w:space="0" w:color="auto"/>
            </w:tcBorders>
            <w:vAlign w:val="center"/>
          </w:tcPr>
          <w:p w14:paraId="3BEA35C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M0410123M 346</w:t>
            </w:r>
          </w:p>
        </w:tc>
      </w:tr>
      <w:tr w:rsidR="000870CD" w:rsidRPr="000870CD" w14:paraId="78E5AD8F"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3A84AF9"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000000"/>
              <w:right w:val="single" w:sz="4" w:space="0" w:color="auto"/>
            </w:tcBorders>
            <w:vAlign w:val="center"/>
          </w:tcPr>
          <w:p w14:paraId="4A5130DC"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000000"/>
              <w:right w:val="single" w:sz="4" w:space="0" w:color="auto"/>
            </w:tcBorders>
            <w:vAlign w:val="center"/>
          </w:tcPr>
          <w:p w14:paraId="27CC522C"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64792B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MCI-04</w:t>
            </w:r>
          </w:p>
        </w:tc>
        <w:tc>
          <w:tcPr>
            <w:tcW w:w="711" w:type="pct"/>
            <w:tcBorders>
              <w:top w:val="nil"/>
              <w:left w:val="nil"/>
              <w:bottom w:val="single" w:sz="4" w:space="0" w:color="auto"/>
              <w:right w:val="single" w:sz="4" w:space="0" w:color="auto"/>
            </w:tcBorders>
            <w:vAlign w:val="center"/>
          </w:tcPr>
          <w:p w14:paraId="177ABC0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588" w:type="pct"/>
            <w:tcBorders>
              <w:top w:val="nil"/>
              <w:left w:val="nil"/>
              <w:bottom w:val="single" w:sz="4" w:space="0" w:color="auto"/>
              <w:right w:val="single" w:sz="4" w:space="0" w:color="auto"/>
            </w:tcBorders>
            <w:vAlign w:val="center"/>
          </w:tcPr>
          <w:p w14:paraId="5A8C78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625" w:type="pct"/>
            <w:tcBorders>
              <w:top w:val="nil"/>
              <w:left w:val="nil"/>
              <w:bottom w:val="single" w:sz="4" w:space="0" w:color="auto"/>
              <w:right w:val="single" w:sz="4" w:space="0" w:color="auto"/>
            </w:tcBorders>
            <w:vAlign w:val="center"/>
          </w:tcPr>
          <w:p w14:paraId="5A03B1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1600</w:t>
            </w:r>
          </w:p>
        </w:tc>
        <w:tc>
          <w:tcPr>
            <w:tcW w:w="503" w:type="pct"/>
            <w:tcBorders>
              <w:top w:val="nil"/>
              <w:left w:val="nil"/>
              <w:bottom w:val="single" w:sz="4" w:space="0" w:color="auto"/>
              <w:right w:val="single" w:sz="4" w:space="0" w:color="auto"/>
            </w:tcBorders>
            <w:vAlign w:val="center"/>
          </w:tcPr>
          <w:p w14:paraId="5AC5470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637" w:type="pct"/>
            <w:gridSpan w:val="2"/>
            <w:tcBorders>
              <w:top w:val="nil"/>
              <w:left w:val="nil"/>
              <w:bottom w:val="single" w:sz="4" w:space="0" w:color="auto"/>
              <w:right w:val="single" w:sz="4" w:space="0" w:color="auto"/>
            </w:tcBorders>
            <w:vAlign w:val="center"/>
          </w:tcPr>
          <w:p w14:paraId="5D4346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126D156</w:t>
            </w:r>
          </w:p>
        </w:tc>
      </w:tr>
      <w:tr w:rsidR="000870CD" w:rsidRPr="000870CD" w14:paraId="09F37B8C"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E403DCA"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000000"/>
              <w:right w:val="single" w:sz="4" w:space="0" w:color="auto"/>
            </w:tcBorders>
            <w:vAlign w:val="center"/>
          </w:tcPr>
          <w:p w14:paraId="218F2528"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000000"/>
              <w:right w:val="single" w:sz="4" w:space="0" w:color="auto"/>
            </w:tcBorders>
            <w:vAlign w:val="center"/>
          </w:tcPr>
          <w:p w14:paraId="0B9140E8"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5E73C1C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TRI-03</w:t>
            </w:r>
          </w:p>
        </w:tc>
        <w:tc>
          <w:tcPr>
            <w:tcW w:w="3064" w:type="pct"/>
            <w:gridSpan w:val="6"/>
            <w:tcBorders>
              <w:top w:val="single" w:sz="4" w:space="0" w:color="auto"/>
              <w:left w:val="nil"/>
              <w:bottom w:val="single" w:sz="4" w:space="0" w:color="auto"/>
              <w:right w:val="single" w:sz="4" w:space="0" w:color="auto"/>
            </w:tcBorders>
            <w:vAlign w:val="center"/>
          </w:tcPr>
          <w:p w14:paraId="19DE8DD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r>
      <w:tr w:rsidR="000870CD" w:rsidRPr="000870CD" w14:paraId="67142EE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5CD75D8F"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D2D1D8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9" w:type="pct"/>
            <w:gridSpan w:val="8"/>
            <w:tcBorders>
              <w:top w:val="single" w:sz="4" w:space="0" w:color="auto"/>
              <w:left w:val="nil"/>
              <w:bottom w:val="single" w:sz="4" w:space="0" w:color="auto"/>
              <w:right w:val="single" w:sz="4" w:space="0" w:color="auto"/>
            </w:tcBorders>
            <w:vAlign w:val="center"/>
          </w:tcPr>
          <w:p w14:paraId="56D2911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4 (TÉRMICOS, LÍNEAS DE ALIMENTACIÓN, LÍNEAS DE DISTRIBUCIÓN, AMPERAJE y VOLTAJE)</w:t>
            </w:r>
          </w:p>
        </w:tc>
      </w:tr>
      <w:tr w:rsidR="000870CD" w:rsidRPr="000870CD" w14:paraId="4EE939C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C57A205" w14:textId="77777777" w:rsidR="000870CD" w:rsidRPr="000870CD" w:rsidRDefault="000870CD" w:rsidP="00554EB1">
            <w:pPr>
              <w:jc w:val="both"/>
              <w:rPr>
                <w:rFonts w:ascii="Arial" w:hAnsi="Arial" w:cs="Arial"/>
                <w:b/>
                <w:bCs/>
                <w:sz w:val="16"/>
                <w:szCs w:val="16"/>
                <w:lang w:eastAsia="es-MX"/>
              </w:rPr>
            </w:pPr>
          </w:p>
        </w:tc>
        <w:tc>
          <w:tcPr>
            <w:tcW w:w="298" w:type="pct"/>
            <w:vMerge w:val="restart"/>
            <w:tcBorders>
              <w:top w:val="nil"/>
              <w:left w:val="single" w:sz="4" w:space="0" w:color="auto"/>
              <w:bottom w:val="single" w:sz="4" w:space="0" w:color="auto"/>
              <w:right w:val="single" w:sz="4" w:space="0" w:color="auto"/>
            </w:tcBorders>
            <w:vAlign w:val="center"/>
          </w:tcPr>
          <w:p w14:paraId="18EF4E5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SCI-05</w:t>
            </w:r>
          </w:p>
        </w:tc>
        <w:tc>
          <w:tcPr>
            <w:tcW w:w="776" w:type="pct"/>
            <w:vMerge w:val="restart"/>
            <w:tcBorders>
              <w:top w:val="nil"/>
              <w:left w:val="single" w:sz="4" w:space="0" w:color="auto"/>
              <w:bottom w:val="single" w:sz="4" w:space="0" w:color="auto"/>
              <w:right w:val="single" w:sz="4" w:space="0" w:color="auto"/>
            </w:tcBorders>
            <w:vAlign w:val="center"/>
          </w:tcPr>
          <w:p w14:paraId="2F9D46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5</w:t>
            </w:r>
          </w:p>
        </w:tc>
        <w:tc>
          <w:tcPr>
            <w:tcW w:w="319" w:type="pct"/>
            <w:tcBorders>
              <w:top w:val="nil"/>
              <w:left w:val="nil"/>
              <w:bottom w:val="single" w:sz="4" w:space="0" w:color="auto"/>
              <w:right w:val="single" w:sz="4" w:space="0" w:color="auto"/>
            </w:tcBorders>
            <w:vAlign w:val="center"/>
          </w:tcPr>
          <w:p w14:paraId="3F97663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MB-21</w:t>
            </w:r>
          </w:p>
        </w:tc>
        <w:tc>
          <w:tcPr>
            <w:tcW w:w="711" w:type="pct"/>
            <w:tcBorders>
              <w:top w:val="nil"/>
              <w:left w:val="nil"/>
              <w:bottom w:val="single" w:sz="4" w:space="0" w:color="auto"/>
              <w:right w:val="single" w:sz="4" w:space="0" w:color="auto"/>
            </w:tcBorders>
            <w:vAlign w:val="center"/>
          </w:tcPr>
          <w:p w14:paraId="2E39B8E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588" w:type="pct"/>
            <w:tcBorders>
              <w:top w:val="nil"/>
              <w:left w:val="nil"/>
              <w:bottom w:val="single" w:sz="4" w:space="0" w:color="auto"/>
              <w:right w:val="single" w:sz="4" w:space="0" w:color="auto"/>
            </w:tcBorders>
            <w:vAlign w:val="center"/>
          </w:tcPr>
          <w:p w14:paraId="77775D1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625" w:type="pct"/>
            <w:tcBorders>
              <w:top w:val="nil"/>
              <w:left w:val="nil"/>
              <w:bottom w:val="single" w:sz="4" w:space="0" w:color="auto"/>
              <w:right w:val="single" w:sz="4" w:space="0" w:color="auto"/>
            </w:tcBorders>
            <w:vAlign w:val="center"/>
          </w:tcPr>
          <w:p w14:paraId="393B402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503" w:type="pct"/>
            <w:tcBorders>
              <w:top w:val="nil"/>
              <w:left w:val="nil"/>
              <w:bottom w:val="single" w:sz="4" w:space="0" w:color="auto"/>
              <w:right w:val="single" w:sz="4" w:space="0" w:color="auto"/>
            </w:tcBorders>
            <w:vAlign w:val="center"/>
          </w:tcPr>
          <w:p w14:paraId="311806B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5 H.P.</w:t>
            </w:r>
          </w:p>
        </w:tc>
        <w:tc>
          <w:tcPr>
            <w:tcW w:w="637" w:type="pct"/>
            <w:gridSpan w:val="2"/>
            <w:tcBorders>
              <w:top w:val="nil"/>
              <w:left w:val="nil"/>
              <w:bottom w:val="single" w:sz="4" w:space="0" w:color="auto"/>
              <w:right w:val="single" w:sz="4" w:space="0" w:color="auto"/>
            </w:tcBorders>
            <w:vAlign w:val="center"/>
          </w:tcPr>
          <w:p w14:paraId="01C71E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M0410123M 346</w:t>
            </w:r>
          </w:p>
        </w:tc>
      </w:tr>
      <w:tr w:rsidR="000870CD" w:rsidRPr="000870CD" w14:paraId="2A7E4CA7"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6459C8F4"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637F24AF"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1FAF4AEE"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22DA61E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MCI-05</w:t>
            </w:r>
          </w:p>
        </w:tc>
        <w:tc>
          <w:tcPr>
            <w:tcW w:w="711" w:type="pct"/>
            <w:tcBorders>
              <w:top w:val="nil"/>
              <w:left w:val="nil"/>
              <w:bottom w:val="single" w:sz="4" w:space="0" w:color="auto"/>
              <w:right w:val="single" w:sz="4" w:space="0" w:color="auto"/>
            </w:tcBorders>
            <w:vAlign w:val="center"/>
          </w:tcPr>
          <w:p w14:paraId="2EE9D14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588" w:type="pct"/>
            <w:tcBorders>
              <w:top w:val="nil"/>
              <w:left w:val="nil"/>
              <w:bottom w:val="single" w:sz="4" w:space="0" w:color="auto"/>
              <w:right w:val="single" w:sz="4" w:space="0" w:color="auto"/>
            </w:tcBorders>
            <w:vAlign w:val="center"/>
          </w:tcPr>
          <w:p w14:paraId="5B0E50C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CUMMINS</w:t>
            </w:r>
          </w:p>
        </w:tc>
        <w:tc>
          <w:tcPr>
            <w:tcW w:w="625" w:type="pct"/>
            <w:tcBorders>
              <w:top w:val="nil"/>
              <w:left w:val="nil"/>
              <w:bottom w:val="single" w:sz="4" w:space="0" w:color="auto"/>
              <w:right w:val="single" w:sz="4" w:space="0" w:color="auto"/>
            </w:tcBorders>
            <w:vAlign w:val="center"/>
          </w:tcPr>
          <w:p w14:paraId="4F3DE72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6BT5.9-C152</w:t>
            </w:r>
          </w:p>
        </w:tc>
        <w:tc>
          <w:tcPr>
            <w:tcW w:w="503" w:type="pct"/>
            <w:tcBorders>
              <w:top w:val="nil"/>
              <w:left w:val="nil"/>
              <w:bottom w:val="single" w:sz="4" w:space="0" w:color="auto"/>
              <w:right w:val="single" w:sz="4" w:space="0" w:color="auto"/>
            </w:tcBorders>
            <w:vAlign w:val="center"/>
          </w:tcPr>
          <w:p w14:paraId="14D92BC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80 H.P.</w:t>
            </w:r>
          </w:p>
        </w:tc>
        <w:tc>
          <w:tcPr>
            <w:tcW w:w="637" w:type="pct"/>
            <w:gridSpan w:val="2"/>
            <w:tcBorders>
              <w:top w:val="nil"/>
              <w:left w:val="nil"/>
              <w:bottom w:val="single" w:sz="4" w:space="0" w:color="auto"/>
              <w:right w:val="single" w:sz="4" w:space="0" w:color="auto"/>
            </w:tcBorders>
            <w:vAlign w:val="center"/>
          </w:tcPr>
          <w:p w14:paraId="6A71CAC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46470835</w:t>
            </w:r>
          </w:p>
        </w:tc>
      </w:tr>
      <w:tr w:rsidR="000870CD" w:rsidRPr="000870CD" w14:paraId="2EC1DA2A"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A4F7A42" w14:textId="77777777" w:rsidR="000870CD" w:rsidRPr="000870CD" w:rsidRDefault="000870CD" w:rsidP="00554EB1">
            <w:pPr>
              <w:jc w:val="both"/>
              <w:rPr>
                <w:rFonts w:ascii="Arial" w:hAnsi="Arial" w:cs="Arial"/>
                <w:b/>
                <w:bCs/>
                <w:sz w:val="16"/>
                <w:szCs w:val="16"/>
                <w:lang w:eastAsia="es-MX"/>
              </w:rPr>
            </w:pPr>
          </w:p>
        </w:tc>
        <w:tc>
          <w:tcPr>
            <w:tcW w:w="298" w:type="pct"/>
            <w:vMerge/>
            <w:tcBorders>
              <w:top w:val="nil"/>
              <w:left w:val="single" w:sz="4" w:space="0" w:color="auto"/>
              <w:bottom w:val="single" w:sz="4" w:space="0" w:color="auto"/>
              <w:right w:val="single" w:sz="4" w:space="0" w:color="auto"/>
            </w:tcBorders>
            <w:vAlign w:val="center"/>
          </w:tcPr>
          <w:p w14:paraId="66121CC7" w14:textId="77777777" w:rsidR="000870CD" w:rsidRPr="000870CD" w:rsidRDefault="000870CD" w:rsidP="00554EB1">
            <w:pPr>
              <w:jc w:val="both"/>
              <w:rPr>
                <w:rFonts w:ascii="Arial" w:hAnsi="Arial" w:cs="Arial"/>
                <w:sz w:val="16"/>
                <w:szCs w:val="16"/>
                <w:lang w:eastAsia="es-MX"/>
              </w:rPr>
            </w:pPr>
          </w:p>
        </w:tc>
        <w:tc>
          <w:tcPr>
            <w:tcW w:w="776" w:type="pct"/>
            <w:vMerge/>
            <w:tcBorders>
              <w:top w:val="nil"/>
              <w:left w:val="single" w:sz="4" w:space="0" w:color="auto"/>
              <w:bottom w:val="single" w:sz="4" w:space="0" w:color="auto"/>
              <w:right w:val="single" w:sz="4" w:space="0" w:color="auto"/>
            </w:tcBorders>
            <w:vAlign w:val="center"/>
          </w:tcPr>
          <w:p w14:paraId="5FE6E039" w14:textId="77777777" w:rsidR="000870CD" w:rsidRPr="000870CD" w:rsidRDefault="000870CD" w:rsidP="00554EB1">
            <w:pPr>
              <w:jc w:val="both"/>
              <w:rPr>
                <w:rFonts w:ascii="Arial" w:hAnsi="Arial" w:cs="Arial"/>
                <w:sz w:val="16"/>
                <w:szCs w:val="16"/>
                <w:lang w:eastAsia="es-MX"/>
              </w:rPr>
            </w:pPr>
          </w:p>
        </w:tc>
        <w:tc>
          <w:tcPr>
            <w:tcW w:w="319" w:type="pct"/>
            <w:tcBorders>
              <w:top w:val="nil"/>
              <w:left w:val="nil"/>
              <w:bottom w:val="single" w:sz="4" w:space="0" w:color="auto"/>
              <w:right w:val="single" w:sz="4" w:space="0" w:color="auto"/>
            </w:tcBorders>
            <w:vAlign w:val="center"/>
          </w:tcPr>
          <w:p w14:paraId="3734D40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TRI-04</w:t>
            </w:r>
          </w:p>
        </w:tc>
        <w:tc>
          <w:tcPr>
            <w:tcW w:w="3064" w:type="pct"/>
            <w:gridSpan w:val="6"/>
            <w:tcBorders>
              <w:top w:val="single" w:sz="4" w:space="0" w:color="auto"/>
              <w:left w:val="nil"/>
              <w:bottom w:val="single" w:sz="4" w:space="0" w:color="auto"/>
              <w:right w:val="single" w:sz="4" w:space="0" w:color="auto"/>
            </w:tcBorders>
            <w:vAlign w:val="center"/>
          </w:tcPr>
          <w:p w14:paraId="00B805C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r>
      <w:tr w:rsidR="000870CD" w:rsidRPr="000870CD" w14:paraId="4166682C"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5DDB4C4F"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10B49E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9" w:type="pct"/>
            <w:gridSpan w:val="8"/>
            <w:tcBorders>
              <w:top w:val="single" w:sz="4" w:space="0" w:color="auto"/>
              <w:left w:val="nil"/>
              <w:bottom w:val="single" w:sz="4" w:space="0" w:color="auto"/>
              <w:right w:val="single" w:sz="4" w:space="0" w:color="auto"/>
            </w:tcBorders>
            <w:vAlign w:val="center"/>
          </w:tcPr>
          <w:p w14:paraId="691E105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5 (TÉRMICOS, LÍNEAS DE ALIMENTACIÓN, LÍNEAS DE DISTRIBUCIÓN, AMPERAJE y VOLTAJE)</w:t>
            </w:r>
          </w:p>
        </w:tc>
      </w:tr>
      <w:tr w:rsidR="000870CD" w:rsidRPr="000870CD" w14:paraId="3A3BDAC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0B73628"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5FA54BA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STV-06</w:t>
            </w:r>
          </w:p>
        </w:tc>
        <w:tc>
          <w:tcPr>
            <w:tcW w:w="4159" w:type="pct"/>
            <w:gridSpan w:val="8"/>
            <w:tcBorders>
              <w:top w:val="single" w:sz="4" w:space="0" w:color="auto"/>
              <w:left w:val="nil"/>
              <w:bottom w:val="single" w:sz="4" w:space="0" w:color="auto"/>
              <w:right w:val="single" w:sz="4" w:space="0" w:color="auto"/>
            </w:tcBorders>
            <w:vAlign w:val="center"/>
          </w:tcPr>
          <w:p w14:paraId="635475E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07A32E09"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25452FE1"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6A4AA2E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CP-07</w:t>
            </w:r>
          </w:p>
        </w:tc>
        <w:tc>
          <w:tcPr>
            <w:tcW w:w="3019" w:type="pct"/>
            <w:gridSpan w:val="5"/>
            <w:tcBorders>
              <w:top w:val="single" w:sz="4" w:space="0" w:color="auto"/>
              <w:left w:val="nil"/>
              <w:bottom w:val="single" w:sz="4" w:space="0" w:color="auto"/>
              <w:right w:val="single" w:sz="4" w:space="0" w:color="auto"/>
            </w:tcBorders>
            <w:vAlign w:val="center"/>
          </w:tcPr>
          <w:p w14:paraId="4C5956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1A4FEF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4D5165F3"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1A29B569"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4D21421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CP-08</w:t>
            </w:r>
          </w:p>
        </w:tc>
        <w:tc>
          <w:tcPr>
            <w:tcW w:w="3019" w:type="pct"/>
            <w:gridSpan w:val="5"/>
            <w:tcBorders>
              <w:top w:val="single" w:sz="4" w:space="0" w:color="auto"/>
              <w:left w:val="nil"/>
              <w:bottom w:val="single" w:sz="4" w:space="0" w:color="auto"/>
              <w:right w:val="single" w:sz="4" w:space="0" w:color="auto"/>
            </w:tcBorders>
            <w:vAlign w:val="center"/>
          </w:tcPr>
          <w:p w14:paraId="0FF0D74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25807D3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45CA670E"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46C0FE7B"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74EFA16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CP-09</w:t>
            </w:r>
          </w:p>
        </w:tc>
        <w:tc>
          <w:tcPr>
            <w:tcW w:w="3019" w:type="pct"/>
            <w:gridSpan w:val="5"/>
            <w:tcBorders>
              <w:top w:val="single" w:sz="4" w:space="0" w:color="auto"/>
              <w:left w:val="nil"/>
              <w:bottom w:val="single" w:sz="4" w:space="0" w:color="auto"/>
              <w:right w:val="single" w:sz="4" w:space="0" w:color="auto"/>
            </w:tcBorders>
            <w:vAlign w:val="center"/>
          </w:tcPr>
          <w:p w14:paraId="280FDB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036E9E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52DDF846" w14:textId="77777777" w:rsidTr="00554EB1">
        <w:trPr>
          <w:trHeight w:val="20"/>
          <w:jc w:val="center"/>
        </w:trPr>
        <w:tc>
          <w:tcPr>
            <w:tcW w:w="544" w:type="pct"/>
            <w:vMerge/>
            <w:tcBorders>
              <w:top w:val="nil"/>
              <w:left w:val="single" w:sz="4" w:space="0" w:color="auto"/>
              <w:bottom w:val="single" w:sz="4" w:space="0" w:color="auto"/>
              <w:right w:val="single" w:sz="4" w:space="0" w:color="auto"/>
            </w:tcBorders>
            <w:vAlign w:val="center"/>
          </w:tcPr>
          <w:p w14:paraId="00E068DE"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3C23CBE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CP-10</w:t>
            </w:r>
          </w:p>
        </w:tc>
        <w:tc>
          <w:tcPr>
            <w:tcW w:w="3019" w:type="pct"/>
            <w:gridSpan w:val="5"/>
            <w:tcBorders>
              <w:top w:val="single" w:sz="4" w:space="0" w:color="auto"/>
              <w:left w:val="nil"/>
              <w:bottom w:val="single" w:sz="4" w:space="0" w:color="auto"/>
              <w:right w:val="single" w:sz="4" w:space="0" w:color="auto"/>
            </w:tcBorders>
            <w:vAlign w:val="center"/>
          </w:tcPr>
          <w:p w14:paraId="4451A8F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1140" w:type="pct"/>
            <w:gridSpan w:val="3"/>
            <w:tcBorders>
              <w:top w:val="single" w:sz="4" w:space="0" w:color="auto"/>
              <w:left w:val="nil"/>
              <w:bottom w:val="single" w:sz="4" w:space="0" w:color="auto"/>
              <w:right w:val="single" w:sz="4" w:space="0" w:color="auto"/>
            </w:tcBorders>
            <w:vAlign w:val="center"/>
          </w:tcPr>
          <w:p w14:paraId="0BCD02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50m3</w:t>
            </w:r>
          </w:p>
        </w:tc>
      </w:tr>
      <w:tr w:rsidR="000870CD" w:rsidRPr="000870CD" w14:paraId="1930E42E" w14:textId="77777777" w:rsidTr="00554EB1">
        <w:trPr>
          <w:trHeight w:val="20"/>
          <w:jc w:val="center"/>
        </w:trPr>
        <w:tc>
          <w:tcPr>
            <w:tcW w:w="544" w:type="pct"/>
            <w:vMerge w:val="restart"/>
            <w:tcBorders>
              <w:top w:val="single" w:sz="4" w:space="0" w:color="auto"/>
              <w:left w:val="single" w:sz="4" w:space="0" w:color="auto"/>
              <w:right w:val="single" w:sz="4" w:space="0" w:color="auto"/>
            </w:tcBorders>
            <w:vAlign w:val="center"/>
          </w:tcPr>
          <w:p w14:paraId="288A6707"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RED SANITARIA</w:t>
            </w:r>
          </w:p>
        </w:tc>
        <w:tc>
          <w:tcPr>
            <w:tcW w:w="298" w:type="pct"/>
            <w:vMerge w:val="restart"/>
            <w:tcBorders>
              <w:top w:val="single" w:sz="4" w:space="0" w:color="auto"/>
              <w:left w:val="nil"/>
              <w:right w:val="single" w:sz="4" w:space="0" w:color="auto"/>
            </w:tcBorders>
            <w:vAlign w:val="center"/>
          </w:tcPr>
          <w:p w14:paraId="609F49F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RS-01</w:t>
            </w:r>
          </w:p>
        </w:tc>
        <w:tc>
          <w:tcPr>
            <w:tcW w:w="3019" w:type="pct"/>
            <w:gridSpan w:val="5"/>
            <w:vMerge w:val="restart"/>
            <w:tcBorders>
              <w:top w:val="single" w:sz="4" w:space="0" w:color="auto"/>
              <w:left w:val="nil"/>
              <w:right w:val="single" w:sz="4" w:space="0" w:color="auto"/>
            </w:tcBorders>
            <w:vAlign w:val="center"/>
          </w:tcPr>
          <w:p w14:paraId="59E55B1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DESAZOLVE DE LA RED SANITARIA, FOSA SÉPTICA Y CÁRCAMO</w:t>
            </w:r>
          </w:p>
        </w:tc>
        <w:tc>
          <w:tcPr>
            <w:tcW w:w="503" w:type="pct"/>
            <w:tcBorders>
              <w:top w:val="single" w:sz="4" w:space="0" w:color="auto"/>
              <w:left w:val="nil"/>
              <w:bottom w:val="single" w:sz="4" w:space="0" w:color="auto"/>
              <w:right w:val="single" w:sz="4" w:space="0" w:color="auto"/>
            </w:tcBorders>
            <w:vAlign w:val="center"/>
          </w:tcPr>
          <w:p w14:paraId="4EE3D9A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Red sanitaria</w:t>
            </w:r>
          </w:p>
        </w:tc>
        <w:tc>
          <w:tcPr>
            <w:tcW w:w="637" w:type="pct"/>
            <w:gridSpan w:val="2"/>
            <w:tcBorders>
              <w:top w:val="single" w:sz="4" w:space="0" w:color="auto"/>
              <w:left w:val="nil"/>
              <w:bottom w:val="single" w:sz="4" w:space="0" w:color="auto"/>
              <w:right w:val="single" w:sz="4" w:space="0" w:color="auto"/>
            </w:tcBorders>
            <w:vAlign w:val="center"/>
          </w:tcPr>
          <w:p w14:paraId="16215E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38 m</w:t>
            </w:r>
          </w:p>
        </w:tc>
      </w:tr>
      <w:tr w:rsidR="000870CD" w:rsidRPr="000870CD" w14:paraId="6F90466C" w14:textId="77777777" w:rsidTr="00554EB1">
        <w:trPr>
          <w:trHeight w:val="20"/>
          <w:jc w:val="center"/>
        </w:trPr>
        <w:tc>
          <w:tcPr>
            <w:tcW w:w="544" w:type="pct"/>
            <w:vMerge/>
            <w:tcBorders>
              <w:left w:val="single" w:sz="4" w:space="0" w:color="auto"/>
              <w:bottom w:val="nil"/>
              <w:right w:val="single" w:sz="4" w:space="0" w:color="auto"/>
            </w:tcBorders>
            <w:vAlign w:val="center"/>
          </w:tcPr>
          <w:p w14:paraId="03AE64FF" w14:textId="77777777" w:rsidR="000870CD" w:rsidRPr="000870CD" w:rsidRDefault="000870CD" w:rsidP="00554EB1">
            <w:pPr>
              <w:jc w:val="both"/>
              <w:rPr>
                <w:rFonts w:ascii="Arial" w:hAnsi="Arial" w:cs="Arial"/>
                <w:b/>
                <w:bCs/>
                <w:sz w:val="16"/>
                <w:szCs w:val="16"/>
                <w:lang w:eastAsia="es-MX"/>
              </w:rPr>
            </w:pPr>
          </w:p>
        </w:tc>
        <w:tc>
          <w:tcPr>
            <w:tcW w:w="298" w:type="pct"/>
            <w:vMerge/>
            <w:tcBorders>
              <w:left w:val="nil"/>
              <w:bottom w:val="nil"/>
              <w:right w:val="single" w:sz="4" w:space="0" w:color="auto"/>
            </w:tcBorders>
            <w:vAlign w:val="center"/>
          </w:tcPr>
          <w:p w14:paraId="54654B86" w14:textId="77777777" w:rsidR="000870CD" w:rsidRPr="000870CD" w:rsidRDefault="000870CD" w:rsidP="00554EB1">
            <w:pPr>
              <w:jc w:val="both"/>
              <w:rPr>
                <w:rFonts w:ascii="Arial" w:hAnsi="Arial" w:cs="Arial"/>
                <w:sz w:val="16"/>
                <w:szCs w:val="16"/>
                <w:lang w:eastAsia="es-MX"/>
              </w:rPr>
            </w:pPr>
          </w:p>
        </w:tc>
        <w:tc>
          <w:tcPr>
            <w:tcW w:w="3019" w:type="pct"/>
            <w:gridSpan w:val="5"/>
            <w:vMerge/>
            <w:tcBorders>
              <w:top w:val="single" w:sz="4" w:space="0" w:color="auto"/>
              <w:left w:val="nil"/>
              <w:right w:val="single" w:sz="4" w:space="0" w:color="auto"/>
            </w:tcBorders>
            <w:vAlign w:val="center"/>
          </w:tcPr>
          <w:p w14:paraId="4D0F390F" w14:textId="77777777" w:rsidR="000870CD" w:rsidRPr="000870CD" w:rsidRDefault="000870CD" w:rsidP="00554EB1">
            <w:pPr>
              <w:jc w:val="both"/>
              <w:rPr>
                <w:rFonts w:ascii="Arial" w:hAnsi="Arial" w:cs="Arial"/>
                <w:sz w:val="16"/>
                <w:szCs w:val="16"/>
                <w:lang w:eastAsia="es-MX"/>
              </w:rPr>
            </w:pPr>
          </w:p>
        </w:tc>
        <w:tc>
          <w:tcPr>
            <w:tcW w:w="513" w:type="pct"/>
            <w:gridSpan w:val="2"/>
            <w:tcBorders>
              <w:top w:val="single" w:sz="4" w:space="0" w:color="auto"/>
              <w:left w:val="nil"/>
              <w:bottom w:val="single" w:sz="4" w:space="0" w:color="auto"/>
              <w:right w:val="single" w:sz="4" w:space="0" w:color="auto"/>
            </w:tcBorders>
            <w:vAlign w:val="center"/>
          </w:tcPr>
          <w:p w14:paraId="5C0CC51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Fosa séptica</w:t>
            </w:r>
          </w:p>
        </w:tc>
        <w:tc>
          <w:tcPr>
            <w:tcW w:w="627" w:type="pct"/>
            <w:tcBorders>
              <w:top w:val="single" w:sz="4" w:space="0" w:color="auto"/>
              <w:left w:val="nil"/>
              <w:bottom w:val="single" w:sz="4" w:space="0" w:color="auto"/>
              <w:right w:val="single" w:sz="4" w:space="0" w:color="auto"/>
            </w:tcBorders>
            <w:vAlign w:val="center"/>
          </w:tcPr>
          <w:p w14:paraId="70F12E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5.13 m3</w:t>
            </w:r>
          </w:p>
        </w:tc>
      </w:tr>
      <w:tr w:rsidR="000870CD" w:rsidRPr="000870CD" w14:paraId="30ABE503" w14:textId="77777777" w:rsidTr="00554EB1">
        <w:trPr>
          <w:trHeight w:val="20"/>
          <w:jc w:val="center"/>
        </w:trPr>
        <w:tc>
          <w:tcPr>
            <w:tcW w:w="544" w:type="pct"/>
            <w:tcBorders>
              <w:top w:val="nil"/>
              <w:left w:val="single" w:sz="4" w:space="0" w:color="auto"/>
              <w:bottom w:val="single" w:sz="4" w:space="0" w:color="auto"/>
              <w:right w:val="single" w:sz="4" w:space="0" w:color="auto"/>
            </w:tcBorders>
            <w:vAlign w:val="center"/>
          </w:tcPr>
          <w:p w14:paraId="0CEA8A42" w14:textId="77777777" w:rsidR="000870CD" w:rsidRPr="000870CD" w:rsidRDefault="000870CD" w:rsidP="00554EB1">
            <w:pPr>
              <w:jc w:val="both"/>
              <w:rPr>
                <w:rFonts w:ascii="Arial" w:hAnsi="Arial" w:cs="Arial"/>
                <w:b/>
                <w:bCs/>
                <w:sz w:val="16"/>
                <w:szCs w:val="16"/>
                <w:lang w:eastAsia="es-MX"/>
              </w:rPr>
            </w:pPr>
          </w:p>
        </w:tc>
        <w:tc>
          <w:tcPr>
            <w:tcW w:w="298" w:type="pct"/>
            <w:tcBorders>
              <w:top w:val="nil"/>
              <w:left w:val="nil"/>
              <w:bottom w:val="single" w:sz="4" w:space="0" w:color="auto"/>
              <w:right w:val="single" w:sz="4" w:space="0" w:color="auto"/>
            </w:tcBorders>
            <w:vAlign w:val="center"/>
          </w:tcPr>
          <w:p w14:paraId="1CC6C48B" w14:textId="77777777" w:rsidR="000870CD" w:rsidRPr="000870CD" w:rsidRDefault="000870CD" w:rsidP="00554EB1">
            <w:pPr>
              <w:jc w:val="both"/>
              <w:rPr>
                <w:rFonts w:ascii="Arial" w:hAnsi="Arial" w:cs="Arial"/>
                <w:sz w:val="16"/>
                <w:szCs w:val="16"/>
                <w:lang w:eastAsia="es-MX"/>
              </w:rPr>
            </w:pPr>
          </w:p>
        </w:tc>
        <w:tc>
          <w:tcPr>
            <w:tcW w:w="3019" w:type="pct"/>
            <w:gridSpan w:val="5"/>
            <w:vMerge/>
            <w:tcBorders>
              <w:left w:val="nil"/>
              <w:bottom w:val="single" w:sz="4" w:space="0" w:color="auto"/>
              <w:right w:val="single" w:sz="4" w:space="0" w:color="auto"/>
            </w:tcBorders>
            <w:vAlign w:val="center"/>
          </w:tcPr>
          <w:p w14:paraId="106ED5AD" w14:textId="77777777" w:rsidR="000870CD" w:rsidRPr="000870CD" w:rsidRDefault="000870CD" w:rsidP="00554EB1">
            <w:pPr>
              <w:jc w:val="both"/>
              <w:rPr>
                <w:rFonts w:ascii="Arial" w:hAnsi="Arial" w:cs="Arial"/>
                <w:sz w:val="16"/>
                <w:szCs w:val="16"/>
                <w:lang w:eastAsia="es-MX"/>
              </w:rPr>
            </w:pPr>
          </w:p>
        </w:tc>
        <w:tc>
          <w:tcPr>
            <w:tcW w:w="513" w:type="pct"/>
            <w:gridSpan w:val="2"/>
            <w:tcBorders>
              <w:top w:val="single" w:sz="4" w:space="0" w:color="auto"/>
              <w:left w:val="nil"/>
              <w:bottom w:val="single" w:sz="4" w:space="0" w:color="auto"/>
              <w:right w:val="single" w:sz="4" w:space="0" w:color="auto"/>
            </w:tcBorders>
            <w:vAlign w:val="center"/>
          </w:tcPr>
          <w:p w14:paraId="070804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Cárcamo</w:t>
            </w:r>
          </w:p>
        </w:tc>
        <w:tc>
          <w:tcPr>
            <w:tcW w:w="627" w:type="pct"/>
            <w:tcBorders>
              <w:top w:val="single" w:sz="4" w:space="0" w:color="auto"/>
              <w:left w:val="nil"/>
              <w:bottom w:val="single" w:sz="4" w:space="0" w:color="auto"/>
              <w:right w:val="single" w:sz="4" w:space="0" w:color="auto"/>
            </w:tcBorders>
            <w:vAlign w:val="center"/>
          </w:tcPr>
          <w:p w14:paraId="59ABD8E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 m3</w:t>
            </w:r>
          </w:p>
        </w:tc>
      </w:tr>
    </w:tbl>
    <w:p w14:paraId="4D7D838C" w14:textId="77777777" w:rsidR="000870CD" w:rsidRPr="000870CD" w:rsidRDefault="000870CD" w:rsidP="000870CD">
      <w:pPr>
        <w:pStyle w:val="Sinespaciado"/>
        <w:tabs>
          <w:tab w:val="left" w:pos="8931"/>
        </w:tabs>
        <w:ind w:right="567"/>
        <w:jc w:val="both"/>
        <w:rPr>
          <w:rFonts w:ascii="Arial" w:hAnsi="Arial" w:cs="Arial"/>
          <w:sz w:val="20"/>
          <w:szCs w:val="20"/>
        </w:rPr>
      </w:pPr>
    </w:p>
    <w:p w14:paraId="632C7B6E"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xml:space="preserve">Los equipos antes señalados son enunciativos más no limitativos y podrán darse de baja o adicionarse equipos al contrato, por motivos de adquisición, donación o baja, atendiendo a las necesidades y a solicitud por correo electrónico y/o por escrito del </w:t>
      </w:r>
      <w:r w:rsidRPr="000870CD">
        <w:rPr>
          <w:rFonts w:ascii="Arial" w:hAnsi="Arial" w:cs="Arial"/>
          <w:b/>
          <w:bCs/>
          <w:sz w:val="20"/>
          <w:szCs w:val="20"/>
        </w:rPr>
        <w:t>“Supervisor del Contrato”</w:t>
      </w:r>
      <w:r w:rsidRPr="000870CD">
        <w:rPr>
          <w:rFonts w:ascii="Arial" w:hAnsi="Arial" w:cs="Arial"/>
          <w:sz w:val="20"/>
          <w:szCs w:val="20"/>
        </w:rPr>
        <w:t>, siempre que el monto máximo del contrato no se supere</w:t>
      </w:r>
      <w:r w:rsidRPr="000870CD">
        <w:rPr>
          <w:rFonts w:ascii="Arial" w:hAnsi="Arial" w:cs="Arial"/>
          <w:b/>
          <w:bCs/>
          <w:sz w:val="20"/>
          <w:szCs w:val="20"/>
        </w:rPr>
        <w:t>.</w:t>
      </w:r>
    </w:p>
    <w:p w14:paraId="3C88288B" w14:textId="77777777" w:rsidR="000870CD" w:rsidRPr="000870CD" w:rsidRDefault="000870CD" w:rsidP="000870CD">
      <w:pPr>
        <w:pStyle w:val="Sinespaciado"/>
        <w:tabs>
          <w:tab w:val="left" w:pos="8931"/>
        </w:tabs>
        <w:jc w:val="both"/>
        <w:rPr>
          <w:rFonts w:ascii="Arial" w:hAnsi="Arial" w:cs="Arial"/>
          <w:sz w:val="20"/>
          <w:szCs w:val="20"/>
        </w:rPr>
      </w:pPr>
    </w:p>
    <w:p w14:paraId="4E882075"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xml:space="preserve">Cuando por solicitud de un área usuaria de </w:t>
      </w:r>
      <w:r w:rsidRPr="000870CD">
        <w:rPr>
          <w:rFonts w:ascii="Arial" w:hAnsi="Arial" w:cs="Arial"/>
          <w:b/>
          <w:bCs/>
          <w:sz w:val="20"/>
          <w:szCs w:val="20"/>
        </w:rPr>
        <w:t>“El Instituto”</w:t>
      </w:r>
      <w:r w:rsidRPr="000870CD">
        <w:rPr>
          <w:rFonts w:ascii="Arial" w:hAnsi="Arial" w:cs="Arial"/>
          <w:sz w:val="20"/>
          <w:szCs w:val="20"/>
        </w:rPr>
        <w:t xml:space="preserve"> al </w:t>
      </w:r>
      <w:r w:rsidRPr="000870CD">
        <w:rPr>
          <w:rFonts w:ascii="Arial" w:hAnsi="Arial" w:cs="Arial"/>
          <w:b/>
          <w:bCs/>
          <w:sz w:val="20"/>
          <w:szCs w:val="20"/>
        </w:rPr>
        <w:t>“Supervisor del Contrato”</w:t>
      </w:r>
      <w:r w:rsidRPr="000870CD">
        <w:rPr>
          <w:rFonts w:ascii="Arial" w:hAnsi="Arial" w:cs="Arial"/>
          <w:sz w:val="20"/>
          <w:szCs w:val="20"/>
        </w:rPr>
        <w:t xml:space="preserve">, se requiera integrar un equipo al contrato, se solicitará por escrito a </w:t>
      </w:r>
      <w:r w:rsidRPr="000870CD">
        <w:rPr>
          <w:rFonts w:ascii="Arial" w:hAnsi="Arial" w:cs="Arial"/>
          <w:b/>
          <w:bCs/>
          <w:sz w:val="20"/>
          <w:szCs w:val="20"/>
        </w:rPr>
        <w:t>“El Proveedor”</w:t>
      </w:r>
      <w:r w:rsidRPr="000870CD">
        <w:rPr>
          <w:rFonts w:ascii="Arial" w:hAnsi="Arial" w:cs="Arial"/>
          <w:sz w:val="20"/>
          <w:szCs w:val="20"/>
        </w:rPr>
        <w:t xml:space="preserve"> para que en un término de </w:t>
      </w:r>
      <w:r w:rsidRPr="000870CD">
        <w:rPr>
          <w:rFonts w:ascii="Arial" w:hAnsi="Arial" w:cs="Arial"/>
          <w:b/>
          <w:bCs/>
          <w:sz w:val="20"/>
          <w:szCs w:val="20"/>
        </w:rPr>
        <w:t>3 (tres)</w:t>
      </w:r>
      <w:r w:rsidRPr="000870CD">
        <w:rPr>
          <w:rFonts w:ascii="Arial" w:hAnsi="Arial" w:cs="Arial"/>
          <w:sz w:val="20"/>
          <w:szCs w:val="20"/>
        </w:rPr>
        <w:t xml:space="preserve"> días hábiles siguientes a aquél en que se haya requerido, </w:t>
      </w:r>
      <w:r w:rsidRPr="000870CD">
        <w:rPr>
          <w:rFonts w:ascii="Arial" w:hAnsi="Arial" w:cs="Arial"/>
          <w:b/>
          <w:bCs/>
          <w:sz w:val="20"/>
          <w:szCs w:val="20"/>
        </w:rPr>
        <w:t>“El Proveedor”</w:t>
      </w:r>
      <w:r w:rsidRPr="000870CD">
        <w:rPr>
          <w:rFonts w:ascii="Arial" w:hAnsi="Arial" w:cs="Arial"/>
          <w:sz w:val="20"/>
          <w:szCs w:val="20"/>
        </w:rPr>
        <w:t xml:space="preserve"> realice un diagnóstico general de dicho equipo, acompañado de la cotización sobre el costo que tendrá la integración del nuevo equipo al contrato y, deberán ser entregadas de manera electrónica al correo del </w:t>
      </w:r>
      <w:r w:rsidRPr="000870CD">
        <w:rPr>
          <w:rFonts w:ascii="Arial" w:hAnsi="Arial" w:cs="Arial"/>
          <w:b/>
          <w:bCs/>
          <w:sz w:val="20"/>
          <w:szCs w:val="20"/>
        </w:rPr>
        <w:t>“Supervisor del Contrato”</w:t>
      </w:r>
      <w:r w:rsidRPr="000870CD">
        <w:rPr>
          <w:rFonts w:ascii="Arial" w:hAnsi="Arial" w:cs="Arial"/>
          <w:sz w:val="20"/>
          <w:szCs w:val="20"/>
        </w:rPr>
        <w:t xml:space="preserve"> y/o a quien este designe a las cuentas </w:t>
      </w:r>
      <w:bookmarkStart w:id="1487" w:name="_Hlk188955158"/>
      <w:r w:rsidRPr="000870CD">
        <w:rPr>
          <w:rFonts w:ascii="Arial" w:hAnsi="Arial" w:cs="Arial"/>
          <w:sz w:val="20"/>
          <w:szCs w:val="20"/>
        </w:rPr>
        <w:fldChar w:fldCharType="begin"/>
      </w:r>
      <w:r w:rsidRPr="000870CD">
        <w:rPr>
          <w:rFonts w:ascii="Arial" w:hAnsi="Arial" w:cs="Arial"/>
          <w:sz w:val="20"/>
          <w:szCs w:val="20"/>
        </w:rPr>
        <w:instrText>HYPERLINK "mailto:cesar.sanchezr@ine.mx"</w:instrText>
      </w:r>
      <w:r w:rsidRPr="000870CD">
        <w:rPr>
          <w:rFonts w:ascii="Arial" w:hAnsi="Arial" w:cs="Arial"/>
          <w:sz w:val="20"/>
          <w:szCs w:val="20"/>
        </w:rPr>
      </w:r>
      <w:r w:rsidRPr="000870CD">
        <w:rPr>
          <w:rFonts w:ascii="Arial" w:hAnsi="Arial" w:cs="Arial"/>
          <w:sz w:val="20"/>
          <w:szCs w:val="20"/>
        </w:rPr>
        <w:fldChar w:fldCharType="separate"/>
      </w:r>
      <w:r w:rsidRPr="000870CD">
        <w:rPr>
          <w:rStyle w:val="Hipervnculo"/>
          <w:rFonts w:ascii="Arial" w:hAnsi="Arial" w:cs="Arial"/>
          <w:sz w:val="20"/>
          <w:szCs w:val="20"/>
        </w:rPr>
        <w:t>cesar.sanchezr@ine.mx</w:t>
      </w:r>
      <w:r w:rsidRPr="000870CD">
        <w:rPr>
          <w:rFonts w:ascii="Arial" w:hAnsi="Arial" w:cs="Arial"/>
          <w:sz w:val="20"/>
          <w:szCs w:val="20"/>
        </w:rPr>
        <w:fldChar w:fldCharType="end"/>
      </w:r>
      <w:r w:rsidRPr="000870CD">
        <w:rPr>
          <w:rFonts w:ascii="Arial" w:hAnsi="Arial" w:cs="Arial"/>
          <w:sz w:val="20"/>
          <w:szCs w:val="20"/>
        </w:rPr>
        <w:t xml:space="preserve"> y </w:t>
      </w:r>
      <w:hyperlink r:id="rId44" w:history="1">
        <w:r w:rsidRPr="000870CD">
          <w:rPr>
            <w:rStyle w:val="Hipervnculo"/>
            <w:rFonts w:ascii="Arial" w:hAnsi="Arial" w:cs="Arial"/>
            <w:sz w:val="20"/>
            <w:szCs w:val="20"/>
          </w:rPr>
          <w:t>alberto.lopez@ine.mx</w:t>
        </w:r>
      </w:hyperlink>
      <w:bookmarkEnd w:id="1487"/>
      <w:r w:rsidRPr="000870CD">
        <w:rPr>
          <w:rFonts w:ascii="Arial" w:hAnsi="Arial" w:cs="Arial"/>
          <w:sz w:val="20"/>
          <w:szCs w:val="20"/>
        </w:rPr>
        <w:t xml:space="preserve"> y/o de manera impresa en las </w:t>
      </w:r>
      <w:r w:rsidRPr="000870CD">
        <w:rPr>
          <w:rFonts w:ascii="Arial" w:hAnsi="Arial" w:cs="Arial"/>
          <w:sz w:val="20"/>
          <w:szCs w:val="20"/>
        </w:rPr>
        <w:lastRenderedPageBreak/>
        <w:t xml:space="preserve">oficinas de la Subdirección de Servicios, ubicada en Periférico Sur No. 4124, Piso 6, Colonia Jardines del Pedregal, Alcaldía Álvaro Obregón, Ciudad de México, C.P. 01900. </w:t>
      </w:r>
    </w:p>
    <w:p w14:paraId="5751F8AD"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w:t>
      </w:r>
    </w:p>
    <w:p w14:paraId="7EBDEC52" w14:textId="40695FE8"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b/>
          <w:bCs/>
          <w:sz w:val="20"/>
          <w:szCs w:val="20"/>
          <w:u w:val="single"/>
        </w:rPr>
        <w:t xml:space="preserve">En caso de no atender la solicitud dentro del plazo establecido, se hará acreedor a la pena convencional correspondiente, señalada en el numeral </w:t>
      </w:r>
      <w:r w:rsidR="00562563">
        <w:rPr>
          <w:rFonts w:ascii="Arial" w:hAnsi="Arial" w:cs="Arial"/>
          <w:b/>
          <w:bCs/>
          <w:sz w:val="20"/>
          <w:szCs w:val="20"/>
          <w:u w:val="single"/>
        </w:rPr>
        <w:t>8</w:t>
      </w:r>
      <w:r w:rsidRPr="000870CD">
        <w:rPr>
          <w:rFonts w:ascii="Arial" w:hAnsi="Arial" w:cs="Arial"/>
          <w:b/>
          <w:bCs/>
          <w:sz w:val="20"/>
          <w:szCs w:val="20"/>
          <w:u w:val="single"/>
        </w:rPr>
        <w:t>. Penas convencionales, III. Por atraso en el cumplimiento de diversas obligaciones previstas</w:t>
      </w:r>
      <w:r w:rsidR="00562563">
        <w:rPr>
          <w:rFonts w:ascii="Arial" w:hAnsi="Arial" w:cs="Arial"/>
          <w:b/>
          <w:bCs/>
          <w:sz w:val="20"/>
          <w:szCs w:val="20"/>
          <w:u w:val="single"/>
        </w:rPr>
        <w:t xml:space="preserve"> de la presente convocatoria</w:t>
      </w:r>
      <w:r w:rsidRPr="000870CD">
        <w:rPr>
          <w:rFonts w:ascii="Arial" w:hAnsi="Arial" w:cs="Arial"/>
          <w:b/>
          <w:bCs/>
          <w:sz w:val="20"/>
          <w:szCs w:val="20"/>
          <w:u w:val="single"/>
        </w:rPr>
        <w:t xml:space="preserve">, </w:t>
      </w:r>
    </w:p>
    <w:p w14:paraId="57200012" w14:textId="77777777" w:rsidR="000870CD" w:rsidRPr="000870CD" w:rsidRDefault="000870CD" w:rsidP="000870CD">
      <w:pPr>
        <w:pStyle w:val="Sinespaciado"/>
        <w:tabs>
          <w:tab w:val="left" w:pos="8931"/>
        </w:tabs>
        <w:jc w:val="both"/>
        <w:rPr>
          <w:rFonts w:ascii="Arial" w:hAnsi="Arial" w:cs="Arial"/>
          <w:sz w:val="20"/>
          <w:szCs w:val="20"/>
        </w:rPr>
      </w:pPr>
    </w:p>
    <w:p w14:paraId="01AF9D2B"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 xml:space="preserve">Horarios para la prestación del servicio </w:t>
      </w:r>
    </w:p>
    <w:p w14:paraId="492D19F1" w14:textId="77777777" w:rsidR="000870CD" w:rsidRPr="000870CD" w:rsidRDefault="000870CD" w:rsidP="000870CD">
      <w:pPr>
        <w:autoSpaceDE w:val="0"/>
        <w:autoSpaceDN w:val="0"/>
        <w:jc w:val="both"/>
        <w:rPr>
          <w:rFonts w:ascii="Arial" w:hAnsi="Arial" w:cs="Arial"/>
        </w:rPr>
      </w:pPr>
    </w:p>
    <w:p w14:paraId="6249098B" w14:textId="77777777" w:rsidR="000870CD" w:rsidRPr="000870CD" w:rsidRDefault="000870CD" w:rsidP="000870CD">
      <w:pPr>
        <w:autoSpaceDE w:val="0"/>
        <w:autoSpaceDN w:val="0"/>
        <w:jc w:val="both"/>
        <w:rPr>
          <w:rFonts w:ascii="Arial" w:hAnsi="Arial" w:cs="Arial"/>
        </w:rPr>
      </w:pPr>
      <w:r w:rsidRPr="000870CD">
        <w:rPr>
          <w:rFonts w:ascii="Arial" w:hAnsi="Arial" w:cs="Arial"/>
        </w:rPr>
        <w:t xml:space="preserve">El horario de prestación del servicio para el mantenimiento preventivo será de lunes a viernes de 09:00 a 18:00 horas </w:t>
      </w:r>
      <w:bookmarkStart w:id="1488" w:name="_Hlk103942316"/>
      <w:r w:rsidRPr="000870CD">
        <w:rPr>
          <w:rFonts w:ascii="Arial" w:hAnsi="Arial" w:cs="Arial"/>
        </w:rPr>
        <w:t>y los sábados de 09:00 a 14:00 horas durante la vigencia del contrato, conforme a la periodicidad indicada</w:t>
      </w:r>
      <w:bookmarkEnd w:id="1488"/>
      <w:r w:rsidRPr="000870CD">
        <w:rPr>
          <w:rFonts w:ascii="Arial" w:hAnsi="Arial" w:cs="Arial"/>
        </w:rPr>
        <w:t>.</w:t>
      </w:r>
    </w:p>
    <w:p w14:paraId="270005EB" w14:textId="77777777" w:rsidR="000870CD" w:rsidRPr="000870CD" w:rsidRDefault="000870CD" w:rsidP="000870CD">
      <w:pPr>
        <w:jc w:val="both"/>
        <w:rPr>
          <w:rFonts w:ascii="Arial" w:hAnsi="Arial" w:cs="Arial"/>
        </w:rPr>
      </w:pPr>
    </w:p>
    <w:p w14:paraId="46EFDBD7" w14:textId="77777777" w:rsidR="000870CD" w:rsidRPr="000870CD" w:rsidRDefault="000870CD" w:rsidP="000870CD">
      <w:pPr>
        <w:jc w:val="both"/>
        <w:rPr>
          <w:rFonts w:ascii="Arial" w:hAnsi="Arial" w:cs="Arial"/>
        </w:rPr>
      </w:pPr>
      <w:r w:rsidRPr="000870CD">
        <w:rPr>
          <w:rFonts w:ascii="Arial" w:hAnsi="Arial" w:cs="Arial"/>
        </w:rPr>
        <w:t>El horario de prestación del servicio para el mantenimiento correctivo será de lunes a domingo de 9:00 a 18:00 horas durante la vigencia del contrato, salvo que se trate de un caso urgente, el servicio se brindará en cualquier momento (día y hora hábil o natural).</w:t>
      </w:r>
    </w:p>
    <w:p w14:paraId="7AD1AE47" w14:textId="77777777" w:rsidR="000870CD" w:rsidRPr="000870CD" w:rsidRDefault="000870CD" w:rsidP="000870CD">
      <w:pPr>
        <w:tabs>
          <w:tab w:val="left" w:pos="142"/>
          <w:tab w:val="left" w:pos="851"/>
        </w:tabs>
        <w:jc w:val="both"/>
        <w:rPr>
          <w:rFonts w:ascii="Arial" w:hAnsi="Arial" w:cs="Arial"/>
        </w:rPr>
      </w:pPr>
      <w:bookmarkStart w:id="1489" w:name="_Hlk171508396"/>
      <w:r w:rsidRPr="000870CD">
        <w:rPr>
          <w:rFonts w:ascii="Arial" w:hAnsi="Arial" w:cs="Arial"/>
          <w:b/>
          <w:bCs/>
        </w:rPr>
        <w:t>“El Proveedor”</w:t>
      </w:r>
      <w:r w:rsidRPr="000870CD">
        <w:rPr>
          <w:rFonts w:ascii="Arial" w:hAnsi="Arial" w:cs="Arial"/>
        </w:rPr>
        <w:t xml:space="preserve"> deberá proporcionar por </w:t>
      </w:r>
      <w:r w:rsidRPr="000870CD">
        <w:rPr>
          <w:rFonts w:ascii="Arial" w:hAnsi="Arial" w:cs="Arial"/>
          <w:b/>
          <w:bCs/>
          <w:u w:val="single"/>
        </w:rPr>
        <w:t>escrito, durante los primeros 5 (cinco) días hábiles siguientes al inicio de la vigencia del contrato, un número telefónico de sus oficinas para atender cualquier llamada de emergencia de lunes a viernes de 09:00 a 18:00 horas y sábado de 09:00 a 14:00 horas; así mismo un número de teléfono celular para la atención de fallas fuera de los días y horarios de la prestación del servicio durante la vigencia del contrato</w:t>
      </w:r>
      <w:r w:rsidRPr="000870CD">
        <w:rPr>
          <w:rFonts w:ascii="Arial" w:hAnsi="Arial" w:cs="Arial"/>
          <w:b/>
          <w:bCs/>
        </w:rPr>
        <w:t>.</w:t>
      </w:r>
      <w:bookmarkEnd w:id="1489"/>
      <w:r w:rsidRPr="000870CD">
        <w:rPr>
          <w:rFonts w:ascii="Arial" w:hAnsi="Arial" w:cs="Arial"/>
        </w:rPr>
        <w:t xml:space="preserve"> </w:t>
      </w:r>
    </w:p>
    <w:p w14:paraId="5917DE91" w14:textId="77777777" w:rsidR="000870CD" w:rsidRPr="000870CD" w:rsidRDefault="000870CD" w:rsidP="000870CD">
      <w:pPr>
        <w:tabs>
          <w:tab w:val="left" w:pos="142"/>
          <w:tab w:val="left" w:pos="851"/>
        </w:tabs>
        <w:jc w:val="both"/>
        <w:rPr>
          <w:rFonts w:ascii="Arial" w:hAnsi="Arial" w:cs="Arial"/>
        </w:rPr>
      </w:pPr>
    </w:p>
    <w:p w14:paraId="03C2356C" w14:textId="1DDC5038" w:rsidR="000870CD" w:rsidRPr="000870CD" w:rsidRDefault="000870CD" w:rsidP="000870CD">
      <w:pPr>
        <w:pStyle w:val="Textocomentario"/>
        <w:jc w:val="both"/>
        <w:rPr>
          <w:rFonts w:ascii="Arial" w:hAnsi="Arial" w:cs="Arial"/>
          <w:u w:val="single"/>
        </w:rPr>
      </w:pPr>
      <w:r w:rsidRPr="000870CD">
        <w:rPr>
          <w:rFonts w:ascii="Arial" w:hAnsi="Arial" w:cs="Arial"/>
        </w:rPr>
        <w:t xml:space="preserve">El escrito deberá ser entregado al </w:t>
      </w:r>
      <w:r w:rsidRPr="000870CD">
        <w:rPr>
          <w:rFonts w:ascii="Arial" w:hAnsi="Arial" w:cs="Arial"/>
          <w:b/>
          <w:bCs/>
        </w:rPr>
        <w:t>“Supervisor del Contrato”</w:t>
      </w:r>
      <w:r w:rsidRPr="000870CD">
        <w:rPr>
          <w:rFonts w:ascii="Arial" w:hAnsi="Arial" w:cs="Arial"/>
        </w:rPr>
        <w:t xml:space="preserve"> en las oficinas de la Subdirección de Servicios, ubicada en Periférico Sur No. 4124, Piso 6, Colonia Jardines del Pedregal, Alcaldía Álvaro Obregón, Ciudad de México, C.P. 01900, en un horario de lunes a viernes de 09:00 a 18:00 horas. En caso de no entregar el escrito solicitado en el plazo requerido en el presente numeral, se hará acreedor a la penalización correspondiente, </w:t>
      </w:r>
      <w:r w:rsidRPr="000870CD">
        <w:rPr>
          <w:rFonts w:ascii="Arial" w:hAnsi="Arial" w:cs="Arial"/>
          <w:b/>
          <w:bCs/>
          <w:u w:val="single"/>
        </w:rPr>
        <w:t xml:space="preserve">señalada en el numeral </w:t>
      </w:r>
      <w:r w:rsidR="00562563">
        <w:rPr>
          <w:rFonts w:ascii="Arial" w:hAnsi="Arial" w:cs="Arial"/>
          <w:b/>
          <w:bCs/>
          <w:u w:val="single"/>
        </w:rPr>
        <w:t>8</w:t>
      </w:r>
      <w:r w:rsidRPr="000870CD">
        <w:rPr>
          <w:rFonts w:ascii="Arial" w:hAnsi="Arial" w:cs="Arial"/>
          <w:b/>
          <w:bCs/>
          <w:u w:val="single"/>
        </w:rPr>
        <w:t xml:space="preserve">. Penas convencionales, III. Por atraso en el cumplimiento de diversas obligaciones previstas en el </w:t>
      </w:r>
      <w:r>
        <w:rPr>
          <w:rFonts w:ascii="Arial" w:hAnsi="Arial" w:cs="Arial"/>
          <w:b/>
          <w:bCs/>
          <w:u w:val="single"/>
        </w:rPr>
        <w:t>Anexo 1, ‘‘Especificaciones Técnicas’’</w:t>
      </w:r>
      <w:r w:rsidRPr="000870CD">
        <w:rPr>
          <w:rFonts w:ascii="Arial" w:hAnsi="Arial" w:cs="Arial"/>
          <w:b/>
          <w:bCs/>
          <w:u w:val="single"/>
        </w:rPr>
        <w:t xml:space="preserve">, de </w:t>
      </w:r>
      <w:r w:rsidR="00562563">
        <w:rPr>
          <w:rFonts w:ascii="Arial" w:hAnsi="Arial" w:cs="Arial"/>
          <w:b/>
          <w:bCs/>
          <w:u w:val="single"/>
        </w:rPr>
        <w:t>la presente convocatoria.</w:t>
      </w:r>
    </w:p>
    <w:p w14:paraId="4C88346B" w14:textId="77777777" w:rsidR="000870CD" w:rsidRPr="000870CD" w:rsidRDefault="000870CD" w:rsidP="000870CD">
      <w:pPr>
        <w:pStyle w:val="Textocomentario"/>
        <w:jc w:val="both"/>
        <w:rPr>
          <w:rFonts w:ascii="Arial" w:hAnsi="Arial" w:cs="Arial"/>
        </w:rPr>
      </w:pPr>
    </w:p>
    <w:p w14:paraId="204FD1F4"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 xml:space="preserve">Servicio de mantenimiento preventivo </w:t>
      </w:r>
    </w:p>
    <w:p w14:paraId="31363264" w14:textId="77777777" w:rsidR="000870CD" w:rsidRPr="000870CD" w:rsidRDefault="000870CD" w:rsidP="000870CD">
      <w:pPr>
        <w:pStyle w:val="NormalWeb"/>
        <w:spacing w:before="0" w:after="0"/>
        <w:jc w:val="both"/>
        <w:rPr>
          <w:rFonts w:ascii="Arial" w:hAnsi="Arial" w:cs="Arial"/>
          <w:sz w:val="20"/>
          <w:lang w:val="es-ES" w:eastAsia="en-US"/>
        </w:rPr>
      </w:pPr>
    </w:p>
    <w:p w14:paraId="0737FB60"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xml:space="preserve">Se entiende por mantenimiento preventivo todas aquellas actividades que debe realizar </w:t>
      </w:r>
      <w:r w:rsidRPr="000870CD">
        <w:rPr>
          <w:rFonts w:ascii="Arial" w:hAnsi="Arial" w:cs="Arial"/>
          <w:b/>
          <w:bCs/>
          <w:sz w:val="20"/>
          <w:szCs w:val="20"/>
        </w:rPr>
        <w:t>“El Proveedor”</w:t>
      </w:r>
      <w:r w:rsidRPr="000870CD">
        <w:rPr>
          <w:rFonts w:ascii="Arial" w:hAnsi="Arial" w:cs="Arial"/>
          <w:sz w:val="20"/>
          <w:szCs w:val="20"/>
        </w:rPr>
        <w:t xml:space="preserve"> para asegurar las condiciones de operación de los equipos hidroneumáticos a lo largo de la vigencia del contrato, así como la detección oportuna de los posibles desperfectos o deficiencias del funcionamiento que evidencien la necesidad de llevar a cabo trabajos de mantenimiento correctivo, los cuales deberán informarse al </w:t>
      </w:r>
      <w:r w:rsidRPr="000870CD">
        <w:rPr>
          <w:rFonts w:ascii="Arial" w:hAnsi="Arial" w:cs="Arial"/>
          <w:b/>
          <w:bCs/>
          <w:sz w:val="20"/>
          <w:szCs w:val="20"/>
        </w:rPr>
        <w:t>“Supervisor del Contrato”</w:t>
      </w:r>
      <w:r w:rsidRPr="000870CD">
        <w:rPr>
          <w:rFonts w:ascii="Arial" w:hAnsi="Arial" w:cs="Arial"/>
          <w:sz w:val="20"/>
          <w:szCs w:val="20"/>
        </w:rPr>
        <w:t xml:space="preserve"> con toda oportunidad para programar su ejecución.</w:t>
      </w:r>
    </w:p>
    <w:p w14:paraId="09B34B93" w14:textId="77777777" w:rsidR="000870CD" w:rsidRPr="000870CD" w:rsidRDefault="000870CD" w:rsidP="000870CD">
      <w:pPr>
        <w:pStyle w:val="Sinespaciado"/>
        <w:tabs>
          <w:tab w:val="left" w:pos="8931"/>
        </w:tabs>
        <w:jc w:val="both"/>
        <w:rPr>
          <w:rFonts w:ascii="Arial" w:hAnsi="Arial" w:cs="Arial"/>
          <w:sz w:val="20"/>
          <w:szCs w:val="20"/>
        </w:rPr>
      </w:pPr>
    </w:p>
    <w:p w14:paraId="3E66F4A2"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xml:space="preserve">Una vez que </w:t>
      </w:r>
      <w:r w:rsidRPr="000870CD">
        <w:rPr>
          <w:rFonts w:ascii="Arial" w:hAnsi="Arial" w:cs="Arial"/>
          <w:b/>
          <w:bCs/>
          <w:sz w:val="20"/>
          <w:szCs w:val="20"/>
        </w:rPr>
        <w:t>“El Proveedor”</w:t>
      </w:r>
      <w:r w:rsidRPr="000870CD">
        <w:rPr>
          <w:rFonts w:ascii="Arial" w:hAnsi="Arial" w:cs="Arial"/>
          <w:sz w:val="20"/>
          <w:szCs w:val="20"/>
        </w:rPr>
        <w:t xml:space="preserve"> haya realizado el mantenimiento preventivo, tendrá </w:t>
      </w:r>
      <w:r w:rsidRPr="000870CD">
        <w:rPr>
          <w:rFonts w:ascii="Arial" w:hAnsi="Arial" w:cs="Arial"/>
          <w:b/>
          <w:bCs/>
          <w:sz w:val="20"/>
          <w:szCs w:val="20"/>
        </w:rPr>
        <w:t>10 (diez)</w:t>
      </w:r>
      <w:r w:rsidRPr="000870CD">
        <w:rPr>
          <w:rFonts w:ascii="Arial" w:hAnsi="Arial" w:cs="Arial"/>
          <w:sz w:val="20"/>
          <w:szCs w:val="20"/>
        </w:rPr>
        <w:t xml:space="preserve"> días hábiles posteriores a la terminación de los mantenimientos, para entregar los reportes y la evidencia fotográfica de los servicios al </w:t>
      </w:r>
      <w:r w:rsidRPr="000870CD">
        <w:rPr>
          <w:rFonts w:ascii="Arial" w:hAnsi="Arial" w:cs="Arial"/>
          <w:b/>
          <w:bCs/>
          <w:sz w:val="20"/>
          <w:szCs w:val="20"/>
        </w:rPr>
        <w:t>“Supervisor del Contrato”</w:t>
      </w:r>
      <w:r w:rsidRPr="000870CD">
        <w:rPr>
          <w:rFonts w:ascii="Arial" w:hAnsi="Arial" w:cs="Arial"/>
          <w:sz w:val="20"/>
          <w:szCs w:val="20"/>
        </w:rPr>
        <w:t xml:space="preserve"> a las cuentas de correo electrónico </w:t>
      </w:r>
      <w:hyperlink r:id="rId45" w:history="1">
        <w:r w:rsidRPr="000870CD">
          <w:rPr>
            <w:rStyle w:val="Hipervnculo"/>
            <w:rFonts w:ascii="Arial" w:hAnsi="Arial" w:cs="Arial"/>
            <w:sz w:val="20"/>
            <w:szCs w:val="20"/>
          </w:rPr>
          <w:t>cesar.sanchezr@ine.mx</w:t>
        </w:r>
      </w:hyperlink>
      <w:r w:rsidRPr="000870CD">
        <w:rPr>
          <w:rFonts w:ascii="Arial" w:hAnsi="Arial" w:cs="Arial"/>
          <w:sz w:val="20"/>
          <w:szCs w:val="20"/>
        </w:rPr>
        <w:t xml:space="preserve"> y </w:t>
      </w:r>
      <w:hyperlink r:id="rId46" w:history="1">
        <w:r w:rsidRPr="000870CD">
          <w:rPr>
            <w:rStyle w:val="Hipervnculo"/>
            <w:rFonts w:ascii="Arial" w:hAnsi="Arial" w:cs="Arial"/>
            <w:sz w:val="20"/>
            <w:szCs w:val="20"/>
          </w:rPr>
          <w:t>alberto.lopez@ine.mx</w:t>
        </w:r>
      </w:hyperlink>
      <w:r w:rsidRPr="000870CD">
        <w:rPr>
          <w:rFonts w:ascii="Arial" w:hAnsi="Arial" w:cs="Arial"/>
          <w:sz w:val="20"/>
          <w:szCs w:val="20"/>
        </w:rPr>
        <w:t xml:space="preserve"> y/o por escrito en las oficinas de la Subdirección de Servicios, ubicadas en el sexto piso de Periférico Sur, número 4124, Colonia Jardines del Pedregal, C.P. 01900, Ciudad de México, en un horario de 09:00 a 18:00 horas. </w:t>
      </w:r>
    </w:p>
    <w:p w14:paraId="0EC3C777" w14:textId="77777777" w:rsidR="000870CD" w:rsidRPr="000870CD" w:rsidRDefault="000870CD" w:rsidP="000870CD">
      <w:pPr>
        <w:pStyle w:val="Sinespaciado"/>
        <w:tabs>
          <w:tab w:val="left" w:pos="8931"/>
        </w:tabs>
        <w:jc w:val="both"/>
        <w:rPr>
          <w:rFonts w:ascii="Arial" w:hAnsi="Arial" w:cs="Arial"/>
          <w:sz w:val="20"/>
          <w:szCs w:val="20"/>
        </w:rPr>
      </w:pPr>
    </w:p>
    <w:p w14:paraId="07C7E731" w14:textId="77777777" w:rsidR="000870CD" w:rsidRPr="000870CD" w:rsidRDefault="000870CD" w:rsidP="000870CD">
      <w:pPr>
        <w:pStyle w:val="Sinespaciado"/>
        <w:tabs>
          <w:tab w:val="left" w:pos="8931"/>
        </w:tabs>
        <w:jc w:val="both"/>
        <w:rPr>
          <w:rFonts w:ascii="Arial" w:hAnsi="Arial" w:cs="Arial"/>
          <w:sz w:val="20"/>
          <w:szCs w:val="20"/>
        </w:rPr>
      </w:pPr>
      <w:r w:rsidRPr="000870CD">
        <w:rPr>
          <w:rFonts w:ascii="Arial" w:hAnsi="Arial" w:cs="Arial"/>
          <w:sz w:val="20"/>
          <w:szCs w:val="20"/>
        </w:rPr>
        <w:t xml:space="preserve">Los trabajos que deban realizarse por parte de </w:t>
      </w:r>
      <w:r w:rsidRPr="000870CD">
        <w:rPr>
          <w:rFonts w:ascii="Arial" w:hAnsi="Arial" w:cs="Arial"/>
          <w:b/>
          <w:bCs/>
          <w:sz w:val="20"/>
          <w:szCs w:val="20"/>
        </w:rPr>
        <w:t>“El Proveedor”,</w:t>
      </w:r>
      <w:r w:rsidRPr="000870CD">
        <w:rPr>
          <w:rFonts w:ascii="Arial" w:hAnsi="Arial" w:cs="Arial"/>
          <w:sz w:val="20"/>
          <w:szCs w:val="20"/>
        </w:rPr>
        <w:t xml:space="preserve"> deberán cumplir con puntualidad las recomendaciones técnicas que al respecto emiten con regularidad los fabricantes de equipos y refacciones en esa materia.  </w:t>
      </w:r>
    </w:p>
    <w:p w14:paraId="1AFCF6CE" w14:textId="77777777" w:rsidR="000870CD" w:rsidRPr="000870CD" w:rsidRDefault="000870CD" w:rsidP="000870CD">
      <w:pPr>
        <w:pStyle w:val="Sinespaciado"/>
        <w:tabs>
          <w:tab w:val="left" w:pos="8931"/>
        </w:tabs>
        <w:jc w:val="both"/>
        <w:rPr>
          <w:rFonts w:ascii="Arial" w:hAnsi="Arial" w:cs="Arial"/>
          <w:sz w:val="20"/>
          <w:szCs w:val="20"/>
        </w:rPr>
      </w:pPr>
    </w:p>
    <w:p w14:paraId="7594F28E" w14:textId="77777777" w:rsidR="000870CD" w:rsidRPr="000870CD" w:rsidRDefault="000870CD">
      <w:pPr>
        <w:pStyle w:val="Prrafodelista"/>
        <w:widowControl/>
        <w:numPr>
          <w:ilvl w:val="1"/>
          <w:numId w:val="162"/>
        </w:numPr>
        <w:tabs>
          <w:tab w:val="left" w:pos="8931"/>
        </w:tabs>
        <w:jc w:val="both"/>
        <w:rPr>
          <w:rFonts w:ascii="Arial" w:hAnsi="Arial" w:cs="Arial"/>
          <w:b/>
          <w:bCs/>
        </w:rPr>
      </w:pPr>
      <w:r w:rsidRPr="000870CD">
        <w:rPr>
          <w:rFonts w:ascii="Arial" w:hAnsi="Arial" w:cs="Arial"/>
          <w:b/>
          <w:bCs/>
        </w:rPr>
        <w:t>Calendario del servicio de mantenimiento preventivo</w:t>
      </w:r>
    </w:p>
    <w:p w14:paraId="6E2A3ADA" w14:textId="77777777" w:rsidR="000870CD" w:rsidRPr="000870CD" w:rsidRDefault="000870CD" w:rsidP="004627D9">
      <w:pPr>
        <w:jc w:val="both"/>
        <w:rPr>
          <w:rFonts w:ascii="Arial" w:hAnsi="Arial" w:cs="Arial"/>
        </w:rPr>
      </w:pPr>
    </w:p>
    <w:p w14:paraId="6520B467" w14:textId="21571E4B" w:rsidR="000870CD" w:rsidRPr="000870CD" w:rsidRDefault="000870CD" w:rsidP="004627D9">
      <w:pPr>
        <w:jc w:val="both"/>
        <w:rPr>
          <w:rFonts w:ascii="Arial" w:hAnsi="Arial" w:cs="Arial"/>
        </w:rPr>
      </w:pPr>
      <w:r w:rsidRPr="000870CD">
        <w:rPr>
          <w:rFonts w:ascii="Arial" w:hAnsi="Arial" w:cs="Arial"/>
        </w:rPr>
        <w:t xml:space="preserve">El mantenimiento preventivo será realizado por parte de </w:t>
      </w:r>
      <w:r w:rsidRPr="000870CD">
        <w:rPr>
          <w:rFonts w:ascii="Arial" w:hAnsi="Arial" w:cs="Arial"/>
          <w:b/>
          <w:bCs/>
        </w:rPr>
        <w:t>“El Proveedor”</w:t>
      </w:r>
      <w:r w:rsidRPr="000870CD">
        <w:rPr>
          <w:rFonts w:ascii="Arial" w:hAnsi="Arial" w:cs="Arial"/>
        </w:rPr>
        <w:t xml:space="preserve"> a los equipos e inmuebles relacionados en los numerales </w:t>
      </w:r>
      <w:r w:rsidRPr="000870CD">
        <w:rPr>
          <w:rFonts w:ascii="Arial" w:hAnsi="Arial" w:cs="Arial"/>
          <w:b/>
          <w:bCs/>
        </w:rPr>
        <w:t xml:space="preserve">3. Inmuebles en donde se prestará el servicio, 3.1 Relación de Equipos Hidroneumáticos. </w:t>
      </w:r>
      <w:r w:rsidRPr="000870CD">
        <w:rPr>
          <w:rFonts w:ascii="Arial" w:hAnsi="Arial" w:cs="Arial"/>
        </w:rPr>
        <w:t xml:space="preserve">y </w:t>
      </w:r>
      <w:r w:rsidRPr="000870CD">
        <w:rPr>
          <w:rFonts w:ascii="Arial" w:hAnsi="Arial" w:cs="Arial"/>
          <w:b/>
          <w:bCs/>
        </w:rPr>
        <w:t>3.2 Especificaciones técnicas de los Equipos Hidroneumáticos</w:t>
      </w:r>
      <w:r w:rsidRPr="000870CD">
        <w:rPr>
          <w:rFonts w:ascii="Arial" w:hAnsi="Arial" w:cs="Arial"/>
        </w:rPr>
        <w:t xml:space="preserve"> del presente </w:t>
      </w:r>
      <w:r>
        <w:rPr>
          <w:rFonts w:ascii="Arial" w:hAnsi="Arial" w:cs="Arial"/>
          <w:b/>
          <w:bCs/>
        </w:rPr>
        <w:t>Anexo 1, ‘‘Especificaciones Técnicas’’</w:t>
      </w:r>
      <w:r w:rsidRPr="000870CD">
        <w:rPr>
          <w:rFonts w:ascii="Arial" w:hAnsi="Arial" w:cs="Arial"/>
        </w:rPr>
        <w:t>, durante la vigencia del contrato.</w:t>
      </w:r>
    </w:p>
    <w:p w14:paraId="32B5D352" w14:textId="77777777" w:rsidR="000870CD" w:rsidRPr="000870CD" w:rsidRDefault="000870CD" w:rsidP="000870CD">
      <w:pPr>
        <w:jc w:val="both"/>
        <w:rPr>
          <w:rFonts w:ascii="Arial" w:hAnsi="Arial" w:cs="Arial"/>
        </w:rPr>
      </w:pPr>
    </w:p>
    <w:p w14:paraId="0478CCF4" w14:textId="641525B3" w:rsidR="000870CD" w:rsidRPr="004627D9" w:rsidRDefault="000870CD" w:rsidP="004627D9">
      <w:pPr>
        <w:jc w:val="both"/>
        <w:rPr>
          <w:rFonts w:ascii="Arial" w:hAnsi="Arial" w:cs="Arial"/>
        </w:rPr>
      </w:pPr>
      <w:r w:rsidRPr="004627D9">
        <w:rPr>
          <w:rFonts w:ascii="Arial" w:hAnsi="Arial" w:cs="Arial"/>
        </w:rPr>
        <w:lastRenderedPageBreak/>
        <w:t xml:space="preserve">Periodicidad: </w:t>
      </w:r>
      <w:r w:rsidRPr="004627D9">
        <w:rPr>
          <w:rFonts w:ascii="Arial" w:hAnsi="Arial" w:cs="Arial"/>
          <w:b/>
          <w:bCs/>
        </w:rPr>
        <w:t>“El proveedor”</w:t>
      </w:r>
      <w:r w:rsidRPr="004627D9">
        <w:rPr>
          <w:rFonts w:ascii="Arial" w:hAnsi="Arial" w:cs="Arial"/>
        </w:rPr>
        <w:t xml:space="preserve"> deberá realizar 2 (dos) mantenimientos preventivos a los equipos durante la vigencia del contrato. El inicio de estos servicios podrá ser en cualquier día hábil dentro de los periodos señalados en el numeral </w:t>
      </w:r>
      <w:r w:rsidRPr="004627D9">
        <w:rPr>
          <w:rFonts w:ascii="Arial" w:hAnsi="Arial" w:cs="Arial"/>
          <w:b/>
          <w:bCs/>
        </w:rPr>
        <w:t>5.1 Calendario de servicio de mantenimiento preventivo</w:t>
      </w:r>
      <w:r w:rsidRPr="004627D9">
        <w:rPr>
          <w:rFonts w:ascii="Arial" w:hAnsi="Arial" w:cs="Arial"/>
        </w:rPr>
        <w:t xml:space="preserve"> y en el </w:t>
      </w:r>
      <w:r w:rsidRPr="004627D9">
        <w:rPr>
          <w:rFonts w:ascii="Arial" w:hAnsi="Arial" w:cs="Arial"/>
          <w:b/>
          <w:bCs/>
        </w:rPr>
        <w:t>Apéndice A</w:t>
      </w:r>
      <w:r w:rsidRPr="004627D9">
        <w:rPr>
          <w:rFonts w:ascii="Arial" w:hAnsi="Arial" w:cs="Arial"/>
        </w:rPr>
        <w:t xml:space="preserve"> del presente Anexo 1, ‘‘Especificaciones Técnicas’’.</w:t>
      </w:r>
    </w:p>
    <w:p w14:paraId="295B7027" w14:textId="77777777" w:rsidR="000870CD" w:rsidRPr="000870CD" w:rsidRDefault="000870CD" w:rsidP="004627D9">
      <w:pPr>
        <w:jc w:val="both"/>
        <w:rPr>
          <w:rFonts w:ascii="Arial" w:hAnsi="Arial" w:cs="Arial"/>
          <w:b/>
          <w:bCs/>
        </w:rPr>
      </w:pPr>
    </w:p>
    <w:p w14:paraId="33EA54E5" w14:textId="64B4215D" w:rsidR="000870CD" w:rsidRDefault="000870CD" w:rsidP="004627D9">
      <w:pPr>
        <w:autoSpaceDE w:val="0"/>
        <w:autoSpaceDN w:val="0"/>
        <w:adjustRightInd w:val="0"/>
        <w:jc w:val="both"/>
        <w:rPr>
          <w:rFonts w:ascii="Arial" w:hAnsi="Arial" w:cs="Arial"/>
          <w:b/>
          <w:bCs/>
          <w:u w:val="single"/>
        </w:rPr>
      </w:pPr>
      <w:r w:rsidRPr="000870CD">
        <w:rPr>
          <w:rFonts w:ascii="Arial" w:hAnsi="Arial" w:cs="Arial"/>
          <w:b/>
          <w:bCs/>
          <w:u w:val="single"/>
        </w:rPr>
        <w:t xml:space="preserve">En caso de no realizar los mantenimientos preventivos en los tiempos establecidos, se hará acreedor a la pena convencional correspondiente, señalada en el numeral </w:t>
      </w:r>
      <w:r w:rsidR="00562563">
        <w:rPr>
          <w:rFonts w:ascii="Arial" w:hAnsi="Arial" w:cs="Arial"/>
          <w:b/>
          <w:bCs/>
          <w:u w:val="single"/>
        </w:rPr>
        <w:t>8</w:t>
      </w:r>
      <w:r w:rsidRPr="000870CD">
        <w:rPr>
          <w:rFonts w:ascii="Arial" w:hAnsi="Arial" w:cs="Arial"/>
          <w:b/>
          <w:bCs/>
          <w:u w:val="single"/>
        </w:rPr>
        <w:t xml:space="preserve">. Penas convencionales </w:t>
      </w:r>
      <w:r w:rsidR="00562563">
        <w:rPr>
          <w:rFonts w:ascii="Arial" w:hAnsi="Arial" w:cs="Arial"/>
          <w:b/>
          <w:bCs/>
          <w:u w:val="single"/>
        </w:rPr>
        <w:t>I, de la presente convocatoria; p</w:t>
      </w:r>
      <w:r w:rsidRPr="000870CD">
        <w:rPr>
          <w:rFonts w:ascii="Arial" w:hAnsi="Arial" w:cs="Arial"/>
          <w:b/>
          <w:bCs/>
          <w:u w:val="single"/>
        </w:rPr>
        <w:t>ara mantenimientos preventivos, de l</w:t>
      </w:r>
      <w:r w:rsidR="00562563">
        <w:rPr>
          <w:rFonts w:ascii="Arial" w:hAnsi="Arial" w:cs="Arial"/>
          <w:b/>
          <w:bCs/>
          <w:u w:val="single"/>
        </w:rPr>
        <w:t>a presente convocatoria</w:t>
      </w:r>
      <w:r w:rsidRPr="000870CD">
        <w:rPr>
          <w:rFonts w:ascii="Arial" w:hAnsi="Arial" w:cs="Arial"/>
          <w:b/>
          <w:bCs/>
          <w:u w:val="single"/>
        </w:rPr>
        <w:t>. La aplicación de las penas convencionales correrá a partir del primer día hábil de retraso del servicio, en relación con el periodo pactado.</w:t>
      </w:r>
    </w:p>
    <w:p w14:paraId="3F9073EC" w14:textId="77777777" w:rsidR="000870CD" w:rsidRPr="000870CD" w:rsidRDefault="000870CD" w:rsidP="004627D9">
      <w:pPr>
        <w:autoSpaceDE w:val="0"/>
        <w:autoSpaceDN w:val="0"/>
        <w:adjustRightInd w:val="0"/>
        <w:jc w:val="both"/>
        <w:rPr>
          <w:rFonts w:ascii="Arial" w:hAnsi="Arial" w:cs="Arial"/>
          <w:b/>
          <w:bCs/>
          <w:u w:val="single"/>
        </w:rPr>
      </w:pPr>
    </w:p>
    <w:p w14:paraId="3FC7AF08" w14:textId="2C772C5E" w:rsidR="000870CD" w:rsidRPr="000870CD" w:rsidRDefault="000870CD" w:rsidP="004627D9">
      <w:pPr>
        <w:jc w:val="both"/>
        <w:rPr>
          <w:rFonts w:ascii="Arial" w:hAnsi="Arial" w:cs="Arial"/>
        </w:rPr>
      </w:pPr>
      <w:r w:rsidRPr="000870CD">
        <w:rPr>
          <w:rFonts w:ascii="Arial" w:hAnsi="Arial" w:cs="Arial"/>
        </w:rPr>
        <w:t xml:space="preserve">Para los inmuebles de Tlalpan, Insurgentes y el CECyRD (red sanitaria) de Pachuca Hidalgo, se realizarán </w:t>
      </w:r>
      <w:r w:rsidRPr="000870CD">
        <w:rPr>
          <w:rFonts w:ascii="Arial" w:hAnsi="Arial" w:cs="Arial"/>
          <w:b/>
          <w:bCs/>
        </w:rPr>
        <w:t>3</w:t>
      </w:r>
      <w:r w:rsidRPr="000870CD">
        <w:rPr>
          <w:rFonts w:ascii="Arial" w:hAnsi="Arial" w:cs="Arial"/>
        </w:rPr>
        <w:t xml:space="preserve"> </w:t>
      </w:r>
      <w:r w:rsidRPr="000870CD">
        <w:rPr>
          <w:rFonts w:ascii="Arial" w:hAnsi="Arial" w:cs="Arial"/>
          <w:b/>
          <w:bCs/>
        </w:rPr>
        <w:t>(tres)</w:t>
      </w:r>
      <w:r w:rsidRPr="000870CD">
        <w:rPr>
          <w:rFonts w:ascii="Arial" w:hAnsi="Arial" w:cs="Arial"/>
        </w:rPr>
        <w:t xml:space="preserve"> servicios de desazolve durante la vigencia del </w:t>
      </w:r>
      <w:bookmarkStart w:id="1490" w:name="_Hlk171510388"/>
      <w:r w:rsidRPr="000870CD">
        <w:rPr>
          <w:rFonts w:ascii="Arial" w:hAnsi="Arial" w:cs="Arial"/>
        </w:rPr>
        <w:t>contrato</w:t>
      </w:r>
      <w:bookmarkEnd w:id="1490"/>
      <w:r w:rsidRPr="000870CD">
        <w:rPr>
          <w:rFonts w:ascii="Arial" w:hAnsi="Arial" w:cs="Arial"/>
        </w:rPr>
        <w:t xml:space="preserve">, realizándose dentro de los primero </w:t>
      </w:r>
      <w:r w:rsidRPr="000870CD">
        <w:rPr>
          <w:rFonts w:ascii="Arial" w:hAnsi="Arial" w:cs="Arial"/>
          <w:b/>
          <w:bCs/>
        </w:rPr>
        <w:t>10 (diez)</w:t>
      </w:r>
      <w:r w:rsidRPr="000870CD">
        <w:rPr>
          <w:rFonts w:ascii="Arial" w:hAnsi="Arial" w:cs="Arial"/>
        </w:rPr>
        <w:t xml:space="preserve"> días hábiles de los meses de abril, julio y noviembre de 2025, de acuerdo con lo establecido en el </w:t>
      </w:r>
      <w:r w:rsidRPr="000870CD">
        <w:rPr>
          <w:rFonts w:ascii="Arial" w:hAnsi="Arial" w:cs="Arial"/>
          <w:b/>
          <w:bCs/>
        </w:rPr>
        <w:t>Apéndice A</w:t>
      </w:r>
      <w:r w:rsidRPr="000870CD">
        <w:rPr>
          <w:rFonts w:ascii="Arial" w:hAnsi="Arial" w:cs="Arial"/>
        </w:rPr>
        <w:t xml:space="preserve"> del presente </w:t>
      </w:r>
      <w:r>
        <w:rPr>
          <w:rFonts w:ascii="Arial" w:hAnsi="Arial" w:cs="Arial"/>
          <w:b/>
          <w:bCs/>
        </w:rPr>
        <w:t>Anexo 1, ‘‘Especificaciones Técnicas’’</w:t>
      </w:r>
      <w:r w:rsidRPr="000870CD">
        <w:rPr>
          <w:rFonts w:ascii="Arial" w:hAnsi="Arial" w:cs="Arial"/>
          <w:b/>
          <w:bCs/>
        </w:rPr>
        <w:t xml:space="preserve">. </w:t>
      </w:r>
      <w:r w:rsidRPr="000870CD">
        <w:rPr>
          <w:rFonts w:ascii="Arial" w:hAnsi="Arial" w:cs="Arial"/>
        </w:rPr>
        <w:t xml:space="preserve">En caso de que se presente la necesidad de realizar un servicio extraordinario de desazolve en alguno de los inmuebles, este se cotizará de acuerdo con los precios adjudicados de este servicio en la Oferta Económica. </w:t>
      </w:r>
    </w:p>
    <w:p w14:paraId="6A929793" w14:textId="77777777" w:rsidR="000870CD" w:rsidRPr="000870CD" w:rsidRDefault="000870CD" w:rsidP="000870CD">
      <w:pPr>
        <w:jc w:val="both"/>
        <w:rPr>
          <w:rFonts w:ascii="Arial" w:hAnsi="Arial" w:cs="Arial"/>
        </w:rPr>
      </w:pPr>
    </w:p>
    <w:tbl>
      <w:tblPr>
        <w:tblW w:w="5000" w:type="pct"/>
        <w:jc w:val="center"/>
        <w:tblLayout w:type="fixed"/>
        <w:tblCellMar>
          <w:left w:w="70" w:type="dxa"/>
          <w:right w:w="70" w:type="dxa"/>
        </w:tblCellMar>
        <w:tblLook w:val="00A0" w:firstRow="1" w:lastRow="0" w:firstColumn="1" w:lastColumn="0" w:noHBand="0" w:noVBand="0"/>
      </w:tblPr>
      <w:tblGrid>
        <w:gridCol w:w="935"/>
        <w:gridCol w:w="668"/>
        <w:gridCol w:w="2077"/>
        <w:gridCol w:w="650"/>
        <w:gridCol w:w="1288"/>
        <w:gridCol w:w="936"/>
        <w:gridCol w:w="1073"/>
        <w:gridCol w:w="940"/>
        <w:gridCol w:w="943"/>
      </w:tblGrid>
      <w:tr w:rsidR="000870CD" w:rsidRPr="000870CD" w14:paraId="741C1EC0" w14:textId="77777777" w:rsidTr="00554EB1">
        <w:trPr>
          <w:trHeight w:val="20"/>
          <w:tblHeader/>
          <w:jc w:val="center"/>
        </w:trPr>
        <w:tc>
          <w:tcPr>
            <w:tcW w:w="492" w:type="pct"/>
            <w:tcBorders>
              <w:top w:val="single" w:sz="4" w:space="0" w:color="auto"/>
              <w:left w:val="single" w:sz="4" w:space="0" w:color="auto"/>
              <w:bottom w:val="single" w:sz="4" w:space="0" w:color="auto"/>
              <w:right w:val="single" w:sz="4" w:space="0" w:color="auto"/>
            </w:tcBorders>
            <w:shd w:val="clear" w:color="auto" w:fill="FF00FF"/>
            <w:noWrap/>
            <w:vAlign w:val="center"/>
          </w:tcPr>
          <w:p w14:paraId="14CDE228" w14:textId="77777777" w:rsidR="000870CD" w:rsidRPr="000870CD" w:rsidRDefault="000870CD" w:rsidP="00554EB1">
            <w:pPr>
              <w:jc w:val="both"/>
              <w:rPr>
                <w:rFonts w:ascii="Arial" w:hAnsi="Arial" w:cs="Arial"/>
                <w:b/>
                <w:bCs/>
                <w:sz w:val="16"/>
                <w:szCs w:val="16"/>
                <w:lang w:eastAsia="es-MX"/>
              </w:rPr>
            </w:pPr>
            <w:r w:rsidRPr="000870CD">
              <w:rPr>
                <w:rFonts w:ascii="Arial" w:hAnsi="Arial" w:cs="Arial"/>
                <w:b/>
                <w:bCs/>
                <w:sz w:val="16"/>
                <w:szCs w:val="16"/>
                <w:lang w:eastAsia="es-MX"/>
              </w:rPr>
              <w:t>UBICACIÓN</w:t>
            </w:r>
          </w:p>
        </w:tc>
        <w:tc>
          <w:tcPr>
            <w:tcW w:w="351" w:type="pct"/>
            <w:tcBorders>
              <w:top w:val="single" w:sz="4" w:space="0" w:color="auto"/>
              <w:left w:val="nil"/>
              <w:bottom w:val="single" w:sz="4" w:space="0" w:color="auto"/>
              <w:right w:val="single" w:sz="4" w:space="0" w:color="auto"/>
            </w:tcBorders>
            <w:shd w:val="clear" w:color="auto" w:fill="FF00FF"/>
            <w:noWrap/>
            <w:vAlign w:val="center"/>
          </w:tcPr>
          <w:p w14:paraId="3969E6C2"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ID</w:t>
            </w:r>
          </w:p>
        </w:tc>
        <w:tc>
          <w:tcPr>
            <w:tcW w:w="1092" w:type="pct"/>
            <w:tcBorders>
              <w:top w:val="single" w:sz="4" w:space="0" w:color="auto"/>
              <w:left w:val="nil"/>
              <w:bottom w:val="single" w:sz="4" w:space="0" w:color="auto"/>
              <w:right w:val="single" w:sz="4" w:space="0" w:color="auto"/>
            </w:tcBorders>
            <w:shd w:val="clear" w:color="auto" w:fill="FF00FF"/>
            <w:noWrap/>
            <w:vAlign w:val="center"/>
          </w:tcPr>
          <w:p w14:paraId="2EC66C3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EQUIPO</w:t>
            </w:r>
          </w:p>
        </w:tc>
        <w:tc>
          <w:tcPr>
            <w:tcW w:w="342" w:type="pct"/>
            <w:tcBorders>
              <w:top w:val="single" w:sz="4" w:space="0" w:color="auto"/>
              <w:left w:val="nil"/>
              <w:bottom w:val="single" w:sz="4" w:space="0" w:color="auto"/>
              <w:right w:val="single" w:sz="4" w:space="0" w:color="auto"/>
            </w:tcBorders>
            <w:shd w:val="clear" w:color="auto" w:fill="FF00FF"/>
            <w:noWrap/>
            <w:vAlign w:val="center"/>
          </w:tcPr>
          <w:p w14:paraId="0D32DF6A"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ID</w:t>
            </w:r>
          </w:p>
        </w:tc>
        <w:tc>
          <w:tcPr>
            <w:tcW w:w="677" w:type="pct"/>
            <w:tcBorders>
              <w:top w:val="single" w:sz="4" w:space="0" w:color="auto"/>
              <w:left w:val="nil"/>
              <w:bottom w:val="single" w:sz="4" w:space="0" w:color="auto"/>
              <w:right w:val="single" w:sz="4" w:space="0" w:color="auto"/>
            </w:tcBorders>
            <w:shd w:val="clear" w:color="auto" w:fill="FF00FF"/>
            <w:noWrap/>
            <w:vAlign w:val="center"/>
          </w:tcPr>
          <w:p w14:paraId="73B1A006"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COMPONENTES</w:t>
            </w:r>
          </w:p>
        </w:tc>
        <w:tc>
          <w:tcPr>
            <w:tcW w:w="492" w:type="pct"/>
            <w:tcBorders>
              <w:top w:val="single" w:sz="4" w:space="0" w:color="auto"/>
              <w:left w:val="nil"/>
              <w:bottom w:val="single" w:sz="4" w:space="0" w:color="auto"/>
              <w:right w:val="single" w:sz="4" w:space="0" w:color="auto"/>
            </w:tcBorders>
            <w:shd w:val="clear" w:color="auto" w:fill="FF00FF"/>
            <w:noWrap/>
            <w:vAlign w:val="center"/>
          </w:tcPr>
          <w:p w14:paraId="00550111"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MARCA</w:t>
            </w:r>
          </w:p>
        </w:tc>
        <w:tc>
          <w:tcPr>
            <w:tcW w:w="564" w:type="pct"/>
            <w:tcBorders>
              <w:top w:val="single" w:sz="4" w:space="0" w:color="auto"/>
              <w:left w:val="nil"/>
              <w:bottom w:val="single" w:sz="4" w:space="0" w:color="auto"/>
              <w:right w:val="single" w:sz="4" w:space="0" w:color="auto"/>
            </w:tcBorders>
            <w:shd w:val="clear" w:color="auto" w:fill="FF00FF"/>
            <w:noWrap/>
            <w:vAlign w:val="center"/>
          </w:tcPr>
          <w:p w14:paraId="58169874"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MODELO</w:t>
            </w:r>
          </w:p>
        </w:tc>
        <w:tc>
          <w:tcPr>
            <w:tcW w:w="494" w:type="pct"/>
            <w:tcBorders>
              <w:top w:val="single" w:sz="4" w:space="0" w:color="auto"/>
              <w:left w:val="nil"/>
              <w:bottom w:val="single" w:sz="4" w:space="0" w:color="auto"/>
              <w:right w:val="single" w:sz="4" w:space="0" w:color="auto"/>
            </w:tcBorders>
            <w:shd w:val="clear" w:color="auto" w:fill="FF00FF"/>
            <w:noWrap/>
            <w:vAlign w:val="center"/>
          </w:tcPr>
          <w:p w14:paraId="75E38B95"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CAPACIDAD</w:t>
            </w:r>
          </w:p>
        </w:tc>
        <w:tc>
          <w:tcPr>
            <w:tcW w:w="496" w:type="pct"/>
            <w:tcBorders>
              <w:top w:val="single" w:sz="4" w:space="0" w:color="auto"/>
              <w:left w:val="nil"/>
              <w:bottom w:val="single" w:sz="4" w:space="0" w:color="auto"/>
              <w:right w:val="single" w:sz="4" w:space="0" w:color="auto"/>
            </w:tcBorders>
            <w:shd w:val="clear" w:color="auto" w:fill="FF00FF"/>
            <w:noWrap/>
            <w:vAlign w:val="center"/>
          </w:tcPr>
          <w:p w14:paraId="356EBB81"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No. DE SERIE</w:t>
            </w:r>
          </w:p>
        </w:tc>
      </w:tr>
      <w:tr w:rsidR="000870CD" w:rsidRPr="000870CD" w14:paraId="76FB8DAB" w14:textId="77777777" w:rsidTr="00554EB1">
        <w:trPr>
          <w:trHeight w:val="20"/>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FF66FF"/>
            <w:noWrap/>
            <w:vAlign w:val="center"/>
          </w:tcPr>
          <w:p w14:paraId="75D49240"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CONJUNTO TLALPAN</w:t>
            </w:r>
          </w:p>
        </w:tc>
      </w:tr>
      <w:tr w:rsidR="000870CD" w:rsidRPr="000870CD" w14:paraId="78CE3BB7" w14:textId="77777777" w:rsidTr="00554EB1">
        <w:trPr>
          <w:trHeight w:val="20"/>
          <w:jc w:val="center"/>
        </w:trPr>
        <w:tc>
          <w:tcPr>
            <w:tcW w:w="492" w:type="pct"/>
            <w:vMerge w:val="restart"/>
            <w:tcBorders>
              <w:top w:val="nil"/>
              <w:left w:val="single" w:sz="4" w:space="0" w:color="auto"/>
              <w:bottom w:val="single" w:sz="4" w:space="0" w:color="auto"/>
              <w:right w:val="single" w:sz="4" w:space="0" w:color="auto"/>
            </w:tcBorders>
            <w:vAlign w:val="center"/>
          </w:tcPr>
          <w:p w14:paraId="2B76D308"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“A”</w:t>
            </w:r>
          </w:p>
        </w:tc>
        <w:tc>
          <w:tcPr>
            <w:tcW w:w="351" w:type="pct"/>
            <w:vMerge w:val="restart"/>
            <w:tcBorders>
              <w:top w:val="nil"/>
              <w:left w:val="single" w:sz="4" w:space="0" w:color="auto"/>
              <w:bottom w:val="single" w:sz="4" w:space="0" w:color="auto"/>
              <w:right w:val="single" w:sz="4" w:space="0" w:color="auto"/>
            </w:tcBorders>
            <w:vAlign w:val="center"/>
          </w:tcPr>
          <w:p w14:paraId="088AA1C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SH-01</w:t>
            </w:r>
          </w:p>
        </w:tc>
        <w:tc>
          <w:tcPr>
            <w:tcW w:w="1092" w:type="pct"/>
            <w:vMerge w:val="restart"/>
            <w:tcBorders>
              <w:top w:val="nil"/>
              <w:left w:val="single" w:sz="4" w:space="0" w:color="auto"/>
              <w:bottom w:val="single" w:sz="4" w:space="0" w:color="auto"/>
              <w:right w:val="single" w:sz="4" w:space="0" w:color="auto"/>
            </w:tcBorders>
            <w:vAlign w:val="center"/>
          </w:tcPr>
          <w:p w14:paraId="496C97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w:t>
            </w:r>
            <w:r w:rsidRPr="000870CD">
              <w:rPr>
                <w:rFonts w:ascii="Arial" w:hAnsi="Arial" w:cs="Arial"/>
                <w:sz w:val="16"/>
                <w:szCs w:val="16"/>
                <w:lang w:eastAsia="es-MX"/>
              </w:rPr>
              <w:br/>
              <w:t>HIDRONEUMÁTICO No. 1</w:t>
            </w:r>
          </w:p>
        </w:tc>
        <w:tc>
          <w:tcPr>
            <w:tcW w:w="342" w:type="pct"/>
            <w:tcBorders>
              <w:top w:val="nil"/>
              <w:left w:val="nil"/>
              <w:bottom w:val="single" w:sz="4" w:space="0" w:color="auto"/>
              <w:right w:val="single" w:sz="4" w:space="0" w:color="auto"/>
            </w:tcBorders>
            <w:vAlign w:val="center"/>
          </w:tcPr>
          <w:p w14:paraId="65ED6B1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MB-01</w:t>
            </w:r>
          </w:p>
        </w:tc>
        <w:tc>
          <w:tcPr>
            <w:tcW w:w="677" w:type="pct"/>
            <w:tcBorders>
              <w:top w:val="nil"/>
              <w:left w:val="nil"/>
              <w:bottom w:val="single" w:sz="4" w:space="0" w:color="auto"/>
              <w:right w:val="single" w:sz="4" w:space="0" w:color="auto"/>
            </w:tcBorders>
            <w:vAlign w:val="center"/>
          </w:tcPr>
          <w:p w14:paraId="6031C5A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7078FE1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6CB7E7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6630A0F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nil"/>
              <w:left w:val="nil"/>
              <w:bottom w:val="single" w:sz="4" w:space="0" w:color="auto"/>
              <w:right w:val="single" w:sz="4" w:space="0" w:color="auto"/>
            </w:tcBorders>
            <w:vAlign w:val="center"/>
          </w:tcPr>
          <w:p w14:paraId="729C7F5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SP02-D14T3651GME38</w:t>
            </w:r>
          </w:p>
        </w:tc>
      </w:tr>
      <w:tr w:rsidR="000870CD" w:rsidRPr="000870CD" w14:paraId="7C3591CD"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1AD5D94A"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8FD9E76"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54B4DFA5"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39F4A16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MB-02</w:t>
            </w:r>
          </w:p>
        </w:tc>
        <w:tc>
          <w:tcPr>
            <w:tcW w:w="677" w:type="pct"/>
            <w:tcBorders>
              <w:top w:val="nil"/>
              <w:left w:val="nil"/>
              <w:bottom w:val="single" w:sz="4" w:space="0" w:color="auto"/>
              <w:right w:val="single" w:sz="4" w:space="0" w:color="auto"/>
            </w:tcBorders>
            <w:vAlign w:val="center"/>
          </w:tcPr>
          <w:p w14:paraId="78E175F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7C77546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564" w:type="pct"/>
            <w:tcBorders>
              <w:top w:val="nil"/>
              <w:left w:val="nil"/>
              <w:bottom w:val="single" w:sz="4" w:space="0" w:color="auto"/>
              <w:right w:val="single" w:sz="4" w:space="0" w:color="auto"/>
            </w:tcBorders>
            <w:vAlign w:val="center"/>
          </w:tcPr>
          <w:p w14:paraId="08ECEA6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03E8365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nil"/>
              <w:left w:val="nil"/>
              <w:bottom w:val="single" w:sz="4" w:space="0" w:color="auto"/>
              <w:right w:val="single" w:sz="4" w:space="0" w:color="auto"/>
            </w:tcBorders>
            <w:vAlign w:val="center"/>
          </w:tcPr>
          <w:p w14:paraId="7E78D2A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SP02-D14T3651GME37</w:t>
            </w:r>
          </w:p>
        </w:tc>
      </w:tr>
      <w:tr w:rsidR="000870CD" w:rsidRPr="000870CD" w14:paraId="0DD63FEB"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E27568A"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362FC9B8"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625A6CA9"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420780E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CAT-01</w:t>
            </w:r>
          </w:p>
        </w:tc>
        <w:tc>
          <w:tcPr>
            <w:tcW w:w="677" w:type="pct"/>
            <w:tcBorders>
              <w:top w:val="nil"/>
              <w:left w:val="nil"/>
              <w:bottom w:val="single" w:sz="4" w:space="0" w:color="auto"/>
              <w:right w:val="single" w:sz="4" w:space="0" w:color="auto"/>
            </w:tcBorders>
            <w:vAlign w:val="center"/>
          </w:tcPr>
          <w:p w14:paraId="34E94B9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 Y TANQUE</w:t>
            </w:r>
          </w:p>
        </w:tc>
        <w:tc>
          <w:tcPr>
            <w:tcW w:w="492" w:type="pct"/>
            <w:tcBorders>
              <w:top w:val="nil"/>
              <w:left w:val="nil"/>
              <w:bottom w:val="single" w:sz="4" w:space="0" w:color="auto"/>
              <w:right w:val="single" w:sz="4" w:space="0" w:color="auto"/>
            </w:tcBorders>
            <w:vAlign w:val="center"/>
          </w:tcPr>
          <w:p w14:paraId="75062E6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093029D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1RA305544K31</w:t>
            </w:r>
          </w:p>
        </w:tc>
        <w:tc>
          <w:tcPr>
            <w:tcW w:w="494" w:type="pct"/>
            <w:tcBorders>
              <w:top w:val="nil"/>
              <w:left w:val="nil"/>
              <w:bottom w:val="single" w:sz="4" w:space="0" w:color="auto"/>
              <w:right w:val="single" w:sz="4" w:space="0" w:color="auto"/>
            </w:tcBorders>
            <w:vAlign w:val="center"/>
          </w:tcPr>
          <w:p w14:paraId="17C2354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496" w:type="pct"/>
            <w:tcBorders>
              <w:top w:val="nil"/>
              <w:left w:val="nil"/>
              <w:bottom w:val="single" w:sz="4" w:space="0" w:color="auto"/>
              <w:right w:val="single" w:sz="4" w:space="0" w:color="auto"/>
            </w:tcBorders>
            <w:vAlign w:val="center"/>
          </w:tcPr>
          <w:p w14:paraId="108307F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3D962642"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6F5EC707"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22063B4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641CBD4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1 (TÉRMICOS, LÍNEAS DE ALIMENTACIÓN, LÍNEAS DE DISTRIBUCIÓN, AMPERAJE y VOLTAJE)</w:t>
            </w:r>
          </w:p>
        </w:tc>
      </w:tr>
      <w:tr w:rsidR="000870CD" w:rsidRPr="000870CD" w14:paraId="0E5A964C"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4446872C"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60BC6A9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SAC-01</w:t>
            </w:r>
          </w:p>
        </w:tc>
        <w:tc>
          <w:tcPr>
            <w:tcW w:w="1092" w:type="pct"/>
            <w:vMerge w:val="restart"/>
            <w:tcBorders>
              <w:top w:val="nil"/>
              <w:left w:val="single" w:sz="4" w:space="0" w:color="auto"/>
              <w:bottom w:val="single" w:sz="4" w:space="0" w:color="auto"/>
              <w:right w:val="single" w:sz="4" w:space="0" w:color="auto"/>
            </w:tcBorders>
            <w:vAlign w:val="center"/>
          </w:tcPr>
          <w:p w14:paraId="3752FBC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AGUA</w:t>
            </w:r>
            <w:r w:rsidRPr="000870CD">
              <w:rPr>
                <w:rFonts w:ascii="Arial" w:hAnsi="Arial" w:cs="Arial"/>
                <w:sz w:val="16"/>
                <w:szCs w:val="16"/>
                <w:lang w:eastAsia="es-MX"/>
              </w:rPr>
              <w:br/>
              <w:t>CALIENTE No. 1</w:t>
            </w:r>
          </w:p>
        </w:tc>
        <w:tc>
          <w:tcPr>
            <w:tcW w:w="342" w:type="pct"/>
            <w:tcBorders>
              <w:top w:val="nil"/>
              <w:left w:val="nil"/>
              <w:bottom w:val="single" w:sz="4" w:space="0" w:color="auto"/>
              <w:right w:val="single" w:sz="4" w:space="0" w:color="auto"/>
            </w:tcBorders>
            <w:vAlign w:val="center"/>
          </w:tcPr>
          <w:p w14:paraId="0590D2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MB-03</w:t>
            </w:r>
          </w:p>
        </w:tc>
        <w:tc>
          <w:tcPr>
            <w:tcW w:w="677" w:type="pct"/>
            <w:tcBorders>
              <w:top w:val="nil"/>
              <w:left w:val="nil"/>
              <w:bottom w:val="single" w:sz="4" w:space="0" w:color="auto"/>
              <w:right w:val="single" w:sz="4" w:space="0" w:color="auto"/>
            </w:tcBorders>
            <w:vAlign w:val="center"/>
          </w:tcPr>
          <w:p w14:paraId="1FD962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71A2AD4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564" w:type="pct"/>
            <w:tcBorders>
              <w:top w:val="nil"/>
              <w:left w:val="nil"/>
              <w:bottom w:val="single" w:sz="4" w:space="0" w:color="auto"/>
              <w:right w:val="single" w:sz="4" w:space="0" w:color="auto"/>
            </w:tcBorders>
            <w:vAlign w:val="center"/>
          </w:tcPr>
          <w:p w14:paraId="08DEF61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M74799</w:t>
            </w:r>
          </w:p>
        </w:tc>
        <w:tc>
          <w:tcPr>
            <w:tcW w:w="494" w:type="pct"/>
            <w:tcBorders>
              <w:top w:val="nil"/>
              <w:left w:val="nil"/>
              <w:bottom w:val="single" w:sz="4" w:space="0" w:color="auto"/>
              <w:right w:val="single" w:sz="4" w:space="0" w:color="auto"/>
            </w:tcBorders>
            <w:vAlign w:val="center"/>
          </w:tcPr>
          <w:p w14:paraId="6C93436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1/4 H.P.</w:t>
            </w:r>
          </w:p>
        </w:tc>
        <w:tc>
          <w:tcPr>
            <w:tcW w:w="496" w:type="pct"/>
            <w:tcBorders>
              <w:top w:val="nil"/>
              <w:left w:val="nil"/>
              <w:bottom w:val="single" w:sz="4" w:space="0" w:color="auto"/>
              <w:right w:val="single" w:sz="4" w:space="0" w:color="auto"/>
            </w:tcBorders>
            <w:vAlign w:val="center"/>
          </w:tcPr>
          <w:p w14:paraId="688D434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903576</w:t>
            </w:r>
          </w:p>
        </w:tc>
      </w:tr>
      <w:tr w:rsidR="000870CD" w:rsidRPr="000870CD" w14:paraId="08D784B2"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4444881F"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426F50A"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35934A10"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6E8D21F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MB-04</w:t>
            </w:r>
          </w:p>
        </w:tc>
        <w:tc>
          <w:tcPr>
            <w:tcW w:w="677" w:type="pct"/>
            <w:tcBorders>
              <w:top w:val="nil"/>
              <w:left w:val="nil"/>
              <w:bottom w:val="single" w:sz="4" w:space="0" w:color="auto"/>
              <w:right w:val="single" w:sz="4" w:space="0" w:color="auto"/>
            </w:tcBorders>
            <w:vAlign w:val="center"/>
          </w:tcPr>
          <w:p w14:paraId="375C54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6C2EEBB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BELL AND GOSSETT</w:t>
            </w:r>
          </w:p>
        </w:tc>
        <w:tc>
          <w:tcPr>
            <w:tcW w:w="564" w:type="pct"/>
            <w:tcBorders>
              <w:top w:val="nil"/>
              <w:left w:val="nil"/>
              <w:bottom w:val="single" w:sz="4" w:space="0" w:color="auto"/>
              <w:right w:val="single" w:sz="4" w:space="0" w:color="auto"/>
            </w:tcBorders>
            <w:vAlign w:val="center"/>
          </w:tcPr>
          <w:p w14:paraId="5F155C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HQB56A17D58F-P</w:t>
            </w:r>
          </w:p>
        </w:tc>
        <w:tc>
          <w:tcPr>
            <w:tcW w:w="494" w:type="pct"/>
            <w:tcBorders>
              <w:top w:val="nil"/>
              <w:left w:val="nil"/>
              <w:bottom w:val="single" w:sz="4" w:space="0" w:color="auto"/>
              <w:right w:val="single" w:sz="4" w:space="0" w:color="auto"/>
            </w:tcBorders>
            <w:vAlign w:val="center"/>
          </w:tcPr>
          <w:p w14:paraId="51872A7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496" w:type="pct"/>
            <w:tcBorders>
              <w:top w:val="nil"/>
              <w:left w:val="nil"/>
              <w:bottom w:val="single" w:sz="4" w:space="0" w:color="auto"/>
              <w:right w:val="single" w:sz="4" w:space="0" w:color="auto"/>
            </w:tcBorders>
            <w:vAlign w:val="center"/>
          </w:tcPr>
          <w:p w14:paraId="49742C6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903580</w:t>
            </w:r>
          </w:p>
        </w:tc>
      </w:tr>
      <w:tr w:rsidR="000870CD" w:rsidRPr="000870CD" w14:paraId="0ACCAF12"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4F0A5304"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5A1F9CB0"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09CAFCC8"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4B504D4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CD-01</w:t>
            </w:r>
          </w:p>
        </w:tc>
        <w:tc>
          <w:tcPr>
            <w:tcW w:w="677" w:type="pct"/>
            <w:tcBorders>
              <w:top w:val="nil"/>
              <w:left w:val="nil"/>
              <w:bottom w:val="single" w:sz="4" w:space="0" w:color="auto"/>
              <w:right w:val="single" w:sz="4" w:space="0" w:color="auto"/>
            </w:tcBorders>
            <w:vAlign w:val="center"/>
          </w:tcPr>
          <w:p w14:paraId="62B0DD8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CALDERETA</w:t>
            </w:r>
          </w:p>
        </w:tc>
        <w:tc>
          <w:tcPr>
            <w:tcW w:w="492" w:type="pct"/>
            <w:tcBorders>
              <w:top w:val="nil"/>
              <w:left w:val="nil"/>
              <w:bottom w:val="single" w:sz="4" w:space="0" w:color="auto"/>
              <w:right w:val="single" w:sz="4" w:space="0" w:color="auto"/>
            </w:tcBorders>
            <w:vAlign w:val="center"/>
          </w:tcPr>
          <w:p w14:paraId="36305EB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CALOREX</w:t>
            </w:r>
          </w:p>
        </w:tc>
        <w:tc>
          <w:tcPr>
            <w:tcW w:w="564" w:type="pct"/>
            <w:tcBorders>
              <w:top w:val="nil"/>
              <w:left w:val="nil"/>
              <w:bottom w:val="single" w:sz="4" w:space="0" w:color="auto"/>
              <w:right w:val="single" w:sz="4" w:space="0" w:color="auto"/>
            </w:tcBorders>
            <w:vAlign w:val="center"/>
          </w:tcPr>
          <w:p w14:paraId="78AF3D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c>
          <w:tcPr>
            <w:tcW w:w="494" w:type="pct"/>
            <w:tcBorders>
              <w:top w:val="nil"/>
              <w:left w:val="nil"/>
              <w:bottom w:val="single" w:sz="4" w:space="0" w:color="auto"/>
              <w:right w:val="single" w:sz="4" w:space="0" w:color="auto"/>
            </w:tcBorders>
            <w:vAlign w:val="center"/>
          </w:tcPr>
          <w:p w14:paraId="75D50E8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c>
          <w:tcPr>
            <w:tcW w:w="496" w:type="pct"/>
            <w:tcBorders>
              <w:top w:val="nil"/>
              <w:left w:val="nil"/>
              <w:bottom w:val="single" w:sz="4" w:space="0" w:color="auto"/>
              <w:right w:val="single" w:sz="4" w:space="0" w:color="auto"/>
            </w:tcBorders>
            <w:vAlign w:val="center"/>
          </w:tcPr>
          <w:p w14:paraId="099A982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 DATOS</w:t>
            </w:r>
          </w:p>
        </w:tc>
      </w:tr>
      <w:tr w:rsidR="000870CD" w:rsidRPr="000870CD" w14:paraId="0599BCCB"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69650C45"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64949EE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34A052E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AGUA CALIENTE No 1 (TÉRMICOS, LINEAS DE ALIMENTACION, LINEAS DE DISTRIBUCION, AMPERAJE y VOLTAJE)</w:t>
            </w:r>
          </w:p>
        </w:tc>
      </w:tr>
      <w:tr w:rsidR="000870CD" w:rsidRPr="000870CD" w14:paraId="03C9644F"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75EC6CCB"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0A1698A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SD-01</w:t>
            </w:r>
          </w:p>
        </w:tc>
        <w:tc>
          <w:tcPr>
            <w:tcW w:w="1092" w:type="pct"/>
            <w:tcBorders>
              <w:top w:val="nil"/>
              <w:left w:val="nil"/>
              <w:bottom w:val="single" w:sz="4" w:space="0" w:color="auto"/>
              <w:right w:val="single" w:sz="4" w:space="0" w:color="auto"/>
            </w:tcBorders>
            <w:vAlign w:val="center"/>
          </w:tcPr>
          <w:p w14:paraId="1FEB816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 1</w:t>
            </w:r>
          </w:p>
        </w:tc>
        <w:tc>
          <w:tcPr>
            <w:tcW w:w="342" w:type="pct"/>
            <w:tcBorders>
              <w:top w:val="nil"/>
              <w:left w:val="nil"/>
              <w:bottom w:val="single" w:sz="4" w:space="0" w:color="auto"/>
              <w:right w:val="single" w:sz="4" w:space="0" w:color="auto"/>
            </w:tcBorders>
            <w:vAlign w:val="center"/>
          </w:tcPr>
          <w:p w14:paraId="28D04F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MBS-01</w:t>
            </w:r>
          </w:p>
        </w:tc>
        <w:tc>
          <w:tcPr>
            <w:tcW w:w="677" w:type="pct"/>
            <w:tcBorders>
              <w:top w:val="nil"/>
              <w:left w:val="nil"/>
              <w:bottom w:val="single" w:sz="4" w:space="0" w:color="auto"/>
              <w:right w:val="single" w:sz="4" w:space="0" w:color="auto"/>
            </w:tcBorders>
            <w:vAlign w:val="center"/>
          </w:tcPr>
          <w:p w14:paraId="5A93DBD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7566E20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564" w:type="pct"/>
            <w:tcBorders>
              <w:top w:val="nil"/>
              <w:left w:val="nil"/>
              <w:bottom w:val="single" w:sz="4" w:space="0" w:color="auto"/>
              <w:right w:val="single" w:sz="4" w:space="0" w:color="auto"/>
            </w:tcBorders>
            <w:vAlign w:val="center"/>
          </w:tcPr>
          <w:p w14:paraId="06F96B6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299B027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496" w:type="pct"/>
            <w:tcBorders>
              <w:top w:val="nil"/>
              <w:left w:val="nil"/>
              <w:bottom w:val="single" w:sz="4" w:space="0" w:color="auto"/>
              <w:right w:val="single" w:sz="4" w:space="0" w:color="auto"/>
            </w:tcBorders>
            <w:vAlign w:val="center"/>
          </w:tcPr>
          <w:p w14:paraId="3AB9C50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0AEA5879"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6019E358"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C338D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40B8C1A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ELECTRICOS DEL SISTEMA DE DESAZOLVE DE CARCAMOS No 1 TÉRMICOS, LÍNEAS DE ALIMENTACIÓN, LÍNEAS DE DISTRIBUCIÓN, AMPERAJE y VOLTAJE)</w:t>
            </w:r>
          </w:p>
        </w:tc>
      </w:tr>
      <w:tr w:rsidR="000870CD" w:rsidRPr="000870CD" w14:paraId="4E40D08E"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5B50D8E5"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479DB93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SCI-01</w:t>
            </w:r>
          </w:p>
        </w:tc>
        <w:tc>
          <w:tcPr>
            <w:tcW w:w="1092" w:type="pct"/>
            <w:tcBorders>
              <w:top w:val="nil"/>
              <w:left w:val="nil"/>
              <w:bottom w:val="single" w:sz="4" w:space="0" w:color="auto"/>
              <w:right w:val="single" w:sz="4" w:space="0" w:color="auto"/>
            </w:tcBorders>
            <w:vAlign w:val="center"/>
          </w:tcPr>
          <w:p w14:paraId="08D715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1</w:t>
            </w:r>
          </w:p>
        </w:tc>
        <w:tc>
          <w:tcPr>
            <w:tcW w:w="342" w:type="pct"/>
            <w:tcBorders>
              <w:top w:val="nil"/>
              <w:left w:val="nil"/>
              <w:bottom w:val="single" w:sz="4" w:space="0" w:color="auto"/>
              <w:right w:val="single" w:sz="4" w:space="0" w:color="auto"/>
            </w:tcBorders>
            <w:vAlign w:val="center"/>
          </w:tcPr>
          <w:p w14:paraId="3E58E5C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MB-05</w:t>
            </w:r>
          </w:p>
        </w:tc>
        <w:tc>
          <w:tcPr>
            <w:tcW w:w="677" w:type="pct"/>
            <w:tcBorders>
              <w:top w:val="nil"/>
              <w:left w:val="nil"/>
              <w:bottom w:val="single" w:sz="4" w:space="0" w:color="auto"/>
              <w:right w:val="single" w:sz="4" w:space="0" w:color="auto"/>
            </w:tcBorders>
            <w:vAlign w:val="center"/>
          </w:tcPr>
          <w:p w14:paraId="737466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5397A57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7BB31FC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1LA3215-2YK31</w:t>
            </w:r>
          </w:p>
        </w:tc>
        <w:tc>
          <w:tcPr>
            <w:tcW w:w="494" w:type="pct"/>
            <w:tcBorders>
              <w:top w:val="nil"/>
              <w:left w:val="nil"/>
              <w:bottom w:val="single" w:sz="4" w:space="0" w:color="auto"/>
              <w:right w:val="single" w:sz="4" w:space="0" w:color="auto"/>
            </w:tcBorders>
            <w:vAlign w:val="center"/>
          </w:tcPr>
          <w:p w14:paraId="21D7819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496" w:type="pct"/>
            <w:tcBorders>
              <w:top w:val="nil"/>
              <w:left w:val="nil"/>
              <w:bottom w:val="single" w:sz="4" w:space="0" w:color="auto"/>
              <w:right w:val="single" w:sz="4" w:space="0" w:color="auto"/>
            </w:tcBorders>
            <w:vAlign w:val="center"/>
          </w:tcPr>
          <w:p w14:paraId="639460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L90T107-25</w:t>
            </w:r>
          </w:p>
        </w:tc>
      </w:tr>
      <w:tr w:rsidR="000870CD" w:rsidRPr="000870CD" w14:paraId="4B235A0A"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78DC775"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05298E40" w14:textId="77777777" w:rsidR="000870CD" w:rsidRPr="000870CD" w:rsidRDefault="000870CD" w:rsidP="00554EB1">
            <w:pPr>
              <w:jc w:val="both"/>
              <w:rPr>
                <w:rFonts w:ascii="Arial" w:hAnsi="Arial" w:cs="Arial"/>
                <w:sz w:val="16"/>
                <w:szCs w:val="16"/>
                <w:lang w:eastAsia="es-MX"/>
              </w:rPr>
            </w:pPr>
          </w:p>
        </w:tc>
        <w:tc>
          <w:tcPr>
            <w:tcW w:w="1092" w:type="pct"/>
            <w:tcBorders>
              <w:top w:val="nil"/>
              <w:left w:val="nil"/>
              <w:bottom w:val="single" w:sz="4" w:space="0" w:color="auto"/>
              <w:right w:val="single" w:sz="4" w:space="0" w:color="auto"/>
            </w:tcBorders>
            <w:vAlign w:val="center"/>
          </w:tcPr>
          <w:p w14:paraId="2642F05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342" w:type="pct"/>
            <w:tcBorders>
              <w:top w:val="nil"/>
              <w:left w:val="nil"/>
              <w:bottom w:val="single" w:sz="4" w:space="0" w:color="auto"/>
              <w:right w:val="single" w:sz="4" w:space="0" w:color="auto"/>
            </w:tcBorders>
            <w:vAlign w:val="center"/>
          </w:tcPr>
          <w:p w14:paraId="7109F6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MCI-01</w:t>
            </w:r>
          </w:p>
        </w:tc>
        <w:tc>
          <w:tcPr>
            <w:tcW w:w="677" w:type="pct"/>
            <w:tcBorders>
              <w:top w:val="nil"/>
              <w:left w:val="nil"/>
              <w:bottom w:val="single" w:sz="4" w:space="0" w:color="auto"/>
              <w:right w:val="single" w:sz="4" w:space="0" w:color="auto"/>
            </w:tcBorders>
            <w:vAlign w:val="center"/>
          </w:tcPr>
          <w:p w14:paraId="263C5A2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492" w:type="pct"/>
            <w:tcBorders>
              <w:top w:val="nil"/>
              <w:left w:val="nil"/>
              <w:bottom w:val="single" w:sz="4" w:space="0" w:color="auto"/>
              <w:right w:val="single" w:sz="4" w:space="0" w:color="auto"/>
            </w:tcBorders>
            <w:vAlign w:val="center"/>
          </w:tcPr>
          <w:p w14:paraId="745C197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564" w:type="pct"/>
            <w:tcBorders>
              <w:top w:val="nil"/>
              <w:left w:val="nil"/>
              <w:bottom w:val="single" w:sz="4" w:space="0" w:color="auto"/>
              <w:right w:val="single" w:sz="4" w:space="0" w:color="auto"/>
            </w:tcBorders>
            <w:vAlign w:val="center"/>
          </w:tcPr>
          <w:p w14:paraId="0C4A792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MVW–10</w:t>
            </w:r>
          </w:p>
        </w:tc>
        <w:tc>
          <w:tcPr>
            <w:tcW w:w="494" w:type="pct"/>
            <w:tcBorders>
              <w:top w:val="nil"/>
              <w:left w:val="nil"/>
              <w:bottom w:val="single" w:sz="4" w:space="0" w:color="auto"/>
              <w:right w:val="single" w:sz="4" w:space="0" w:color="auto"/>
            </w:tcBorders>
            <w:vAlign w:val="center"/>
          </w:tcPr>
          <w:p w14:paraId="20175FA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496" w:type="pct"/>
            <w:tcBorders>
              <w:top w:val="nil"/>
              <w:left w:val="nil"/>
              <w:bottom w:val="single" w:sz="4" w:space="0" w:color="auto"/>
              <w:right w:val="single" w:sz="4" w:space="0" w:color="auto"/>
            </w:tcBorders>
            <w:vAlign w:val="center"/>
          </w:tcPr>
          <w:p w14:paraId="3BBC8AB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EMI259274</w:t>
            </w:r>
          </w:p>
        </w:tc>
      </w:tr>
      <w:tr w:rsidR="000870CD" w:rsidRPr="000870CD" w14:paraId="62858848"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6420242"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4D5D6289" w14:textId="77777777" w:rsidR="000870CD" w:rsidRPr="000870CD" w:rsidRDefault="000870CD" w:rsidP="00554EB1">
            <w:pPr>
              <w:jc w:val="both"/>
              <w:rPr>
                <w:rFonts w:ascii="Arial" w:hAnsi="Arial" w:cs="Arial"/>
                <w:sz w:val="16"/>
                <w:szCs w:val="16"/>
                <w:lang w:eastAsia="es-MX"/>
              </w:rPr>
            </w:pPr>
          </w:p>
        </w:tc>
        <w:tc>
          <w:tcPr>
            <w:tcW w:w="1092" w:type="pct"/>
            <w:tcBorders>
              <w:top w:val="nil"/>
              <w:left w:val="nil"/>
              <w:bottom w:val="single" w:sz="4" w:space="0" w:color="auto"/>
              <w:right w:val="single" w:sz="4" w:space="0" w:color="auto"/>
            </w:tcBorders>
            <w:vAlign w:val="center"/>
          </w:tcPr>
          <w:p w14:paraId="129A035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342" w:type="pct"/>
            <w:tcBorders>
              <w:top w:val="nil"/>
              <w:left w:val="nil"/>
              <w:bottom w:val="single" w:sz="4" w:space="0" w:color="auto"/>
              <w:right w:val="single" w:sz="4" w:space="0" w:color="auto"/>
            </w:tcBorders>
            <w:vAlign w:val="center"/>
          </w:tcPr>
          <w:p w14:paraId="397E74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TRI-01</w:t>
            </w:r>
          </w:p>
        </w:tc>
        <w:tc>
          <w:tcPr>
            <w:tcW w:w="677" w:type="pct"/>
            <w:tcBorders>
              <w:top w:val="nil"/>
              <w:left w:val="nil"/>
              <w:bottom w:val="single" w:sz="4" w:space="0" w:color="auto"/>
              <w:right w:val="single" w:sz="4" w:space="0" w:color="auto"/>
            </w:tcBorders>
            <w:vAlign w:val="center"/>
          </w:tcPr>
          <w:p w14:paraId="4335E1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   TUBERÍA DE RED CONTRA INCENDIO</w:t>
            </w:r>
          </w:p>
        </w:tc>
        <w:tc>
          <w:tcPr>
            <w:tcW w:w="492" w:type="pct"/>
            <w:tcBorders>
              <w:top w:val="nil"/>
              <w:left w:val="nil"/>
              <w:bottom w:val="single" w:sz="4" w:space="0" w:color="auto"/>
              <w:right w:val="single" w:sz="4" w:space="0" w:color="auto"/>
            </w:tcBorders>
            <w:vAlign w:val="center"/>
          </w:tcPr>
          <w:p w14:paraId="05094A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564" w:type="pct"/>
            <w:tcBorders>
              <w:top w:val="nil"/>
              <w:left w:val="nil"/>
              <w:bottom w:val="single" w:sz="4" w:space="0" w:color="auto"/>
              <w:right w:val="single" w:sz="4" w:space="0" w:color="auto"/>
            </w:tcBorders>
            <w:vAlign w:val="center"/>
          </w:tcPr>
          <w:p w14:paraId="507D241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494" w:type="pct"/>
            <w:tcBorders>
              <w:top w:val="nil"/>
              <w:left w:val="nil"/>
              <w:bottom w:val="single" w:sz="4" w:space="0" w:color="auto"/>
              <w:right w:val="single" w:sz="4" w:space="0" w:color="auto"/>
            </w:tcBorders>
            <w:vAlign w:val="center"/>
          </w:tcPr>
          <w:p w14:paraId="6BDD5FC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496" w:type="pct"/>
            <w:tcBorders>
              <w:top w:val="nil"/>
              <w:left w:val="nil"/>
              <w:bottom w:val="single" w:sz="4" w:space="0" w:color="auto"/>
              <w:right w:val="single" w:sz="4" w:space="0" w:color="auto"/>
            </w:tcBorders>
            <w:vAlign w:val="center"/>
          </w:tcPr>
          <w:p w14:paraId="26B0AA6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r>
      <w:tr w:rsidR="000870CD" w:rsidRPr="000870CD" w14:paraId="754C7C93"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37CA16B6"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ED614D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55E961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1 (TÉRMICOS, LÍNEAS DE ALIMENTACIÓN, LÍNEAS DE DISTRIBUCIÓN, AMPERAJE y VOLTAJE)</w:t>
            </w:r>
          </w:p>
        </w:tc>
      </w:tr>
      <w:tr w:rsidR="000870CD" w:rsidRPr="000870CD" w14:paraId="6805461B"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125400A7"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3BA9B3D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STV-01</w:t>
            </w:r>
          </w:p>
        </w:tc>
        <w:tc>
          <w:tcPr>
            <w:tcW w:w="4157" w:type="pct"/>
            <w:gridSpan w:val="7"/>
            <w:tcBorders>
              <w:top w:val="single" w:sz="4" w:space="0" w:color="auto"/>
              <w:left w:val="nil"/>
              <w:bottom w:val="single" w:sz="4" w:space="0" w:color="auto"/>
              <w:right w:val="single" w:sz="4" w:space="0" w:color="auto"/>
            </w:tcBorders>
            <w:vAlign w:val="center"/>
          </w:tcPr>
          <w:p w14:paraId="786579F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0449F746"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D5F755E"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2265EC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CP-01</w:t>
            </w:r>
          </w:p>
        </w:tc>
        <w:tc>
          <w:tcPr>
            <w:tcW w:w="3661" w:type="pct"/>
            <w:gridSpan w:val="6"/>
            <w:tcBorders>
              <w:top w:val="single" w:sz="4" w:space="0" w:color="auto"/>
              <w:left w:val="nil"/>
              <w:bottom w:val="single" w:sz="4" w:space="0" w:color="auto"/>
              <w:right w:val="single" w:sz="4" w:space="0" w:color="auto"/>
            </w:tcBorders>
            <w:vAlign w:val="center"/>
          </w:tcPr>
          <w:p w14:paraId="550EEB0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496" w:type="pct"/>
            <w:tcBorders>
              <w:top w:val="nil"/>
              <w:left w:val="nil"/>
              <w:bottom w:val="single" w:sz="4" w:space="0" w:color="auto"/>
              <w:right w:val="single" w:sz="4" w:space="0" w:color="auto"/>
            </w:tcBorders>
            <w:vAlign w:val="center"/>
          </w:tcPr>
          <w:p w14:paraId="385A891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90m3</w:t>
            </w:r>
          </w:p>
        </w:tc>
      </w:tr>
      <w:tr w:rsidR="000870CD" w:rsidRPr="000870CD" w14:paraId="679460D8"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49FE996"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25D0D8F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LCEL-01</w:t>
            </w:r>
          </w:p>
        </w:tc>
        <w:tc>
          <w:tcPr>
            <w:tcW w:w="4157" w:type="pct"/>
            <w:gridSpan w:val="7"/>
            <w:tcBorders>
              <w:top w:val="single" w:sz="4" w:space="0" w:color="auto"/>
              <w:left w:val="nil"/>
              <w:bottom w:val="single" w:sz="4" w:space="0" w:color="auto"/>
              <w:right w:val="single" w:sz="4" w:space="0" w:color="auto"/>
            </w:tcBorders>
            <w:vAlign w:val="center"/>
          </w:tcPr>
          <w:p w14:paraId="58203B6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LIMPIEZA Y DESAGÜE DE CELDAS DE CIMENTACIÓN   </w:t>
            </w:r>
          </w:p>
        </w:tc>
      </w:tr>
      <w:tr w:rsidR="000870CD" w:rsidRPr="000870CD" w14:paraId="2E9CCBBA" w14:textId="77777777" w:rsidTr="00554EB1">
        <w:trPr>
          <w:trHeight w:val="20"/>
          <w:jc w:val="center"/>
        </w:trPr>
        <w:tc>
          <w:tcPr>
            <w:tcW w:w="492" w:type="pct"/>
            <w:vMerge w:val="restart"/>
            <w:tcBorders>
              <w:top w:val="single" w:sz="4" w:space="0" w:color="auto"/>
              <w:left w:val="single" w:sz="4" w:space="0" w:color="auto"/>
              <w:bottom w:val="single" w:sz="4" w:space="0" w:color="auto"/>
              <w:right w:val="single" w:sz="4" w:space="0" w:color="auto"/>
            </w:tcBorders>
            <w:vAlign w:val="center"/>
          </w:tcPr>
          <w:p w14:paraId="42542AAA"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“C”</w:t>
            </w:r>
          </w:p>
        </w:tc>
        <w:tc>
          <w:tcPr>
            <w:tcW w:w="351" w:type="pct"/>
            <w:vMerge w:val="restart"/>
            <w:tcBorders>
              <w:top w:val="nil"/>
              <w:left w:val="single" w:sz="4" w:space="0" w:color="auto"/>
              <w:bottom w:val="single" w:sz="4" w:space="0" w:color="auto"/>
              <w:right w:val="single" w:sz="4" w:space="0" w:color="auto"/>
            </w:tcBorders>
            <w:vAlign w:val="center"/>
          </w:tcPr>
          <w:p w14:paraId="31F5A0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SH-02</w:t>
            </w:r>
          </w:p>
        </w:tc>
        <w:tc>
          <w:tcPr>
            <w:tcW w:w="1092" w:type="pct"/>
            <w:vMerge w:val="restart"/>
            <w:tcBorders>
              <w:top w:val="nil"/>
              <w:left w:val="single" w:sz="4" w:space="0" w:color="auto"/>
              <w:bottom w:val="single" w:sz="4" w:space="0" w:color="auto"/>
              <w:right w:val="single" w:sz="4" w:space="0" w:color="auto"/>
            </w:tcBorders>
            <w:vAlign w:val="center"/>
          </w:tcPr>
          <w:p w14:paraId="37224D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 No. 2</w:t>
            </w:r>
          </w:p>
        </w:tc>
        <w:tc>
          <w:tcPr>
            <w:tcW w:w="342" w:type="pct"/>
            <w:tcBorders>
              <w:top w:val="nil"/>
              <w:left w:val="nil"/>
              <w:bottom w:val="single" w:sz="4" w:space="0" w:color="auto"/>
              <w:right w:val="single" w:sz="4" w:space="0" w:color="auto"/>
            </w:tcBorders>
            <w:vAlign w:val="center"/>
          </w:tcPr>
          <w:p w14:paraId="39F52ED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MB-06</w:t>
            </w:r>
          </w:p>
        </w:tc>
        <w:tc>
          <w:tcPr>
            <w:tcW w:w="677" w:type="pct"/>
            <w:tcBorders>
              <w:top w:val="nil"/>
              <w:left w:val="nil"/>
              <w:bottom w:val="single" w:sz="4" w:space="0" w:color="auto"/>
              <w:right w:val="single" w:sz="4" w:space="0" w:color="auto"/>
            </w:tcBorders>
            <w:vAlign w:val="center"/>
          </w:tcPr>
          <w:p w14:paraId="0E120D9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65A0823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59B07D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SIN/MOD</w:t>
            </w:r>
          </w:p>
        </w:tc>
        <w:tc>
          <w:tcPr>
            <w:tcW w:w="494" w:type="pct"/>
            <w:tcBorders>
              <w:top w:val="nil"/>
              <w:left w:val="nil"/>
              <w:bottom w:val="single" w:sz="4" w:space="0" w:color="auto"/>
              <w:right w:val="single" w:sz="4" w:space="0" w:color="auto"/>
            </w:tcBorders>
            <w:vAlign w:val="center"/>
          </w:tcPr>
          <w:p w14:paraId="62D70B0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nil"/>
              <w:left w:val="nil"/>
              <w:bottom w:val="single" w:sz="4" w:space="0" w:color="auto"/>
              <w:right w:val="single" w:sz="4" w:space="0" w:color="auto"/>
            </w:tcBorders>
            <w:vAlign w:val="center"/>
          </w:tcPr>
          <w:p w14:paraId="6ECFA29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13743B19"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0406ED1"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52E8365F"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317AAA50"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49E483B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MB-07</w:t>
            </w:r>
          </w:p>
        </w:tc>
        <w:tc>
          <w:tcPr>
            <w:tcW w:w="677" w:type="pct"/>
            <w:tcBorders>
              <w:top w:val="nil"/>
              <w:left w:val="nil"/>
              <w:bottom w:val="single" w:sz="4" w:space="0" w:color="auto"/>
              <w:right w:val="single" w:sz="4" w:space="0" w:color="auto"/>
            </w:tcBorders>
            <w:vAlign w:val="center"/>
          </w:tcPr>
          <w:p w14:paraId="5E9D2C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4EB516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142106B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SIN/MOD</w:t>
            </w:r>
          </w:p>
        </w:tc>
        <w:tc>
          <w:tcPr>
            <w:tcW w:w="494" w:type="pct"/>
            <w:tcBorders>
              <w:top w:val="nil"/>
              <w:left w:val="nil"/>
              <w:bottom w:val="single" w:sz="4" w:space="0" w:color="auto"/>
              <w:right w:val="single" w:sz="4" w:space="0" w:color="auto"/>
            </w:tcBorders>
            <w:vAlign w:val="center"/>
          </w:tcPr>
          <w:p w14:paraId="520BFED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nil"/>
              <w:left w:val="nil"/>
              <w:bottom w:val="single" w:sz="4" w:space="0" w:color="auto"/>
              <w:right w:val="single" w:sz="4" w:space="0" w:color="auto"/>
            </w:tcBorders>
            <w:vAlign w:val="center"/>
          </w:tcPr>
          <w:p w14:paraId="313D30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03237BC2"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6D0BD81D"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7A6ECCEA"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07B81AEE"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3CEDE1E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CAT-02</w:t>
            </w:r>
          </w:p>
        </w:tc>
        <w:tc>
          <w:tcPr>
            <w:tcW w:w="677" w:type="pct"/>
            <w:tcBorders>
              <w:top w:val="nil"/>
              <w:left w:val="nil"/>
              <w:bottom w:val="single" w:sz="4" w:space="0" w:color="auto"/>
              <w:right w:val="single" w:sz="4" w:space="0" w:color="auto"/>
            </w:tcBorders>
            <w:vAlign w:val="center"/>
          </w:tcPr>
          <w:p w14:paraId="0D00DC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 Y TANQUE</w:t>
            </w:r>
          </w:p>
        </w:tc>
        <w:tc>
          <w:tcPr>
            <w:tcW w:w="492" w:type="pct"/>
            <w:tcBorders>
              <w:top w:val="nil"/>
              <w:left w:val="nil"/>
              <w:bottom w:val="single" w:sz="4" w:space="0" w:color="auto"/>
              <w:right w:val="single" w:sz="4" w:space="0" w:color="auto"/>
            </w:tcBorders>
            <w:vAlign w:val="center"/>
          </w:tcPr>
          <w:p w14:paraId="7524461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0BA0FB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1LA42743 4Y K31</w:t>
            </w:r>
          </w:p>
        </w:tc>
        <w:tc>
          <w:tcPr>
            <w:tcW w:w="494" w:type="pct"/>
            <w:tcBorders>
              <w:top w:val="nil"/>
              <w:left w:val="nil"/>
              <w:bottom w:val="single" w:sz="4" w:space="0" w:color="auto"/>
              <w:right w:val="single" w:sz="4" w:space="0" w:color="auto"/>
            </w:tcBorders>
            <w:vAlign w:val="center"/>
          </w:tcPr>
          <w:p w14:paraId="39EE8A3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3/4 H.P.</w:t>
            </w:r>
          </w:p>
        </w:tc>
        <w:tc>
          <w:tcPr>
            <w:tcW w:w="496" w:type="pct"/>
            <w:tcBorders>
              <w:top w:val="nil"/>
              <w:left w:val="nil"/>
              <w:bottom w:val="single" w:sz="4" w:space="0" w:color="auto"/>
              <w:right w:val="single" w:sz="4" w:space="0" w:color="auto"/>
            </w:tcBorders>
            <w:vAlign w:val="center"/>
          </w:tcPr>
          <w:p w14:paraId="0F386FB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MOIC-14318</w:t>
            </w:r>
          </w:p>
        </w:tc>
      </w:tr>
      <w:tr w:rsidR="000870CD" w:rsidRPr="000870CD" w14:paraId="60A4200E"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034F69A4"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single" w:sz="4" w:space="0" w:color="auto"/>
              <w:bottom w:val="single" w:sz="4" w:space="0" w:color="auto"/>
              <w:right w:val="single" w:sz="4" w:space="0" w:color="auto"/>
            </w:tcBorders>
            <w:vAlign w:val="center"/>
          </w:tcPr>
          <w:p w14:paraId="189479D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7" w:type="pct"/>
            <w:gridSpan w:val="7"/>
            <w:tcBorders>
              <w:top w:val="single" w:sz="4" w:space="0" w:color="auto"/>
              <w:left w:val="nil"/>
              <w:bottom w:val="single" w:sz="4" w:space="0" w:color="auto"/>
              <w:right w:val="single" w:sz="4" w:space="0" w:color="auto"/>
            </w:tcBorders>
            <w:vAlign w:val="center"/>
          </w:tcPr>
          <w:p w14:paraId="131325F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2 (TÉRMICOS, LÍNEAS DE ALIMENTACIÓN, LÍNEAS DE DISTRIBUCIÓN, AMPERAJE y VOLTAJE)</w:t>
            </w:r>
          </w:p>
        </w:tc>
      </w:tr>
      <w:tr w:rsidR="000870CD" w:rsidRPr="000870CD" w14:paraId="6E13A613"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136EB0FE"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1888C3D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SD-02</w:t>
            </w:r>
          </w:p>
        </w:tc>
        <w:tc>
          <w:tcPr>
            <w:tcW w:w="1092" w:type="pct"/>
            <w:vMerge w:val="restart"/>
            <w:tcBorders>
              <w:top w:val="nil"/>
              <w:left w:val="single" w:sz="4" w:space="0" w:color="auto"/>
              <w:bottom w:val="single" w:sz="4" w:space="0" w:color="auto"/>
              <w:right w:val="single" w:sz="4" w:space="0" w:color="auto"/>
            </w:tcBorders>
            <w:vAlign w:val="center"/>
          </w:tcPr>
          <w:p w14:paraId="51CEA29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 2</w:t>
            </w:r>
          </w:p>
        </w:tc>
        <w:tc>
          <w:tcPr>
            <w:tcW w:w="342" w:type="pct"/>
            <w:tcBorders>
              <w:top w:val="nil"/>
              <w:left w:val="nil"/>
              <w:bottom w:val="single" w:sz="4" w:space="0" w:color="auto"/>
              <w:right w:val="single" w:sz="4" w:space="0" w:color="auto"/>
            </w:tcBorders>
            <w:vAlign w:val="center"/>
          </w:tcPr>
          <w:p w14:paraId="7F415D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MBS-02</w:t>
            </w:r>
          </w:p>
        </w:tc>
        <w:tc>
          <w:tcPr>
            <w:tcW w:w="677" w:type="pct"/>
            <w:tcBorders>
              <w:top w:val="nil"/>
              <w:left w:val="nil"/>
              <w:bottom w:val="single" w:sz="4" w:space="0" w:color="auto"/>
              <w:right w:val="single" w:sz="4" w:space="0" w:color="auto"/>
            </w:tcBorders>
            <w:vAlign w:val="center"/>
          </w:tcPr>
          <w:p w14:paraId="099E19F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11562ED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IMPEL</w:t>
            </w:r>
          </w:p>
        </w:tc>
        <w:tc>
          <w:tcPr>
            <w:tcW w:w="564" w:type="pct"/>
            <w:tcBorders>
              <w:top w:val="nil"/>
              <w:left w:val="nil"/>
              <w:bottom w:val="single" w:sz="4" w:space="0" w:color="auto"/>
              <w:right w:val="single" w:sz="4" w:space="0" w:color="auto"/>
            </w:tcBorders>
            <w:vAlign w:val="center"/>
          </w:tcPr>
          <w:p w14:paraId="32506E8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52AC61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H.P.</w:t>
            </w:r>
          </w:p>
        </w:tc>
        <w:tc>
          <w:tcPr>
            <w:tcW w:w="496" w:type="pct"/>
            <w:tcBorders>
              <w:top w:val="nil"/>
              <w:left w:val="nil"/>
              <w:bottom w:val="single" w:sz="4" w:space="0" w:color="auto"/>
              <w:right w:val="single" w:sz="4" w:space="0" w:color="auto"/>
            </w:tcBorders>
            <w:vAlign w:val="center"/>
          </w:tcPr>
          <w:p w14:paraId="3A15B6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324B022E"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02D7168D"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088C537"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6A0285FA"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7DDAC5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MBS-03</w:t>
            </w:r>
          </w:p>
        </w:tc>
        <w:tc>
          <w:tcPr>
            <w:tcW w:w="677" w:type="pct"/>
            <w:tcBorders>
              <w:top w:val="nil"/>
              <w:left w:val="nil"/>
              <w:bottom w:val="single" w:sz="4" w:space="0" w:color="auto"/>
              <w:right w:val="single" w:sz="4" w:space="0" w:color="auto"/>
            </w:tcBorders>
            <w:vAlign w:val="center"/>
          </w:tcPr>
          <w:p w14:paraId="4CC844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3A07E5E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IMPEL</w:t>
            </w:r>
          </w:p>
        </w:tc>
        <w:tc>
          <w:tcPr>
            <w:tcW w:w="564" w:type="pct"/>
            <w:tcBorders>
              <w:top w:val="nil"/>
              <w:left w:val="nil"/>
              <w:bottom w:val="single" w:sz="4" w:space="0" w:color="auto"/>
              <w:right w:val="single" w:sz="4" w:space="0" w:color="auto"/>
            </w:tcBorders>
            <w:vAlign w:val="center"/>
          </w:tcPr>
          <w:p w14:paraId="5C0C7BA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65F1A0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H.P.</w:t>
            </w:r>
          </w:p>
        </w:tc>
        <w:tc>
          <w:tcPr>
            <w:tcW w:w="496" w:type="pct"/>
            <w:tcBorders>
              <w:top w:val="nil"/>
              <w:left w:val="nil"/>
              <w:bottom w:val="single" w:sz="4" w:space="0" w:color="auto"/>
              <w:right w:val="single" w:sz="4" w:space="0" w:color="auto"/>
            </w:tcBorders>
            <w:vAlign w:val="center"/>
          </w:tcPr>
          <w:p w14:paraId="0197A9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0F1CA90A"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029F5ACF"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366B69BD"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51C45223"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738FF30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MBS-04</w:t>
            </w:r>
          </w:p>
        </w:tc>
        <w:tc>
          <w:tcPr>
            <w:tcW w:w="677" w:type="pct"/>
            <w:tcBorders>
              <w:top w:val="nil"/>
              <w:left w:val="nil"/>
              <w:bottom w:val="single" w:sz="4" w:space="0" w:color="auto"/>
              <w:right w:val="single" w:sz="4" w:space="0" w:color="auto"/>
            </w:tcBorders>
            <w:vAlign w:val="center"/>
          </w:tcPr>
          <w:p w14:paraId="746B96C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5E8544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564" w:type="pct"/>
            <w:tcBorders>
              <w:top w:val="nil"/>
              <w:left w:val="nil"/>
              <w:bottom w:val="single" w:sz="4" w:space="0" w:color="auto"/>
              <w:right w:val="single" w:sz="4" w:space="0" w:color="auto"/>
            </w:tcBorders>
            <w:vAlign w:val="center"/>
          </w:tcPr>
          <w:p w14:paraId="39A044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547C2F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496" w:type="pct"/>
            <w:tcBorders>
              <w:top w:val="nil"/>
              <w:left w:val="nil"/>
              <w:bottom w:val="single" w:sz="4" w:space="0" w:color="auto"/>
              <w:right w:val="single" w:sz="4" w:space="0" w:color="auto"/>
            </w:tcBorders>
            <w:vAlign w:val="center"/>
          </w:tcPr>
          <w:p w14:paraId="3B35842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08EDF6F4"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98D8D51" w14:textId="77777777" w:rsidR="000870CD" w:rsidRPr="000870CD" w:rsidRDefault="000870CD" w:rsidP="00554EB1">
            <w:pPr>
              <w:jc w:val="both"/>
              <w:rPr>
                <w:rFonts w:ascii="Arial" w:hAnsi="Arial" w:cs="Arial"/>
                <w:b/>
                <w:bCs/>
                <w:sz w:val="16"/>
                <w:szCs w:val="16"/>
                <w:lang w:eastAsia="es-MX"/>
              </w:rPr>
            </w:pPr>
          </w:p>
        </w:tc>
        <w:tc>
          <w:tcPr>
            <w:tcW w:w="351" w:type="pct"/>
            <w:tcBorders>
              <w:top w:val="single" w:sz="4" w:space="0" w:color="auto"/>
              <w:left w:val="single" w:sz="4" w:space="0" w:color="auto"/>
              <w:bottom w:val="single" w:sz="4" w:space="0" w:color="auto"/>
              <w:right w:val="single" w:sz="4" w:space="0" w:color="auto"/>
            </w:tcBorders>
            <w:vAlign w:val="center"/>
          </w:tcPr>
          <w:p w14:paraId="26734E7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7" w:type="pct"/>
            <w:gridSpan w:val="7"/>
            <w:tcBorders>
              <w:top w:val="single" w:sz="4" w:space="0" w:color="auto"/>
              <w:left w:val="nil"/>
              <w:bottom w:val="single" w:sz="4" w:space="0" w:color="auto"/>
              <w:right w:val="single" w:sz="4" w:space="0" w:color="auto"/>
            </w:tcBorders>
            <w:vAlign w:val="center"/>
          </w:tcPr>
          <w:p w14:paraId="309616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DESAZOLVE DE CARCAMOS No 2 (TÉRMICOS, LÍNEAS DE ALIMENTACIÓN, LÍNEAS DE DISTRIBUCIÓN, AMPERAJE y VOLTAJE)</w:t>
            </w:r>
          </w:p>
        </w:tc>
      </w:tr>
      <w:tr w:rsidR="000870CD" w:rsidRPr="000870CD" w14:paraId="5C439931"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2C279C6C"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single" w:sz="4" w:space="0" w:color="auto"/>
              <w:bottom w:val="single" w:sz="4" w:space="0" w:color="auto"/>
              <w:right w:val="single" w:sz="4" w:space="0" w:color="auto"/>
            </w:tcBorders>
            <w:vAlign w:val="center"/>
          </w:tcPr>
          <w:p w14:paraId="06A8B46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SR-01</w:t>
            </w:r>
          </w:p>
        </w:tc>
        <w:tc>
          <w:tcPr>
            <w:tcW w:w="1092" w:type="pct"/>
            <w:tcBorders>
              <w:top w:val="nil"/>
              <w:left w:val="nil"/>
              <w:bottom w:val="single" w:sz="4" w:space="0" w:color="auto"/>
              <w:right w:val="single" w:sz="4" w:space="0" w:color="auto"/>
            </w:tcBorders>
            <w:vAlign w:val="center"/>
          </w:tcPr>
          <w:p w14:paraId="111D8CB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RIEGO</w:t>
            </w:r>
          </w:p>
        </w:tc>
        <w:tc>
          <w:tcPr>
            <w:tcW w:w="342" w:type="pct"/>
            <w:tcBorders>
              <w:top w:val="nil"/>
              <w:left w:val="nil"/>
              <w:bottom w:val="single" w:sz="4" w:space="0" w:color="auto"/>
              <w:right w:val="single" w:sz="4" w:space="0" w:color="auto"/>
            </w:tcBorders>
            <w:vAlign w:val="center"/>
          </w:tcPr>
          <w:p w14:paraId="35AD06C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MBSR-01</w:t>
            </w:r>
          </w:p>
        </w:tc>
        <w:tc>
          <w:tcPr>
            <w:tcW w:w="677" w:type="pct"/>
            <w:tcBorders>
              <w:top w:val="nil"/>
              <w:left w:val="nil"/>
              <w:bottom w:val="single" w:sz="4" w:space="0" w:color="auto"/>
              <w:right w:val="single" w:sz="4" w:space="0" w:color="auto"/>
            </w:tcBorders>
            <w:vAlign w:val="center"/>
          </w:tcPr>
          <w:p w14:paraId="49E9CB2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292335E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BARNES</w:t>
            </w:r>
          </w:p>
        </w:tc>
        <w:tc>
          <w:tcPr>
            <w:tcW w:w="564" w:type="pct"/>
            <w:tcBorders>
              <w:top w:val="nil"/>
              <w:left w:val="nil"/>
              <w:bottom w:val="single" w:sz="4" w:space="0" w:color="auto"/>
              <w:right w:val="single" w:sz="4" w:space="0" w:color="auto"/>
            </w:tcBorders>
            <w:vAlign w:val="center"/>
          </w:tcPr>
          <w:p w14:paraId="46D7317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489065B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496" w:type="pct"/>
            <w:tcBorders>
              <w:top w:val="nil"/>
              <w:left w:val="nil"/>
              <w:bottom w:val="single" w:sz="4" w:space="0" w:color="auto"/>
              <w:right w:val="single" w:sz="4" w:space="0" w:color="auto"/>
            </w:tcBorders>
            <w:vAlign w:val="center"/>
          </w:tcPr>
          <w:p w14:paraId="669AD0A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26104846"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2858D6AD"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single" w:sz="4" w:space="0" w:color="auto"/>
              <w:bottom w:val="single" w:sz="4" w:space="0" w:color="auto"/>
              <w:right w:val="single" w:sz="4" w:space="0" w:color="auto"/>
            </w:tcBorders>
            <w:vAlign w:val="center"/>
          </w:tcPr>
          <w:p w14:paraId="7330779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STV-02</w:t>
            </w:r>
          </w:p>
        </w:tc>
        <w:tc>
          <w:tcPr>
            <w:tcW w:w="4157" w:type="pct"/>
            <w:gridSpan w:val="7"/>
            <w:tcBorders>
              <w:top w:val="single" w:sz="4" w:space="0" w:color="auto"/>
              <w:left w:val="nil"/>
              <w:bottom w:val="single" w:sz="4" w:space="0" w:color="auto"/>
              <w:right w:val="single" w:sz="4" w:space="0" w:color="auto"/>
            </w:tcBorders>
            <w:vAlign w:val="center"/>
          </w:tcPr>
          <w:p w14:paraId="25681C3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468C6D35"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9B15F6C"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single" w:sz="4" w:space="0" w:color="auto"/>
              <w:bottom w:val="single" w:sz="4" w:space="0" w:color="auto"/>
              <w:right w:val="single" w:sz="4" w:space="0" w:color="auto"/>
            </w:tcBorders>
            <w:vAlign w:val="center"/>
          </w:tcPr>
          <w:p w14:paraId="04A6A2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CP-02</w:t>
            </w:r>
          </w:p>
        </w:tc>
        <w:tc>
          <w:tcPr>
            <w:tcW w:w="3167" w:type="pct"/>
            <w:gridSpan w:val="5"/>
            <w:tcBorders>
              <w:top w:val="single" w:sz="4" w:space="0" w:color="auto"/>
              <w:left w:val="nil"/>
              <w:bottom w:val="single" w:sz="4" w:space="0" w:color="auto"/>
              <w:right w:val="single" w:sz="4" w:space="0" w:color="auto"/>
            </w:tcBorders>
            <w:vAlign w:val="center"/>
          </w:tcPr>
          <w:p w14:paraId="07BC9F8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6A4079C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272 m3</w:t>
            </w:r>
          </w:p>
        </w:tc>
      </w:tr>
      <w:tr w:rsidR="000870CD" w:rsidRPr="000870CD" w14:paraId="208976AF" w14:textId="77777777" w:rsidTr="00554EB1">
        <w:trPr>
          <w:trHeight w:val="20"/>
          <w:jc w:val="center"/>
        </w:trPr>
        <w:tc>
          <w:tcPr>
            <w:tcW w:w="492" w:type="pct"/>
            <w:vMerge w:val="restart"/>
            <w:tcBorders>
              <w:top w:val="single" w:sz="4" w:space="0" w:color="auto"/>
              <w:left w:val="single" w:sz="4" w:space="0" w:color="auto"/>
              <w:bottom w:val="single" w:sz="4" w:space="0" w:color="auto"/>
              <w:right w:val="single" w:sz="4" w:space="0" w:color="auto"/>
            </w:tcBorders>
            <w:vAlign w:val="center"/>
          </w:tcPr>
          <w:p w14:paraId="144660A6"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“D”</w:t>
            </w:r>
          </w:p>
        </w:tc>
        <w:tc>
          <w:tcPr>
            <w:tcW w:w="351" w:type="pct"/>
            <w:vMerge w:val="restart"/>
            <w:tcBorders>
              <w:top w:val="single" w:sz="4" w:space="0" w:color="auto"/>
              <w:left w:val="single" w:sz="4" w:space="0" w:color="auto"/>
              <w:bottom w:val="single" w:sz="4" w:space="0" w:color="auto"/>
              <w:right w:val="single" w:sz="4" w:space="0" w:color="auto"/>
            </w:tcBorders>
            <w:vAlign w:val="center"/>
          </w:tcPr>
          <w:p w14:paraId="6AF6845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SH-03</w:t>
            </w:r>
          </w:p>
        </w:tc>
        <w:tc>
          <w:tcPr>
            <w:tcW w:w="1092" w:type="pct"/>
            <w:vMerge w:val="restart"/>
            <w:tcBorders>
              <w:top w:val="single" w:sz="4" w:space="0" w:color="auto"/>
              <w:left w:val="single" w:sz="4" w:space="0" w:color="auto"/>
              <w:bottom w:val="single" w:sz="4" w:space="0" w:color="auto"/>
              <w:right w:val="single" w:sz="4" w:space="0" w:color="auto"/>
            </w:tcBorders>
            <w:vAlign w:val="center"/>
          </w:tcPr>
          <w:p w14:paraId="0E3FD4C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SISTEMA HIDRONEUMÁTICO No. 3 </w:t>
            </w:r>
          </w:p>
        </w:tc>
        <w:tc>
          <w:tcPr>
            <w:tcW w:w="342" w:type="pct"/>
            <w:tcBorders>
              <w:top w:val="single" w:sz="4" w:space="0" w:color="auto"/>
              <w:left w:val="nil"/>
              <w:bottom w:val="single" w:sz="4" w:space="0" w:color="auto"/>
              <w:right w:val="single" w:sz="4" w:space="0" w:color="auto"/>
            </w:tcBorders>
            <w:vAlign w:val="center"/>
          </w:tcPr>
          <w:p w14:paraId="41D186D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MB-08</w:t>
            </w:r>
          </w:p>
        </w:tc>
        <w:tc>
          <w:tcPr>
            <w:tcW w:w="677" w:type="pct"/>
            <w:tcBorders>
              <w:top w:val="single" w:sz="4" w:space="0" w:color="auto"/>
              <w:left w:val="nil"/>
              <w:bottom w:val="single" w:sz="4" w:space="0" w:color="auto"/>
              <w:right w:val="single" w:sz="4" w:space="0" w:color="auto"/>
            </w:tcBorders>
            <w:vAlign w:val="center"/>
          </w:tcPr>
          <w:p w14:paraId="1E2DDB3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single" w:sz="4" w:space="0" w:color="auto"/>
              <w:left w:val="nil"/>
              <w:bottom w:val="single" w:sz="4" w:space="0" w:color="auto"/>
              <w:right w:val="single" w:sz="4" w:space="0" w:color="auto"/>
            </w:tcBorders>
            <w:vAlign w:val="center"/>
          </w:tcPr>
          <w:p w14:paraId="603EA36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US MOTORS</w:t>
            </w:r>
          </w:p>
        </w:tc>
        <w:tc>
          <w:tcPr>
            <w:tcW w:w="564" w:type="pct"/>
            <w:tcBorders>
              <w:top w:val="single" w:sz="4" w:space="0" w:color="auto"/>
              <w:left w:val="nil"/>
              <w:bottom w:val="single" w:sz="4" w:space="0" w:color="auto"/>
              <w:right w:val="single" w:sz="4" w:space="0" w:color="auto"/>
            </w:tcBorders>
            <w:vAlign w:val="center"/>
          </w:tcPr>
          <w:p w14:paraId="5E1017A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184JM</w:t>
            </w:r>
          </w:p>
        </w:tc>
        <w:tc>
          <w:tcPr>
            <w:tcW w:w="494" w:type="pct"/>
            <w:tcBorders>
              <w:top w:val="single" w:sz="4" w:space="0" w:color="auto"/>
              <w:left w:val="nil"/>
              <w:bottom w:val="single" w:sz="4" w:space="0" w:color="auto"/>
              <w:right w:val="single" w:sz="4" w:space="0" w:color="auto"/>
            </w:tcBorders>
            <w:vAlign w:val="center"/>
          </w:tcPr>
          <w:p w14:paraId="2A69904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single" w:sz="4" w:space="0" w:color="auto"/>
              <w:left w:val="nil"/>
              <w:bottom w:val="single" w:sz="4" w:space="0" w:color="auto"/>
              <w:right w:val="single" w:sz="4" w:space="0" w:color="auto"/>
            </w:tcBorders>
            <w:vAlign w:val="center"/>
          </w:tcPr>
          <w:p w14:paraId="2ED0EFB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T07T151R073F</w:t>
            </w:r>
          </w:p>
        </w:tc>
      </w:tr>
      <w:tr w:rsidR="000870CD" w:rsidRPr="000870CD" w14:paraId="4A8598FE"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49ACF52" w14:textId="77777777" w:rsidR="000870CD" w:rsidRPr="000870CD" w:rsidRDefault="000870CD" w:rsidP="00554EB1">
            <w:pPr>
              <w:jc w:val="both"/>
              <w:rPr>
                <w:rFonts w:ascii="Arial" w:hAnsi="Arial" w:cs="Arial"/>
                <w:b/>
                <w:bCs/>
                <w:sz w:val="16"/>
                <w:szCs w:val="16"/>
                <w:lang w:eastAsia="es-MX"/>
              </w:rPr>
            </w:pPr>
          </w:p>
        </w:tc>
        <w:tc>
          <w:tcPr>
            <w:tcW w:w="351" w:type="pct"/>
            <w:vMerge/>
            <w:tcBorders>
              <w:top w:val="single" w:sz="4" w:space="0" w:color="auto"/>
              <w:left w:val="single" w:sz="4" w:space="0" w:color="auto"/>
              <w:bottom w:val="single" w:sz="4" w:space="0" w:color="auto"/>
              <w:right w:val="single" w:sz="4" w:space="0" w:color="auto"/>
            </w:tcBorders>
            <w:vAlign w:val="center"/>
          </w:tcPr>
          <w:p w14:paraId="52105C06" w14:textId="77777777" w:rsidR="000870CD" w:rsidRPr="000870CD" w:rsidRDefault="000870CD" w:rsidP="00554EB1">
            <w:pPr>
              <w:jc w:val="both"/>
              <w:rPr>
                <w:rFonts w:ascii="Arial" w:hAnsi="Arial" w:cs="Arial"/>
                <w:sz w:val="16"/>
                <w:szCs w:val="16"/>
                <w:lang w:eastAsia="es-MX"/>
              </w:rPr>
            </w:pPr>
          </w:p>
        </w:tc>
        <w:tc>
          <w:tcPr>
            <w:tcW w:w="1092" w:type="pct"/>
            <w:vMerge/>
            <w:tcBorders>
              <w:top w:val="single" w:sz="4" w:space="0" w:color="auto"/>
              <w:left w:val="single" w:sz="4" w:space="0" w:color="auto"/>
              <w:bottom w:val="single" w:sz="4" w:space="0" w:color="auto"/>
              <w:right w:val="single" w:sz="4" w:space="0" w:color="auto"/>
            </w:tcBorders>
            <w:vAlign w:val="center"/>
          </w:tcPr>
          <w:p w14:paraId="58A726D9" w14:textId="77777777" w:rsidR="000870CD" w:rsidRPr="000870CD" w:rsidRDefault="000870CD" w:rsidP="00554EB1">
            <w:pPr>
              <w:jc w:val="both"/>
              <w:rPr>
                <w:rFonts w:ascii="Arial" w:hAnsi="Arial" w:cs="Arial"/>
                <w:sz w:val="16"/>
                <w:szCs w:val="16"/>
                <w:lang w:eastAsia="es-MX"/>
              </w:rPr>
            </w:pPr>
          </w:p>
        </w:tc>
        <w:tc>
          <w:tcPr>
            <w:tcW w:w="342" w:type="pct"/>
            <w:tcBorders>
              <w:top w:val="single" w:sz="4" w:space="0" w:color="auto"/>
              <w:left w:val="nil"/>
              <w:bottom w:val="single" w:sz="4" w:space="0" w:color="auto"/>
              <w:right w:val="single" w:sz="4" w:space="0" w:color="auto"/>
            </w:tcBorders>
            <w:vAlign w:val="center"/>
          </w:tcPr>
          <w:p w14:paraId="1F8A36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MB-09</w:t>
            </w:r>
          </w:p>
        </w:tc>
        <w:tc>
          <w:tcPr>
            <w:tcW w:w="677" w:type="pct"/>
            <w:tcBorders>
              <w:top w:val="single" w:sz="4" w:space="0" w:color="auto"/>
              <w:left w:val="nil"/>
              <w:bottom w:val="single" w:sz="4" w:space="0" w:color="auto"/>
              <w:right w:val="single" w:sz="4" w:space="0" w:color="auto"/>
            </w:tcBorders>
            <w:vAlign w:val="center"/>
          </w:tcPr>
          <w:p w14:paraId="1456435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single" w:sz="4" w:space="0" w:color="auto"/>
              <w:left w:val="nil"/>
              <w:bottom w:val="single" w:sz="4" w:space="0" w:color="auto"/>
              <w:right w:val="single" w:sz="4" w:space="0" w:color="auto"/>
            </w:tcBorders>
            <w:vAlign w:val="center"/>
          </w:tcPr>
          <w:p w14:paraId="4C6261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US MOTORS</w:t>
            </w:r>
          </w:p>
        </w:tc>
        <w:tc>
          <w:tcPr>
            <w:tcW w:w="564" w:type="pct"/>
            <w:tcBorders>
              <w:top w:val="single" w:sz="4" w:space="0" w:color="auto"/>
              <w:left w:val="nil"/>
              <w:bottom w:val="single" w:sz="4" w:space="0" w:color="auto"/>
              <w:right w:val="single" w:sz="4" w:space="0" w:color="auto"/>
            </w:tcBorders>
            <w:vAlign w:val="center"/>
          </w:tcPr>
          <w:p w14:paraId="754B355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184JM</w:t>
            </w:r>
          </w:p>
        </w:tc>
        <w:tc>
          <w:tcPr>
            <w:tcW w:w="494" w:type="pct"/>
            <w:tcBorders>
              <w:top w:val="single" w:sz="4" w:space="0" w:color="auto"/>
              <w:left w:val="nil"/>
              <w:bottom w:val="single" w:sz="4" w:space="0" w:color="auto"/>
              <w:right w:val="single" w:sz="4" w:space="0" w:color="auto"/>
            </w:tcBorders>
            <w:vAlign w:val="center"/>
          </w:tcPr>
          <w:p w14:paraId="6149591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7.5 H.P.</w:t>
            </w:r>
          </w:p>
        </w:tc>
        <w:tc>
          <w:tcPr>
            <w:tcW w:w="496" w:type="pct"/>
            <w:tcBorders>
              <w:top w:val="single" w:sz="4" w:space="0" w:color="auto"/>
              <w:left w:val="nil"/>
              <w:bottom w:val="single" w:sz="4" w:space="0" w:color="auto"/>
              <w:right w:val="single" w:sz="4" w:space="0" w:color="auto"/>
            </w:tcBorders>
            <w:vAlign w:val="center"/>
          </w:tcPr>
          <w:p w14:paraId="55EB9A2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T12T269R001F</w:t>
            </w:r>
          </w:p>
        </w:tc>
      </w:tr>
      <w:tr w:rsidR="000870CD" w:rsidRPr="000870CD" w14:paraId="32041960"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024B256A" w14:textId="77777777" w:rsidR="000870CD" w:rsidRPr="000870CD" w:rsidRDefault="000870CD" w:rsidP="00554EB1">
            <w:pPr>
              <w:jc w:val="both"/>
              <w:rPr>
                <w:rFonts w:ascii="Arial" w:hAnsi="Arial" w:cs="Arial"/>
                <w:b/>
                <w:bCs/>
                <w:sz w:val="16"/>
                <w:szCs w:val="16"/>
                <w:lang w:eastAsia="es-MX"/>
              </w:rPr>
            </w:pPr>
          </w:p>
        </w:tc>
        <w:tc>
          <w:tcPr>
            <w:tcW w:w="351" w:type="pct"/>
            <w:vMerge/>
            <w:tcBorders>
              <w:top w:val="single" w:sz="4" w:space="0" w:color="auto"/>
              <w:left w:val="single" w:sz="4" w:space="0" w:color="auto"/>
              <w:bottom w:val="single" w:sz="4" w:space="0" w:color="auto"/>
              <w:right w:val="single" w:sz="4" w:space="0" w:color="auto"/>
            </w:tcBorders>
            <w:vAlign w:val="center"/>
          </w:tcPr>
          <w:p w14:paraId="17E6FE85" w14:textId="77777777" w:rsidR="000870CD" w:rsidRPr="000870CD" w:rsidRDefault="000870CD" w:rsidP="00554EB1">
            <w:pPr>
              <w:jc w:val="both"/>
              <w:rPr>
                <w:rFonts w:ascii="Arial" w:hAnsi="Arial" w:cs="Arial"/>
                <w:sz w:val="16"/>
                <w:szCs w:val="16"/>
                <w:lang w:eastAsia="es-MX"/>
              </w:rPr>
            </w:pPr>
          </w:p>
        </w:tc>
        <w:tc>
          <w:tcPr>
            <w:tcW w:w="1092" w:type="pct"/>
            <w:vMerge/>
            <w:tcBorders>
              <w:top w:val="single" w:sz="4" w:space="0" w:color="auto"/>
              <w:left w:val="single" w:sz="4" w:space="0" w:color="auto"/>
              <w:bottom w:val="single" w:sz="4" w:space="0" w:color="auto"/>
              <w:right w:val="single" w:sz="4" w:space="0" w:color="auto"/>
            </w:tcBorders>
            <w:vAlign w:val="center"/>
          </w:tcPr>
          <w:p w14:paraId="13BEF1D7" w14:textId="77777777" w:rsidR="000870CD" w:rsidRPr="000870CD" w:rsidRDefault="000870CD" w:rsidP="00554EB1">
            <w:pPr>
              <w:jc w:val="both"/>
              <w:rPr>
                <w:rFonts w:ascii="Arial" w:hAnsi="Arial" w:cs="Arial"/>
                <w:sz w:val="16"/>
                <w:szCs w:val="16"/>
                <w:lang w:eastAsia="es-MX"/>
              </w:rPr>
            </w:pPr>
          </w:p>
        </w:tc>
        <w:tc>
          <w:tcPr>
            <w:tcW w:w="342" w:type="pct"/>
            <w:tcBorders>
              <w:top w:val="single" w:sz="4" w:space="0" w:color="auto"/>
              <w:left w:val="nil"/>
              <w:bottom w:val="single" w:sz="4" w:space="0" w:color="auto"/>
              <w:right w:val="single" w:sz="4" w:space="0" w:color="auto"/>
            </w:tcBorders>
            <w:vAlign w:val="center"/>
          </w:tcPr>
          <w:p w14:paraId="1F506E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CAT-03</w:t>
            </w:r>
          </w:p>
        </w:tc>
        <w:tc>
          <w:tcPr>
            <w:tcW w:w="677" w:type="pct"/>
            <w:tcBorders>
              <w:top w:val="single" w:sz="4" w:space="0" w:color="auto"/>
              <w:left w:val="nil"/>
              <w:bottom w:val="single" w:sz="4" w:space="0" w:color="auto"/>
              <w:right w:val="single" w:sz="4" w:space="0" w:color="auto"/>
            </w:tcBorders>
            <w:vAlign w:val="center"/>
          </w:tcPr>
          <w:p w14:paraId="6B9C4FE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492" w:type="pct"/>
            <w:tcBorders>
              <w:top w:val="single" w:sz="4" w:space="0" w:color="auto"/>
              <w:left w:val="nil"/>
              <w:bottom w:val="single" w:sz="4" w:space="0" w:color="auto"/>
              <w:right w:val="single" w:sz="4" w:space="0" w:color="auto"/>
            </w:tcBorders>
            <w:vAlign w:val="center"/>
          </w:tcPr>
          <w:p w14:paraId="66B2522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GENERAL ELECTRIC</w:t>
            </w:r>
          </w:p>
        </w:tc>
        <w:tc>
          <w:tcPr>
            <w:tcW w:w="564" w:type="pct"/>
            <w:tcBorders>
              <w:top w:val="single" w:sz="4" w:space="0" w:color="auto"/>
              <w:left w:val="nil"/>
              <w:bottom w:val="single" w:sz="4" w:space="0" w:color="auto"/>
              <w:right w:val="single" w:sz="4" w:space="0" w:color="auto"/>
            </w:tcBorders>
            <w:vAlign w:val="center"/>
          </w:tcPr>
          <w:p w14:paraId="6207223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4K486A</w:t>
            </w:r>
          </w:p>
        </w:tc>
        <w:tc>
          <w:tcPr>
            <w:tcW w:w="494" w:type="pct"/>
            <w:tcBorders>
              <w:top w:val="single" w:sz="4" w:space="0" w:color="auto"/>
              <w:left w:val="nil"/>
              <w:bottom w:val="single" w:sz="4" w:space="0" w:color="auto"/>
              <w:right w:val="single" w:sz="4" w:space="0" w:color="auto"/>
            </w:tcBorders>
            <w:vAlign w:val="center"/>
          </w:tcPr>
          <w:p w14:paraId="46B7CB8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496" w:type="pct"/>
            <w:tcBorders>
              <w:top w:val="single" w:sz="4" w:space="0" w:color="auto"/>
              <w:left w:val="nil"/>
              <w:bottom w:val="single" w:sz="4" w:space="0" w:color="auto"/>
              <w:right w:val="single" w:sz="4" w:space="0" w:color="auto"/>
            </w:tcBorders>
            <w:vAlign w:val="center"/>
          </w:tcPr>
          <w:p w14:paraId="1408D5F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G93</w:t>
            </w:r>
          </w:p>
        </w:tc>
      </w:tr>
      <w:tr w:rsidR="000870CD" w:rsidRPr="000870CD" w14:paraId="0D8D2F17"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624E52C3"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71C9E9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MDE-03</w:t>
            </w:r>
          </w:p>
        </w:tc>
        <w:tc>
          <w:tcPr>
            <w:tcW w:w="4157" w:type="pct"/>
            <w:gridSpan w:val="7"/>
            <w:tcBorders>
              <w:top w:val="single" w:sz="4" w:space="0" w:color="auto"/>
              <w:left w:val="nil"/>
              <w:bottom w:val="single" w:sz="4" w:space="0" w:color="auto"/>
              <w:right w:val="single" w:sz="4" w:space="0" w:color="auto"/>
            </w:tcBorders>
            <w:vAlign w:val="center"/>
          </w:tcPr>
          <w:p w14:paraId="6A099B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3 (TÉRMICOS, LÍNEAS DE ALIMENTACIÓN, LÍNEAS DE DISTRIBUCIÓN, AMPERAJE y VOLTAJE)</w:t>
            </w:r>
          </w:p>
        </w:tc>
      </w:tr>
      <w:tr w:rsidR="000870CD" w:rsidRPr="000870CD" w14:paraId="2A394ED9"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7C544D22"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4920120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SCI-02</w:t>
            </w:r>
          </w:p>
        </w:tc>
        <w:tc>
          <w:tcPr>
            <w:tcW w:w="1092" w:type="pct"/>
            <w:vMerge w:val="restart"/>
            <w:tcBorders>
              <w:top w:val="nil"/>
              <w:left w:val="single" w:sz="4" w:space="0" w:color="auto"/>
              <w:bottom w:val="single" w:sz="4" w:space="0" w:color="auto"/>
              <w:right w:val="single" w:sz="4" w:space="0" w:color="auto"/>
            </w:tcBorders>
            <w:vAlign w:val="center"/>
          </w:tcPr>
          <w:p w14:paraId="6E5F858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2</w:t>
            </w:r>
          </w:p>
        </w:tc>
        <w:tc>
          <w:tcPr>
            <w:tcW w:w="342" w:type="pct"/>
            <w:tcBorders>
              <w:top w:val="nil"/>
              <w:left w:val="nil"/>
              <w:bottom w:val="single" w:sz="4" w:space="0" w:color="auto"/>
              <w:right w:val="single" w:sz="4" w:space="0" w:color="auto"/>
            </w:tcBorders>
            <w:vAlign w:val="center"/>
          </w:tcPr>
          <w:p w14:paraId="6193869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MB-10</w:t>
            </w:r>
          </w:p>
        </w:tc>
        <w:tc>
          <w:tcPr>
            <w:tcW w:w="677" w:type="pct"/>
            <w:tcBorders>
              <w:top w:val="nil"/>
              <w:left w:val="nil"/>
              <w:bottom w:val="single" w:sz="4" w:space="0" w:color="auto"/>
              <w:right w:val="single" w:sz="4" w:space="0" w:color="auto"/>
            </w:tcBorders>
            <w:vAlign w:val="center"/>
          </w:tcPr>
          <w:p w14:paraId="739ECE7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2E64220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ABB</w:t>
            </w:r>
          </w:p>
        </w:tc>
        <w:tc>
          <w:tcPr>
            <w:tcW w:w="564" w:type="pct"/>
            <w:tcBorders>
              <w:top w:val="nil"/>
              <w:left w:val="nil"/>
              <w:bottom w:val="single" w:sz="4" w:space="0" w:color="auto"/>
              <w:right w:val="single" w:sz="4" w:space="0" w:color="auto"/>
            </w:tcBorders>
            <w:vAlign w:val="center"/>
          </w:tcPr>
          <w:p w14:paraId="527AE66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MBTARM</w:t>
            </w:r>
          </w:p>
        </w:tc>
        <w:tc>
          <w:tcPr>
            <w:tcW w:w="494" w:type="pct"/>
            <w:tcBorders>
              <w:top w:val="nil"/>
              <w:left w:val="nil"/>
              <w:bottom w:val="single" w:sz="4" w:space="0" w:color="auto"/>
              <w:right w:val="single" w:sz="4" w:space="0" w:color="auto"/>
            </w:tcBorders>
            <w:vAlign w:val="center"/>
          </w:tcPr>
          <w:p w14:paraId="4FE6A2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5DFC118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M93J-33783</w:t>
            </w:r>
          </w:p>
        </w:tc>
      </w:tr>
      <w:tr w:rsidR="000870CD" w:rsidRPr="000870CD" w14:paraId="51987E03"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73929666"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59A0B067"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049C483F"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7A8C50C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MCI-02</w:t>
            </w:r>
          </w:p>
        </w:tc>
        <w:tc>
          <w:tcPr>
            <w:tcW w:w="677" w:type="pct"/>
            <w:tcBorders>
              <w:top w:val="nil"/>
              <w:left w:val="nil"/>
              <w:bottom w:val="single" w:sz="4" w:space="0" w:color="auto"/>
              <w:right w:val="single" w:sz="4" w:space="0" w:color="auto"/>
            </w:tcBorders>
            <w:vAlign w:val="center"/>
          </w:tcPr>
          <w:p w14:paraId="7403F5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492" w:type="pct"/>
            <w:tcBorders>
              <w:top w:val="nil"/>
              <w:left w:val="nil"/>
              <w:bottom w:val="single" w:sz="4" w:space="0" w:color="auto"/>
              <w:right w:val="single" w:sz="4" w:space="0" w:color="auto"/>
            </w:tcBorders>
            <w:vAlign w:val="center"/>
          </w:tcPr>
          <w:p w14:paraId="56FA928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564" w:type="pct"/>
            <w:tcBorders>
              <w:top w:val="nil"/>
              <w:left w:val="nil"/>
              <w:bottom w:val="single" w:sz="4" w:space="0" w:color="auto"/>
              <w:right w:val="single" w:sz="4" w:space="0" w:color="auto"/>
            </w:tcBorders>
            <w:vAlign w:val="center"/>
          </w:tcPr>
          <w:p w14:paraId="65D3BD5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MVW–10</w:t>
            </w:r>
          </w:p>
        </w:tc>
        <w:tc>
          <w:tcPr>
            <w:tcW w:w="494" w:type="pct"/>
            <w:tcBorders>
              <w:top w:val="nil"/>
              <w:left w:val="nil"/>
              <w:bottom w:val="single" w:sz="4" w:space="0" w:color="auto"/>
              <w:right w:val="single" w:sz="4" w:space="0" w:color="auto"/>
            </w:tcBorders>
            <w:vAlign w:val="center"/>
          </w:tcPr>
          <w:p w14:paraId="0712FE2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496" w:type="pct"/>
            <w:tcBorders>
              <w:top w:val="nil"/>
              <w:left w:val="nil"/>
              <w:bottom w:val="single" w:sz="4" w:space="0" w:color="auto"/>
              <w:right w:val="single" w:sz="4" w:space="0" w:color="auto"/>
            </w:tcBorders>
            <w:vAlign w:val="center"/>
          </w:tcPr>
          <w:p w14:paraId="7EAD18A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25C0135</w:t>
            </w:r>
          </w:p>
        </w:tc>
      </w:tr>
      <w:tr w:rsidR="000870CD" w:rsidRPr="000870CD" w14:paraId="03D9C900"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622718EC"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0F3FBCA"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7B0F36FE"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11BD9A7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TRI-02</w:t>
            </w:r>
          </w:p>
        </w:tc>
        <w:tc>
          <w:tcPr>
            <w:tcW w:w="677" w:type="pct"/>
            <w:tcBorders>
              <w:top w:val="nil"/>
              <w:left w:val="nil"/>
              <w:bottom w:val="single" w:sz="4" w:space="0" w:color="auto"/>
              <w:right w:val="single" w:sz="4" w:space="0" w:color="auto"/>
            </w:tcBorders>
            <w:vAlign w:val="center"/>
          </w:tcPr>
          <w:p w14:paraId="31DBD28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c>
          <w:tcPr>
            <w:tcW w:w="492" w:type="pct"/>
            <w:tcBorders>
              <w:top w:val="nil"/>
              <w:left w:val="nil"/>
              <w:bottom w:val="single" w:sz="4" w:space="0" w:color="auto"/>
              <w:right w:val="single" w:sz="4" w:space="0" w:color="auto"/>
            </w:tcBorders>
            <w:vAlign w:val="center"/>
          </w:tcPr>
          <w:p w14:paraId="59282BD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564" w:type="pct"/>
            <w:tcBorders>
              <w:top w:val="nil"/>
              <w:left w:val="nil"/>
              <w:bottom w:val="single" w:sz="4" w:space="0" w:color="auto"/>
              <w:right w:val="single" w:sz="4" w:space="0" w:color="auto"/>
            </w:tcBorders>
            <w:vAlign w:val="center"/>
          </w:tcPr>
          <w:p w14:paraId="75274DD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494" w:type="pct"/>
            <w:tcBorders>
              <w:top w:val="nil"/>
              <w:left w:val="nil"/>
              <w:bottom w:val="single" w:sz="4" w:space="0" w:color="auto"/>
              <w:right w:val="single" w:sz="4" w:space="0" w:color="auto"/>
            </w:tcBorders>
            <w:vAlign w:val="center"/>
          </w:tcPr>
          <w:p w14:paraId="7FE236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c>
          <w:tcPr>
            <w:tcW w:w="496" w:type="pct"/>
            <w:tcBorders>
              <w:top w:val="nil"/>
              <w:left w:val="nil"/>
              <w:bottom w:val="single" w:sz="4" w:space="0" w:color="auto"/>
              <w:right w:val="single" w:sz="4" w:space="0" w:color="auto"/>
            </w:tcBorders>
            <w:vAlign w:val="center"/>
          </w:tcPr>
          <w:p w14:paraId="245C4BE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w:t>
            </w:r>
          </w:p>
        </w:tc>
      </w:tr>
      <w:tr w:rsidR="000870CD" w:rsidRPr="000870CD" w14:paraId="2290AB9B"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5500A8D1"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15592D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MDE-02</w:t>
            </w:r>
          </w:p>
        </w:tc>
        <w:tc>
          <w:tcPr>
            <w:tcW w:w="4157" w:type="pct"/>
            <w:gridSpan w:val="7"/>
            <w:tcBorders>
              <w:top w:val="single" w:sz="4" w:space="0" w:color="auto"/>
              <w:left w:val="nil"/>
              <w:bottom w:val="single" w:sz="4" w:space="0" w:color="auto"/>
              <w:right w:val="single" w:sz="4" w:space="0" w:color="auto"/>
            </w:tcBorders>
            <w:vAlign w:val="center"/>
          </w:tcPr>
          <w:p w14:paraId="1921038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2 (TÉRMICOS, LÍNEAS DE ALIMENTACIÓN, LÍNEAS DE DISTRIBUCIÓN, AMPERAJE y VOLTAJE)</w:t>
            </w:r>
          </w:p>
        </w:tc>
      </w:tr>
      <w:tr w:rsidR="000870CD" w:rsidRPr="000870CD" w14:paraId="0B20C87D"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3142C2E"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7EFB6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STV-03</w:t>
            </w:r>
          </w:p>
        </w:tc>
        <w:tc>
          <w:tcPr>
            <w:tcW w:w="4157" w:type="pct"/>
            <w:gridSpan w:val="7"/>
            <w:tcBorders>
              <w:top w:val="single" w:sz="4" w:space="0" w:color="auto"/>
              <w:left w:val="nil"/>
              <w:bottom w:val="single" w:sz="4" w:space="0" w:color="auto"/>
              <w:right w:val="single" w:sz="4" w:space="0" w:color="auto"/>
            </w:tcBorders>
            <w:vAlign w:val="center"/>
          </w:tcPr>
          <w:p w14:paraId="22394BE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115D8421"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03B81D69"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94CE8E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CP-03</w:t>
            </w:r>
          </w:p>
        </w:tc>
        <w:tc>
          <w:tcPr>
            <w:tcW w:w="3167" w:type="pct"/>
            <w:gridSpan w:val="5"/>
            <w:tcBorders>
              <w:top w:val="single" w:sz="4" w:space="0" w:color="auto"/>
              <w:left w:val="nil"/>
              <w:bottom w:val="single" w:sz="4" w:space="0" w:color="auto"/>
              <w:right w:val="single" w:sz="4" w:space="0" w:color="auto"/>
            </w:tcBorders>
            <w:vAlign w:val="center"/>
          </w:tcPr>
          <w:p w14:paraId="268F189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5AAF47A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70 m3</w:t>
            </w:r>
          </w:p>
        </w:tc>
      </w:tr>
      <w:tr w:rsidR="000870CD" w:rsidRPr="000870CD" w14:paraId="66802DE9" w14:textId="77777777" w:rsidTr="00554EB1">
        <w:trPr>
          <w:trHeight w:val="20"/>
          <w:jc w:val="center"/>
        </w:trPr>
        <w:tc>
          <w:tcPr>
            <w:tcW w:w="492" w:type="pct"/>
            <w:vMerge w:val="restart"/>
            <w:tcBorders>
              <w:top w:val="nil"/>
              <w:left w:val="single" w:sz="4" w:space="0" w:color="auto"/>
              <w:bottom w:val="single" w:sz="4" w:space="0" w:color="auto"/>
              <w:right w:val="single" w:sz="4" w:space="0" w:color="auto"/>
            </w:tcBorders>
            <w:vAlign w:val="center"/>
          </w:tcPr>
          <w:p w14:paraId="4BA29604"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EXPLANADA</w:t>
            </w:r>
          </w:p>
        </w:tc>
        <w:tc>
          <w:tcPr>
            <w:tcW w:w="351" w:type="pct"/>
            <w:tcBorders>
              <w:top w:val="nil"/>
              <w:left w:val="nil"/>
              <w:bottom w:val="single" w:sz="4" w:space="0" w:color="auto"/>
              <w:right w:val="single" w:sz="4" w:space="0" w:color="auto"/>
            </w:tcBorders>
            <w:vAlign w:val="center"/>
          </w:tcPr>
          <w:p w14:paraId="376201D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AB-01</w:t>
            </w:r>
          </w:p>
        </w:tc>
        <w:tc>
          <w:tcPr>
            <w:tcW w:w="1092" w:type="pct"/>
            <w:tcBorders>
              <w:top w:val="nil"/>
              <w:left w:val="nil"/>
              <w:bottom w:val="single" w:sz="4" w:space="0" w:color="auto"/>
              <w:right w:val="single" w:sz="4" w:space="0" w:color="auto"/>
            </w:tcBorders>
            <w:vAlign w:val="center"/>
          </w:tcPr>
          <w:p w14:paraId="45EDDF5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ASTA BANDERA</w:t>
            </w:r>
          </w:p>
        </w:tc>
        <w:tc>
          <w:tcPr>
            <w:tcW w:w="342" w:type="pct"/>
            <w:tcBorders>
              <w:top w:val="nil"/>
              <w:left w:val="nil"/>
              <w:bottom w:val="single" w:sz="4" w:space="0" w:color="auto"/>
              <w:right w:val="single" w:sz="4" w:space="0" w:color="auto"/>
            </w:tcBorders>
            <w:vAlign w:val="center"/>
          </w:tcPr>
          <w:p w14:paraId="519DC99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MR-01</w:t>
            </w:r>
          </w:p>
        </w:tc>
        <w:tc>
          <w:tcPr>
            <w:tcW w:w="677" w:type="pct"/>
            <w:tcBorders>
              <w:top w:val="nil"/>
              <w:left w:val="nil"/>
              <w:bottom w:val="single" w:sz="4" w:space="0" w:color="auto"/>
              <w:right w:val="single" w:sz="4" w:space="0" w:color="auto"/>
            </w:tcBorders>
            <w:vAlign w:val="center"/>
          </w:tcPr>
          <w:p w14:paraId="2D4BC6E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MOTOREDUCTOR</w:t>
            </w:r>
          </w:p>
        </w:tc>
        <w:tc>
          <w:tcPr>
            <w:tcW w:w="492" w:type="pct"/>
            <w:tcBorders>
              <w:top w:val="nil"/>
              <w:left w:val="nil"/>
              <w:bottom w:val="single" w:sz="4" w:space="0" w:color="auto"/>
              <w:right w:val="single" w:sz="4" w:space="0" w:color="auto"/>
            </w:tcBorders>
            <w:vAlign w:val="center"/>
          </w:tcPr>
          <w:p w14:paraId="4F19667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BALDOK</w:t>
            </w:r>
          </w:p>
        </w:tc>
        <w:tc>
          <w:tcPr>
            <w:tcW w:w="564" w:type="pct"/>
            <w:tcBorders>
              <w:top w:val="nil"/>
              <w:left w:val="nil"/>
              <w:bottom w:val="single" w:sz="4" w:space="0" w:color="auto"/>
              <w:right w:val="single" w:sz="4" w:space="0" w:color="auto"/>
            </w:tcBorders>
            <w:vAlign w:val="center"/>
          </w:tcPr>
          <w:p w14:paraId="1C7D2DC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09516A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3/4 H.P.</w:t>
            </w:r>
          </w:p>
        </w:tc>
        <w:tc>
          <w:tcPr>
            <w:tcW w:w="496" w:type="pct"/>
            <w:tcBorders>
              <w:top w:val="nil"/>
              <w:left w:val="nil"/>
              <w:bottom w:val="single" w:sz="4" w:space="0" w:color="auto"/>
              <w:right w:val="single" w:sz="4" w:space="0" w:color="auto"/>
            </w:tcBorders>
            <w:vAlign w:val="center"/>
          </w:tcPr>
          <w:p w14:paraId="1377659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W0601263390</w:t>
            </w:r>
          </w:p>
        </w:tc>
      </w:tr>
      <w:tr w:rsidR="000870CD" w:rsidRPr="000870CD" w14:paraId="159C2A3C"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5E6E335C"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4B549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79E3074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 ASTA BANDERA (TÉRMICOS, LÍNEAS DE ALIMENTACIÓN, LÍNEAS DE DISTRIBUCIÓN, AMPERAJE y VOLTAJE)</w:t>
            </w:r>
          </w:p>
        </w:tc>
      </w:tr>
      <w:tr w:rsidR="000870CD" w:rsidRPr="000870CD" w14:paraId="483E0C60" w14:textId="77777777" w:rsidTr="00554EB1">
        <w:trPr>
          <w:trHeight w:val="20"/>
          <w:jc w:val="center"/>
        </w:trPr>
        <w:tc>
          <w:tcPr>
            <w:tcW w:w="492" w:type="pct"/>
            <w:vMerge/>
            <w:tcBorders>
              <w:top w:val="nil"/>
              <w:left w:val="single" w:sz="4" w:space="0" w:color="auto"/>
              <w:bottom w:val="single" w:sz="4" w:space="0" w:color="auto"/>
              <w:right w:val="single" w:sz="4" w:space="0" w:color="auto"/>
            </w:tcBorders>
            <w:vAlign w:val="center"/>
          </w:tcPr>
          <w:p w14:paraId="230CECAE"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nil"/>
              <w:right w:val="single" w:sz="4" w:space="0" w:color="auto"/>
            </w:tcBorders>
            <w:vAlign w:val="center"/>
          </w:tcPr>
          <w:p w14:paraId="41E0A17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CEX-01</w:t>
            </w:r>
          </w:p>
        </w:tc>
        <w:tc>
          <w:tcPr>
            <w:tcW w:w="3167" w:type="pct"/>
            <w:gridSpan w:val="5"/>
            <w:tcBorders>
              <w:top w:val="single" w:sz="4" w:space="0" w:color="auto"/>
              <w:left w:val="nil"/>
              <w:bottom w:val="single" w:sz="4" w:space="0" w:color="auto"/>
              <w:right w:val="single" w:sz="4" w:space="0" w:color="auto"/>
            </w:tcBorders>
            <w:vAlign w:val="center"/>
          </w:tcPr>
          <w:p w14:paraId="619FD6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DESAZOLVE DE CÁRCAMO DE EXPLANADA (INCLUYE: REGISTROS, POZOS DE VISITA Y TUBERÍA DE DRENAJE) </w:t>
            </w:r>
          </w:p>
        </w:tc>
        <w:tc>
          <w:tcPr>
            <w:tcW w:w="990" w:type="pct"/>
            <w:gridSpan w:val="2"/>
            <w:tcBorders>
              <w:top w:val="single" w:sz="4" w:space="0" w:color="auto"/>
              <w:left w:val="nil"/>
              <w:bottom w:val="single" w:sz="4" w:space="0" w:color="auto"/>
              <w:right w:val="single" w:sz="4" w:space="0" w:color="auto"/>
            </w:tcBorders>
            <w:vAlign w:val="center"/>
          </w:tcPr>
          <w:p w14:paraId="4BF31A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60 m3</w:t>
            </w:r>
          </w:p>
        </w:tc>
      </w:tr>
      <w:tr w:rsidR="000870CD" w:rsidRPr="000870CD" w14:paraId="26D66405" w14:textId="77777777" w:rsidTr="00554EB1">
        <w:trPr>
          <w:trHeight w:val="20"/>
          <w:jc w:val="center"/>
        </w:trPr>
        <w:tc>
          <w:tcPr>
            <w:tcW w:w="492" w:type="pct"/>
            <w:tcBorders>
              <w:top w:val="nil"/>
              <w:left w:val="single" w:sz="4" w:space="0" w:color="auto"/>
              <w:bottom w:val="single" w:sz="4" w:space="0" w:color="auto"/>
              <w:right w:val="single" w:sz="4" w:space="0" w:color="auto"/>
            </w:tcBorders>
            <w:vAlign w:val="center"/>
          </w:tcPr>
          <w:p w14:paraId="0F6D950C"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bottom w:val="single" w:sz="4" w:space="0" w:color="auto"/>
              <w:right w:val="single" w:sz="4" w:space="0" w:color="auto"/>
            </w:tcBorders>
            <w:vAlign w:val="center"/>
          </w:tcPr>
          <w:p w14:paraId="79FB9C7C" w14:textId="77777777" w:rsidR="000870CD" w:rsidRPr="000870CD" w:rsidRDefault="000870CD" w:rsidP="00554EB1">
            <w:pPr>
              <w:jc w:val="both"/>
              <w:rPr>
                <w:rFonts w:ascii="Arial" w:hAnsi="Arial" w:cs="Arial"/>
                <w:sz w:val="16"/>
                <w:szCs w:val="16"/>
                <w:lang w:eastAsia="es-MX"/>
              </w:rPr>
            </w:pPr>
          </w:p>
        </w:tc>
        <w:tc>
          <w:tcPr>
            <w:tcW w:w="3167" w:type="pct"/>
            <w:gridSpan w:val="5"/>
            <w:tcBorders>
              <w:top w:val="single" w:sz="4" w:space="0" w:color="auto"/>
              <w:left w:val="nil"/>
              <w:bottom w:val="single" w:sz="4" w:space="0" w:color="auto"/>
              <w:right w:val="single" w:sz="4" w:space="0" w:color="auto"/>
            </w:tcBorders>
            <w:vAlign w:val="center"/>
          </w:tcPr>
          <w:p w14:paraId="44AF4AE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DESAZOLVE DE CÁRCAMO DE EXPLANADA (INCLUYE: REGISTROS, POZOS DE VISITA Y TUBERÍA DE DRENAJE) </w:t>
            </w:r>
          </w:p>
        </w:tc>
        <w:tc>
          <w:tcPr>
            <w:tcW w:w="990" w:type="pct"/>
            <w:gridSpan w:val="2"/>
            <w:tcBorders>
              <w:top w:val="single" w:sz="4" w:space="0" w:color="auto"/>
              <w:left w:val="nil"/>
              <w:bottom w:val="single" w:sz="4" w:space="0" w:color="auto"/>
              <w:right w:val="single" w:sz="4" w:space="0" w:color="auto"/>
            </w:tcBorders>
            <w:vAlign w:val="center"/>
          </w:tcPr>
          <w:p w14:paraId="13D9D53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60 m3</w:t>
            </w:r>
          </w:p>
        </w:tc>
      </w:tr>
      <w:tr w:rsidR="000870CD" w:rsidRPr="000870CD" w14:paraId="55B5DA8C" w14:textId="77777777" w:rsidTr="00554EB1">
        <w:trPr>
          <w:trHeight w:val="20"/>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FF66FF"/>
            <w:noWrap/>
            <w:vAlign w:val="center"/>
          </w:tcPr>
          <w:p w14:paraId="09C7EC03"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REGISTRO FEDERAL ELECTORAL</w:t>
            </w:r>
          </w:p>
        </w:tc>
      </w:tr>
      <w:tr w:rsidR="000870CD" w:rsidRPr="000870CD" w14:paraId="74EEA7B9" w14:textId="77777777" w:rsidTr="00554EB1">
        <w:trPr>
          <w:trHeight w:val="20"/>
          <w:jc w:val="center"/>
        </w:trPr>
        <w:tc>
          <w:tcPr>
            <w:tcW w:w="492" w:type="pct"/>
            <w:vMerge w:val="restart"/>
            <w:tcBorders>
              <w:top w:val="nil"/>
              <w:left w:val="single" w:sz="4" w:space="0" w:color="auto"/>
              <w:right w:val="single" w:sz="4" w:space="0" w:color="auto"/>
            </w:tcBorders>
            <w:vAlign w:val="center"/>
          </w:tcPr>
          <w:p w14:paraId="3C8E1430"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w:t>
            </w:r>
          </w:p>
        </w:tc>
        <w:tc>
          <w:tcPr>
            <w:tcW w:w="351" w:type="pct"/>
            <w:vMerge w:val="restart"/>
            <w:tcBorders>
              <w:top w:val="nil"/>
              <w:left w:val="single" w:sz="4" w:space="0" w:color="auto"/>
              <w:bottom w:val="single" w:sz="4" w:space="0" w:color="auto"/>
              <w:right w:val="single" w:sz="4" w:space="0" w:color="auto"/>
            </w:tcBorders>
            <w:vAlign w:val="center"/>
          </w:tcPr>
          <w:p w14:paraId="31A93B6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SH-04</w:t>
            </w:r>
          </w:p>
        </w:tc>
        <w:tc>
          <w:tcPr>
            <w:tcW w:w="1092" w:type="pct"/>
            <w:vMerge w:val="restart"/>
            <w:tcBorders>
              <w:top w:val="nil"/>
              <w:left w:val="single" w:sz="4" w:space="0" w:color="auto"/>
              <w:bottom w:val="single" w:sz="4" w:space="0" w:color="auto"/>
              <w:right w:val="single" w:sz="4" w:space="0" w:color="auto"/>
            </w:tcBorders>
            <w:vAlign w:val="center"/>
          </w:tcPr>
          <w:p w14:paraId="44596AB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 No. 4</w:t>
            </w:r>
          </w:p>
        </w:tc>
        <w:tc>
          <w:tcPr>
            <w:tcW w:w="342" w:type="pct"/>
            <w:tcBorders>
              <w:top w:val="nil"/>
              <w:left w:val="nil"/>
              <w:bottom w:val="single" w:sz="4" w:space="0" w:color="auto"/>
              <w:right w:val="single" w:sz="4" w:space="0" w:color="auto"/>
            </w:tcBorders>
            <w:vAlign w:val="center"/>
          </w:tcPr>
          <w:p w14:paraId="3560999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MB-11</w:t>
            </w:r>
          </w:p>
        </w:tc>
        <w:tc>
          <w:tcPr>
            <w:tcW w:w="677" w:type="pct"/>
            <w:tcBorders>
              <w:top w:val="nil"/>
              <w:left w:val="nil"/>
              <w:bottom w:val="single" w:sz="4" w:space="0" w:color="auto"/>
              <w:right w:val="single" w:sz="4" w:space="0" w:color="auto"/>
            </w:tcBorders>
            <w:vAlign w:val="center"/>
          </w:tcPr>
          <w:p w14:paraId="55F13A4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2254A7E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24B93B8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ILA2254-2YK31</w:t>
            </w:r>
          </w:p>
        </w:tc>
        <w:tc>
          <w:tcPr>
            <w:tcW w:w="494" w:type="pct"/>
            <w:tcBorders>
              <w:top w:val="nil"/>
              <w:left w:val="nil"/>
              <w:bottom w:val="single" w:sz="4" w:space="0" w:color="auto"/>
              <w:right w:val="single" w:sz="4" w:space="0" w:color="auto"/>
            </w:tcBorders>
            <w:vAlign w:val="center"/>
          </w:tcPr>
          <w:p w14:paraId="712D8D3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7B9096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D13T3653GME31</w:t>
            </w:r>
          </w:p>
        </w:tc>
      </w:tr>
      <w:tr w:rsidR="000870CD" w:rsidRPr="000870CD" w14:paraId="27A691E2" w14:textId="77777777" w:rsidTr="00554EB1">
        <w:trPr>
          <w:trHeight w:val="20"/>
          <w:jc w:val="center"/>
        </w:trPr>
        <w:tc>
          <w:tcPr>
            <w:tcW w:w="492" w:type="pct"/>
            <w:vMerge/>
            <w:tcBorders>
              <w:left w:val="single" w:sz="4" w:space="0" w:color="auto"/>
              <w:right w:val="single" w:sz="4" w:space="0" w:color="auto"/>
            </w:tcBorders>
            <w:vAlign w:val="center"/>
          </w:tcPr>
          <w:p w14:paraId="02A5684F"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E9F5B2B"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62794A80"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622C051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MB-12</w:t>
            </w:r>
          </w:p>
        </w:tc>
        <w:tc>
          <w:tcPr>
            <w:tcW w:w="677" w:type="pct"/>
            <w:tcBorders>
              <w:top w:val="nil"/>
              <w:left w:val="nil"/>
              <w:bottom w:val="single" w:sz="4" w:space="0" w:color="auto"/>
              <w:right w:val="single" w:sz="4" w:space="0" w:color="auto"/>
            </w:tcBorders>
            <w:vAlign w:val="center"/>
          </w:tcPr>
          <w:p w14:paraId="4DCC0F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286C71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633D9FA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ILA2254-2YK31</w:t>
            </w:r>
          </w:p>
        </w:tc>
        <w:tc>
          <w:tcPr>
            <w:tcW w:w="494" w:type="pct"/>
            <w:tcBorders>
              <w:top w:val="nil"/>
              <w:left w:val="nil"/>
              <w:bottom w:val="single" w:sz="4" w:space="0" w:color="auto"/>
              <w:right w:val="single" w:sz="4" w:space="0" w:color="auto"/>
            </w:tcBorders>
            <w:vAlign w:val="center"/>
          </w:tcPr>
          <w:p w14:paraId="4E23F7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54D9192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90022549</w:t>
            </w:r>
          </w:p>
        </w:tc>
      </w:tr>
      <w:tr w:rsidR="000870CD" w:rsidRPr="000870CD" w14:paraId="74EC664B" w14:textId="77777777" w:rsidTr="00554EB1">
        <w:trPr>
          <w:trHeight w:val="20"/>
          <w:jc w:val="center"/>
        </w:trPr>
        <w:tc>
          <w:tcPr>
            <w:tcW w:w="492" w:type="pct"/>
            <w:vMerge/>
            <w:tcBorders>
              <w:left w:val="single" w:sz="4" w:space="0" w:color="auto"/>
              <w:right w:val="single" w:sz="4" w:space="0" w:color="auto"/>
            </w:tcBorders>
            <w:vAlign w:val="center"/>
          </w:tcPr>
          <w:p w14:paraId="3C376517"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342E02F7"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64348EE0"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4F5A1CB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TP-01</w:t>
            </w:r>
          </w:p>
        </w:tc>
        <w:tc>
          <w:tcPr>
            <w:tcW w:w="677" w:type="pct"/>
            <w:tcBorders>
              <w:top w:val="nil"/>
              <w:left w:val="nil"/>
              <w:bottom w:val="single" w:sz="4" w:space="0" w:color="auto"/>
              <w:right w:val="single" w:sz="4" w:space="0" w:color="auto"/>
            </w:tcBorders>
            <w:vAlign w:val="center"/>
          </w:tcPr>
          <w:p w14:paraId="4F0C5D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492" w:type="pct"/>
            <w:tcBorders>
              <w:top w:val="nil"/>
              <w:left w:val="nil"/>
              <w:bottom w:val="single" w:sz="4" w:space="0" w:color="auto"/>
              <w:right w:val="single" w:sz="4" w:space="0" w:color="auto"/>
            </w:tcBorders>
            <w:vAlign w:val="center"/>
          </w:tcPr>
          <w:p w14:paraId="285FE9E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64" w:type="pct"/>
            <w:tcBorders>
              <w:top w:val="nil"/>
              <w:left w:val="nil"/>
              <w:bottom w:val="single" w:sz="4" w:space="0" w:color="auto"/>
              <w:right w:val="single" w:sz="4" w:space="0" w:color="auto"/>
            </w:tcBorders>
            <w:vAlign w:val="center"/>
          </w:tcPr>
          <w:p w14:paraId="029E34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0A412E0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400 L.</w:t>
            </w:r>
          </w:p>
        </w:tc>
        <w:tc>
          <w:tcPr>
            <w:tcW w:w="496" w:type="pct"/>
            <w:tcBorders>
              <w:top w:val="nil"/>
              <w:left w:val="nil"/>
              <w:bottom w:val="single" w:sz="4" w:space="0" w:color="auto"/>
              <w:right w:val="single" w:sz="4" w:space="0" w:color="auto"/>
            </w:tcBorders>
            <w:vAlign w:val="center"/>
          </w:tcPr>
          <w:p w14:paraId="018F639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9196100" w14:textId="77777777" w:rsidTr="00554EB1">
        <w:trPr>
          <w:trHeight w:val="20"/>
          <w:jc w:val="center"/>
        </w:trPr>
        <w:tc>
          <w:tcPr>
            <w:tcW w:w="492" w:type="pct"/>
            <w:vMerge/>
            <w:tcBorders>
              <w:left w:val="single" w:sz="4" w:space="0" w:color="auto"/>
              <w:right w:val="single" w:sz="4" w:space="0" w:color="auto"/>
            </w:tcBorders>
            <w:vAlign w:val="center"/>
          </w:tcPr>
          <w:p w14:paraId="2C1D4303"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79A09AA2"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2159432C"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7872AE7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CAT-04</w:t>
            </w:r>
          </w:p>
        </w:tc>
        <w:tc>
          <w:tcPr>
            <w:tcW w:w="677" w:type="pct"/>
            <w:tcBorders>
              <w:top w:val="nil"/>
              <w:left w:val="nil"/>
              <w:bottom w:val="single" w:sz="4" w:space="0" w:color="auto"/>
              <w:right w:val="single" w:sz="4" w:space="0" w:color="auto"/>
            </w:tcBorders>
            <w:vAlign w:val="center"/>
          </w:tcPr>
          <w:p w14:paraId="629B45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492" w:type="pct"/>
            <w:tcBorders>
              <w:top w:val="nil"/>
              <w:left w:val="nil"/>
              <w:bottom w:val="single" w:sz="4" w:space="0" w:color="auto"/>
              <w:right w:val="single" w:sz="4" w:space="0" w:color="auto"/>
            </w:tcBorders>
            <w:vAlign w:val="center"/>
          </w:tcPr>
          <w:p w14:paraId="79D3682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3E50781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1RA3055-4YK31</w:t>
            </w:r>
          </w:p>
        </w:tc>
        <w:tc>
          <w:tcPr>
            <w:tcW w:w="494" w:type="pct"/>
            <w:tcBorders>
              <w:top w:val="nil"/>
              <w:left w:val="nil"/>
              <w:bottom w:val="single" w:sz="4" w:space="0" w:color="auto"/>
              <w:right w:val="single" w:sz="4" w:space="0" w:color="auto"/>
            </w:tcBorders>
            <w:vAlign w:val="center"/>
          </w:tcPr>
          <w:p w14:paraId="301BDA0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496" w:type="pct"/>
            <w:tcBorders>
              <w:top w:val="nil"/>
              <w:left w:val="nil"/>
              <w:bottom w:val="single" w:sz="4" w:space="0" w:color="auto"/>
              <w:right w:val="single" w:sz="4" w:space="0" w:color="auto"/>
            </w:tcBorders>
            <w:vAlign w:val="center"/>
          </w:tcPr>
          <w:p w14:paraId="378735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Q2-M13</w:t>
            </w:r>
          </w:p>
        </w:tc>
      </w:tr>
      <w:tr w:rsidR="000870CD" w:rsidRPr="000870CD" w14:paraId="54FB1982" w14:textId="77777777" w:rsidTr="00554EB1">
        <w:trPr>
          <w:trHeight w:val="20"/>
          <w:jc w:val="center"/>
        </w:trPr>
        <w:tc>
          <w:tcPr>
            <w:tcW w:w="492" w:type="pct"/>
            <w:vMerge/>
            <w:tcBorders>
              <w:left w:val="single" w:sz="4" w:space="0" w:color="auto"/>
              <w:right w:val="single" w:sz="4" w:space="0" w:color="auto"/>
            </w:tcBorders>
            <w:vAlign w:val="center"/>
          </w:tcPr>
          <w:p w14:paraId="3DAB2500"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69B74F55"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386B6405"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0AE8DC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CAT-05</w:t>
            </w:r>
          </w:p>
        </w:tc>
        <w:tc>
          <w:tcPr>
            <w:tcW w:w="677" w:type="pct"/>
            <w:tcBorders>
              <w:top w:val="nil"/>
              <w:left w:val="nil"/>
              <w:bottom w:val="single" w:sz="4" w:space="0" w:color="auto"/>
              <w:right w:val="single" w:sz="4" w:space="0" w:color="auto"/>
            </w:tcBorders>
            <w:vAlign w:val="center"/>
          </w:tcPr>
          <w:p w14:paraId="225175F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COMPRESORA DE AIRE</w:t>
            </w:r>
            <w:r w:rsidRPr="000870CD">
              <w:rPr>
                <w:rFonts w:ascii="Arial" w:hAnsi="Arial" w:cs="Arial"/>
                <w:sz w:val="16"/>
                <w:szCs w:val="16"/>
                <w:lang w:eastAsia="es-MX"/>
              </w:rPr>
              <w:br/>
              <w:t>Y TANQUE</w:t>
            </w:r>
          </w:p>
        </w:tc>
        <w:tc>
          <w:tcPr>
            <w:tcW w:w="492" w:type="pct"/>
            <w:tcBorders>
              <w:top w:val="nil"/>
              <w:left w:val="nil"/>
              <w:bottom w:val="single" w:sz="4" w:space="0" w:color="auto"/>
              <w:right w:val="single" w:sz="4" w:space="0" w:color="auto"/>
            </w:tcBorders>
            <w:vAlign w:val="center"/>
          </w:tcPr>
          <w:p w14:paraId="2A27635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441BD06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1RA3055-4YK31</w:t>
            </w:r>
          </w:p>
        </w:tc>
        <w:tc>
          <w:tcPr>
            <w:tcW w:w="494" w:type="pct"/>
            <w:tcBorders>
              <w:top w:val="nil"/>
              <w:left w:val="nil"/>
              <w:bottom w:val="single" w:sz="4" w:space="0" w:color="auto"/>
              <w:right w:val="single" w:sz="4" w:space="0" w:color="auto"/>
            </w:tcBorders>
            <w:vAlign w:val="center"/>
          </w:tcPr>
          <w:p w14:paraId="7A18108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496" w:type="pct"/>
            <w:tcBorders>
              <w:top w:val="nil"/>
              <w:left w:val="nil"/>
              <w:bottom w:val="single" w:sz="4" w:space="0" w:color="auto"/>
              <w:right w:val="single" w:sz="4" w:space="0" w:color="auto"/>
            </w:tcBorders>
            <w:vAlign w:val="center"/>
          </w:tcPr>
          <w:p w14:paraId="083E316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Q2-M13</w:t>
            </w:r>
          </w:p>
        </w:tc>
      </w:tr>
      <w:tr w:rsidR="000870CD" w:rsidRPr="000870CD" w14:paraId="4E93E14E" w14:textId="77777777" w:rsidTr="00554EB1">
        <w:trPr>
          <w:trHeight w:val="20"/>
          <w:jc w:val="center"/>
        </w:trPr>
        <w:tc>
          <w:tcPr>
            <w:tcW w:w="492" w:type="pct"/>
            <w:vMerge/>
            <w:tcBorders>
              <w:left w:val="single" w:sz="4" w:space="0" w:color="auto"/>
              <w:right w:val="single" w:sz="4" w:space="0" w:color="auto"/>
            </w:tcBorders>
            <w:vAlign w:val="center"/>
          </w:tcPr>
          <w:p w14:paraId="400E742E"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058BEE6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7" w:type="pct"/>
            <w:gridSpan w:val="7"/>
            <w:tcBorders>
              <w:top w:val="single" w:sz="4" w:space="0" w:color="auto"/>
              <w:left w:val="nil"/>
              <w:bottom w:val="single" w:sz="4" w:space="0" w:color="auto"/>
              <w:right w:val="single" w:sz="4" w:space="0" w:color="auto"/>
            </w:tcBorders>
            <w:vAlign w:val="center"/>
          </w:tcPr>
          <w:p w14:paraId="644538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4 (TÉRMICOS, LÍNEAS DE ALIMENTACIÓN, LÍNEAS DE DISTRIBUCIÓN, AMPERAJE y VOLTAJE)</w:t>
            </w:r>
          </w:p>
        </w:tc>
      </w:tr>
      <w:tr w:rsidR="000870CD" w:rsidRPr="000870CD" w14:paraId="7DA90C45" w14:textId="77777777" w:rsidTr="00554EB1">
        <w:trPr>
          <w:trHeight w:val="20"/>
          <w:jc w:val="center"/>
        </w:trPr>
        <w:tc>
          <w:tcPr>
            <w:tcW w:w="492" w:type="pct"/>
            <w:vMerge/>
            <w:tcBorders>
              <w:left w:val="single" w:sz="4" w:space="0" w:color="auto"/>
              <w:right w:val="single" w:sz="4" w:space="0" w:color="auto"/>
            </w:tcBorders>
            <w:vAlign w:val="center"/>
          </w:tcPr>
          <w:p w14:paraId="1A375065"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713EB1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SD-03</w:t>
            </w:r>
          </w:p>
        </w:tc>
        <w:tc>
          <w:tcPr>
            <w:tcW w:w="1092" w:type="pct"/>
            <w:tcBorders>
              <w:top w:val="nil"/>
              <w:left w:val="nil"/>
              <w:bottom w:val="single" w:sz="4" w:space="0" w:color="auto"/>
              <w:right w:val="single" w:sz="4" w:space="0" w:color="auto"/>
            </w:tcBorders>
            <w:vAlign w:val="center"/>
          </w:tcPr>
          <w:p w14:paraId="322F88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w:t>
            </w:r>
          </w:p>
        </w:tc>
        <w:tc>
          <w:tcPr>
            <w:tcW w:w="342" w:type="pct"/>
            <w:tcBorders>
              <w:top w:val="nil"/>
              <w:left w:val="nil"/>
              <w:bottom w:val="single" w:sz="4" w:space="0" w:color="auto"/>
              <w:right w:val="single" w:sz="4" w:space="0" w:color="auto"/>
            </w:tcBorders>
            <w:vAlign w:val="center"/>
          </w:tcPr>
          <w:p w14:paraId="649E506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MBS-05</w:t>
            </w:r>
          </w:p>
        </w:tc>
        <w:tc>
          <w:tcPr>
            <w:tcW w:w="677" w:type="pct"/>
            <w:tcBorders>
              <w:top w:val="nil"/>
              <w:left w:val="nil"/>
              <w:bottom w:val="single" w:sz="4" w:space="0" w:color="auto"/>
              <w:right w:val="single" w:sz="4" w:space="0" w:color="auto"/>
            </w:tcBorders>
            <w:vAlign w:val="center"/>
          </w:tcPr>
          <w:p w14:paraId="287FFFD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51860B2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MYERS</w:t>
            </w:r>
          </w:p>
        </w:tc>
        <w:tc>
          <w:tcPr>
            <w:tcW w:w="564" w:type="pct"/>
            <w:tcBorders>
              <w:top w:val="nil"/>
              <w:left w:val="nil"/>
              <w:bottom w:val="single" w:sz="4" w:space="0" w:color="auto"/>
              <w:right w:val="single" w:sz="4" w:space="0" w:color="auto"/>
            </w:tcBorders>
            <w:vAlign w:val="center"/>
          </w:tcPr>
          <w:p w14:paraId="1E66DEA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6B77FCA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 H.P.</w:t>
            </w:r>
          </w:p>
        </w:tc>
        <w:tc>
          <w:tcPr>
            <w:tcW w:w="496" w:type="pct"/>
            <w:tcBorders>
              <w:top w:val="nil"/>
              <w:left w:val="nil"/>
              <w:bottom w:val="single" w:sz="4" w:space="0" w:color="auto"/>
              <w:right w:val="single" w:sz="4" w:space="0" w:color="auto"/>
            </w:tcBorders>
            <w:vAlign w:val="center"/>
          </w:tcPr>
          <w:p w14:paraId="7523E8D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6B1B1792" w14:textId="77777777" w:rsidTr="00554EB1">
        <w:trPr>
          <w:trHeight w:val="20"/>
          <w:jc w:val="center"/>
        </w:trPr>
        <w:tc>
          <w:tcPr>
            <w:tcW w:w="492" w:type="pct"/>
            <w:vMerge/>
            <w:tcBorders>
              <w:left w:val="single" w:sz="4" w:space="0" w:color="auto"/>
              <w:right w:val="single" w:sz="4" w:space="0" w:color="auto"/>
            </w:tcBorders>
            <w:vAlign w:val="center"/>
          </w:tcPr>
          <w:p w14:paraId="5948B6DD"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59C29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MDE-03</w:t>
            </w:r>
          </w:p>
        </w:tc>
        <w:tc>
          <w:tcPr>
            <w:tcW w:w="4157" w:type="pct"/>
            <w:gridSpan w:val="7"/>
            <w:tcBorders>
              <w:top w:val="single" w:sz="4" w:space="0" w:color="auto"/>
              <w:left w:val="nil"/>
              <w:bottom w:val="single" w:sz="4" w:space="0" w:color="auto"/>
              <w:right w:val="single" w:sz="4" w:space="0" w:color="auto"/>
            </w:tcBorders>
            <w:vAlign w:val="center"/>
          </w:tcPr>
          <w:p w14:paraId="62F4F9A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(TÉRMICOS, LÍNEAS DE ALIMENTACIÓN, LÍNEAS DE DISTRIBUCIÓN, AMPERAJE y VOLTAJE)</w:t>
            </w:r>
          </w:p>
        </w:tc>
      </w:tr>
      <w:tr w:rsidR="000870CD" w:rsidRPr="000870CD" w14:paraId="59BE5987" w14:textId="77777777" w:rsidTr="00554EB1">
        <w:trPr>
          <w:trHeight w:val="20"/>
          <w:jc w:val="center"/>
        </w:trPr>
        <w:tc>
          <w:tcPr>
            <w:tcW w:w="492" w:type="pct"/>
            <w:vMerge/>
            <w:tcBorders>
              <w:left w:val="single" w:sz="4" w:space="0" w:color="auto"/>
              <w:right w:val="single" w:sz="4" w:space="0" w:color="auto"/>
            </w:tcBorders>
            <w:vAlign w:val="center"/>
          </w:tcPr>
          <w:p w14:paraId="09641EF3"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6103FAC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STV-04</w:t>
            </w:r>
          </w:p>
        </w:tc>
        <w:tc>
          <w:tcPr>
            <w:tcW w:w="4157" w:type="pct"/>
            <w:gridSpan w:val="7"/>
            <w:tcBorders>
              <w:top w:val="single" w:sz="4" w:space="0" w:color="auto"/>
              <w:left w:val="nil"/>
              <w:bottom w:val="single" w:sz="4" w:space="0" w:color="auto"/>
              <w:right w:val="single" w:sz="4" w:space="0" w:color="auto"/>
            </w:tcBorders>
            <w:vAlign w:val="center"/>
          </w:tcPr>
          <w:p w14:paraId="70B7E4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2D34D3D6" w14:textId="77777777" w:rsidTr="00554EB1">
        <w:trPr>
          <w:trHeight w:val="20"/>
          <w:jc w:val="center"/>
        </w:trPr>
        <w:tc>
          <w:tcPr>
            <w:tcW w:w="492" w:type="pct"/>
            <w:vMerge/>
            <w:tcBorders>
              <w:left w:val="single" w:sz="4" w:space="0" w:color="auto"/>
              <w:right w:val="single" w:sz="4" w:space="0" w:color="auto"/>
            </w:tcBorders>
            <w:vAlign w:val="center"/>
          </w:tcPr>
          <w:p w14:paraId="767D7E1C"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75BF1D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CP-04</w:t>
            </w:r>
          </w:p>
        </w:tc>
        <w:tc>
          <w:tcPr>
            <w:tcW w:w="3167" w:type="pct"/>
            <w:gridSpan w:val="5"/>
            <w:tcBorders>
              <w:top w:val="single" w:sz="4" w:space="0" w:color="auto"/>
              <w:left w:val="nil"/>
              <w:bottom w:val="single" w:sz="4" w:space="0" w:color="auto"/>
              <w:right w:val="single" w:sz="4" w:space="0" w:color="auto"/>
            </w:tcBorders>
            <w:vAlign w:val="center"/>
          </w:tcPr>
          <w:p w14:paraId="2D5A37C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791B73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45 m3</w:t>
            </w:r>
          </w:p>
        </w:tc>
      </w:tr>
      <w:tr w:rsidR="000870CD" w:rsidRPr="000870CD" w14:paraId="20E1B7C3" w14:textId="77777777" w:rsidTr="00554EB1">
        <w:trPr>
          <w:trHeight w:val="20"/>
          <w:jc w:val="center"/>
        </w:trPr>
        <w:tc>
          <w:tcPr>
            <w:tcW w:w="492" w:type="pct"/>
            <w:vMerge/>
            <w:tcBorders>
              <w:left w:val="single" w:sz="4" w:space="0" w:color="auto"/>
              <w:right w:val="single" w:sz="4" w:space="0" w:color="auto"/>
            </w:tcBorders>
            <w:vAlign w:val="center"/>
          </w:tcPr>
          <w:p w14:paraId="5EAF840B"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nil"/>
              <w:right w:val="single" w:sz="4" w:space="0" w:color="auto"/>
            </w:tcBorders>
            <w:vAlign w:val="center"/>
          </w:tcPr>
          <w:p w14:paraId="0E6988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DSC-01</w:t>
            </w:r>
          </w:p>
        </w:tc>
        <w:tc>
          <w:tcPr>
            <w:tcW w:w="3167" w:type="pct"/>
            <w:gridSpan w:val="5"/>
            <w:tcBorders>
              <w:top w:val="single" w:sz="4" w:space="0" w:color="auto"/>
              <w:left w:val="nil"/>
              <w:bottom w:val="single" w:sz="4" w:space="0" w:color="auto"/>
              <w:right w:val="single" w:sz="4" w:space="0" w:color="auto"/>
            </w:tcBorders>
            <w:vAlign w:val="center"/>
          </w:tcPr>
          <w:p w14:paraId="01B5661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DESAZOLVE DE CÁRCAMO DE SÓTANO</w:t>
            </w:r>
          </w:p>
        </w:tc>
        <w:tc>
          <w:tcPr>
            <w:tcW w:w="990" w:type="pct"/>
            <w:gridSpan w:val="2"/>
            <w:tcBorders>
              <w:top w:val="single" w:sz="4" w:space="0" w:color="auto"/>
              <w:left w:val="nil"/>
              <w:bottom w:val="single" w:sz="4" w:space="0" w:color="auto"/>
              <w:right w:val="single" w:sz="4" w:space="0" w:color="auto"/>
            </w:tcBorders>
            <w:vAlign w:val="center"/>
          </w:tcPr>
          <w:p w14:paraId="2719B92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 m3</w:t>
            </w:r>
          </w:p>
        </w:tc>
      </w:tr>
      <w:tr w:rsidR="000870CD" w:rsidRPr="000870CD" w14:paraId="5859B17B" w14:textId="77777777" w:rsidTr="00554EB1">
        <w:trPr>
          <w:trHeight w:val="20"/>
          <w:jc w:val="center"/>
        </w:trPr>
        <w:tc>
          <w:tcPr>
            <w:tcW w:w="492" w:type="pct"/>
            <w:vMerge/>
            <w:tcBorders>
              <w:left w:val="single" w:sz="4" w:space="0" w:color="auto"/>
              <w:bottom w:val="single" w:sz="4" w:space="0" w:color="auto"/>
              <w:right w:val="single" w:sz="4" w:space="0" w:color="auto"/>
            </w:tcBorders>
            <w:vAlign w:val="center"/>
          </w:tcPr>
          <w:p w14:paraId="0E53781A"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bottom w:val="single" w:sz="4" w:space="0" w:color="auto"/>
              <w:right w:val="single" w:sz="4" w:space="0" w:color="auto"/>
            </w:tcBorders>
            <w:vAlign w:val="center"/>
          </w:tcPr>
          <w:p w14:paraId="33334321" w14:textId="77777777" w:rsidR="000870CD" w:rsidRPr="000870CD" w:rsidRDefault="000870CD" w:rsidP="00554EB1">
            <w:pPr>
              <w:jc w:val="both"/>
              <w:rPr>
                <w:rFonts w:ascii="Arial" w:hAnsi="Arial" w:cs="Arial"/>
                <w:sz w:val="16"/>
                <w:szCs w:val="16"/>
                <w:lang w:eastAsia="es-MX"/>
              </w:rPr>
            </w:pPr>
          </w:p>
        </w:tc>
        <w:tc>
          <w:tcPr>
            <w:tcW w:w="3167" w:type="pct"/>
            <w:gridSpan w:val="5"/>
            <w:tcBorders>
              <w:top w:val="single" w:sz="4" w:space="0" w:color="auto"/>
              <w:left w:val="nil"/>
              <w:bottom w:val="single" w:sz="4" w:space="0" w:color="auto"/>
              <w:right w:val="single" w:sz="4" w:space="0" w:color="auto"/>
            </w:tcBorders>
            <w:vAlign w:val="center"/>
          </w:tcPr>
          <w:p w14:paraId="50A31FF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DESAZOLVE DE CÁRCAMO DE SÓTANO</w:t>
            </w:r>
          </w:p>
        </w:tc>
        <w:tc>
          <w:tcPr>
            <w:tcW w:w="990" w:type="pct"/>
            <w:gridSpan w:val="2"/>
            <w:tcBorders>
              <w:top w:val="single" w:sz="4" w:space="0" w:color="auto"/>
              <w:left w:val="nil"/>
              <w:bottom w:val="single" w:sz="4" w:space="0" w:color="auto"/>
              <w:right w:val="single" w:sz="4" w:space="0" w:color="auto"/>
            </w:tcBorders>
            <w:vAlign w:val="center"/>
          </w:tcPr>
          <w:p w14:paraId="1D0EB5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 m3</w:t>
            </w:r>
          </w:p>
        </w:tc>
      </w:tr>
      <w:tr w:rsidR="000870CD" w:rsidRPr="000870CD" w14:paraId="412711C1" w14:textId="77777777" w:rsidTr="00554EB1">
        <w:trPr>
          <w:trHeight w:val="20"/>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FF66FF"/>
            <w:noWrap/>
            <w:vAlign w:val="center"/>
          </w:tcPr>
          <w:p w14:paraId="03FAA20A"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EDIFICIO ACOXPA</w:t>
            </w:r>
          </w:p>
        </w:tc>
      </w:tr>
      <w:tr w:rsidR="000870CD" w:rsidRPr="000870CD" w14:paraId="722BAD92" w14:textId="77777777" w:rsidTr="00554EB1">
        <w:trPr>
          <w:trHeight w:val="20"/>
          <w:jc w:val="center"/>
        </w:trPr>
        <w:tc>
          <w:tcPr>
            <w:tcW w:w="492" w:type="pct"/>
            <w:vMerge w:val="restart"/>
            <w:tcBorders>
              <w:top w:val="single" w:sz="4" w:space="0" w:color="auto"/>
              <w:left w:val="single" w:sz="4" w:space="0" w:color="auto"/>
              <w:bottom w:val="single" w:sz="4" w:space="0" w:color="auto"/>
              <w:right w:val="single" w:sz="4" w:space="0" w:color="auto"/>
            </w:tcBorders>
            <w:vAlign w:val="center"/>
          </w:tcPr>
          <w:p w14:paraId="12E0F4D4" w14:textId="77777777" w:rsidR="000870CD" w:rsidRPr="000870CD" w:rsidRDefault="000870CD" w:rsidP="00554EB1">
            <w:pPr>
              <w:ind w:right="-137"/>
              <w:jc w:val="center"/>
              <w:rPr>
                <w:rFonts w:ascii="Arial" w:hAnsi="Arial" w:cs="Arial"/>
                <w:b/>
                <w:bCs/>
                <w:sz w:val="16"/>
                <w:szCs w:val="16"/>
                <w:lang w:eastAsia="es-MX"/>
              </w:rPr>
            </w:pPr>
            <w:r w:rsidRPr="000870CD">
              <w:rPr>
                <w:rFonts w:ascii="Arial" w:hAnsi="Arial" w:cs="Arial"/>
                <w:b/>
                <w:bCs/>
                <w:sz w:val="16"/>
                <w:szCs w:val="16"/>
                <w:lang w:eastAsia="es-MX"/>
              </w:rPr>
              <w:t>EDIFICIO</w:t>
            </w:r>
          </w:p>
        </w:tc>
        <w:tc>
          <w:tcPr>
            <w:tcW w:w="351" w:type="pct"/>
            <w:tcBorders>
              <w:top w:val="nil"/>
              <w:left w:val="nil"/>
              <w:bottom w:val="single" w:sz="4" w:space="0" w:color="auto"/>
              <w:right w:val="single" w:sz="4" w:space="0" w:color="auto"/>
            </w:tcBorders>
            <w:vAlign w:val="center"/>
          </w:tcPr>
          <w:p w14:paraId="5B1D291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SD-04</w:t>
            </w:r>
          </w:p>
        </w:tc>
        <w:tc>
          <w:tcPr>
            <w:tcW w:w="1092" w:type="pct"/>
            <w:tcBorders>
              <w:top w:val="nil"/>
              <w:left w:val="nil"/>
              <w:bottom w:val="single" w:sz="4" w:space="0" w:color="auto"/>
              <w:right w:val="single" w:sz="4" w:space="0" w:color="auto"/>
            </w:tcBorders>
            <w:vAlign w:val="center"/>
          </w:tcPr>
          <w:p w14:paraId="08BDC9B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No.4</w:t>
            </w:r>
          </w:p>
        </w:tc>
        <w:tc>
          <w:tcPr>
            <w:tcW w:w="342" w:type="pct"/>
            <w:tcBorders>
              <w:top w:val="nil"/>
              <w:left w:val="nil"/>
              <w:bottom w:val="single" w:sz="4" w:space="0" w:color="auto"/>
              <w:right w:val="single" w:sz="4" w:space="0" w:color="auto"/>
            </w:tcBorders>
            <w:vAlign w:val="center"/>
          </w:tcPr>
          <w:p w14:paraId="73F06F6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BA-01</w:t>
            </w:r>
          </w:p>
        </w:tc>
        <w:tc>
          <w:tcPr>
            <w:tcW w:w="677" w:type="pct"/>
            <w:tcBorders>
              <w:top w:val="nil"/>
              <w:left w:val="nil"/>
              <w:bottom w:val="single" w:sz="4" w:space="0" w:color="auto"/>
              <w:right w:val="single" w:sz="4" w:space="0" w:color="auto"/>
            </w:tcBorders>
            <w:vAlign w:val="center"/>
          </w:tcPr>
          <w:p w14:paraId="69EFDC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BOMBA DE ACHIQUE</w:t>
            </w:r>
          </w:p>
        </w:tc>
        <w:tc>
          <w:tcPr>
            <w:tcW w:w="492" w:type="pct"/>
            <w:tcBorders>
              <w:top w:val="nil"/>
              <w:left w:val="nil"/>
              <w:bottom w:val="single" w:sz="4" w:space="0" w:color="auto"/>
              <w:right w:val="single" w:sz="4" w:space="0" w:color="auto"/>
            </w:tcBorders>
            <w:vAlign w:val="center"/>
          </w:tcPr>
          <w:p w14:paraId="31DC998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SHIMEE</w:t>
            </w:r>
          </w:p>
        </w:tc>
        <w:tc>
          <w:tcPr>
            <w:tcW w:w="564" w:type="pct"/>
            <w:tcBorders>
              <w:top w:val="nil"/>
              <w:left w:val="nil"/>
              <w:bottom w:val="single" w:sz="4" w:space="0" w:color="auto"/>
              <w:right w:val="single" w:sz="4" w:space="0" w:color="auto"/>
            </w:tcBorders>
            <w:vAlign w:val="center"/>
          </w:tcPr>
          <w:p w14:paraId="76FBC5E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WQD6-12055</w:t>
            </w:r>
          </w:p>
        </w:tc>
        <w:tc>
          <w:tcPr>
            <w:tcW w:w="494" w:type="pct"/>
            <w:tcBorders>
              <w:top w:val="nil"/>
              <w:left w:val="nil"/>
              <w:bottom w:val="single" w:sz="4" w:space="0" w:color="auto"/>
              <w:right w:val="single" w:sz="4" w:space="0" w:color="auto"/>
            </w:tcBorders>
            <w:vAlign w:val="center"/>
          </w:tcPr>
          <w:p w14:paraId="33E54A8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 H.P.</w:t>
            </w:r>
          </w:p>
        </w:tc>
        <w:tc>
          <w:tcPr>
            <w:tcW w:w="496" w:type="pct"/>
            <w:tcBorders>
              <w:top w:val="nil"/>
              <w:left w:val="nil"/>
              <w:bottom w:val="single" w:sz="4" w:space="0" w:color="auto"/>
              <w:right w:val="single" w:sz="4" w:space="0" w:color="auto"/>
            </w:tcBorders>
            <w:vAlign w:val="center"/>
          </w:tcPr>
          <w:p w14:paraId="7E67E0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5DBB473A"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10AEA7F6"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176E4D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7" w:type="pct"/>
            <w:gridSpan w:val="7"/>
            <w:tcBorders>
              <w:top w:val="single" w:sz="4" w:space="0" w:color="auto"/>
              <w:left w:val="nil"/>
              <w:bottom w:val="single" w:sz="4" w:space="0" w:color="auto"/>
              <w:right w:val="single" w:sz="4" w:space="0" w:color="auto"/>
            </w:tcBorders>
            <w:vAlign w:val="center"/>
          </w:tcPr>
          <w:p w14:paraId="7DAC801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No 4 (TÉRMICOS, LÍNEAS DE ALIMENTACIÓN, LÍNEAS DE DISTRIBUCIÓN, AMPERAJE y VOLTAJE)</w:t>
            </w:r>
          </w:p>
        </w:tc>
      </w:tr>
      <w:tr w:rsidR="000870CD" w:rsidRPr="000870CD" w14:paraId="280DF210"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74A8578E"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7933DA7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SBA-01</w:t>
            </w:r>
          </w:p>
        </w:tc>
        <w:tc>
          <w:tcPr>
            <w:tcW w:w="1092" w:type="pct"/>
            <w:vMerge w:val="restart"/>
            <w:tcBorders>
              <w:top w:val="nil"/>
              <w:left w:val="single" w:sz="4" w:space="0" w:color="auto"/>
              <w:bottom w:val="single" w:sz="4" w:space="0" w:color="auto"/>
              <w:right w:val="single" w:sz="4" w:space="0" w:color="auto"/>
            </w:tcBorders>
            <w:vAlign w:val="center"/>
          </w:tcPr>
          <w:p w14:paraId="55511F6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BOMBEO DE AGUA No. 1</w:t>
            </w:r>
          </w:p>
        </w:tc>
        <w:tc>
          <w:tcPr>
            <w:tcW w:w="342" w:type="pct"/>
            <w:tcBorders>
              <w:top w:val="nil"/>
              <w:left w:val="nil"/>
              <w:bottom w:val="single" w:sz="4" w:space="0" w:color="auto"/>
              <w:right w:val="single" w:sz="4" w:space="0" w:color="auto"/>
            </w:tcBorders>
            <w:vAlign w:val="center"/>
          </w:tcPr>
          <w:p w14:paraId="242ED5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MB-13</w:t>
            </w:r>
          </w:p>
        </w:tc>
        <w:tc>
          <w:tcPr>
            <w:tcW w:w="677" w:type="pct"/>
            <w:tcBorders>
              <w:top w:val="nil"/>
              <w:left w:val="nil"/>
              <w:bottom w:val="single" w:sz="4" w:space="0" w:color="auto"/>
              <w:right w:val="single" w:sz="4" w:space="0" w:color="auto"/>
            </w:tcBorders>
            <w:vAlign w:val="center"/>
          </w:tcPr>
          <w:p w14:paraId="33C892E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30B8C38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3B328F9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1RF425C.CYC34</w:t>
            </w:r>
          </w:p>
        </w:tc>
        <w:tc>
          <w:tcPr>
            <w:tcW w:w="494" w:type="pct"/>
            <w:tcBorders>
              <w:top w:val="nil"/>
              <w:left w:val="nil"/>
              <w:bottom w:val="single" w:sz="4" w:space="0" w:color="auto"/>
              <w:right w:val="single" w:sz="4" w:space="0" w:color="auto"/>
            </w:tcBorders>
            <w:vAlign w:val="center"/>
          </w:tcPr>
          <w:p w14:paraId="1DBBD43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 H.P.</w:t>
            </w:r>
          </w:p>
        </w:tc>
        <w:tc>
          <w:tcPr>
            <w:tcW w:w="496" w:type="pct"/>
            <w:tcBorders>
              <w:top w:val="nil"/>
              <w:left w:val="nil"/>
              <w:bottom w:val="single" w:sz="4" w:space="0" w:color="auto"/>
              <w:right w:val="single" w:sz="4" w:space="0" w:color="auto"/>
            </w:tcBorders>
            <w:vAlign w:val="center"/>
          </w:tcPr>
          <w:p w14:paraId="49C8666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K008</w:t>
            </w:r>
          </w:p>
        </w:tc>
      </w:tr>
      <w:tr w:rsidR="000870CD" w:rsidRPr="000870CD" w14:paraId="47200234"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3A0C0576"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7A3A5BCD"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2BE0C2CE"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689E321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MB-14</w:t>
            </w:r>
          </w:p>
        </w:tc>
        <w:tc>
          <w:tcPr>
            <w:tcW w:w="677" w:type="pct"/>
            <w:tcBorders>
              <w:top w:val="nil"/>
              <w:left w:val="nil"/>
              <w:bottom w:val="single" w:sz="4" w:space="0" w:color="auto"/>
              <w:right w:val="single" w:sz="4" w:space="0" w:color="auto"/>
            </w:tcBorders>
            <w:vAlign w:val="center"/>
          </w:tcPr>
          <w:p w14:paraId="17F3E98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0353C09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3F0FDF5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494" w:type="pct"/>
            <w:tcBorders>
              <w:top w:val="nil"/>
              <w:left w:val="nil"/>
              <w:bottom w:val="single" w:sz="4" w:space="0" w:color="auto"/>
              <w:right w:val="single" w:sz="4" w:space="0" w:color="auto"/>
            </w:tcBorders>
            <w:vAlign w:val="center"/>
          </w:tcPr>
          <w:p w14:paraId="5EF88DF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496" w:type="pct"/>
            <w:tcBorders>
              <w:top w:val="nil"/>
              <w:left w:val="nil"/>
              <w:bottom w:val="single" w:sz="4" w:space="0" w:color="auto"/>
              <w:right w:val="single" w:sz="4" w:space="0" w:color="auto"/>
            </w:tcBorders>
            <w:vAlign w:val="center"/>
          </w:tcPr>
          <w:p w14:paraId="006BEAE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G07-T6294M244</w:t>
            </w:r>
          </w:p>
        </w:tc>
      </w:tr>
      <w:tr w:rsidR="000870CD" w:rsidRPr="000870CD" w14:paraId="403E591E"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32014DA6"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770CA68D"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3B5E79D7"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3275087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MB-15</w:t>
            </w:r>
          </w:p>
        </w:tc>
        <w:tc>
          <w:tcPr>
            <w:tcW w:w="677" w:type="pct"/>
            <w:tcBorders>
              <w:top w:val="nil"/>
              <w:left w:val="nil"/>
              <w:bottom w:val="single" w:sz="4" w:space="0" w:color="auto"/>
              <w:right w:val="single" w:sz="4" w:space="0" w:color="auto"/>
            </w:tcBorders>
            <w:vAlign w:val="center"/>
          </w:tcPr>
          <w:p w14:paraId="4ED1C10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5FE5F0B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134FB26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494" w:type="pct"/>
            <w:tcBorders>
              <w:top w:val="nil"/>
              <w:left w:val="nil"/>
              <w:bottom w:val="single" w:sz="4" w:space="0" w:color="auto"/>
              <w:right w:val="single" w:sz="4" w:space="0" w:color="auto"/>
            </w:tcBorders>
            <w:vAlign w:val="center"/>
          </w:tcPr>
          <w:p w14:paraId="737B2BA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496" w:type="pct"/>
            <w:tcBorders>
              <w:top w:val="nil"/>
              <w:left w:val="nil"/>
              <w:bottom w:val="single" w:sz="4" w:space="0" w:color="auto"/>
              <w:right w:val="single" w:sz="4" w:space="0" w:color="auto"/>
            </w:tcBorders>
            <w:vAlign w:val="center"/>
          </w:tcPr>
          <w:p w14:paraId="5746552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G07-T6294M251</w:t>
            </w:r>
          </w:p>
        </w:tc>
      </w:tr>
      <w:tr w:rsidR="000870CD" w:rsidRPr="000870CD" w14:paraId="5F2F7CF4"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32EDAF76"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63711A5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MDE-01</w:t>
            </w:r>
          </w:p>
        </w:tc>
        <w:tc>
          <w:tcPr>
            <w:tcW w:w="4157" w:type="pct"/>
            <w:gridSpan w:val="7"/>
            <w:tcBorders>
              <w:top w:val="single" w:sz="4" w:space="0" w:color="auto"/>
              <w:left w:val="nil"/>
              <w:bottom w:val="single" w:sz="4" w:space="0" w:color="auto"/>
              <w:right w:val="single" w:sz="4" w:space="0" w:color="auto"/>
            </w:tcBorders>
            <w:vAlign w:val="center"/>
          </w:tcPr>
          <w:p w14:paraId="050D02C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 BOMBEO DE AGUA No.1 (TÉRMICOS, LÍNEAS DE ALIMENTACIÓN, LÍNEAS DE DISTRIBUCIÓN, AMPERAJE y VOLTAJE)</w:t>
            </w:r>
          </w:p>
        </w:tc>
      </w:tr>
      <w:tr w:rsidR="000870CD" w:rsidRPr="000870CD" w14:paraId="45B9C9DF"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3BD98A7C"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single" w:sz="4" w:space="0" w:color="auto"/>
              <w:left w:val="single" w:sz="4" w:space="0" w:color="auto"/>
              <w:bottom w:val="single" w:sz="4" w:space="0" w:color="auto"/>
              <w:right w:val="single" w:sz="4" w:space="0" w:color="auto"/>
            </w:tcBorders>
            <w:vAlign w:val="center"/>
          </w:tcPr>
          <w:p w14:paraId="23A29BD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SCI-03</w:t>
            </w:r>
          </w:p>
        </w:tc>
        <w:tc>
          <w:tcPr>
            <w:tcW w:w="1092" w:type="pct"/>
            <w:vMerge w:val="restart"/>
            <w:tcBorders>
              <w:top w:val="single" w:sz="4" w:space="0" w:color="auto"/>
              <w:left w:val="single" w:sz="4" w:space="0" w:color="auto"/>
              <w:bottom w:val="single" w:sz="4" w:space="0" w:color="auto"/>
              <w:right w:val="single" w:sz="4" w:space="0" w:color="auto"/>
            </w:tcBorders>
            <w:vAlign w:val="center"/>
          </w:tcPr>
          <w:p w14:paraId="3040D34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3</w:t>
            </w:r>
          </w:p>
        </w:tc>
        <w:tc>
          <w:tcPr>
            <w:tcW w:w="342" w:type="pct"/>
            <w:tcBorders>
              <w:top w:val="single" w:sz="4" w:space="0" w:color="auto"/>
              <w:left w:val="nil"/>
              <w:bottom w:val="single" w:sz="4" w:space="0" w:color="auto"/>
              <w:right w:val="single" w:sz="4" w:space="0" w:color="auto"/>
            </w:tcBorders>
            <w:vAlign w:val="center"/>
          </w:tcPr>
          <w:p w14:paraId="41F54A2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MB-16</w:t>
            </w:r>
          </w:p>
        </w:tc>
        <w:tc>
          <w:tcPr>
            <w:tcW w:w="677" w:type="pct"/>
            <w:tcBorders>
              <w:top w:val="single" w:sz="4" w:space="0" w:color="auto"/>
              <w:left w:val="nil"/>
              <w:bottom w:val="single" w:sz="4" w:space="0" w:color="auto"/>
              <w:right w:val="single" w:sz="4" w:space="0" w:color="auto"/>
            </w:tcBorders>
            <w:vAlign w:val="center"/>
          </w:tcPr>
          <w:p w14:paraId="7A2A25A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single" w:sz="4" w:space="0" w:color="auto"/>
              <w:left w:val="nil"/>
              <w:bottom w:val="single" w:sz="4" w:space="0" w:color="auto"/>
              <w:right w:val="single" w:sz="4" w:space="0" w:color="auto"/>
            </w:tcBorders>
            <w:vAlign w:val="center"/>
          </w:tcPr>
          <w:p w14:paraId="3DF2C0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single" w:sz="4" w:space="0" w:color="auto"/>
              <w:left w:val="nil"/>
              <w:bottom w:val="single" w:sz="4" w:space="0" w:color="auto"/>
              <w:right w:val="single" w:sz="4" w:space="0" w:color="auto"/>
            </w:tcBorders>
            <w:vAlign w:val="center"/>
          </w:tcPr>
          <w:p w14:paraId="24DEF39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JM10</w:t>
            </w:r>
          </w:p>
        </w:tc>
        <w:tc>
          <w:tcPr>
            <w:tcW w:w="494" w:type="pct"/>
            <w:tcBorders>
              <w:top w:val="single" w:sz="4" w:space="0" w:color="auto"/>
              <w:left w:val="nil"/>
              <w:bottom w:val="single" w:sz="4" w:space="0" w:color="auto"/>
              <w:right w:val="single" w:sz="4" w:space="0" w:color="auto"/>
            </w:tcBorders>
            <w:vAlign w:val="center"/>
          </w:tcPr>
          <w:p w14:paraId="183314D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 H.P.</w:t>
            </w:r>
          </w:p>
        </w:tc>
        <w:tc>
          <w:tcPr>
            <w:tcW w:w="496" w:type="pct"/>
            <w:tcBorders>
              <w:top w:val="single" w:sz="4" w:space="0" w:color="auto"/>
              <w:left w:val="nil"/>
              <w:bottom w:val="single" w:sz="4" w:space="0" w:color="auto"/>
              <w:right w:val="single" w:sz="4" w:space="0" w:color="auto"/>
            </w:tcBorders>
            <w:vAlign w:val="center"/>
          </w:tcPr>
          <w:p w14:paraId="7AB325B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Q2-B17T3649GME1</w:t>
            </w:r>
          </w:p>
        </w:tc>
      </w:tr>
      <w:tr w:rsidR="000870CD" w:rsidRPr="000870CD" w14:paraId="2E021E09"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03825073" w14:textId="77777777" w:rsidR="000870CD" w:rsidRPr="000870CD" w:rsidRDefault="000870CD" w:rsidP="00554EB1">
            <w:pPr>
              <w:jc w:val="both"/>
              <w:rPr>
                <w:rFonts w:ascii="Arial" w:hAnsi="Arial" w:cs="Arial"/>
                <w:b/>
                <w:bCs/>
                <w:sz w:val="16"/>
                <w:szCs w:val="16"/>
                <w:lang w:eastAsia="es-MX"/>
              </w:rPr>
            </w:pPr>
          </w:p>
        </w:tc>
        <w:tc>
          <w:tcPr>
            <w:tcW w:w="351" w:type="pct"/>
            <w:vMerge/>
            <w:tcBorders>
              <w:top w:val="single" w:sz="4" w:space="0" w:color="auto"/>
              <w:left w:val="single" w:sz="4" w:space="0" w:color="auto"/>
              <w:bottom w:val="single" w:sz="4" w:space="0" w:color="auto"/>
              <w:right w:val="single" w:sz="4" w:space="0" w:color="auto"/>
            </w:tcBorders>
            <w:vAlign w:val="center"/>
          </w:tcPr>
          <w:p w14:paraId="3954F67D" w14:textId="77777777" w:rsidR="000870CD" w:rsidRPr="000870CD" w:rsidRDefault="000870CD" w:rsidP="00554EB1">
            <w:pPr>
              <w:jc w:val="both"/>
              <w:rPr>
                <w:rFonts w:ascii="Arial" w:hAnsi="Arial" w:cs="Arial"/>
                <w:sz w:val="16"/>
                <w:szCs w:val="16"/>
                <w:lang w:eastAsia="es-MX"/>
              </w:rPr>
            </w:pPr>
          </w:p>
        </w:tc>
        <w:tc>
          <w:tcPr>
            <w:tcW w:w="1092" w:type="pct"/>
            <w:vMerge/>
            <w:tcBorders>
              <w:top w:val="single" w:sz="4" w:space="0" w:color="auto"/>
              <w:left w:val="single" w:sz="4" w:space="0" w:color="auto"/>
              <w:bottom w:val="single" w:sz="4" w:space="0" w:color="auto"/>
              <w:right w:val="single" w:sz="4" w:space="0" w:color="auto"/>
            </w:tcBorders>
            <w:vAlign w:val="center"/>
          </w:tcPr>
          <w:p w14:paraId="0B80E16B" w14:textId="77777777" w:rsidR="000870CD" w:rsidRPr="000870CD" w:rsidRDefault="000870CD" w:rsidP="00554EB1">
            <w:pPr>
              <w:jc w:val="both"/>
              <w:rPr>
                <w:rFonts w:ascii="Arial" w:hAnsi="Arial" w:cs="Arial"/>
                <w:sz w:val="16"/>
                <w:szCs w:val="16"/>
                <w:lang w:eastAsia="es-MX"/>
              </w:rPr>
            </w:pPr>
          </w:p>
        </w:tc>
        <w:tc>
          <w:tcPr>
            <w:tcW w:w="342" w:type="pct"/>
            <w:tcBorders>
              <w:top w:val="single" w:sz="4" w:space="0" w:color="auto"/>
              <w:left w:val="nil"/>
              <w:bottom w:val="single" w:sz="4" w:space="0" w:color="auto"/>
              <w:right w:val="single" w:sz="4" w:space="0" w:color="auto"/>
            </w:tcBorders>
            <w:vAlign w:val="center"/>
          </w:tcPr>
          <w:p w14:paraId="6A548EB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MB-17</w:t>
            </w:r>
          </w:p>
        </w:tc>
        <w:tc>
          <w:tcPr>
            <w:tcW w:w="677" w:type="pct"/>
            <w:tcBorders>
              <w:top w:val="single" w:sz="4" w:space="0" w:color="auto"/>
              <w:left w:val="nil"/>
              <w:bottom w:val="single" w:sz="4" w:space="0" w:color="auto"/>
              <w:right w:val="single" w:sz="4" w:space="0" w:color="auto"/>
            </w:tcBorders>
            <w:vAlign w:val="center"/>
          </w:tcPr>
          <w:p w14:paraId="48F3582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single" w:sz="4" w:space="0" w:color="auto"/>
              <w:left w:val="nil"/>
              <w:bottom w:val="single" w:sz="4" w:space="0" w:color="auto"/>
              <w:right w:val="single" w:sz="4" w:space="0" w:color="auto"/>
            </w:tcBorders>
            <w:vAlign w:val="center"/>
          </w:tcPr>
          <w:p w14:paraId="3A896B9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single" w:sz="4" w:space="0" w:color="auto"/>
              <w:left w:val="nil"/>
              <w:bottom w:val="single" w:sz="4" w:space="0" w:color="auto"/>
              <w:right w:val="single" w:sz="4" w:space="0" w:color="auto"/>
            </w:tcBorders>
            <w:vAlign w:val="center"/>
          </w:tcPr>
          <w:p w14:paraId="44F16C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JM10</w:t>
            </w:r>
          </w:p>
        </w:tc>
        <w:tc>
          <w:tcPr>
            <w:tcW w:w="494" w:type="pct"/>
            <w:tcBorders>
              <w:top w:val="single" w:sz="4" w:space="0" w:color="auto"/>
              <w:left w:val="nil"/>
              <w:bottom w:val="single" w:sz="4" w:space="0" w:color="auto"/>
              <w:right w:val="single" w:sz="4" w:space="0" w:color="auto"/>
            </w:tcBorders>
            <w:vAlign w:val="center"/>
          </w:tcPr>
          <w:p w14:paraId="7CCDF38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10 H.P.</w:t>
            </w:r>
          </w:p>
        </w:tc>
        <w:tc>
          <w:tcPr>
            <w:tcW w:w="496" w:type="pct"/>
            <w:tcBorders>
              <w:top w:val="single" w:sz="4" w:space="0" w:color="auto"/>
              <w:left w:val="nil"/>
              <w:bottom w:val="single" w:sz="4" w:space="0" w:color="auto"/>
              <w:right w:val="single" w:sz="4" w:space="0" w:color="auto"/>
            </w:tcBorders>
            <w:vAlign w:val="center"/>
          </w:tcPr>
          <w:p w14:paraId="040424B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SPL08T2007GM60</w:t>
            </w:r>
          </w:p>
        </w:tc>
      </w:tr>
      <w:tr w:rsidR="000870CD" w:rsidRPr="000870CD" w14:paraId="47C6FF40"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2246FBAA" w14:textId="77777777" w:rsidR="000870CD" w:rsidRPr="000870CD" w:rsidRDefault="000870CD" w:rsidP="00554EB1">
            <w:pPr>
              <w:jc w:val="both"/>
              <w:rPr>
                <w:rFonts w:ascii="Arial" w:hAnsi="Arial" w:cs="Arial"/>
                <w:b/>
                <w:bCs/>
                <w:sz w:val="16"/>
                <w:szCs w:val="16"/>
                <w:lang w:eastAsia="es-MX"/>
              </w:rPr>
            </w:pPr>
          </w:p>
        </w:tc>
        <w:tc>
          <w:tcPr>
            <w:tcW w:w="351" w:type="pct"/>
            <w:vMerge/>
            <w:tcBorders>
              <w:top w:val="single" w:sz="4" w:space="0" w:color="auto"/>
              <w:left w:val="single" w:sz="4" w:space="0" w:color="auto"/>
              <w:bottom w:val="single" w:sz="4" w:space="0" w:color="auto"/>
              <w:right w:val="single" w:sz="4" w:space="0" w:color="auto"/>
            </w:tcBorders>
            <w:vAlign w:val="center"/>
          </w:tcPr>
          <w:p w14:paraId="18316BAC" w14:textId="77777777" w:rsidR="000870CD" w:rsidRPr="000870CD" w:rsidRDefault="000870CD" w:rsidP="00554EB1">
            <w:pPr>
              <w:jc w:val="both"/>
              <w:rPr>
                <w:rFonts w:ascii="Arial" w:hAnsi="Arial" w:cs="Arial"/>
                <w:sz w:val="16"/>
                <w:szCs w:val="16"/>
                <w:lang w:eastAsia="es-MX"/>
              </w:rPr>
            </w:pPr>
          </w:p>
        </w:tc>
        <w:tc>
          <w:tcPr>
            <w:tcW w:w="1092" w:type="pct"/>
            <w:vMerge/>
            <w:tcBorders>
              <w:top w:val="single" w:sz="4" w:space="0" w:color="auto"/>
              <w:left w:val="single" w:sz="4" w:space="0" w:color="auto"/>
              <w:bottom w:val="single" w:sz="4" w:space="0" w:color="auto"/>
              <w:right w:val="single" w:sz="4" w:space="0" w:color="auto"/>
            </w:tcBorders>
            <w:vAlign w:val="center"/>
          </w:tcPr>
          <w:p w14:paraId="3AFC60D4" w14:textId="77777777" w:rsidR="000870CD" w:rsidRPr="000870CD" w:rsidRDefault="000870CD" w:rsidP="00554EB1">
            <w:pPr>
              <w:jc w:val="both"/>
              <w:rPr>
                <w:rFonts w:ascii="Arial" w:hAnsi="Arial" w:cs="Arial"/>
                <w:sz w:val="16"/>
                <w:szCs w:val="16"/>
                <w:lang w:eastAsia="es-MX"/>
              </w:rPr>
            </w:pPr>
          </w:p>
        </w:tc>
        <w:tc>
          <w:tcPr>
            <w:tcW w:w="342" w:type="pct"/>
            <w:tcBorders>
              <w:top w:val="single" w:sz="4" w:space="0" w:color="auto"/>
              <w:left w:val="nil"/>
              <w:bottom w:val="single" w:sz="4" w:space="0" w:color="auto"/>
              <w:right w:val="single" w:sz="4" w:space="0" w:color="auto"/>
            </w:tcBorders>
            <w:vAlign w:val="center"/>
          </w:tcPr>
          <w:p w14:paraId="7F1B79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MCI-03</w:t>
            </w:r>
          </w:p>
        </w:tc>
        <w:tc>
          <w:tcPr>
            <w:tcW w:w="677" w:type="pct"/>
            <w:tcBorders>
              <w:top w:val="single" w:sz="4" w:space="0" w:color="auto"/>
              <w:left w:val="nil"/>
              <w:bottom w:val="single" w:sz="4" w:space="0" w:color="auto"/>
              <w:right w:val="single" w:sz="4" w:space="0" w:color="auto"/>
            </w:tcBorders>
            <w:vAlign w:val="center"/>
          </w:tcPr>
          <w:p w14:paraId="5C0F728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492" w:type="pct"/>
            <w:tcBorders>
              <w:top w:val="single" w:sz="4" w:space="0" w:color="auto"/>
              <w:left w:val="nil"/>
              <w:bottom w:val="single" w:sz="4" w:space="0" w:color="auto"/>
              <w:right w:val="single" w:sz="4" w:space="0" w:color="auto"/>
            </w:tcBorders>
            <w:vAlign w:val="center"/>
          </w:tcPr>
          <w:p w14:paraId="57AA0DD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VANGUARD VT WIN 18 HP</w:t>
            </w:r>
          </w:p>
        </w:tc>
        <w:tc>
          <w:tcPr>
            <w:tcW w:w="564" w:type="pct"/>
            <w:tcBorders>
              <w:top w:val="single" w:sz="4" w:space="0" w:color="auto"/>
              <w:left w:val="nil"/>
              <w:bottom w:val="single" w:sz="4" w:space="0" w:color="auto"/>
              <w:right w:val="single" w:sz="4" w:space="0" w:color="auto"/>
            </w:tcBorders>
            <w:vAlign w:val="center"/>
          </w:tcPr>
          <w:p w14:paraId="31E1FF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356447</w:t>
            </w:r>
          </w:p>
        </w:tc>
        <w:tc>
          <w:tcPr>
            <w:tcW w:w="494" w:type="pct"/>
            <w:tcBorders>
              <w:top w:val="single" w:sz="4" w:space="0" w:color="auto"/>
              <w:left w:val="nil"/>
              <w:bottom w:val="single" w:sz="4" w:space="0" w:color="auto"/>
              <w:right w:val="single" w:sz="4" w:space="0" w:color="auto"/>
            </w:tcBorders>
            <w:vAlign w:val="center"/>
          </w:tcPr>
          <w:p w14:paraId="46013DB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18 H.P.</w:t>
            </w:r>
          </w:p>
        </w:tc>
        <w:tc>
          <w:tcPr>
            <w:tcW w:w="496" w:type="pct"/>
            <w:tcBorders>
              <w:top w:val="single" w:sz="4" w:space="0" w:color="auto"/>
              <w:left w:val="nil"/>
              <w:bottom w:val="single" w:sz="4" w:space="0" w:color="auto"/>
              <w:right w:val="single" w:sz="4" w:space="0" w:color="auto"/>
            </w:tcBorders>
            <w:vAlign w:val="center"/>
          </w:tcPr>
          <w:p w14:paraId="38A908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9050711</w:t>
            </w:r>
          </w:p>
        </w:tc>
      </w:tr>
      <w:tr w:rsidR="000870CD" w:rsidRPr="000870CD" w14:paraId="21A4F6D1"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383B0DB9"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C8A33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MDE-3</w:t>
            </w:r>
          </w:p>
        </w:tc>
        <w:tc>
          <w:tcPr>
            <w:tcW w:w="4157" w:type="pct"/>
            <w:gridSpan w:val="7"/>
            <w:tcBorders>
              <w:top w:val="single" w:sz="4" w:space="0" w:color="auto"/>
              <w:left w:val="nil"/>
              <w:bottom w:val="single" w:sz="4" w:space="0" w:color="auto"/>
              <w:right w:val="single" w:sz="4" w:space="0" w:color="auto"/>
            </w:tcBorders>
            <w:vAlign w:val="center"/>
          </w:tcPr>
          <w:p w14:paraId="6CD4253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3 (TÉRMICOS, LÍNEAS DE ALIMENTACIÓN, LÍNEAS DE DISTRIBUCIÓN, AMPERAJE y VOLTAJE)</w:t>
            </w:r>
          </w:p>
        </w:tc>
      </w:tr>
      <w:tr w:rsidR="000870CD" w:rsidRPr="000870CD" w14:paraId="0393D209"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09D742F"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37F1B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STV-05</w:t>
            </w:r>
          </w:p>
        </w:tc>
        <w:tc>
          <w:tcPr>
            <w:tcW w:w="4157" w:type="pct"/>
            <w:gridSpan w:val="7"/>
            <w:tcBorders>
              <w:top w:val="single" w:sz="4" w:space="0" w:color="auto"/>
              <w:left w:val="nil"/>
              <w:bottom w:val="single" w:sz="4" w:space="0" w:color="auto"/>
              <w:right w:val="single" w:sz="4" w:space="0" w:color="auto"/>
            </w:tcBorders>
            <w:vAlign w:val="center"/>
          </w:tcPr>
          <w:p w14:paraId="7E404B4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45FD42EA"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58ED5971"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248D2A6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CP-05</w:t>
            </w:r>
          </w:p>
        </w:tc>
        <w:tc>
          <w:tcPr>
            <w:tcW w:w="3167" w:type="pct"/>
            <w:gridSpan w:val="5"/>
            <w:tcBorders>
              <w:top w:val="single" w:sz="4" w:space="0" w:color="auto"/>
              <w:left w:val="nil"/>
              <w:bottom w:val="single" w:sz="4" w:space="0" w:color="auto"/>
              <w:right w:val="single" w:sz="4" w:space="0" w:color="auto"/>
            </w:tcBorders>
            <w:vAlign w:val="center"/>
          </w:tcPr>
          <w:p w14:paraId="56A08FE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68BD6CA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11m3</w:t>
            </w:r>
          </w:p>
        </w:tc>
      </w:tr>
      <w:tr w:rsidR="000870CD" w:rsidRPr="000870CD" w14:paraId="60E0D90D"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1FFCF077"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45A1B6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CP-06</w:t>
            </w:r>
          </w:p>
        </w:tc>
        <w:tc>
          <w:tcPr>
            <w:tcW w:w="3167" w:type="pct"/>
            <w:gridSpan w:val="5"/>
            <w:tcBorders>
              <w:top w:val="single" w:sz="4" w:space="0" w:color="auto"/>
              <w:left w:val="nil"/>
              <w:bottom w:val="single" w:sz="4" w:space="0" w:color="auto"/>
              <w:right w:val="single" w:sz="4" w:space="0" w:color="auto"/>
            </w:tcBorders>
            <w:vAlign w:val="center"/>
          </w:tcPr>
          <w:p w14:paraId="67E18D4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52F6CB4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24m3</w:t>
            </w:r>
          </w:p>
        </w:tc>
      </w:tr>
      <w:tr w:rsidR="000870CD" w:rsidRPr="000870CD" w14:paraId="73A2B852" w14:textId="77777777" w:rsidTr="00554EB1">
        <w:trPr>
          <w:trHeight w:val="20"/>
          <w:jc w:val="center"/>
        </w:trPr>
        <w:tc>
          <w:tcPr>
            <w:tcW w:w="492" w:type="pct"/>
            <w:vMerge/>
            <w:tcBorders>
              <w:top w:val="single" w:sz="4" w:space="0" w:color="auto"/>
              <w:left w:val="single" w:sz="4" w:space="0" w:color="auto"/>
              <w:bottom w:val="single" w:sz="4" w:space="0" w:color="auto"/>
              <w:right w:val="single" w:sz="4" w:space="0" w:color="auto"/>
            </w:tcBorders>
            <w:vAlign w:val="center"/>
          </w:tcPr>
          <w:p w14:paraId="2CF3B066"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1BC3096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SAT-01</w:t>
            </w:r>
          </w:p>
        </w:tc>
        <w:tc>
          <w:tcPr>
            <w:tcW w:w="3167" w:type="pct"/>
            <w:gridSpan w:val="5"/>
            <w:tcBorders>
              <w:top w:val="single" w:sz="4" w:space="0" w:color="auto"/>
              <w:left w:val="nil"/>
              <w:bottom w:val="single" w:sz="4" w:space="0" w:color="auto"/>
              <w:right w:val="single" w:sz="4" w:space="0" w:color="auto"/>
            </w:tcBorders>
            <w:vAlign w:val="center"/>
          </w:tcPr>
          <w:p w14:paraId="244B9D4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(SISTEMA DE ALMACENAMIENTO DE AGUA A BASE DE 14 TINACOS DE 5000 LTS. C/U)</w:t>
            </w:r>
          </w:p>
        </w:tc>
        <w:tc>
          <w:tcPr>
            <w:tcW w:w="990" w:type="pct"/>
            <w:gridSpan w:val="2"/>
            <w:tcBorders>
              <w:top w:val="single" w:sz="4" w:space="0" w:color="auto"/>
              <w:left w:val="nil"/>
              <w:bottom w:val="single" w:sz="4" w:space="0" w:color="auto"/>
              <w:right w:val="single" w:sz="4" w:space="0" w:color="auto"/>
            </w:tcBorders>
            <w:vAlign w:val="center"/>
          </w:tcPr>
          <w:p w14:paraId="03DDEB9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70 m3</w:t>
            </w:r>
          </w:p>
        </w:tc>
      </w:tr>
      <w:tr w:rsidR="000870CD" w:rsidRPr="000870CD" w14:paraId="64BF6DE3" w14:textId="77777777" w:rsidTr="00554EB1">
        <w:trPr>
          <w:trHeight w:val="20"/>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FF66FF"/>
            <w:noWrap/>
            <w:vAlign w:val="center"/>
          </w:tcPr>
          <w:p w14:paraId="448606C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CENTRO DE COMPUTO Y RESGUARDO DOCUMENTAL (CECyRD)</w:t>
            </w:r>
          </w:p>
        </w:tc>
      </w:tr>
      <w:tr w:rsidR="000870CD" w:rsidRPr="000870CD" w14:paraId="21B2A90C" w14:textId="77777777" w:rsidTr="00554EB1">
        <w:trPr>
          <w:trHeight w:val="20"/>
          <w:jc w:val="center"/>
        </w:trPr>
        <w:tc>
          <w:tcPr>
            <w:tcW w:w="492" w:type="pct"/>
            <w:vMerge w:val="restart"/>
            <w:tcBorders>
              <w:top w:val="nil"/>
              <w:left w:val="single" w:sz="4" w:space="0" w:color="auto"/>
              <w:right w:val="single" w:sz="4" w:space="0" w:color="auto"/>
            </w:tcBorders>
            <w:vAlign w:val="center"/>
          </w:tcPr>
          <w:p w14:paraId="1EE79CFF"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EDFICIO</w:t>
            </w:r>
          </w:p>
        </w:tc>
        <w:tc>
          <w:tcPr>
            <w:tcW w:w="351" w:type="pct"/>
            <w:vMerge w:val="restart"/>
            <w:tcBorders>
              <w:top w:val="nil"/>
              <w:left w:val="single" w:sz="4" w:space="0" w:color="auto"/>
              <w:bottom w:val="single" w:sz="4" w:space="0" w:color="auto"/>
              <w:right w:val="single" w:sz="4" w:space="0" w:color="auto"/>
            </w:tcBorders>
            <w:vAlign w:val="center"/>
          </w:tcPr>
          <w:p w14:paraId="367E9BF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SH-05</w:t>
            </w:r>
          </w:p>
        </w:tc>
        <w:tc>
          <w:tcPr>
            <w:tcW w:w="1092" w:type="pct"/>
            <w:vMerge w:val="restart"/>
            <w:tcBorders>
              <w:top w:val="nil"/>
              <w:left w:val="single" w:sz="4" w:space="0" w:color="auto"/>
              <w:bottom w:val="single" w:sz="4" w:space="0" w:color="auto"/>
              <w:right w:val="single" w:sz="4" w:space="0" w:color="auto"/>
            </w:tcBorders>
            <w:vAlign w:val="center"/>
          </w:tcPr>
          <w:p w14:paraId="3231DE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 xml:space="preserve">No. 5 </w:t>
            </w:r>
          </w:p>
        </w:tc>
        <w:tc>
          <w:tcPr>
            <w:tcW w:w="342" w:type="pct"/>
            <w:tcBorders>
              <w:top w:val="nil"/>
              <w:left w:val="nil"/>
              <w:bottom w:val="single" w:sz="4" w:space="0" w:color="auto"/>
              <w:right w:val="single" w:sz="4" w:space="0" w:color="auto"/>
            </w:tcBorders>
            <w:vAlign w:val="center"/>
          </w:tcPr>
          <w:p w14:paraId="3E23161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MB-18</w:t>
            </w:r>
          </w:p>
        </w:tc>
        <w:tc>
          <w:tcPr>
            <w:tcW w:w="677" w:type="pct"/>
            <w:tcBorders>
              <w:top w:val="nil"/>
              <w:left w:val="nil"/>
              <w:bottom w:val="single" w:sz="4" w:space="0" w:color="auto"/>
              <w:right w:val="single" w:sz="4" w:space="0" w:color="auto"/>
            </w:tcBorders>
            <w:vAlign w:val="center"/>
          </w:tcPr>
          <w:p w14:paraId="631441F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1B34262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3AA89C8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IA1-5-2</w:t>
            </w:r>
          </w:p>
        </w:tc>
        <w:tc>
          <w:tcPr>
            <w:tcW w:w="494" w:type="pct"/>
            <w:tcBorders>
              <w:top w:val="nil"/>
              <w:left w:val="nil"/>
              <w:bottom w:val="single" w:sz="4" w:space="0" w:color="auto"/>
              <w:right w:val="single" w:sz="4" w:space="0" w:color="auto"/>
            </w:tcBorders>
            <w:vAlign w:val="center"/>
          </w:tcPr>
          <w:p w14:paraId="718ACD1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74EC20C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B-57574</w:t>
            </w:r>
          </w:p>
        </w:tc>
      </w:tr>
      <w:tr w:rsidR="000870CD" w:rsidRPr="000870CD" w14:paraId="621220C3" w14:textId="77777777" w:rsidTr="00554EB1">
        <w:trPr>
          <w:trHeight w:val="20"/>
          <w:jc w:val="center"/>
        </w:trPr>
        <w:tc>
          <w:tcPr>
            <w:tcW w:w="492" w:type="pct"/>
            <w:vMerge/>
            <w:tcBorders>
              <w:left w:val="single" w:sz="4" w:space="0" w:color="auto"/>
              <w:right w:val="single" w:sz="4" w:space="0" w:color="auto"/>
            </w:tcBorders>
            <w:vAlign w:val="center"/>
          </w:tcPr>
          <w:p w14:paraId="5E0BE5BC"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097935DE"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0A142D97"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4325A63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TP-02</w:t>
            </w:r>
          </w:p>
        </w:tc>
        <w:tc>
          <w:tcPr>
            <w:tcW w:w="677" w:type="pct"/>
            <w:tcBorders>
              <w:top w:val="nil"/>
              <w:left w:val="nil"/>
              <w:bottom w:val="single" w:sz="4" w:space="0" w:color="auto"/>
              <w:right w:val="single" w:sz="4" w:space="0" w:color="auto"/>
            </w:tcBorders>
            <w:vAlign w:val="center"/>
          </w:tcPr>
          <w:p w14:paraId="166653D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492" w:type="pct"/>
            <w:tcBorders>
              <w:top w:val="nil"/>
              <w:left w:val="nil"/>
              <w:bottom w:val="single" w:sz="4" w:space="0" w:color="auto"/>
              <w:right w:val="single" w:sz="4" w:space="0" w:color="auto"/>
            </w:tcBorders>
            <w:vAlign w:val="center"/>
          </w:tcPr>
          <w:p w14:paraId="6EAB19F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ALTAMIRA</w:t>
            </w:r>
          </w:p>
        </w:tc>
        <w:tc>
          <w:tcPr>
            <w:tcW w:w="564" w:type="pct"/>
            <w:tcBorders>
              <w:top w:val="nil"/>
              <w:left w:val="nil"/>
              <w:bottom w:val="single" w:sz="4" w:space="0" w:color="auto"/>
              <w:right w:val="single" w:sz="4" w:space="0" w:color="auto"/>
            </w:tcBorders>
            <w:vAlign w:val="center"/>
          </w:tcPr>
          <w:p w14:paraId="3511430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ALT-119</w:t>
            </w:r>
          </w:p>
        </w:tc>
        <w:tc>
          <w:tcPr>
            <w:tcW w:w="494" w:type="pct"/>
            <w:tcBorders>
              <w:top w:val="nil"/>
              <w:left w:val="nil"/>
              <w:bottom w:val="single" w:sz="4" w:space="0" w:color="auto"/>
              <w:right w:val="single" w:sz="4" w:space="0" w:color="auto"/>
            </w:tcBorders>
            <w:vAlign w:val="center"/>
          </w:tcPr>
          <w:p w14:paraId="724418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6" w:type="pct"/>
            <w:tcBorders>
              <w:top w:val="nil"/>
              <w:left w:val="nil"/>
              <w:bottom w:val="single" w:sz="4" w:space="0" w:color="auto"/>
              <w:right w:val="single" w:sz="4" w:space="0" w:color="auto"/>
            </w:tcBorders>
            <w:vAlign w:val="center"/>
          </w:tcPr>
          <w:p w14:paraId="395DE47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43623424</w:t>
            </w:r>
          </w:p>
        </w:tc>
      </w:tr>
      <w:tr w:rsidR="000870CD" w:rsidRPr="000870CD" w14:paraId="4720AA37" w14:textId="77777777" w:rsidTr="00554EB1">
        <w:trPr>
          <w:trHeight w:val="20"/>
          <w:jc w:val="center"/>
        </w:trPr>
        <w:tc>
          <w:tcPr>
            <w:tcW w:w="492" w:type="pct"/>
            <w:vMerge/>
            <w:tcBorders>
              <w:left w:val="single" w:sz="4" w:space="0" w:color="auto"/>
              <w:right w:val="single" w:sz="4" w:space="0" w:color="auto"/>
            </w:tcBorders>
            <w:vAlign w:val="center"/>
          </w:tcPr>
          <w:p w14:paraId="6C7FC4E2"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7CB10F7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7" w:type="pct"/>
            <w:gridSpan w:val="7"/>
            <w:tcBorders>
              <w:top w:val="single" w:sz="4" w:space="0" w:color="auto"/>
              <w:left w:val="nil"/>
              <w:bottom w:val="single" w:sz="4" w:space="0" w:color="auto"/>
              <w:right w:val="single" w:sz="4" w:space="0" w:color="auto"/>
            </w:tcBorders>
            <w:vAlign w:val="center"/>
          </w:tcPr>
          <w:p w14:paraId="2FAAD10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05 (TÉRMICOS, LÍNEAS DE ALIMENTACIÓN, LÍNEAS DE DISTRIBUCIÓN, AMPERAJE y VOLTAJE)</w:t>
            </w:r>
          </w:p>
        </w:tc>
      </w:tr>
      <w:tr w:rsidR="000870CD" w:rsidRPr="000870CD" w14:paraId="6B286DE0" w14:textId="77777777" w:rsidTr="00554EB1">
        <w:trPr>
          <w:trHeight w:val="20"/>
          <w:jc w:val="center"/>
        </w:trPr>
        <w:tc>
          <w:tcPr>
            <w:tcW w:w="492" w:type="pct"/>
            <w:vMerge/>
            <w:tcBorders>
              <w:left w:val="single" w:sz="4" w:space="0" w:color="auto"/>
              <w:right w:val="single" w:sz="4" w:space="0" w:color="auto"/>
            </w:tcBorders>
            <w:vAlign w:val="center"/>
          </w:tcPr>
          <w:p w14:paraId="4B2EE92E"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61B4647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SH-06</w:t>
            </w:r>
          </w:p>
        </w:tc>
        <w:tc>
          <w:tcPr>
            <w:tcW w:w="1092" w:type="pct"/>
            <w:vMerge w:val="restart"/>
            <w:tcBorders>
              <w:top w:val="nil"/>
              <w:left w:val="single" w:sz="4" w:space="0" w:color="auto"/>
              <w:bottom w:val="single" w:sz="4" w:space="0" w:color="auto"/>
              <w:right w:val="single" w:sz="4" w:space="0" w:color="auto"/>
            </w:tcBorders>
            <w:vAlign w:val="center"/>
          </w:tcPr>
          <w:p w14:paraId="607E685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HIDRONEUMÁTICO</w:t>
            </w:r>
            <w:r w:rsidRPr="000870CD">
              <w:rPr>
                <w:rFonts w:ascii="Arial" w:hAnsi="Arial" w:cs="Arial"/>
                <w:sz w:val="16"/>
                <w:szCs w:val="16"/>
                <w:lang w:eastAsia="es-MX"/>
              </w:rPr>
              <w:br/>
              <w:t>No. 6</w:t>
            </w:r>
          </w:p>
        </w:tc>
        <w:tc>
          <w:tcPr>
            <w:tcW w:w="342" w:type="pct"/>
            <w:tcBorders>
              <w:top w:val="nil"/>
              <w:left w:val="nil"/>
              <w:bottom w:val="single" w:sz="4" w:space="0" w:color="auto"/>
              <w:right w:val="single" w:sz="4" w:space="0" w:color="auto"/>
            </w:tcBorders>
            <w:vAlign w:val="center"/>
          </w:tcPr>
          <w:p w14:paraId="6C75C64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MB-19</w:t>
            </w:r>
          </w:p>
        </w:tc>
        <w:tc>
          <w:tcPr>
            <w:tcW w:w="677" w:type="pct"/>
            <w:tcBorders>
              <w:top w:val="nil"/>
              <w:left w:val="nil"/>
              <w:bottom w:val="single" w:sz="4" w:space="0" w:color="auto"/>
              <w:right w:val="single" w:sz="4" w:space="0" w:color="auto"/>
            </w:tcBorders>
            <w:vAlign w:val="center"/>
          </w:tcPr>
          <w:p w14:paraId="7D4417C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3851683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2618CD7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IA1-5-2</w:t>
            </w:r>
          </w:p>
        </w:tc>
        <w:tc>
          <w:tcPr>
            <w:tcW w:w="494" w:type="pct"/>
            <w:tcBorders>
              <w:top w:val="nil"/>
              <w:left w:val="nil"/>
              <w:bottom w:val="single" w:sz="4" w:space="0" w:color="auto"/>
              <w:right w:val="single" w:sz="4" w:space="0" w:color="auto"/>
            </w:tcBorders>
            <w:vAlign w:val="center"/>
          </w:tcPr>
          <w:p w14:paraId="209032B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56F75FF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B-57582</w:t>
            </w:r>
          </w:p>
        </w:tc>
      </w:tr>
      <w:tr w:rsidR="000870CD" w:rsidRPr="000870CD" w14:paraId="320E8288" w14:textId="77777777" w:rsidTr="00554EB1">
        <w:trPr>
          <w:trHeight w:val="20"/>
          <w:jc w:val="center"/>
        </w:trPr>
        <w:tc>
          <w:tcPr>
            <w:tcW w:w="492" w:type="pct"/>
            <w:vMerge/>
            <w:tcBorders>
              <w:left w:val="single" w:sz="4" w:space="0" w:color="auto"/>
              <w:right w:val="single" w:sz="4" w:space="0" w:color="auto"/>
            </w:tcBorders>
            <w:vAlign w:val="center"/>
          </w:tcPr>
          <w:p w14:paraId="090C159A"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2FA565BA"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773C4D8F"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5F78619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TP-03</w:t>
            </w:r>
          </w:p>
        </w:tc>
        <w:tc>
          <w:tcPr>
            <w:tcW w:w="677" w:type="pct"/>
            <w:tcBorders>
              <w:top w:val="nil"/>
              <w:left w:val="nil"/>
              <w:bottom w:val="single" w:sz="4" w:space="0" w:color="auto"/>
              <w:right w:val="single" w:sz="4" w:space="0" w:color="auto"/>
            </w:tcBorders>
            <w:vAlign w:val="center"/>
          </w:tcPr>
          <w:p w14:paraId="28455E7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TANQUE PRESURIZADO</w:t>
            </w:r>
          </w:p>
        </w:tc>
        <w:tc>
          <w:tcPr>
            <w:tcW w:w="492" w:type="pct"/>
            <w:tcBorders>
              <w:top w:val="nil"/>
              <w:left w:val="nil"/>
              <w:bottom w:val="single" w:sz="4" w:space="0" w:color="auto"/>
              <w:right w:val="single" w:sz="4" w:space="0" w:color="auto"/>
            </w:tcBorders>
            <w:vAlign w:val="center"/>
          </w:tcPr>
          <w:p w14:paraId="084699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ALTAMIRA</w:t>
            </w:r>
          </w:p>
        </w:tc>
        <w:tc>
          <w:tcPr>
            <w:tcW w:w="564" w:type="pct"/>
            <w:tcBorders>
              <w:top w:val="nil"/>
              <w:left w:val="nil"/>
              <w:bottom w:val="single" w:sz="4" w:space="0" w:color="auto"/>
              <w:right w:val="single" w:sz="4" w:space="0" w:color="auto"/>
            </w:tcBorders>
            <w:vAlign w:val="center"/>
          </w:tcPr>
          <w:p w14:paraId="1779F24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ALT-119</w:t>
            </w:r>
          </w:p>
        </w:tc>
        <w:tc>
          <w:tcPr>
            <w:tcW w:w="494" w:type="pct"/>
            <w:tcBorders>
              <w:top w:val="nil"/>
              <w:left w:val="nil"/>
              <w:bottom w:val="single" w:sz="4" w:space="0" w:color="auto"/>
              <w:right w:val="single" w:sz="4" w:space="0" w:color="auto"/>
            </w:tcBorders>
            <w:vAlign w:val="center"/>
          </w:tcPr>
          <w:p w14:paraId="3C4F456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6" w:type="pct"/>
            <w:tcBorders>
              <w:top w:val="nil"/>
              <w:left w:val="nil"/>
              <w:bottom w:val="single" w:sz="4" w:space="0" w:color="auto"/>
              <w:right w:val="single" w:sz="4" w:space="0" w:color="auto"/>
            </w:tcBorders>
            <w:vAlign w:val="center"/>
          </w:tcPr>
          <w:p w14:paraId="4827986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3E217098" w14:textId="77777777" w:rsidTr="00554EB1">
        <w:trPr>
          <w:trHeight w:val="20"/>
          <w:jc w:val="center"/>
        </w:trPr>
        <w:tc>
          <w:tcPr>
            <w:tcW w:w="492" w:type="pct"/>
            <w:vMerge/>
            <w:tcBorders>
              <w:left w:val="single" w:sz="4" w:space="0" w:color="auto"/>
              <w:right w:val="single" w:sz="4" w:space="0" w:color="auto"/>
            </w:tcBorders>
            <w:vAlign w:val="center"/>
          </w:tcPr>
          <w:p w14:paraId="71B27072"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6590CBD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MDE-06</w:t>
            </w:r>
          </w:p>
        </w:tc>
        <w:tc>
          <w:tcPr>
            <w:tcW w:w="4157" w:type="pct"/>
            <w:gridSpan w:val="7"/>
            <w:tcBorders>
              <w:top w:val="single" w:sz="4" w:space="0" w:color="auto"/>
              <w:left w:val="nil"/>
              <w:bottom w:val="single" w:sz="4" w:space="0" w:color="auto"/>
              <w:right w:val="single" w:sz="4" w:space="0" w:color="auto"/>
            </w:tcBorders>
            <w:vAlign w:val="center"/>
          </w:tcPr>
          <w:p w14:paraId="7EE8A5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HIDRONEUMÁTICO No 6 (TÉRMICOS, LÍNEAS DE ALIMENTACIÓN, LÍNEAS DE DISTRIBUCIÓN, AMPERAJE y VOLTAJE)</w:t>
            </w:r>
          </w:p>
        </w:tc>
      </w:tr>
      <w:tr w:rsidR="000870CD" w:rsidRPr="000870CD" w14:paraId="27923944" w14:textId="77777777" w:rsidTr="00554EB1">
        <w:trPr>
          <w:trHeight w:val="20"/>
          <w:jc w:val="center"/>
        </w:trPr>
        <w:tc>
          <w:tcPr>
            <w:tcW w:w="492" w:type="pct"/>
            <w:vMerge/>
            <w:tcBorders>
              <w:left w:val="single" w:sz="4" w:space="0" w:color="auto"/>
              <w:right w:val="single" w:sz="4" w:space="0" w:color="auto"/>
            </w:tcBorders>
            <w:vAlign w:val="center"/>
          </w:tcPr>
          <w:p w14:paraId="23E95C73"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4A8C6A7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SD-05</w:t>
            </w:r>
          </w:p>
        </w:tc>
        <w:tc>
          <w:tcPr>
            <w:tcW w:w="1092" w:type="pct"/>
            <w:vMerge w:val="restart"/>
            <w:tcBorders>
              <w:top w:val="nil"/>
              <w:left w:val="single" w:sz="4" w:space="0" w:color="auto"/>
              <w:bottom w:val="single" w:sz="4" w:space="0" w:color="auto"/>
              <w:right w:val="single" w:sz="4" w:space="0" w:color="auto"/>
            </w:tcBorders>
            <w:vAlign w:val="center"/>
          </w:tcPr>
          <w:p w14:paraId="07DD240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DESAZOLVE DE CÁRCAMOS No.5</w:t>
            </w:r>
          </w:p>
        </w:tc>
        <w:tc>
          <w:tcPr>
            <w:tcW w:w="342" w:type="pct"/>
            <w:tcBorders>
              <w:top w:val="nil"/>
              <w:left w:val="nil"/>
              <w:bottom w:val="single" w:sz="4" w:space="0" w:color="auto"/>
              <w:right w:val="single" w:sz="4" w:space="0" w:color="auto"/>
            </w:tcBorders>
            <w:vAlign w:val="center"/>
          </w:tcPr>
          <w:p w14:paraId="49BC27B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MBS-06</w:t>
            </w:r>
          </w:p>
        </w:tc>
        <w:tc>
          <w:tcPr>
            <w:tcW w:w="677" w:type="pct"/>
            <w:tcBorders>
              <w:top w:val="nil"/>
              <w:left w:val="nil"/>
              <w:bottom w:val="single" w:sz="4" w:space="0" w:color="auto"/>
              <w:right w:val="single" w:sz="4" w:space="0" w:color="auto"/>
            </w:tcBorders>
            <w:vAlign w:val="center"/>
          </w:tcPr>
          <w:p w14:paraId="524C65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57CCBDA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64" w:type="pct"/>
            <w:tcBorders>
              <w:top w:val="nil"/>
              <w:left w:val="nil"/>
              <w:bottom w:val="single" w:sz="4" w:space="0" w:color="auto"/>
              <w:right w:val="single" w:sz="4" w:space="0" w:color="auto"/>
            </w:tcBorders>
            <w:vAlign w:val="center"/>
          </w:tcPr>
          <w:p w14:paraId="64953A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4BE620F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568AD82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289B52ED" w14:textId="77777777" w:rsidTr="00554EB1">
        <w:trPr>
          <w:trHeight w:val="20"/>
          <w:jc w:val="center"/>
        </w:trPr>
        <w:tc>
          <w:tcPr>
            <w:tcW w:w="492" w:type="pct"/>
            <w:vMerge/>
            <w:tcBorders>
              <w:left w:val="single" w:sz="4" w:space="0" w:color="auto"/>
              <w:right w:val="single" w:sz="4" w:space="0" w:color="auto"/>
            </w:tcBorders>
            <w:vAlign w:val="center"/>
          </w:tcPr>
          <w:p w14:paraId="2FAB9FEC"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6622FFBE"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67BA0226"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65F15BB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MBS-07</w:t>
            </w:r>
          </w:p>
        </w:tc>
        <w:tc>
          <w:tcPr>
            <w:tcW w:w="677" w:type="pct"/>
            <w:tcBorders>
              <w:top w:val="nil"/>
              <w:left w:val="nil"/>
              <w:bottom w:val="single" w:sz="4" w:space="0" w:color="auto"/>
              <w:right w:val="single" w:sz="4" w:space="0" w:color="auto"/>
            </w:tcBorders>
            <w:vAlign w:val="center"/>
          </w:tcPr>
          <w:p w14:paraId="7759967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 SUMERGIBLE</w:t>
            </w:r>
          </w:p>
        </w:tc>
        <w:tc>
          <w:tcPr>
            <w:tcW w:w="492" w:type="pct"/>
            <w:tcBorders>
              <w:top w:val="nil"/>
              <w:left w:val="nil"/>
              <w:bottom w:val="single" w:sz="4" w:space="0" w:color="auto"/>
              <w:right w:val="single" w:sz="4" w:space="0" w:color="auto"/>
            </w:tcBorders>
            <w:vAlign w:val="center"/>
          </w:tcPr>
          <w:p w14:paraId="42EE122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564" w:type="pct"/>
            <w:tcBorders>
              <w:top w:val="nil"/>
              <w:left w:val="nil"/>
              <w:bottom w:val="single" w:sz="4" w:space="0" w:color="auto"/>
              <w:right w:val="single" w:sz="4" w:space="0" w:color="auto"/>
            </w:tcBorders>
            <w:vAlign w:val="center"/>
          </w:tcPr>
          <w:p w14:paraId="423BEBA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c>
          <w:tcPr>
            <w:tcW w:w="494" w:type="pct"/>
            <w:tcBorders>
              <w:top w:val="nil"/>
              <w:left w:val="nil"/>
              <w:bottom w:val="single" w:sz="4" w:space="0" w:color="auto"/>
              <w:right w:val="single" w:sz="4" w:space="0" w:color="auto"/>
            </w:tcBorders>
            <w:vAlign w:val="center"/>
          </w:tcPr>
          <w:p w14:paraId="0FCBBB4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15DBB42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S/N</w:t>
            </w:r>
          </w:p>
        </w:tc>
      </w:tr>
      <w:tr w:rsidR="000870CD" w:rsidRPr="000870CD" w14:paraId="2AD80B53" w14:textId="77777777" w:rsidTr="00554EB1">
        <w:trPr>
          <w:trHeight w:val="20"/>
          <w:jc w:val="center"/>
        </w:trPr>
        <w:tc>
          <w:tcPr>
            <w:tcW w:w="492" w:type="pct"/>
            <w:vMerge/>
            <w:tcBorders>
              <w:left w:val="single" w:sz="4" w:space="0" w:color="auto"/>
              <w:right w:val="single" w:sz="4" w:space="0" w:color="auto"/>
            </w:tcBorders>
            <w:vAlign w:val="center"/>
          </w:tcPr>
          <w:p w14:paraId="69C91341"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61F4978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7" w:type="pct"/>
            <w:gridSpan w:val="7"/>
            <w:tcBorders>
              <w:top w:val="single" w:sz="4" w:space="0" w:color="auto"/>
              <w:left w:val="nil"/>
              <w:bottom w:val="single" w:sz="4" w:space="0" w:color="auto"/>
              <w:right w:val="single" w:sz="4" w:space="0" w:color="auto"/>
            </w:tcBorders>
            <w:vAlign w:val="center"/>
          </w:tcPr>
          <w:p w14:paraId="7F66EE7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DESAZOLVE DE CARCAMOS No 5 (TÉRMICOS, LÍNEAS DE ALIMENTACIÓN, LÍNEAS DE DISTRIBUCIÓN, AMPERAJE y VOLTAJE)</w:t>
            </w:r>
          </w:p>
        </w:tc>
      </w:tr>
      <w:tr w:rsidR="000870CD" w:rsidRPr="000870CD" w14:paraId="1721012C" w14:textId="77777777" w:rsidTr="00554EB1">
        <w:trPr>
          <w:trHeight w:val="20"/>
          <w:jc w:val="center"/>
        </w:trPr>
        <w:tc>
          <w:tcPr>
            <w:tcW w:w="492" w:type="pct"/>
            <w:vMerge/>
            <w:tcBorders>
              <w:left w:val="single" w:sz="4" w:space="0" w:color="auto"/>
              <w:right w:val="single" w:sz="4" w:space="0" w:color="auto"/>
            </w:tcBorders>
            <w:vAlign w:val="center"/>
          </w:tcPr>
          <w:p w14:paraId="3D3747CB"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000000"/>
              <w:right w:val="single" w:sz="4" w:space="0" w:color="auto"/>
            </w:tcBorders>
            <w:vAlign w:val="center"/>
          </w:tcPr>
          <w:p w14:paraId="0CCA0C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SCI-04</w:t>
            </w:r>
          </w:p>
        </w:tc>
        <w:tc>
          <w:tcPr>
            <w:tcW w:w="1092" w:type="pct"/>
            <w:vMerge w:val="restart"/>
            <w:tcBorders>
              <w:top w:val="nil"/>
              <w:left w:val="single" w:sz="4" w:space="0" w:color="auto"/>
              <w:bottom w:val="single" w:sz="4" w:space="0" w:color="000000"/>
              <w:right w:val="single" w:sz="4" w:space="0" w:color="auto"/>
            </w:tcBorders>
            <w:vAlign w:val="center"/>
          </w:tcPr>
          <w:p w14:paraId="3E3BC40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4</w:t>
            </w:r>
          </w:p>
        </w:tc>
        <w:tc>
          <w:tcPr>
            <w:tcW w:w="342" w:type="pct"/>
            <w:tcBorders>
              <w:top w:val="nil"/>
              <w:left w:val="nil"/>
              <w:bottom w:val="single" w:sz="4" w:space="0" w:color="auto"/>
              <w:right w:val="single" w:sz="4" w:space="0" w:color="auto"/>
            </w:tcBorders>
            <w:vAlign w:val="center"/>
          </w:tcPr>
          <w:p w14:paraId="15DD155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MB-20</w:t>
            </w:r>
          </w:p>
        </w:tc>
        <w:tc>
          <w:tcPr>
            <w:tcW w:w="677" w:type="pct"/>
            <w:tcBorders>
              <w:top w:val="nil"/>
              <w:left w:val="nil"/>
              <w:bottom w:val="single" w:sz="4" w:space="0" w:color="auto"/>
              <w:right w:val="single" w:sz="4" w:space="0" w:color="auto"/>
            </w:tcBorders>
            <w:vAlign w:val="center"/>
          </w:tcPr>
          <w:p w14:paraId="5D87A22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3764E1A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3431869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494" w:type="pct"/>
            <w:tcBorders>
              <w:top w:val="nil"/>
              <w:left w:val="nil"/>
              <w:bottom w:val="single" w:sz="4" w:space="0" w:color="auto"/>
              <w:right w:val="single" w:sz="4" w:space="0" w:color="auto"/>
            </w:tcBorders>
            <w:vAlign w:val="center"/>
          </w:tcPr>
          <w:p w14:paraId="6B04BD7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15 H.P.</w:t>
            </w:r>
          </w:p>
        </w:tc>
        <w:tc>
          <w:tcPr>
            <w:tcW w:w="496" w:type="pct"/>
            <w:tcBorders>
              <w:top w:val="nil"/>
              <w:left w:val="nil"/>
              <w:bottom w:val="single" w:sz="4" w:space="0" w:color="auto"/>
              <w:right w:val="single" w:sz="4" w:space="0" w:color="auto"/>
            </w:tcBorders>
            <w:vAlign w:val="center"/>
          </w:tcPr>
          <w:p w14:paraId="2FE59F6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M0410123M 346</w:t>
            </w:r>
          </w:p>
        </w:tc>
      </w:tr>
      <w:tr w:rsidR="000870CD" w:rsidRPr="000870CD" w14:paraId="03548300" w14:textId="77777777" w:rsidTr="00554EB1">
        <w:trPr>
          <w:trHeight w:val="20"/>
          <w:jc w:val="center"/>
        </w:trPr>
        <w:tc>
          <w:tcPr>
            <w:tcW w:w="492" w:type="pct"/>
            <w:vMerge/>
            <w:tcBorders>
              <w:left w:val="single" w:sz="4" w:space="0" w:color="auto"/>
              <w:right w:val="single" w:sz="4" w:space="0" w:color="auto"/>
            </w:tcBorders>
            <w:vAlign w:val="center"/>
          </w:tcPr>
          <w:p w14:paraId="6836A4C9"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000000"/>
              <w:right w:val="single" w:sz="4" w:space="0" w:color="auto"/>
            </w:tcBorders>
            <w:vAlign w:val="center"/>
          </w:tcPr>
          <w:p w14:paraId="135CAEE1"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000000"/>
              <w:right w:val="single" w:sz="4" w:space="0" w:color="auto"/>
            </w:tcBorders>
            <w:vAlign w:val="center"/>
          </w:tcPr>
          <w:p w14:paraId="65ADAAE1"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52815BF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MCI-04</w:t>
            </w:r>
          </w:p>
        </w:tc>
        <w:tc>
          <w:tcPr>
            <w:tcW w:w="677" w:type="pct"/>
            <w:tcBorders>
              <w:top w:val="nil"/>
              <w:left w:val="nil"/>
              <w:bottom w:val="single" w:sz="4" w:space="0" w:color="auto"/>
              <w:right w:val="single" w:sz="4" w:space="0" w:color="auto"/>
            </w:tcBorders>
            <w:vAlign w:val="center"/>
          </w:tcPr>
          <w:p w14:paraId="47B217F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492" w:type="pct"/>
            <w:tcBorders>
              <w:top w:val="nil"/>
              <w:left w:val="nil"/>
              <w:bottom w:val="single" w:sz="4" w:space="0" w:color="auto"/>
              <w:right w:val="single" w:sz="4" w:space="0" w:color="auto"/>
            </w:tcBorders>
            <w:vAlign w:val="center"/>
          </w:tcPr>
          <w:p w14:paraId="164DC3D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VOLKSWAGEN</w:t>
            </w:r>
          </w:p>
        </w:tc>
        <w:tc>
          <w:tcPr>
            <w:tcW w:w="564" w:type="pct"/>
            <w:tcBorders>
              <w:top w:val="nil"/>
              <w:left w:val="nil"/>
              <w:bottom w:val="single" w:sz="4" w:space="0" w:color="auto"/>
              <w:right w:val="single" w:sz="4" w:space="0" w:color="auto"/>
            </w:tcBorders>
            <w:vAlign w:val="center"/>
          </w:tcPr>
          <w:p w14:paraId="405E9433"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1600</w:t>
            </w:r>
          </w:p>
        </w:tc>
        <w:tc>
          <w:tcPr>
            <w:tcW w:w="494" w:type="pct"/>
            <w:tcBorders>
              <w:top w:val="nil"/>
              <w:left w:val="nil"/>
              <w:bottom w:val="single" w:sz="4" w:space="0" w:color="auto"/>
              <w:right w:val="single" w:sz="4" w:space="0" w:color="auto"/>
            </w:tcBorders>
            <w:vAlign w:val="center"/>
          </w:tcPr>
          <w:p w14:paraId="07684FD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30 H.P.</w:t>
            </w:r>
          </w:p>
        </w:tc>
        <w:tc>
          <w:tcPr>
            <w:tcW w:w="496" w:type="pct"/>
            <w:tcBorders>
              <w:top w:val="nil"/>
              <w:left w:val="nil"/>
              <w:bottom w:val="single" w:sz="4" w:space="0" w:color="auto"/>
              <w:right w:val="single" w:sz="4" w:space="0" w:color="auto"/>
            </w:tcBorders>
            <w:vAlign w:val="center"/>
          </w:tcPr>
          <w:p w14:paraId="47CC4A8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126D156</w:t>
            </w:r>
          </w:p>
        </w:tc>
      </w:tr>
      <w:tr w:rsidR="000870CD" w:rsidRPr="000870CD" w14:paraId="191F9367" w14:textId="77777777" w:rsidTr="00554EB1">
        <w:trPr>
          <w:trHeight w:val="20"/>
          <w:jc w:val="center"/>
        </w:trPr>
        <w:tc>
          <w:tcPr>
            <w:tcW w:w="492" w:type="pct"/>
            <w:vMerge/>
            <w:tcBorders>
              <w:left w:val="single" w:sz="4" w:space="0" w:color="auto"/>
              <w:right w:val="single" w:sz="4" w:space="0" w:color="auto"/>
            </w:tcBorders>
            <w:vAlign w:val="center"/>
          </w:tcPr>
          <w:p w14:paraId="5C325BEF"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000000"/>
              <w:right w:val="single" w:sz="4" w:space="0" w:color="auto"/>
            </w:tcBorders>
            <w:vAlign w:val="center"/>
          </w:tcPr>
          <w:p w14:paraId="12FDBDDD"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000000"/>
              <w:right w:val="single" w:sz="4" w:space="0" w:color="auto"/>
            </w:tcBorders>
            <w:vAlign w:val="center"/>
          </w:tcPr>
          <w:p w14:paraId="2B699031"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0BCD778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TRI-03</w:t>
            </w:r>
          </w:p>
        </w:tc>
        <w:tc>
          <w:tcPr>
            <w:tcW w:w="2723" w:type="pct"/>
            <w:gridSpan w:val="5"/>
            <w:tcBorders>
              <w:top w:val="single" w:sz="4" w:space="0" w:color="auto"/>
              <w:left w:val="nil"/>
              <w:bottom w:val="single" w:sz="4" w:space="0" w:color="auto"/>
              <w:right w:val="single" w:sz="4" w:space="0" w:color="auto"/>
            </w:tcBorders>
            <w:vAlign w:val="center"/>
          </w:tcPr>
          <w:p w14:paraId="646F33B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r>
      <w:tr w:rsidR="000870CD" w:rsidRPr="000870CD" w14:paraId="6E7C9C68" w14:textId="77777777" w:rsidTr="00554EB1">
        <w:trPr>
          <w:trHeight w:val="20"/>
          <w:jc w:val="center"/>
        </w:trPr>
        <w:tc>
          <w:tcPr>
            <w:tcW w:w="492" w:type="pct"/>
            <w:vMerge/>
            <w:tcBorders>
              <w:left w:val="single" w:sz="4" w:space="0" w:color="auto"/>
              <w:right w:val="single" w:sz="4" w:space="0" w:color="auto"/>
            </w:tcBorders>
            <w:vAlign w:val="center"/>
          </w:tcPr>
          <w:p w14:paraId="6B66986D"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59F28E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MDE-04</w:t>
            </w:r>
          </w:p>
        </w:tc>
        <w:tc>
          <w:tcPr>
            <w:tcW w:w="4157" w:type="pct"/>
            <w:gridSpan w:val="7"/>
            <w:tcBorders>
              <w:top w:val="single" w:sz="4" w:space="0" w:color="auto"/>
              <w:left w:val="nil"/>
              <w:bottom w:val="single" w:sz="4" w:space="0" w:color="auto"/>
              <w:right w:val="single" w:sz="4" w:space="0" w:color="auto"/>
            </w:tcBorders>
            <w:vAlign w:val="center"/>
          </w:tcPr>
          <w:p w14:paraId="495C217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4 (TÉRMICOS, LÍNEAS DE ALIMENTACIÓN, LÍNEAS DE DISTRIBUCIÓN, AMPERAJE y VOLTAJE)</w:t>
            </w:r>
          </w:p>
        </w:tc>
      </w:tr>
      <w:tr w:rsidR="000870CD" w:rsidRPr="000870CD" w14:paraId="253C2FBC" w14:textId="77777777" w:rsidTr="00554EB1">
        <w:trPr>
          <w:trHeight w:val="20"/>
          <w:jc w:val="center"/>
        </w:trPr>
        <w:tc>
          <w:tcPr>
            <w:tcW w:w="492" w:type="pct"/>
            <w:vMerge/>
            <w:tcBorders>
              <w:left w:val="single" w:sz="4" w:space="0" w:color="auto"/>
              <w:right w:val="single" w:sz="4" w:space="0" w:color="auto"/>
            </w:tcBorders>
            <w:vAlign w:val="center"/>
          </w:tcPr>
          <w:p w14:paraId="3D893B3E"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nil"/>
              <w:left w:val="single" w:sz="4" w:space="0" w:color="auto"/>
              <w:bottom w:val="single" w:sz="4" w:space="0" w:color="auto"/>
              <w:right w:val="single" w:sz="4" w:space="0" w:color="auto"/>
            </w:tcBorders>
            <w:vAlign w:val="center"/>
          </w:tcPr>
          <w:p w14:paraId="54B27DE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SCI-05</w:t>
            </w:r>
          </w:p>
        </w:tc>
        <w:tc>
          <w:tcPr>
            <w:tcW w:w="1092" w:type="pct"/>
            <w:vMerge w:val="restart"/>
            <w:tcBorders>
              <w:top w:val="nil"/>
              <w:left w:val="single" w:sz="4" w:space="0" w:color="auto"/>
              <w:bottom w:val="single" w:sz="4" w:space="0" w:color="auto"/>
              <w:right w:val="single" w:sz="4" w:space="0" w:color="auto"/>
            </w:tcBorders>
            <w:vAlign w:val="center"/>
          </w:tcPr>
          <w:p w14:paraId="5E960D7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CONTRA INCENDIO</w:t>
            </w:r>
            <w:r w:rsidRPr="000870CD">
              <w:rPr>
                <w:rFonts w:ascii="Arial" w:hAnsi="Arial" w:cs="Arial"/>
                <w:sz w:val="16"/>
                <w:szCs w:val="16"/>
                <w:lang w:eastAsia="es-MX"/>
              </w:rPr>
              <w:br/>
              <w:t>No. 5</w:t>
            </w:r>
          </w:p>
        </w:tc>
        <w:tc>
          <w:tcPr>
            <w:tcW w:w="342" w:type="pct"/>
            <w:tcBorders>
              <w:top w:val="nil"/>
              <w:left w:val="nil"/>
              <w:bottom w:val="single" w:sz="4" w:space="0" w:color="auto"/>
              <w:right w:val="single" w:sz="4" w:space="0" w:color="auto"/>
            </w:tcBorders>
            <w:vAlign w:val="center"/>
          </w:tcPr>
          <w:p w14:paraId="3D8E9D2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MB-21</w:t>
            </w:r>
          </w:p>
        </w:tc>
        <w:tc>
          <w:tcPr>
            <w:tcW w:w="677" w:type="pct"/>
            <w:tcBorders>
              <w:top w:val="nil"/>
              <w:left w:val="nil"/>
              <w:bottom w:val="single" w:sz="4" w:space="0" w:color="auto"/>
              <w:right w:val="single" w:sz="4" w:space="0" w:color="auto"/>
            </w:tcBorders>
            <w:vAlign w:val="center"/>
          </w:tcPr>
          <w:p w14:paraId="23302A6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MOTOBOMBA</w:t>
            </w:r>
          </w:p>
        </w:tc>
        <w:tc>
          <w:tcPr>
            <w:tcW w:w="492" w:type="pct"/>
            <w:tcBorders>
              <w:top w:val="nil"/>
              <w:left w:val="nil"/>
              <w:bottom w:val="single" w:sz="4" w:space="0" w:color="auto"/>
              <w:right w:val="single" w:sz="4" w:space="0" w:color="auto"/>
            </w:tcBorders>
            <w:vAlign w:val="center"/>
          </w:tcPr>
          <w:p w14:paraId="09D86D1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SIEMENS</w:t>
            </w:r>
          </w:p>
        </w:tc>
        <w:tc>
          <w:tcPr>
            <w:tcW w:w="564" w:type="pct"/>
            <w:tcBorders>
              <w:top w:val="nil"/>
              <w:left w:val="nil"/>
              <w:bottom w:val="single" w:sz="4" w:space="0" w:color="auto"/>
              <w:right w:val="single" w:sz="4" w:space="0" w:color="auto"/>
            </w:tcBorders>
            <w:vAlign w:val="center"/>
          </w:tcPr>
          <w:p w14:paraId="4EDDEED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RGZE</w:t>
            </w:r>
          </w:p>
        </w:tc>
        <w:tc>
          <w:tcPr>
            <w:tcW w:w="494" w:type="pct"/>
            <w:tcBorders>
              <w:top w:val="nil"/>
              <w:left w:val="nil"/>
              <w:bottom w:val="single" w:sz="4" w:space="0" w:color="auto"/>
              <w:right w:val="single" w:sz="4" w:space="0" w:color="auto"/>
            </w:tcBorders>
            <w:vAlign w:val="center"/>
          </w:tcPr>
          <w:p w14:paraId="3321502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5 H.P.</w:t>
            </w:r>
          </w:p>
        </w:tc>
        <w:tc>
          <w:tcPr>
            <w:tcW w:w="496" w:type="pct"/>
            <w:tcBorders>
              <w:top w:val="nil"/>
              <w:left w:val="nil"/>
              <w:bottom w:val="single" w:sz="4" w:space="0" w:color="auto"/>
              <w:right w:val="single" w:sz="4" w:space="0" w:color="auto"/>
            </w:tcBorders>
            <w:vAlign w:val="center"/>
          </w:tcPr>
          <w:p w14:paraId="200CC7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M0410123M 346</w:t>
            </w:r>
          </w:p>
        </w:tc>
      </w:tr>
      <w:tr w:rsidR="000870CD" w:rsidRPr="000870CD" w14:paraId="46FCCBC4" w14:textId="77777777" w:rsidTr="00554EB1">
        <w:trPr>
          <w:trHeight w:val="20"/>
          <w:jc w:val="center"/>
        </w:trPr>
        <w:tc>
          <w:tcPr>
            <w:tcW w:w="492" w:type="pct"/>
            <w:vMerge/>
            <w:tcBorders>
              <w:left w:val="single" w:sz="4" w:space="0" w:color="auto"/>
              <w:right w:val="single" w:sz="4" w:space="0" w:color="auto"/>
            </w:tcBorders>
            <w:vAlign w:val="center"/>
          </w:tcPr>
          <w:p w14:paraId="1100111F"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4A9D9339"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1A25DE0E"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39C48B9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MCI-05</w:t>
            </w:r>
          </w:p>
        </w:tc>
        <w:tc>
          <w:tcPr>
            <w:tcW w:w="677" w:type="pct"/>
            <w:tcBorders>
              <w:top w:val="nil"/>
              <w:left w:val="nil"/>
              <w:bottom w:val="single" w:sz="4" w:space="0" w:color="auto"/>
              <w:right w:val="single" w:sz="4" w:space="0" w:color="auto"/>
            </w:tcBorders>
            <w:vAlign w:val="center"/>
          </w:tcPr>
          <w:p w14:paraId="442BE4C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MOTOR DE COMBUSTIÓN INTERNA</w:t>
            </w:r>
          </w:p>
        </w:tc>
        <w:tc>
          <w:tcPr>
            <w:tcW w:w="492" w:type="pct"/>
            <w:tcBorders>
              <w:top w:val="nil"/>
              <w:left w:val="nil"/>
              <w:bottom w:val="single" w:sz="4" w:space="0" w:color="auto"/>
              <w:right w:val="single" w:sz="4" w:space="0" w:color="auto"/>
            </w:tcBorders>
            <w:vAlign w:val="center"/>
          </w:tcPr>
          <w:p w14:paraId="62F4F76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CUMMINS</w:t>
            </w:r>
          </w:p>
        </w:tc>
        <w:tc>
          <w:tcPr>
            <w:tcW w:w="564" w:type="pct"/>
            <w:tcBorders>
              <w:top w:val="nil"/>
              <w:left w:val="nil"/>
              <w:bottom w:val="single" w:sz="4" w:space="0" w:color="auto"/>
              <w:right w:val="single" w:sz="4" w:space="0" w:color="auto"/>
            </w:tcBorders>
            <w:vAlign w:val="center"/>
          </w:tcPr>
          <w:p w14:paraId="6AC49C2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6BT5.9-C152</w:t>
            </w:r>
          </w:p>
        </w:tc>
        <w:tc>
          <w:tcPr>
            <w:tcW w:w="494" w:type="pct"/>
            <w:tcBorders>
              <w:top w:val="nil"/>
              <w:left w:val="nil"/>
              <w:bottom w:val="single" w:sz="4" w:space="0" w:color="auto"/>
              <w:right w:val="single" w:sz="4" w:space="0" w:color="auto"/>
            </w:tcBorders>
            <w:vAlign w:val="center"/>
          </w:tcPr>
          <w:p w14:paraId="13A6C38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80 H.P.</w:t>
            </w:r>
          </w:p>
        </w:tc>
        <w:tc>
          <w:tcPr>
            <w:tcW w:w="496" w:type="pct"/>
            <w:tcBorders>
              <w:top w:val="nil"/>
              <w:left w:val="nil"/>
              <w:bottom w:val="single" w:sz="4" w:space="0" w:color="auto"/>
              <w:right w:val="single" w:sz="4" w:space="0" w:color="auto"/>
            </w:tcBorders>
            <w:vAlign w:val="center"/>
          </w:tcPr>
          <w:p w14:paraId="7FA70F24"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46470835</w:t>
            </w:r>
          </w:p>
        </w:tc>
      </w:tr>
      <w:tr w:rsidR="000870CD" w:rsidRPr="000870CD" w14:paraId="03B5EDE4" w14:textId="77777777" w:rsidTr="00554EB1">
        <w:trPr>
          <w:trHeight w:val="20"/>
          <w:jc w:val="center"/>
        </w:trPr>
        <w:tc>
          <w:tcPr>
            <w:tcW w:w="492" w:type="pct"/>
            <w:vMerge/>
            <w:tcBorders>
              <w:left w:val="single" w:sz="4" w:space="0" w:color="auto"/>
              <w:right w:val="single" w:sz="4" w:space="0" w:color="auto"/>
            </w:tcBorders>
            <w:vAlign w:val="center"/>
          </w:tcPr>
          <w:p w14:paraId="6B22096C" w14:textId="77777777" w:rsidR="000870CD" w:rsidRPr="000870CD" w:rsidRDefault="000870CD" w:rsidP="00554EB1">
            <w:pPr>
              <w:jc w:val="both"/>
              <w:rPr>
                <w:rFonts w:ascii="Arial" w:hAnsi="Arial" w:cs="Arial"/>
                <w:b/>
                <w:bCs/>
                <w:sz w:val="16"/>
                <w:szCs w:val="16"/>
                <w:lang w:eastAsia="es-MX"/>
              </w:rPr>
            </w:pPr>
          </w:p>
        </w:tc>
        <w:tc>
          <w:tcPr>
            <w:tcW w:w="351" w:type="pct"/>
            <w:vMerge/>
            <w:tcBorders>
              <w:top w:val="nil"/>
              <w:left w:val="single" w:sz="4" w:space="0" w:color="auto"/>
              <w:bottom w:val="single" w:sz="4" w:space="0" w:color="auto"/>
              <w:right w:val="single" w:sz="4" w:space="0" w:color="auto"/>
            </w:tcBorders>
            <w:vAlign w:val="center"/>
          </w:tcPr>
          <w:p w14:paraId="13D071AB" w14:textId="77777777" w:rsidR="000870CD" w:rsidRPr="000870CD" w:rsidRDefault="000870CD" w:rsidP="00554EB1">
            <w:pPr>
              <w:jc w:val="both"/>
              <w:rPr>
                <w:rFonts w:ascii="Arial" w:hAnsi="Arial" w:cs="Arial"/>
                <w:sz w:val="16"/>
                <w:szCs w:val="16"/>
                <w:lang w:eastAsia="es-MX"/>
              </w:rPr>
            </w:pPr>
          </w:p>
        </w:tc>
        <w:tc>
          <w:tcPr>
            <w:tcW w:w="1092" w:type="pct"/>
            <w:vMerge/>
            <w:tcBorders>
              <w:top w:val="nil"/>
              <w:left w:val="single" w:sz="4" w:space="0" w:color="auto"/>
              <w:bottom w:val="single" w:sz="4" w:space="0" w:color="auto"/>
              <w:right w:val="single" w:sz="4" w:space="0" w:color="auto"/>
            </w:tcBorders>
            <w:vAlign w:val="center"/>
          </w:tcPr>
          <w:p w14:paraId="3EA5634B" w14:textId="77777777" w:rsidR="000870CD" w:rsidRPr="000870CD" w:rsidRDefault="000870CD" w:rsidP="00554EB1">
            <w:pPr>
              <w:jc w:val="both"/>
              <w:rPr>
                <w:rFonts w:ascii="Arial" w:hAnsi="Arial" w:cs="Arial"/>
                <w:sz w:val="16"/>
                <w:szCs w:val="16"/>
                <w:lang w:eastAsia="es-MX"/>
              </w:rPr>
            </w:pPr>
          </w:p>
        </w:tc>
        <w:tc>
          <w:tcPr>
            <w:tcW w:w="342" w:type="pct"/>
            <w:tcBorders>
              <w:top w:val="nil"/>
              <w:left w:val="nil"/>
              <w:bottom w:val="single" w:sz="4" w:space="0" w:color="auto"/>
              <w:right w:val="single" w:sz="4" w:space="0" w:color="auto"/>
            </w:tcBorders>
            <w:vAlign w:val="center"/>
          </w:tcPr>
          <w:p w14:paraId="69DF1A9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TRI-04</w:t>
            </w:r>
          </w:p>
        </w:tc>
        <w:tc>
          <w:tcPr>
            <w:tcW w:w="2723" w:type="pct"/>
            <w:gridSpan w:val="5"/>
            <w:tcBorders>
              <w:top w:val="single" w:sz="4" w:space="0" w:color="auto"/>
              <w:left w:val="nil"/>
              <w:bottom w:val="single" w:sz="4" w:space="0" w:color="auto"/>
              <w:right w:val="single" w:sz="4" w:space="0" w:color="auto"/>
            </w:tcBorders>
            <w:vAlign w:val="center"/>
          </w:tcPr>
          <w:p w14:paraId="2F0C3E1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TUBERÍA DE RED CONTRA INCENDIO</w:t>
            </w:r>
          </w:p>
        </w:tc>
      </w:tr>
      <w:tr w:rsidR="000870CD" w:rsidRPr="000870CD" w14:paraId="620A6201" w14:textId="77777777" w:rsidTr="00554EB1">
        <w:trPr>
          <w:trHeight w:val="20"/>
          <w:jc w:val="center"/>
        </w:trPr>
        <w:tc>
          <w:tcPr>
            <w:tcW w:w="492" w:type="pct"/>
            <w:vMerge/>
            <w:tcBorders>
              <w:left w:val="single" w:sz="4" w:space="0" w:color="auto"/>
              <w:right w:val="single" w:sz="4" w:space="0" w:color="auto"/>
            </w:tcBorders>
            <w:vAlign w:val="center"/>
          </w:tcPr>
          <w:p w14:paraId="757403E4"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7EC6274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MDE-05</w:t>
            </w:r>
          </w:p>
        </w:tc>
        <w:tc>
          <w:tcPr>
            <w:tcW w:w="4157" w:type="pct"/>
            <w:gridSpan w:val="7"/>
            <w:tcBorders>
              <w:top w:val="single" w:sz="4" w:space="0" w:color="auto"/>
              <w:left w:val="nil"/>
              <w:bottom w:val="single" w:sz="4" w:space="0" w:color="auto"/>
              <w:right w:val="single" w:sz="4" w:space="0" w:color="auto"/>
            </w:tcBorders>
            <w:vAlign w:val="center"/>
          </w:tcPr>
          <w:p w14:paraId="12DDCCE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MANTENIMIENTO PREVENTIVO DE DISPOSITIVOS ELÉCTRICOS DEL SISTEMA CONTRA INCENDIO No 5 (TÉRMICOS, LÍNEAS DE ALIMENTACIÓN, LÍNEAS DE DISTRIBUCIÓN, AMPERAJE y VOLTAJE)</w:t>
            </w:r>
          </w:p>
        </w:tc>
      </w:tr>
      <w:tr w:rsidR="000870CD" w:rsidRPr="000870CD" w14:paraId="447B6111" w14:textId="77777777" w:rsidTr="00554EB1">
        <w:trPr>
          <w:trHeight w:val="20"/>
          <w:jc w:val="center"/>
        </w:trPr>
        <w:tc>
          <w:tcPr>
            <w:tcW w:w="492" w:type="pct"/>
            <w:vMerge/>
            <w:tcBorders>
              <w:left w:val="single" w:sz="4" w:space="0" w:color="auto"/>
              <w:right w:val="single" w:sz="4" w:space="0" w:color="auto"/>
            </w:tcBorders>
            <w:vAlign w:val="center"/>
          </w:tcPr>
          <w:p w14:paraId="435EA105"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205422C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STV-06</w:t>
            </w:r>
          </w:p>
        </w:tc>
        <w:tc>
          <w:tcPr>
            <w:tcW w:w="4157" w:type="pct"/>
            <w:gridSpan w:val="7"/>
            <w:tcBorders>
              <w:top w:val="single" w:sz="4" w:space="0" w:color="auto"/>
              <w:left w:val="nil"/>
              <w:bottom w:val="single" w:sz="4" w:space="0" w:color="auto"/>
              <w:right w:val="single" w:sz="4" w:space="0" w:color="auto"/>
            </w:tcBorders>
            <w:vAlign w:val="center"/>
          </w:tcPr>
          <w:p w14:paraId="56C7A7C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SISTEMA DE TUBERÍAS Y VÁLVULAS (INCLUYE TOMA PRINCIPAL)</w:t>
            </w:r>
          </w:p>
        </w:tc>
      </w:tr>
      <w:tr w:rsidR="000870CD" w:rsidRPr="000870CD" w14:paraId="2FBF4EBB" w14:textId="77777777" w:rsidTr="00554EB1">
        <w:trPr>
          <w:trHeight w:val="20"/>
          <w:jc w:val="center"/>
        </w:trPr>
        <w:tc>
          <w:tcPr>
            <w:tcW w:w="492" w:type="pct"/>
            <w:vMerge/>
            <w:tcBorders>
              <w:left w:val="single" w:sz="4" w:space="0" w:color="auto"/>
              <w:right w:val="single" w:sz="4" w:space="0" w:color="auto"/>
            </w:tcBorders>
            <w:vAlign w:val="center"/>
          </w:tcPr>
          <w:p w14:paraId="4C47ADBB"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74E0AFA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CP-07</w:t>
            </w:r>
          </w:p>
        </w:tc>
        <w:tc>
          <w:tcPr>
            <w:tcW w:w="3167" w:type="pct"/>
            <w:gridSpan w:val="5"/>
            <w:tcBorders>
              <w:top w:val="single" w:sz="4" w:space="0" w:color="auto"/>
              <w:left w:val="nil"/>
              <w:bottom w:val="single" w:sz="4" w:space="0" w:color="auto"/>
              <w:right w:val="single" w:sz="4" w:space="0" w:color="auto"/>
            </w:tcBorders>
            <w:vAlign w:val="center"/>
          </w:tcPr>
          <w:p w14:paraId="6ABEA56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2EDB57A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25D9657C" w14:textId="77777777" w:rsidTr="00554EB1">
        <w:trPr>
          <w:trHeight w:val="20"/>
          <w:jc w:val="center"/>
        </w:trPr>
        <w:tc>
          <w:tcPr>
            <w:tcW w:w="492" w:type="pct"/>
            <w:vMerge/>
            <w:tcBorders>
              <w:left w:val="single" w:sz="4" w:space="0" w:color="auto"/>
              <w:right w:val="single" w:sz="4" w:space="0" w:color="auto"/>
            </w:tcBorders>
            <w:vAlign w:val="center"/>
          </w:tcPr>
          <w:p w14:paraId="593C2F54" w14:textId="77777777" w:rsidR="000870CD" w:rsidRPr="000870CD" w:rsidRDefault="000870CD" w:rsidP="00554EB1">
            <w:pPr>
              <w:jc w:val="both"/>
              <w:rPr>
                <w:rFonts w:ascii="Arial" w:hAnsi="Arial" w:cs="Arial"/>
                <w:b/>
                <w:bCs/>
                <w:sz w:val="16"/>
                <w:szCs w:val="16"/>
                <w:lang w:eastAsia="es-MX"/>
              </w:rPr>
            </w:pPr>
          </w:p>
        </w:tc>
        <w:tc>
          <w:tcPr>
            <w:tcW w:w="351" w:type="pct"/>
            <w:tcBorders>
              <w:top w:val="nil"/>
              <w:left w:val="nil"/>
              <w:bottom w:val="single" w:sz="4" w:space="0" w:color="auto"/>
              <w:right w:val="single" w:sz="4" w:space="0" w:color="auto"/>
            </w:tcBorders>
            <w:vAlign w:val="center"/>
          </w:tcPr>
          <w:p w14:paraId="74F089B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CP-08</w:t>
            </w:r>
          </w:p>
        </w:tc>
        <w:tc>
          <w:tcPr>
            <w:tcW w:w="3167" w:type="pct"/>
            <w:gridSpan w:val="5"/>
            <w:tcBorders>
              <w:top w:val="single" w:sz="4" w:space="0" w:color="auto"/>
              <w:left w:val="nil"/>
              <w:bottom w:val="single" w:sz="4" w:space="0" w:color="auto"/>
              <w:right w:val="single" w:sz="4" w:space="0" w:color="auto"/>
            </w:tcBorders>
            <w:vAlign w:val="center"/>
          </w:tcPr>
          <w:p w14:paraId="4AE060B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1CEC071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29B235A0" w14:textId="77777777" w:rsidTr="00554EB1">
        <w:trPr>
          <w:trHeight w:val="20"/>
          <w:jc w:val="center"/>
        </w:trPr>
        <w:tc>
          <w:tcPr>
            <w:tcW w:w="492" w:type="pct"/>
            <w:vMerge/>
            <w:tcBorders>
              <w:left w:val="single" w:sz="4" w:space="0" w:color="auto"/>
              <w:right w:val="single" w:sz="4" w:space="0" w:color="auto"/>
            </w:tcBorders>
            <w:vAlign w:val="center"/>
          </w:tcPr>
          <w:p w14:paraId="20171540" w14:textId="77777777" w:rsidR="000870CD" w:rsidRPr="000870CD" w:rsidRDefault="000870CD" w:rsidP="00554EB1">
            <w:pPr>
              <w:jc w:val="both"/>
              <w:rPr>
                <w:rFonts w:ascii="Arial" w:hAnsi="Arial" w:cs="Arial"/>
                <w:b/>
                <w:bCs/>
                <w:sz w:val="16"/>
                <w:szCs w:val="16"/>
                <w:lang w:eastAsia="es-MX"/>
              </w:rPr>
            </w:pPr>
          </w:p>
        </w:tc>
        <w:tc>
          <w:tcPr>
            <w:tcW w:w="351" w:type="pct"/>
            <w:tcBorders>
              <w:top w:val="single" w:sz="4" w:space="0" w:color="auto"/>
              <w:left w:val="nil"/>
              <w:bottom w:val="single" w:sz="4" w:space="0" w:color="auto"/>
              <w:right w:val="single" w:sz="4" w:space="0" w:color="auto"/>
            </w:tcBorders>
            <w:vAlign w:val="center"/>
          </w:tcPr>
          <w:p w14:paraId="3096EB81"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CP-09</w:t>
            </w:r>
          </w:p>
        </w:tc>
        <w:tc>
          <w:tcPr>
            <w:tcW w:w="3167" w:type="pct"/>
            <w:gridSpan w:val="5"/>
            <w:tcBorders>
              <w:top w:val="single" w:sz="4" w:space="0" w:color="auto"/>
              <w:left w:val="nil"/>
              <w:bottom w:val="single" w:sz="4" w:space="0" w:color="auto"/>
              <w:right w:val="single" w:sz="4" w:space="0" w:color="auto"/>
            </w:tcBorders>
          </w:tcPr>
          <w:p w14:paraId="28D570A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1F4EB63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200M3</w:t>
            </w:r>
          </w:p>
        </w:tc>
      </w:tr>
      <w:tr w:rsidR="000870CD" w:rsidRPr="000870CD" w14:paraId="046D4303" w14:textId="77777777" w:rsidTr="00554EB1">
        <w:trPr>
          <w:trHeight w:val="20"/>
          <w:jc w:val="center"/>
        </w:trPr>
        <w:tc>
          <w:tcPr>
            <w:tcW w:w="492" w:type="pct"/>
            <w:vMerge/>
            <w:tcBorders>
              <w:left w:val="single" w:sz="4" w:space="0" w:color="auto"/>
              <w:right w:val="single" w:sz="4" w:space="0" w:color="auto"/>
            </w:tcBorders>
            <w:vAlign w:val="center"/>
          </w:tcPr>
          <w:p w14:paraId="34C01172" w14:textId="77777777" w:rsidR="000870CD" w:rsidRPr="000870CD" w:rsidRDefault="000870CD" w:rsidP="00554EB1">
            <w:pPr>
              <w:jc w:val="both"/>
              <w:rPr>
                <w:rFonts w:ascii="Arial" w:hAnsi="Arial" w:cs="Arial"/>
                <w:b/>
                <w:bCs/>
                <w:sz w:val="16"/>
                <w:szCs w:val="16"/>
                <w:lang w:eastAsia="es-MX"/>
              </w:rPr>
            </w:pPr>
          </w:p>
        </w:tc>
        <w:tc>
          <w:tcPr>
            <w:tcW w:w="351" w:type="pct"/>
            <w:tcBorders>
              <w:top w:val="single" w:sz="4" w:space="0" w:color="auto"/>
              <w:left w:val="nil"/>
              <w:bottom w:val="single" w:sz="4" w:space="0" w:color="auto"/>
              <w:right w:val="single" w:sz="4" w:space="0" w:color="auto"/>
            </w:tcBorders>
            <w:vAlign w:val="center"/>
          </w:tcPr>
          <w:p w14:paraId="4769FF7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CP-10</w:t>
            </w:r>
          </w:p>
        </w:tc>
        <w:tc>
          <w:tcPr>
            <w:tcW w:w="3167" w:type="pct"/>
            <w:gridSpan w:val="5"/>
            <w:tcBorders>
              <w:top w:val="single" w:sz="4" w:space="0" w:color="auto"/>
              <w:left w:val="nil"/>
              <w:bottom w:val="single" w:sz="4" w:space="0" w:color="auto"/>
              <w:right w:val="single" w:sz="4" w:space="0" w:color="auto"/>
            </w:tcBorders>
          </w:tcPr>
          <w:p w14:paraId="487AECF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CISTERNA Y PICHANCHA</w:t>
            </w:r>
          </w:p>
        </w:tc>
        <w:tc>
          <w:tcPr>
            <w:tcW w:w="990" w:type="pct"/>
            <w:gridSpan w:val="2"/>
            <w:tcBorders>
              <w:top w:val="single" w:sz="4" w:space="0" w:color="auto"/>
              <w:left w:val="nil"/>
              <w:bottom w:val="single" w:sz="4" w:space="0" w:color="auto"/>
              <w:right w:val="single" w:sz="4" w:space="0" w:color="auto"/>
            </w:tcBorders>
            <w:vAlign w:val="center"/>
          </w:tcPr>
          <w:p w14:paraId="2EE0E2E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50M3</w:t>
            </w:r>
          </w:p>
        </w:tc>
      </w:tr>
      <w:tr w:rsidR="000870CD" w:rsidRPr="000870CD" w14:paraId="626A99B8" w14:textId="77777777" w:rsidTr="00554EB1">
        <w:trPr>
          <w:trHeight w:val="20"/>
          <w:jc w:val="center"/>
        </w:trPr>
        <w:tc>
          <w:tcPr>
            <w:tcW w:w="492" w:type="pct"/>
            <w:vMerge/>
            <w:tcBorders>
              <w:left w:val="single" w:sz="4" w:space="0" w:color="auto"/>
              <w:right w:val="single" w:sz="4" w:space="0" w:color="auto"/>
            </w:tcBorders>
            <w:vAlign w:val="center"/>
          </w:tcPr>
          <w:p w14:paraId="6EB07911"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single" w:sz="4" w:space="0" w:color="auto"/>
              <w:left w:val="nil"/>
              <w:right w:val="single" w:sz="4" w:space="0" w:color="auto"/>
            </w:tcBorders>
            <w:vAlign w:val="center"/>
          </w:tcPr>
          <w:p w14:paraId="03217D1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RS-01</w:t>
            </w:r>
          </w:p>
        </w:tc>
        <w:tc>
          <w:tcPr>
            <w:tcW w:w="3167" w:type="pct"/>
            <w:gridSpan w:val="5"/>
            <w:vMerge w:val="restart"/>
            <w:tcBorders>
              <w:top w:val="single" w:sz="4" w:space="0" w:color="auto"/>
              <w:left w:val="nil"/>
              <w:right w:val="single" w:sz="4" w:space="0" w:color="auto"/>
            </w:tcBorders>
            <w:vAlign w:val="center"/>
          </w:tcPr>
          <w:p w14:paraId="36C95F6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DEZASOLVE DE LA RED SANITARIA, FOSA SÉPTICA Y CÁRCAMO</w:t>
            </w:r>
          </w:p>
        </w:tc>
        <w:tc>
          <w:tcPr>
            <w:tcW w:w="990" w:type="pct"/>
            <w:gridSpan w:val="2"/>
            <w:tcBorders>
              <w:top w:val="single" w:sz="4" w:space="0" w:color="auto"/>
              <w:left w:val="nil"/>
              <w:bottom w:val="single" w:sz="4" w:space="0" w:color="auto"/>
              <w:right w:val="single" w:sz="4" w:space="0" w:color="auto"/>
            </w:tcBorders>
            <w:vAlign w:val="center"/>
          </w:tcPr>
          <w:p w14:paraId="665EEB02"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RED SANITARIA 38 m</w:t>
            </w:r>
          </w:p>
        </w:tc>
      </w:tr>
      <w:tr w:rsidR="000870CD" w:rsidRPr="000870CD" w14:paraId="61126613" w14:textId="77777777" w:rsidTr="00554EB1">
        <w:trPr>
          <w:trHeight w:val="20"/>
          <w:jc w:val="center"/>
        </w:trPr>
        <w:tc>
          <w:tcPr>
            <w:tcW w:w="492" w:type="pct"/>
            <w:vMerge/>
            <w:tcBorders>
              <w:left w:val="single" w:sz="4" w:space="0" w:color="auto"/>
              <w:right w:val="single" w:sz="4" w:space="0" w:color="auto"/>
            </w:tcBorders>
            <w:vAlign w:val="center"/>
          </w:tcPr>
          <w:p w14:paraId="2E981A8F"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right w:val="single" w:sz="4" w:space="0" w:color="auto"/>
            </w:tcBorders>
            <w:vAlign w:val="center"/>
          </w:tcPr>
          <w:p w14:paraId="1C3FBD50" w14:textId="77777777" w:rsidR="000870CD" w:rsidRPr="000870CD" w:rsidRDefault="000870CD" w:rsidP="00554EB1">
            <w:pPr>
              <w:jc w:val="both"/>
              <w:rPr>
                <w:rFonts w:ascii="Arial" w:hAnsi="Arial" w:cs="Arial"/>
                <w:sz w:val="16"/>
                <w:szCs w:val="16"/>
                <w:lang w:eastAsia="es-MX"/>
              </w:rPr>
            </w:pPr>
          </w:p>
        </w:tc>
        <w:tc>
          <w:tcPr>
            <w:tcW w:w="3167" w:type="pct"/>
            <w:gridSpan w:val="5"/>
            <w:vMerge/>
            <w:tcBorders>
              <w:left w:val="nil"/>
              <w:right w:val="single" w:sz="4" w:space="0" w:color="auto"/>
            </w:tcBorders>
            <w:vAlign w:val="center"/>
          </w:tcPr>
          <w:p w14:paraId="544E65FA" w14:textId="77777777" w:rsidR="000870CD" w:rsidRPr="000870CD" w:rsidRDefault="000870CD" w:rsidP="00554EB1">
            <w:pPr>
              <w:jc w:val="both"/>
              <w:rPr>
                <w:rFonts w:ascii="Arial" w:hAnsi="Arial" w:cs="Arial"/>
                <w:sz w:val="16"/>
                <w:szCs w:val="16"/>
                <w:lang w:eastAsia="es-MX"/>
              </w:rPr>
            </w:pPr>
          </w:p>
        </w:tc>
        <w:tc>
          <w:tcPr>
            <w:tcW w:w="990" w:type="pct"/>
            <w:gridSpan w:val="2"/>
            <w:tcBorders>
              <w:top w:val="single" w:sz="4" w:space="0" w:color="auto"/>
              <w:left w:val="nil"/>
              <w:bottom w:val="single" w:sz="4" w:space="0" w:color="auto"/>
              <w:right w:val="single" w:sz="4" w:space="0" w:color="auto"/>
            </w:tcBorders>
            <w:vAlign w:val="center"/>
          </w:tcPr>
          <w:p w14:paraId="5EAAFF5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FOSA SEPTICA 5.13 m3</w:t>
            </w:r>
          </w:p>
        </w:tc>
      </w:tr>
      <w:tr w:rsidR="000870CD" w:rsidRPr="000870CD" w14:paraId="7D293CF5" w14:textId="77777777" w:rsidTr="00554EB1">
        <w:trPr>
          <w:trHeight w:val="20"/>
          <w:jc w:val="center"/>
        </w:trPr>
        <w:tc>
          <w:tcPr>
            <w:tcW w:w="492" w:type="pct"/>
            <w:vMerge/>
            <w:tcBorders>
              <w:left w:val="single" w:sz="4" w:space="0" w:color="auto"/>
              <w:right w:val="single" w:sz="4" w:space="0" w:color="auto"/>
            </w:tcBorders>
            <w:vAlign w:val="center"/>
          </w:tcPr>
          <w:p w14:paraId="19E2CCF5"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right w:val="single" w:sz="4" w:space="0" w:color="auto"/>
            </w:tcBorders>
            <w:vAlign w:val="center"/>
          </w:tcPr>
          <w:p w14:paraId="2CDD959E" w14:textId="77777777" w:rsidR="000870CD" w:rsidRPr="000870CD" w:rsidRDefault="000870CD" w:rsidP="00554EB1">
            <w:pPr>
              <w:jc w:val="both"/>
              <w:rPr>
                <w:rFonts w:ascii="Arial" w:hAnsi="Arial" w:cs="Arial"/>
                <w:sz w:val="16"/>
                <w:szCs w:val="16"/>
                <w:lang w:eastAsia="es-MX"/>
              </w:rPr>
            </w:pPr>
          </w:p>
        </w:tc>
        <w:tc>
          <w:tcPr>
            <w:tcW w:w="3167" w:type="pct"/>
            <w:gridSpan w:val="5"/>
            <w:vMerge/>
            <w:tcBorders>
              <w:left w:val="nil"/>
              <w:right w:val="single" w:sz="4" w:space="0" w:color="auto"/>
            </w:tcBorders>
            <w:vAlign w:val="center"/>
          </w:tcPr>
          <w:p w14:paraId="4BC1943B" w14:textId="77777777" w:rsidR="000870CD" w:rsidRPr="000870CD" w:rsidRDefault="000870CD" w:rsidP="00554EB1">
            <w:pPr>
              <w:jc w:val="both"/>
              <w:rPr>
                <w:rFonts w:ascii="Arial" w:hAnsi="Arial" w:cs="Arial"/>
                <w:sz w:val="16"/>
                <w:szCs w:val="16"/>
                <w:lang w:eastAsia="es-MX"/>
              </w:rPr>
            </w:pPr>
          </w:p>
        </w:tc>
        <w:tc>
          <w:tcPr>
            <w:tcW w:w="990" w:type="pct"/>
            <w:gridSpan w:val="2"/>
            <w:tcBorders>
              <w:top w:val="single" w:sz="4" w:space="0" w:color="auto"/>
              <w:left w:val="nil"/>
              <w:bottom w:val="single" w:sz="4" w:space="0" w:color="auto"/>
              <w:right w:val="single" w:sz="4" w:space="0" w:color="auto"/>
            </w:tcBorders>
            <w:vAlign w:val="center"/>
          </w:tcPr>
          <w:p w14:paraId="5C60805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CARCAMO 18 m3</w:t>
            </w:r>
          </w:p>
        </w:tc>
      </w:tr>
      <w:tr w:rsidR="000870CD" w:rsidRPr="000870CD" w14:paraId="7130C324" w14:textId="77777777" w:rsidTr="00554EB1">
        <w:trPr>
          <w:trHeight w:val="20"/>
          <w:jc w:val="center"/>
        </w:trPr>
        <w:tc>
          <w:tcPr>
            <w:tcW w:w="492" w:type="pct"/>
            <w:vMerge/>
            <w:tcBorders>
              <w:left w:val="single" w:sz="4" w:space="0" w:color="auto"/>
              <w:right w:val="single" w:sz="4" w:space="0" w:color="auto"/>
            </w:tcBorders>
            <w:vAlign w:val="center"/>
          </w:tcPr>
          <w:p w14:paraId="321486A7" w14:textId="77777777" w:rsidR="000870CD" w:rsidRPr="000870CD" w:rsidRDefault="000870CD" w:rsidP="00554EB1">
            <w:pPr>
              <w:jc w:val="both"/>
              <w:rPr>
                <w:rFonts w:ascii="Arial" w:hAnsi="Arial" w:cs="Arial"/>
                <w:b/>
                <w:bCs/>
                <w:sz w:val="16"/>
                <w:szCs w:val="16"/>
                <w:lang w:eastAsia="es-MX"/>
              </w:rPr>
            </w:pPr>
          </w:p>
        </w:tc>
        <w:tc>
          <w:tcPr>
            <w:tcW w:w="351" w:type="pct"/>
            <w:vMerge w:val="restart"/>
            <w:tcBorders>
              <w:top w:val="single" w:sz="4" w:space="0" w:color="auto"/>
              <w:left w:val="nil"/>
              <w:right w:val="single" w:sz="4" w:space="0" w:color="auto"/>
            </w:tcBorders>
            <w:vAlign w:val="center"/>
          </w:tcPr>
          <w:p w14:paraId="587E940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RS-01</w:t>
            </w:r>
          </w:p>
        </w:tc>
        <w:tc>
          <w:tcPr>
            <w:tcW w:w="3167" w:type="pct"/>
            <w:gridSpan w:val="5"/>
            <w:vMerge w:val="restart"/>
            <w:tcBorders>
              <w:top w:val="single" w:sz="4" w:space="0" w:color="auto"/>
              <w:left w:val="nil"/>
              <w:right w:val="single" w:sz="4" w:space="0" w:color="auto"/>
            </w:tcBorders>
            <w:vAlign w:val="center"/>
          </w:tcPr>
          <w:p w14:paraId="0B02995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DEZASOLVE DE LA RED SANITARIA, FOSA SÉPTICA Y CÁRCAMO</w:t>
            </w:r>
          </w:p>
        </w:tc>
        <w:tc>
          <w:tcPr>
            <w:tcW w:w="990" w:type="pct"/>
            <w:gridSpan w:val="2"/>
            <w:tcBorders>
              <w:top w:val="single" w:sz="4" w:space="0" w:color="auto"/>
              <w:left w:val="nil"/>
              <w:bottom w:val="single" w:sz="4" w:space="0" w:color="auto"/>
              <w:right w:val="single" w:sz="4" w:space="0" w:color="auto"/>
            </w:tcBorders>
            <w:vAlign w:val="center"/>
          </w:tcPr>
          <w:p w14:paraId="7DC106D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RED SANITARIA 38 m</w:t>
            </w:r>
          </w:p>
        </w:tc>
      </w:tr>
      <w:tr w:rsidR="000870CD" w:rsidRPr="000870CD" w14:paraId="30C0EA0E" w14:textId="77777777" w:rsidTr="00554EB1">
        <w:trPr>
          <w:trHeight w:val="20"/>
          <w:jc w:val="center"/>
        </w:trPr>
        <w:tc>
          <w:tcPr>
            <w:tcW w:w="492" w:type="pct"/>
            <w:vMerge/>
            <w:tcBorders>
              <w:left w:val="single" w:sz="4" w:space="0" w:color="auto"/>
              <w:right w:val="single" w:sz="4" w:space="0" w:color="auto"/>
            </w:tcBorders>
            <w:vAlign w:val="center"/>
          </w:tcPr>
          <w:p w14:paraId="76BB3648"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right w:val="single" w:sz="4" w:space="0" w:color="auto"/>
            </w:tcBorders>
            <w:vAlign w:val="center"/>
          </w:tcPr>
          <w:p w14:paraId="071E7241" w14:textId="77777777" w:rsidR="000870CD" w:rsidRPr="000870CD" w:rsidRDefault="000870CD" w:rsidP="00554EB1">
            <w:pPr>
              <w:jc w:val="both"/>
              <w:rPr>
                <w:rFonts w:ascii="Arial" w:hAnsi="Arial" w:cs="Arial"/>
                <w:sz w:val="16"/>
                <w:szCs w:val="16"/>
                <w:lang w:eastAsia="es-MX"/>
              </w:rPr>
            </w:pPr>
          </w:p>
        </w:tc>
        <w:tc>
          <w:tcPr>
            <w:tcW w:w="3167" w:type="pct"/>
            <w:gridSpan w:val="5"/>
            <w:vMerge/>
            <w:tcBorders>
              <w:left w:val="nil"/>
              <w:right w:val="single" w:sz="4" w:space="0" w:color="auto"/>
            </w:tcBorders>
            <w:vAlign w:val="center"/>
          </w:tcPr>
          <w:p w14:paraId="3611D219" w14:textId="77777777" w:rsidR="000870CD" w:rsidRPr="000870CD" w:rsidRDefault="000870CD" w:rsidP="00554EB1">
            <w:pPr>
              <w:jc w:val="both"/>
              <w:rPr>
                <w:rFonts w:ascii="Arial" w:hAnsi="Arial" w:cs="Arial"/>
                <w:sz w:val="16"/>
                <w:szCs w:val="16"/>
                <w:lang w:eastAsia="es-MX"/>
              </w:rPr>
            </w:pPr>
          </w:p>
        </w:tc>
        <w:tc>
          <w:tcPr>
            <w:tcW w:w="990" w:type="pct"/>
            <w:gridSpan w:val="2"/>
            <w:tcBorders>
              <w:top w:val="single" w:sz="4" w:space="0" w:color="auto"/>
              <w:left w:val="nil"/>
              <w:bottom w:val="single" w:sz="4" w:space="0" w:color="auto"/>
              <w:right w:val="single" w:sz="4" w:space="0" w:color="auto"/>
            </w:tcBorders>
            <w:vAlign w:val="center"/>
          </w:tcPr>
          <w:p w14:paraId="64B5E28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FOSA SEPTICA 5.13 m3</w:t>
            </w:r>
          </w:p>
        </w:tc>
      </w:tr>
      <w:tr w:rsidR="000870CD" w:rsidRPr="000870CD" w14:paraId="45737A48" w14:textId="77777777" w:rsidTr="00554EB1">
        <w:trPr>
          <w:trHeight w:val="20"/>
          <w:jc w:val="center"/>
        </w:trPr>
        <w:tc>
          <w:tcPr>
            <w:tcW w:w="492" w:type="pct"/>
            <w:vMerge/>
            <w:tcBorders>
              <w:left w:val="single" w:sz="4" w:space="0" w:color="auto"/>
              <w:bottom w:val="single" w:sz="4" w:space="0" w:color="auto"/>
              <w:right w:val="single" w:sz="4" w:space="0" w:color="auto"/>
            </w:tcBorders>
            <w:vAlign w:val="center"/>
          </w:tcPr>
          <w:p w14:paraId="73DFE2B7" w14:textId="77777777" w:rsidR="000870CD" w:rsidRPr="000870CD" w:rsidRDefault="000870CD" w:rsidP="00554EB1">
            <w:pPr>
              <w:jc w:val="both"/>
              <w:rPr>
                <w:rFonts w:ascii="Arial" w:hAnsi="Arial" w:cs="Arial"/>
                <w:b/>
                <w:bCs/>
                <w:sz w:val="16"/>
                <w:szCs w:val="16"/>
                <w:lang w:eastAsia="es-MX"/>
              </w:rPr>
            </w:pPr>
          </w:p>
        </w:tc>
        <w:tc>
          <w:tcPr>
            <w:tcW w:w="351" w:type="pct"/>
            <w:vMerge/>
            <w:tcBorders>
              <w:left w:val="nil"/>
              <w:bottom w:val="single" w:sz="4" w:space="0" w:color="auto"/>
              <w:right w:val="single" w:sz="4" w:space="0" w:color="auto"/>
            </w:tcBorders>
            <w:vAlign w:val="center"/>
          </w:tcPr>
          <w:p w14:paraId="6F097931" w14:textId="77777777" w:rsidR="000870CD" w:rsidRPr="000870CD" w:rsidRDefault="000870CD" w:rsidP="00554EB1">
            <w:pPr>
              <w:jc w:val="both"/>
              <w:rPr>
                <w:rFonts w:ascii="Arial" w:hAnsi="Arial" w:cs="Arial"/>
                <w:sz w:val="16"/>
                <w:szCs w:val="16"/>
                <w:lang w:eastAsia="es-MX"/>
              </w:rPr>
            </w:pPr>
          </w:p>
        </w:tc>
        <w:tc>
          <w:tcPr>
            <w:tcW w:w="3167" w:type="pct"/>
            <w:gridSpan w:val="5"/>
            <w:vMerge/>
            <w:tcBorders>
              <w:left w:val="nil"/>
              <w:bottom w:val="single" w:sz="4" w:space="0" w:color="auto"/>
              <w:right w:val="single" w:sz="4" w:space="0" w:color="auto"/>
            </w:tcBorders>
            <w:vAlign w:val="center"/>
          </w:tcPr>
          <w:p w14:paraId="597B5099" w14:textId="77777777" w:rsidR="000870CD" w:rsidRPr="000870CD" w:rsidRDefault="000870CD" w:rsidP="00554EB1">
            <w:pPr>
              <w:jc w:val="both"/>
              <w:rPr>
                <w:rFonts w:ascii="Arial" w:hAnsi="Arial" w:cs="Arial"/>
                <w:sz w:val="16"/>
                <w:szCs w:val="16"/>
                <w:lang w:eastAsia="es-MX"/>
              </w:rPr>
            </w:pPr>
          </w:p>
        </w:tc>
        <w:tc>
          <w:tcPr>
            <w:tcW w:w="990" w:type="pct"/>
            <w:gridSpan w:val="2"/>
            <w:tcBorders>
              <w:top w:val="single" w:sz="4" w:space="0" w:color="auto"/>
              <w:left w:val="nil"/>
              <w:bottom w:val="single" w:sz="4" w:space="0" w:color="auto"/>
              <w:right w:val="single" w:sz="4" w:space="0" w:color="auto"/>
            </w:tcBorders>
            <w:vAlign w:val="center"/>
          </w:tcPr>
          <w:p w14:paraId="6ACFEAE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CARCAMO 18 m3</w:t>
            </w:r>
          </w:p>
        </w:tc>
      </w:tr>
    </w:tbl>
    <w:p w14:paraId="7A26F864" w14:textId="77777777" w:rsidR="000870CD" w:rsidRPr="000870CD" w:rsidRDefault="000870CD" w:rsidP="000870CD">
      <w:pPr>
        <w:jc w:val="both"/>
        <w:rPr>
          <w:rFonts w:ascii="Arial" w:hAnsi="Arial" w:cs="Arial"/>
        </w:rPr>
      </w:pPr>
    </w:p>
    <w:p w14:paraId="4414052C" w14:textId="2A94B0D4" w:rsidR="000870CD" w:rsidRPr="000870CD" w:rsidRDefault="000870CD" w:rsidP="000870CD">
      <w:pPr>
        <w:jc w:val="both"/>
        <w:rPr>
          <w:rFonts w:ascii="Arial" w:hAnsi="Arial" w:cs="Arial"/>
        </w:rPr>
      </w:pPr>
      <w:r w:rsidRPr="000870CD">
        <w:rPr>
          <w:rFonts w:ascii="Arial" w:hAnsi="Arial" w:cs="Arial"/>
          <w:b/>
          <w:bCs/>
        </w:rPr>
        <w:t>“El Proveedor”</w:t>
      </w:r>
      <w:r w:rsidRPr="000870CD">
        <w:rPr>
          <w:rFonts w:ascii="Arial" w:hAnsi="Arial" w:cs="Arial"/>
        </w:rPr>
        <w:t xml:space="preserve"> deberá realizar el mantenimiento preventivo conforme a las actividades que se especifican en el siguiente numeral del presente </w:t>
      </w:r>
      <w:r>
        <w:rPr>
          <w:rFonts w:ascii="Arial" w:hAnsi="Arial" w:cs="Arial"/>
          <w:b/>
          <w:bCs/>
        </w:rPr>
        <w:t>Anexo 1, ‘‘Especificaciones Técnicas’’</w:t>
      </w:r>
      <w:r w:rsidRPr="000870CD">
        <w:rPr>
          <w:rFonts w:ascii="Arial" w:hAnsi="Arial" w:cs="Arial"/>
        </w:rPr>
        <w:t>.</w:t>
      </w:r>
    </w:p>
    <w:p w14:paraId="4F1731BD" w14:textId="77777777" w:rsidR="000870CD" w:rsidRPr="000870CD" w:rsidRDefault="000870CD" w:rsidP="000870CD">
      <w:pPr>
        <w:jc w:val="both"/>
        <w:rPr>
          <w:rFonts w:ascii="Arial" w:hAnsi="Arial" w:cs="Arial"/>
        </w:rPr>
      </w:pPr>
    </w:p>
    <w:p w14:paraId="47DC07CF" w14:textId="77777777" w:rsidR="000870CD" w:rsidRPr="000870CD" w:rsidRDefault="000870CD" w:rsidP="000870CD">
      <w:pPr>
        <w:pStyle w:val="Prrafodelista"/>
        <w:tabs>
          <w:tab w:val="left" w:pos="8931"/>
        </w:tabs>
        <w:jc w:val="both"/>
        <w:rPr>
          <w:rFonts w:ascii="Arial" w:hAnsi="Arial" w:cs="Arial"/>
          <w:b/>
          <w:bCs/>
        </w:rPr>
      </w:pPr>
      <w:r w:rsidRPr="000870CD">
        <w:rPr>
          <w:rFonts w:ascii="Arial" w:hAnsi="Arial" w:cs="Arial"/>
          <w:b/>
          <w:bCs/>
        </w:rPr>
        <w:t xml:space="preserve">5.2 Actividades de mantenimiento preventivo </w:t>
      </w:r>
    </w:p>
    <w:p w14:paraId="5F247C78" w14:textId="77777777" w:rsidR="000870CD" w:rsidRPr="000870CD" w:rsidRDefault="000870CD" w:rsidP="000870CD">
      <w:pPr>
        <w:tabs>
          <w:tab w:val="left" w:pos="8931"/>
        </w:tabs>
        <w:jc w:val="both"/>
        <w:rPr>
          <w:rFonts w:ascii="Arial" w:hAnsi="Arial" w:cs="Arial"/>
          <w:b/>
          <w:bCs/>
        </w:rPr>
      </w:pPr>
    </w:p>
    <w:p w14:paraId="15C7F37E" w14:textId="77777777" w:rsidR="000870CD" w:rsidRPr="000870CD" w:rsidRDefault="000870CD" w:rsidP="000870CD">
      <w:pPr>
        <w:tabs>
          <w:tab w:val="left" w:pos="8931"/>
        </w:tabs>
        <w:jc w:val="both"/>
        <w:rPr>
          <w:rFonts w:ascii="Arial" w:hAnsi="Arial" w:cs="Arial"/>
        </w:rPr>
      </w:pPr>
      <w:r w:rsidRPr="000870CD">
        <w:rPr>
          <w:rFonts w:ascii="Arial" w:hAnsi="Arial" w:cs="Arial"/>
          <w:b/>
          <w:bCs/>
        </w:rPr>
        <w:t xml:space="preserve">“El Proveedor” </w:t>
      </w:r>
      <w:r w:rsidRPr="000870CD">
        <w:rPr>
          <w:rFonts w:ascii="Arial" w:hAnsi="Arial" w:cs="Arial"/>
        </w:rPr>
        <w:t xml:space="preserve">deberá acudir puntualmente a las instalaciones de </w:t>
      </w:r>
      <w:r w:rsidRPr="000870CD">
        <w:rPr>
          <w:rFonts w:ascii="Arial" w:hAnsi="Arial" w:cs="Arial"/>
          <w:b/>
          <w:bCs/>
        </w:rPr>
        <w:t xml:space="preserve">“El Instituto” </w:t>
      </w:r>
      <w:r w:rsidRPr="000870CD">
        <w:rPr>
          <w:rFonts w:ascii="Arial" w:hAnsi="Arial" w:cs="Arial"/>
        </w:rPr>
        <w:t xml:space="preserve">para realizar los servicios contratados y deberá tomar en cuenta lo siguiente: </w:t>
      </w:r>
    </w:p>
    <w:p w14:paraId="32D4F1D4" w14:textId="77777777" w:rsidR="000870CD" w:rsidRPr="000870CD" w:rsidRDefault="000870CD" w:rsidP="000870CD">
      <w:pPr>
        <w:tabs>
          <w:tab w:val="left" w:pos="8931"/>
        </w:tabs>
        <w:ind w:right="567"/>
        <w:jc w:val="both"/>
        <w:rPr>
          <w:rFonts w:ascii="Arial" w:hAnsi="Arial" w:cs="Arial"/>
        </w:rPr>
      </w:pPr>
    </w:p>
    <w:p w14:paraId="2E4E2FAD" w14:textId="77777777" w:rsidR="000870CD" w:rsidRPr="000870CD" w:rsidRDefault="000870CD">
      <w:pPr>
        <w:numPr>
          <w:ilvl w:val="0"/>
          <w:numId w:val="136"/>
        </w:numPr>
        <w:tabs>
          <w:tab w:val="left" w:pos="8931"/>
        </w:tabs>
        <w:autoSpaceDE w:val="0"/>
        <w:autoSpaceDN w:val="0"/>
        <w:adjustRightInd w:val="0"/>
        <w:ind w:left="426" w:right="567"/>
        <w:contextualSpacing/>
        <w:jc w:val="both"/>
        <w:rPr>
          <w:rFonts w:ascii="Arial" w:hAnsi="Arial" w:cs="Arial"/>
          <w:lang w:val="es-ES"/>
        </w:rPr>
      </w:pPr>
      <w:r w:rsidRPr="000870CD">
        <w:rPr>
          <w:rFonts w:ascii="Arial" w:hAnsi="Arial" w:cs="Arial"/>
          <w:lang w:val="es-ES"/>
        </w:rPr>
        <w:t>Contar con las herramientas necesarias y adecuadas para realizar los servicios.</w:t>
      </w:r>
    </w:p>
    <w:p w14:paraId="0887DBA3" w14:textId="77777777" w:rsidR="000870CD" w:rsidRPr="000870CD" w:rsidRDefault="000870CD">
      <w:pPr>
        <w:numPr>
          <w:ilvl w:val="0"/>
          <w:numId w:val="136"/>
        </w:numPr>
        <w:tabs>
          <w:tab w:val="left" w:pos="8931"/>
        </w:tabs>
        <w:autoSpaceDE w:val="0"/>
        <w:autoSpaceDN w:val="0"/>
        <w:adjustRightInd w:val="0"/>
        <w:ind w:left="426" w:right="567"/>
        <w:contextualSpacing/>
        <w:jc w:val="both"/>
        <w:rPr>
          <w:rFonts w:ascii="Arial" w:hAnsi="Arial" w:cs="Arial"/>
          <w:b/>
          <w:bCs/>
          <w:lang w:val="es-ES"/>
        </w:rPr>
      </w:pPr>
      <w:r w:rsidRPr="000870CD">
        <w:rPr>
          <w:rFonts w:ascii="Arial" w:hAnsi="Arial" w:cs="Arial"/>
          <w:lang w:val="es-ES"/>
        </w:rPr>
        <w:t xml:space="preserve">Apegarse a los procedimientos adecuados para realizar los servicios, </w:t>
      </w:r>
      <w:bookmarkStart w:id="1491" w:name="_Hlk103930975"/>
      <w:r w:rsidRPr="000870CD">
        <w:rPr>
          <w:rFonts w:ascii="Arial" w:hAnsi="Arial" w:cs="Arial"/>
          <w:b/>
          <w:bCs/>
          <w:u w:val="single"/>
          <w:lang w:val="es-ES"/>
        </w:rPr>
        <w:t>entregando un escrito al momento de presentar su propuesta, en el que se describan los procedimientos para realizar el presente servicio. En caso de no entregarlo en su propuesta técnica, no será considerado para evaluación</w:t>
      </w:r>
      <w:bookmarkEnd w:id="1491"/>
      <w:r w:rsidRPr="000870CD">
        <w:rPr>
          <w:rFonts w:ascii="Arial" w:hAnsi="Arial" w:cs="Arial"/>
          <w:b/>
          <w:bCs/>
          <w:lang w:val="es-ES"/>
        </w:rPr>
        <w:t>.</w:t>
      </w:r>
    </w:p>
    <w:p w14:paraId="5F01C33F" w14:textId="1B775C69" w:rsidR="000870CD" w:rsidRPr="000870CD" w:rsidRDefault="000870CD">
      <w:pPr>
        <w:numPr>
          <w:ilvl w:val="0"/>
          <w:numId w:val="136"/>
        </w:numPr>
        <w:tabs>
          <w:tab w:val="left" w:pos="8931"/>
        </w:tabs>
        <w:autoSpaceDE w:val="0"/>
        <w:autoSpaceDN w:val="0"/>
        <w:adjustRightInd w:val="0"/>
        <w:ind w:left="426" w:right="567"/>
        <w:contextualSpacing/>
        <w:jc w:val="both"/>
        <w:rPr>
          <w:rFonts w:ascii="Arial" w:hAnsi="Arial" w:cs="Arial"/>
          <w:lang w:val="es-ES"/>
        </w:rPr>
      </w:pPr>
      <w:r w:rsidRPr="000870CD">
        <w:rPr>
          <w:rFonts w:ascii="Arial" w:hAnsi="Arial" w:cs="Arial"/>
          <w:lang w:val="es-ES"/>
        </w:rPr>
        <w:t xml:space="preserve">Contar con las refacciones sin costo adicional descritas en el numeral </w:t>
      </w:r>
      <w:r w:rsidRPr="000870CD">
        <w:rPr>
          <w:rFonts w:ascii="Arial" w:hAnsi="Arial" w:cs="Arial"/>
          <w:b/>
          <w:bCs/>
          <w:lang w:val="es-ES"/>
        </w:rPr>
        <w:t xml:space="preserve">6.3 </w:t>
      </w:r>
      <w:r w:rsidRPr="000870CD">
        <w:rPr>
          <w:rFonts w:ascii="Arial" w:hAnsi="Arial" w:cs="Arial"/>
          <w:b/>
          <w:bCs/>
          <w:snapToGrid w:val="0"/>
          <w:lang w:val="es-ES"/>
        </w:rPr>
        <w:t xml:space="preserve">Refacciones en mantenimiento preventivo sin costo adicional, </w:t>
      </w:r>
      <w:r w:rsidRPr="000870CD">
        <w:rPr>
          <w:rFonts w:ascii="Arial" w:hAnsi="Arial" w:cs="Arial"/>
          <w:lang w:val="es-ES"/>
        </w:rPr>
        <w:t xml:space="preserve">que correspondan a los modelos de los equipos relacionados en el numeral </w:t>
      </w:r>
      <w:r w:rsidRPr="000870CD">
        <w:rPr>
          <w:rFonts w:ascii="Arial" w:hAnsi="Arial" w:cs="Arial"/>
          <w:b/>
          <w:bCs/>
          <w:lang w:val="es-ES"/>
        </w:rPr>
        <w:t>3.1</w:t>
      </w:r>
      <w:r w:rsidRPr="000870CD">
        <w:rPr>
          <w:rFonts w:ascii="Arial" w:hAnsi="Arial" w:cs="Arial"/>
          <w:lang w:val="es-ES"/>
        </w:rPr>
        <w:t xml:space="preserve"> </w:t>
      </w:r>
      <w:r w:rsidRPr="000870CD">
        <w:rPr>
          <w:rFonts w:ascii="Arial" w:hAnsi="Arial" w:cs="Arial"/>
          <w:b/>
          <w:bCs/>
        </w:rPr>
        <w:t xml:space="preserve">Relación de Equipos Hidroneumáticos </w:t>
      </w:r>
      <w:r w:rsidRPr="000870CD">
        <w:rPr>
          <w:rFonts w:ascii="Arial" w:hAnsi="Arial" w:cs="Arial"/>
        </w:rPr>
        <w:t>del</w:t>
      </w:r>
      <w:r w:rsidRPr="000870CD">
        <w:rPr>
          <w:rFonts w:ascii="Arial" w:hAnsi="Arial" w:cs="Arial"/>
          <w:b/>
          <w:bCs/>
        </w:rPr>
        <w:t xml:space="preserve"> </w:t>
      </w:r>
      <w:r w:rsidRPr="000870CD">
        <w:rPr>
          <w:rFonts w:ascii="Arial" w:hAnsi="Arial" w:cs="Arial"/>
          <w:lang w:val="es-ES"/>
        </w:rPr>
        <w:t xml:space="preserve">presente </w:t>
      </w:r>
      <w:r>
        <w:rPr>
          <w:rFonts w:ascii="Arial" w:hAnsi="Arial" w:cs="Arial"/>
          <w:b/>
          <w:bCs/>
          <w:lang w:val="es-ES"/>
        </w:rPr>
        <w:t>Anexo 1, ‘‘Especificaciones Técnicas’’</w:t>
      </w:r>
      <w:r w:rsidRPr="000870CD">
        <w:rPr>
          <w:rFonts w:ascii="Arial" w:hAnsi="Arial" w:cs="Arial"/>
          <w:b/>
          <w:bCs/>
          <w:lang w:val="es-ES"/>
        </w:rPr>
        <w:t>.</w:t>
      </w:r>
    </w:p>
    <w:p w14:paraId="61AC2938" w14:textId="01C6E6BB" w:rsidR="000870CD" w:rsidRPr="000870CD" w:rsidRDefault="000870CD">
      <w:pPr>
        <w:numPr>
          <w:ilvl w:val="0"/>
          <w:numId w:val="136"/>
        </w:numPr>
        <w:tabs>
          <w:tab w:val="left" w:pos="8931"/>
        </w:tabs>
        <w:autoSpaceDE w:val="0"/>
        <w:autoSpaceDN w:val="0"/>
        <w:adjustRightInd w:val="0"/>
        <w:ind w:left="426" w:right="567"/>
        <w:contextualSpacing/>
        <w:jc w:val="both"/>
        <w:rPr>
          <w:rFonts w:ascii="Arial" w:hAnsi="Arial" w:cs="Arial"/>
          <w:lang w:val="es-ES"/>
        </w:rPr>
      </w:pPr>
      <w:r w:rsidRPr="000870CD">
        <w:rPr>
          <w:rFonts w:ascii="Arial" w:hAnsi="Arial" w:cs="Arial"/>
          <w:lang w:val="es-ES"/>
        </w:rPr>
        <w:t>Su personal deberá contar con el equipo de protección personal necesario y adecuado para realizar los servicios objeto del contrato, como mínimo se deberá contar con: guantes, gafas protectoras, botas, ropa de algodón (pantalón y camisola), para dar cumplimiento a las Normas Oficiales Mexicanas descritas en el</w:t>
      </w:r>
      <w:r w:rsidRPr="000870CD">
        <w:rPr>
          <w:rFonts w:ascii="Arial" w:hAnsi="Arial" w:cs="Arial"/>
          <w:bCs/>
          <w:lang w:val="es-ES"/>
        </w:rPr>
        <w:t xml:space="preserve"> numeral</w:t>
      </w:r>
      <w:r w:rsidRPr="000870CD">
        <w:rPr>
          <w:rFonts w:ascii="Arial" w:hAnsi="Arial" w:cs="Arial"/>
          <w:b/>
          <w:lang w:val="es-ES"/>
        </w:rPr>
        <w:t xml:space="preserve"> </w:t>
      </w:r>
      <w:r w:rsidRPr="000870CD">
        <w:rPr>
          <w:rFonts w:ascii="Arial" w:hAnsi="Arial" w:cs="Arial"/>
          <w:b/>
          <w:bCs/>
          <w:lang w:val="es-ES"/>
        </w:rPr>
        <w:t>11. Normas Aplicables</w:t>
      </w:r>
      <w:r w:rsidRPr="000870CD">
        <w:rPr>
          <w:rFonts w:ascii="Arial" w:hAnsi="Arial" w:cs="Arial"/>
          <w:lang w:val="es-ES"/>
        </w:rPr>
        <w:t xml:space="preserve"> del presente </w:t>
      </w:r>
      <w:r>
        <w:rPr>
          <w:rFonts w:ascii="Arial" w:hAnsi="Arial" w:cs="Arial"/>
          <w:b/>
          <w:bCs/>
          <w:lang w:val="es-ES"/>
        </w:rPr>
        <w:t>Anexo 1, ‘‘Especificaciones Técnicas’’</w:t>
      </w:r>
      <w:r w:rsidRPr="000870CD">
        <w:rPr>
          <w:rFonts w:ascii="Arial" w:hAnsi="Arial" w:cs="Arial"/>
          <w:b/>
          <w:bCs/>
          <w:lang w:val="es-ES"/>
        </w:rPr>
        <w:t>.</w:t>
      </w:r>
    </w:p>
    <w:p w14:paraId="24B62150" w14:textId="77777777" w:rsidR="000870CD" w:rsidRPr="000870CD" w:rsidRDefault="000870CD">
      <w:pPr>
        <w:numPr>
          <w:ilvl w:val="0"/>
          <w:numId w:val="136"/>
        </w:numPr>
        <w:tabs>
          <w:tab w:val="left" w:pos="8931"/>
        </w:tabs>
        <w:autoSpaceDE w:val="0"/>
        <w:autoSpaceDN w:val="0"/>
        <w:adjustRightInd w:val="0"/>
        <w:ind w:left="426" w:right="567"/>
        <w:contextualSpacing/>
        <w:jc w:val="both"/>
        <w:rPr>
          <w:rFonts w:ascii="Arial" w:hAnsi="Arial" w:cs="Arial"/>
        </w:rPr>
      </w:pPr>
      <w:bookmarkStart w:id="1492" w:name="_Hlk103329465"/>
      <w:r w:rsidRPr="000870CD">
        <w:rPr>
          <w:rFonts w:ascii="Arial" w:hAnsi="Arial" w:cs="Arial"/>
          <w:lang w:val="es-ES"/>
        </w:rPr>
        <w:t xml:space="preserve">El personal técnico de </w:t>
      </w:r>
      <w:r w:rsidRPr="000870CD">
        <w:rPr>
          <w:rFonts w:ascii="Arial" w:hAnsi="Arial" w:cs="Arial"/>
          <w:b/>
          <w:bCs/>
          <w:lang w:val="es-ES"/>
        </w:rPr>
        <w:t>“El Proveedor”</w:t>
      </w:r>
      <w:r w:rsidRPr="000870CD">
        <w:rPr>
          <w:rFonts w:ascii="Arial" w:hAnsi="Arial" w:cs="Arial"/>
          <w:lang w:val="es-ES"/>
        </w:rPr>
        <w:t xml:space="preserve"> deberá portar la identificación vigente que lo acredite como empleado de la empresa. La identificación se deberá presentar en la entrada de los inmuebles de “</w:t>
      </w:r>
      <w:r w:rsidRPr="000870CD">
        <w:rPr>
          <w:rFonts w:ascii="Arial" w:hAnsi="Arial" w:cs="Arial"/>
          <w:b/>
          <w:bCs/>
          <w:lang w:val="es-ES"/>
        </w:rPr>
        <w:t>El Instituto</w:t>
      </w:r>
      <w:r w:rsidRPr="000870CD">
        <w:rPr>
          <w:rFonts w:ascii="Arial" w:hAnsi="Arial" w:cs="Arial"/>
          <w:lang w:val="es-ES"/>
        </w:rPr>
        <w:t xml:space="preserve">” para que se les permita el acceso a las instalaciones, la identificación deberá ser portada en todo momento dentro de las instalaciones de </w:t>
      </w:r>
      <w:r w:rsidRPr="000870CD">
        <w:rPr>
          <w:rFonts w:ascii="Arial" w:hAnsi="Arial" w:cs="Arial"/>
          <w:b/>
          <w:bCs/>
          <w:lang w:val="es-ES"/>
        </w:rPr>
        <w:t>“El Instituto”</w:t>
      </w:r>
      <w:r w:rsidRPr="000870CD">
        <w:rPr>
          <w:rFonts w:ascii="Arial" w:hAnsi="Arial" w:cs="Arial"/>
          <w:lang w:val="es-ES"/>
        </w:rPr>
        <w:t xml:space="preserve">. </w:t>
      </w:r>
    </w:p>
    <w:bookmarkEnd w:id="1492"/>
    <w:p w14:paraId="7A28B6FA" w14:textId="77777777" w:rsidR="000870CD" w:rsidRPr="000870CD" w:rsidRDefault="000870CD" w:rsidP="000870CD">
      <w:pPr>
        <w:tabs>
          <w:tab w:val="left" w:pos="8931"/>
        </w:tabs>
        <w:autoSpaceDE w:val="0"/>
        <w:autoSpaceDN w:val="0"/>
        <w:adjustRightInd w:val="0"/>
        <w:ind w:right="567"/>
        <w:contextualSpacing/>
        <w:jc w:val="both"/>
        <w:rPr>
          <w:rFonts w:ascii="Arial" w:hAnsi="Arial" w:cs="Arial"/>
          <w:b/>
        </w:rPr>
      </w:pPr>
    </w:p>
    <w:p w14:paraId="07008883" w14:textId="77777777" w:rsidR="000870CD" w:rsidRPr="000870CD" w:rsidRDefault="000870CD" w:rsidP="000870CD">
      <w:pPr>
        <w:tabs>
          <w:tab w:val="left" w:pos="8931"/>
        </w:tabs>
        <w:autoSpaceDE w:val="0"/>
        <w:autoSpaceDN w:val="0"/>
        <w:adjustRightInd w:val="0"/>
        <w:contextualSpacing/>
        <w:jc w:val="both"/>
        <w:rPr>
          <w:rFonts w:ascii="Arial" w:hAnsi="Arial" w:cs="Arial"/>
          <w:b/>
          <w:bCs/>
        </w:rPr>
      </w:pPr>
      <w:r w:rsidRPr="000870CD">
        <w:rPr>
          <w:rFonts w:ascii="Arial" w:hAnsi="Arial" w:cs="Arial"/>
          <w:bCs/>
          <w:lang w:val="es-ES"/>
        </w:rPr>
        <w:t xml:space="preserve">El </w:t>
      </w:r>
      <w:r w:rsidRPr="000870CD">
        <w:rPr>
          <w:rFonts w:ascii="Arial" w:hAnsi="Arial" w:cs="Arial"/>
          <w:b/>
          <w:lang w:val="es-ES"/>
        </w:rPr>
        <w:t>“Supervisor del Contrato”</w:t>
      </w:r>
      <w:r w:rsidRPr="000870CD">
        <w:rPr>
          <w:rFonts w:ascii="Arial" w:hAnsi="Arial" w:cs="Arial"/>
          <w:lang w:val="es-ES"/>
        </w:rPr>
        <w:t xml:space="preserve"> validará con soporte fotográfico los trabajos de mantenimiento preventivo y/o correctivo que sean realizados por </w:t>
      </w:r>
      <w:r w:rsidRPr="000870CD">
        <w:rPr>
          <w:rFonts w:ascii="Arial" w:hAnsi="Arial" w:cs="Arial"/>
          <w:b/>
          <w:bCs/>
          <w:lang w:val="es-ES"/>
        </w:rPr>
        <w:t>“El Proveedor”.</w:t>
      </w:r>
    </w:p>
    <w:p w14:paraId="3A81CE73" w14:textId="77777777" w:rsidR="000870CD" w:rsidRPr="000870CD" w:rsidRDefault="000870CD" w:rsidP="000870CD">
      <w:pPr>
        <w:tabs>
          <w:tab w:val="left" w:pos="8931"/>
        </w:tabs>
        <w:jc w:val="both"/>
        <w:rPr>
          <w:rFonts w:ascii="Arial" w:hAnsi="Arial" w:cs="Arial"/>
          <w:b/>
          <w:bCs/>
        </w:rPr>
      </w:pPr>
      <w:bookmarkStart w:id="1493" w:name="_Hlk48647708"/>
      <w:bookmarkStart w:id="1494" w:name="_Hlk48647732"/>
    </w:p>
    <w:bookmarkEnd w:id="1493"/>
    <w:bookmarkEnd w:id="1494"/>
    <w:p w14:paraId="20D9E8D9" w14:textId="590BF333" w:rsidR="000870CD" w:rsidRPr="000870CD" w:rsidRDefault="000870CD" w:rsidP="000870CD">
      <w:pPr>
        <w:tabs>
          <w:tab w:val="left" w:pos="8931"/>
        </w:tabs>
        <w:autoSpaceDE w:val="0"/>
        <w:autoSpaceDN w:val="0"/>
        <w:adjustRightInd w:val="0"/>
        <w:jc w:val="both"/>
        <w:rPr>
          <w:rFonts w:ascii="Arial" w:hAnsi="Arial" w:cs="Arial"/>
        </w:rPr>
      </w:pPr>
      <w:r w:rsidRPr="000870CD">
        <w:rPr>
          <w:rFonts w:ascii="Arial" w:hAnsi="Arial" w:cs="Arial"/>
        </w:rPr>
        <w:t xml:space="preserve">Las actividades y frecuencias descritas a continuación se refieren a los mínimos indispensables que deberá realizar </w:t>
      </w:r>
      <w:r w:rsidRPr="000870CD">
        <w:rPr>
          <w:rFonts w:ascii="Arial" w:hAnsi="Arial" w:cs="Arial"/>
          <w:b/>
          <w:bCs/>
        </w:rPr>
        <w:t>“El Proveedor”</w:t>
      </w:r>
      <w:r w:rsidRPr="000870CD">
        <w:rPr>
          <w:rFonts w:ascii="Arial" w:hAnsi="Arial" w:cs="Arial"/>
        </w:rPr>
        <w:t xml:space="preserve"> para mantener en óptimas condiciones de operación los equipos hidroneumáticos, existentes en los inmuebles descritos en este </w:t>
      </w:r>
      <w:r>
        <w:rPr>
          <w:rFonts w:ascii="Arial" w:hAnsi="Arial" w:cs="Arial"/>
          <w:b/>
          <w:bCs/>
        </w:rPr>
        <w:t>Anexo 1, ‘‘Especificaciones Técnicas’’</w:t>
      </w:r>
      <w:r w:rsidRPr="000870CD">
        <w:rPr>
          <w:rFonts w:ascii="Arial" w:hAnsi="Arial" w:cs="Arial"/>
        </w:rPr>
        <w:t xml:space="preserve">, sin menoscabo de </w:t>
      </w:r>
      <w:r w:rsidRPr="000870CD">
        <w:rPr>
          <w:rFonts w:ascii="Arial" w:hAnsi="Arial" w:cs="Arial"/>
        </w:rPr>
        <w:lastRenderedPageBreak/>
        <w:t xml:space="preserve">que </w:t>
      </w:r>
      <w:r w:rsidRPr="000870CD">
        <w:rPr>
          <w:rFonts w:ascii="Arial" w:hAnsi="Arial" w:cs="Arial"/>
          <w:b/>
          <w:bCs/>
        </w:rPr>
        <w:t>“El Proveedor”</w:t>
      </w:r>
      <w:r w:rsidRPr="000870CD">
        <w:rPr>
          <w:rFonts w:ascii="Arial" w:hAnsi="Arial" w:cs="Arial"/>
        </w:rPr>
        <w:t xml:space="preserve"> se obligue a ejecutar aquellas otras que por su naturaleza sean indispensables para garantizar su óptimo funcionamiento. </w:t>
      </w:r>
    </w:p>
    <w:p w14:paraId="62C682DB" w14:textId="77777777" w:rsidR="000870CD" w:rsidRPr="000870CD" w:rsidRDefault="000870CD" w:rsidP="000870CD">
      <w:pPr>
        <w:tabs>
          <w:tab w:val="left" w:pos="8931"/>
        </w:tabs>
        <w:autoSpaceDE w:val="0"/>
        <w:autoSpaceDN w:val="0"/>
        <w:adjustRightInd w:val="0"/>
        <w:jc w:val="both"/>
        <w:rPr>
          <w:rFonts w:ascii="Arial" w:hAnsi="Arial" w:cs="Arial"/>
        </w:rPr>
      </w:pPr>
    </w:p>
    <w:p w14:paraId="7496E3F9" w14:textId="77777777" w:rsidR="000870CD" w:rsidRPr="000870CD" w:rsidRDefault="000870CD">
      <w:pPr>
        <w:pStyle w:val="Prrafodelista"/>
        <w:widowControl/>
        <w:numPr>
          <w:ilvl w:val="0"/>
          <w:numId w:val="149"/>
        </w:numPr>
        <w:jc w:val="both"/>
        <w:rPr>
          <w:rFonts w:ascii="Arial" w:hAnsi="Arial" w:cs="Arial"/>
          <w:b/>
          <w:bCs/>
        </w:rPr>
      </w:pPr>
      <w:r w:rsidRPr="000870CD">
        <w:rPr>
          <w:rFonts w:ascii="Arial" w:hAnsi="Arial" w:cs="Arial"/>
          <w:b/>
          <w:bCs/>
        </w:rPr>
        <w:t>Sistema hidroneumático</w:t>
      </w:r>
    </w:p>
    <w:p w14:paraId="5BB4AE2F" w14:textId="77777777" w:rsidR="000870CD" w:rsidRPr="000870CD" w:rsidRDefault="000870CD" w:rsidP="000870CD">
      <w:pPr>
        <w:pStyle w:val="Prrafodelista"/>
        <w:jc w:val="both"/>
        <w:rPr>
          <w:rFonts w:ascii="Arial" w:hAnsi="Arial" w:cs="Arial"/>
          <w:b/>
          <w:bCs/>
        </w:rPr>
      </w:pPr>
    </w:p>
    <w:p w14:paraId="3D8B1C1D" w14:textId="77777777" w:rsidR="000870CD" w:rsidRPr="000870CD" w:rsidRDefault="000870CD">
      <w:pPr>
        <w:pStyle w:val="Prrafodelista"/>
        <w:widowControl/>
        <w:numPr>
          <w:ilvl w:val="0"/>
          <w:numId w:val="150"/>
        </w:numPr>
        <w:jc w:val="both"/>
        <w:rPr>
          <w:rFonts w:ascii="Arial" w:hAnsi="Arial" w:cs="Arial"/>
          <w:b/>
          <w:bCs/>
        </w:rPr>
      </w:pPr>
      <w:r w:rsidRPr="000870CD">
        <w:rPr>
          <w:rFonts w:ascii="Arial" w:hAnsi="Arial" w:cs="Arial"/>
          <w:b/>
          <w:bCs/>
        </w:rPr>
        <w:t xml:space="preserve">Dispositivos eléctricos y tablero de control y alimentación </w:t>
      </w:r>
    </w:p>
    <w:p w14:paraId="1CC2529D"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y limpieza con solución dieléctrica.</w:t>
      </w:r>
    </w:p>
    <w:p w14:paraId="65E80ED9"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y ajuste de interruptores de presión en caso necesario, sin costo adicional.</w:t>
      </w:r>
    </w:p>
    <w:p w14:paraId="128E956B"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limpieza y ajuste de electro-niveles.</w:t>
      </w:r>
    </w:p>
    <w:p w14:paraId="0306E3A5"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y apriete de conexiones.</w:t>
      </w:r>
    </w:p>
    <w:p w14:paraId="3A57E624"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Medición de voltaje de alimentación y amperaje.</w:t>
      </w:r>
    </w:p>
    <w:p w14:paraId="5924CB92"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de cargador de baterías.</w:t>
      </w:r>
    </w:p>
    <w:p w14:paraId="73A27E5F"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de térmicos.</w:t>
      </w:r>
    </w:p>
    <w:p w14:paraId="3BD6F6A7"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de líneas de alimentación.</w:t>
      </w:r>
    </w:p>
    <w:p w14:paraId="40C12D20"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Revisión de líneas de distribución.</w:t>
      </w:r>
    </w:p>
    <w:p w14:paraId="4DECF0E7" w14:textId="77777777" w:rsidR="000870CD" w:rsidRPr="000870CD" w:rsidRDefault="000870CD" w:rsidP="000870CD">
      <w:pPr>
        <w:pStyle w:val="Prrafodelista"/>
        <w:ind w:left="1080"/>
        <w:jc w:val="both"/>
        <w:rPr>
          <w:rFonts w:ascii="Arial" w:hAnsi="Arial" w:cs="Arial"/>
          <w:b/>
          <w:bCs/>
        </w:rPr>
      </w:pPr>
    </w:p>
    <w:p w14:paraId="15E2A450" w14:textId="77777777" w:rsidR="000870CD" w:rsidRPr="000870CD" w:rsidRDefault="000870CD">
      <w:pPr>
        <w:pStyle w:val="Prrafodelista"/>
        <w:widowControl/>
        <w:numPr>
          <w:ilvl w:val="0"/>
          <w:numId w:val="150"/>
        </w:numPr>
        <w:jc w:val="both"/>
        <w:rPr>
          <w:rFonts w:ascii="Arial" w:hAnsi="Arial" w:cs="Arial"/>
          <w:b/>
          <w:bCs/>
        </w:rPr>
      </w:pPr>
      <w:r w:rsidRPr="000870CD">
        <w:rPr>
          <w:rFonts w:ascii="Arial" w:hAnsi="Arial" w:cs="Arial"/>
          <w:b/>
          <w:bCs/>
        </w:rPr>
        <w:t>Compresora de aire y tanque</w:t>
      </w:r>
    </w:p>
    <w:p w14:paraId="32C65519" w14:textId="77777777" w:rsidR="000870CD" w:rsidRPr="000870CD" w:rsidRDefault="000870CD">
      <w:pPr>
        <w:pStyle w:val="Prrafodelista"/>
        <w:widowControl/>
        <w:numPr>
          <w:ilvl w:val="0"/>
          <w:numId w:val="151"/>
        </w:numPr>
        <w:jc w:val="both"/>
        <w:rPr>
          <w:rFonts w:ascii="Arial" w:hAnsi="Arial" w:cs="Arial"/>
        </w:rPr>
      </w:pPr>
      <w:r w:rsidRPr="000870CD">
        <w:rPr>
          <w:rFonts w:ascii="Arial" w:hAnsi="Arial" w:cs="Arial"/>
        </w:rPr>
        <w:t>Medición de voltaje de alimentación y corriente eléctrica.</w:t>
      </w:r>
      <w:r w:rsidRPr="000870CD">
        <w:rPr>
          <w:rFonts w:ascii="Arial" w:hAnsi="Arial" w:cs="Arial"/>
        </w:rPr>
        <w:tab/>
      </w:r>
    </w:p>
    <w:p w14:paraId="7DBB773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bandas, tensar o cambiar si es necesario, sin costo adicional.</w:t>
      </w:r>
    </w:p>
    <w:p w14:paraId="1BD9A911"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Comprobación de presión de aire, limpieza de filtros de aire y realizar cambio en caso necesario, sin costo adicional.</w:t>
      </w:r>
    </w:p>
    <w:p w14:paraId="08379F4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Verificación del nivel de aceite, recargar de ser necesario, sin costo adicional.</w:t>
      </w:r>
    </w:p>
    <w:p w14:paraId="58E575A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Apriete de conexiones.</w:t>
      </w:r>
    </w:p>
    <w:p w14:paraId="75DF56DD"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válvulas, cambiar si presentan daño sin costo adicional.</w:t>
      </w:r>
    </w:p>
    <w:p w14:paraId="14145C44"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manómetros, calibrar o cambiar en su caso, sin costo adicional.</w:t>
      </w:r>
    </w:p>
    <w:p w14:paraId="6C24597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nivel (presión) de agua/aire.</w:t>
      </w:r>
    </w:p>
    <w:p w14:paraId="4989365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Limpieza y purga.</w:t>
      </w:r>
    </w:p>
    <w:p w14:paraId="2FF6C19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fugas, reparar en caso necesario, sin costo adicional.</w:t>
      </w:r>
    </w:p>
    <w:p w14:paraId="286D5562"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válvulas de nivel y alivio, calibración si es necesario.</w:t>
      </w:r>
    </w:p>
    <w:p w14:paraId="05716BCB"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tanque.</w:t>
      </w:r>
    </w:p>
    <w:p w14:paraId="6B410064"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cada vez que sea necesario o una vez al año como mínimo. </w:t>
      </w:r>
    </w:p>
    <w:p w14:paraId="37B8FEA1" w14:textId="77777777" w:rsidR="000870CD" w:rsidRPr="000870CD" w:rsidRDefault="000870CD" w:rsidP="000870CD">
      <w:pPr>
        <w:pStyle w:val="Prrafodelista"/>
        <w:ind w:left="1068" w:right="425"/>
        <w:jc w:val="both"/>
        <w:rPr>
          <w:rFonts w:ascii="Arial" w:hAnsi="Arial" w:cs="Arial"/>
        </w:rPr>
      </w:pPr>
    </w:p>
    <w:p w14:paraId="4F0D3B88" w14:textId="77777777" w:rsidR="000870CD" w:rsidRPr="000870CD" w:rsidRDefault="000870CD">
      <w:pPr>
        <w:pStyle w:val="Prrafodelista"/>
        <w:widowControl/>
        <w:numPr>
          <w:ilvl w:val="0"/>
          <w:numId w:val="150"/>
        </w:numPr>
        <w:ind w:right="425"/>
        <w:jc w:val="both"/>
        <w:rPr>
          <w:rFonts w:ascii="Arial" w:hAnsi="Arial" w:cs="Arial"/>
          <w:b/>
          <w:bCs/>
        </w:rPr>
      </w:pPr>
      <w:r w:rsidRPr="000870CD">
        <w:rPr>
          <w:rFonts w:ascii="Arial" w:hAnsi="Arial" w:cs="Arial"/>
          <w:b/>
          <w:bCs/>
        </w:rPr>
        <w:t>Motobomba</w:t>
      </w:r>
    </w:p>
    <w:p w14:paraId="49B1B07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corriente eléctrica.</w:t>
      </w:r>
    </w:p>
    <w:p w14:paraId="40CB99D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sellos mecánicos, collarín y sellos (prensa-estopa), cambiar en su caso, sin costo adicional.</w:t>
      </w:r>
    </w:p>
    <w:p w14:paraId="5DD9104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 eléctricas.</w:t>
      </w:r>
    </w:p>
    <w:p w14:paraId="6B51C7A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Verificar alineación y revisar accesorios como coples, codos etc. cambiar en su caso, sin costo adicional.</w:t>
      </w:r>
    </w:p>
    <w:p w14:paraId="3B6578C2"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Pruebas de arranque.</w:t>
      </w:r>
    </w:p>
    <w:p w14:paraId="3ED686B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anclajes, corregir en su caso.</w:t>
      </w:r>
    </w:p>
    <w:p w14:paraId="46FAE4F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lubricación de rodamientos.</w:t>
      </w:r>
    </w:p>
    <w:p w14:paraId="222E79FA"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w:t>
      </w:r>
    </w:p>
    <w:p w14:paraId="6C0A1FAB" w14:textId="77777777" w:rsidR="000870CD" w:rsidRPr="000870CD" w:rsidRDefault="000870CD" w:rsidP="000870CD">
      <w:pPr>
        <w:pStyle w:val="Prrafodelista"/>
        <w:ind w:left="1068" w:right="425"/>
        <w:jc w:val="both"/>
        <w:rPr>
          <w:rFonts w:ascii="Arial" w:hAnsi="Arial" w:cs="Arial"/>
        </w:rPr>
      </w:pPr>
    </w:p>
    <w:p w14:paraId="5B6DD7A2" w14:textId="77777777" w:rsidR="000870CD" w:rsidRPr="000870CD" w:rsidRDefault="000870CD">
      <w:pPr>
        <w:pStyle w:val="Prrafodelista"/>
        <w:widowControl/>
        <w:numPr>
          <w:ilvl w:val="0"/>
          <w:numId w:val="150"/>
        </w:numPr>
        <w:ind w:right="425"/>
        <w:jc w:val="both"/>
        <w:rPr>
          <w:rFonts w:ascii="Arial" w:hAnsi="Arial" w:cs="Arial"/>
          <w:b/>
          <w:bCs/>
        </w:rPr>
      </w:pPr>
      <w:r w:rsidRPr="000870CD">
        <w:rPr>
          <w:rFonts w:ascii="Arial" w:hAnsi="Arial" w:cs="Arial"/>
          <w:b/>
          <w:bCs/>
        </w:rPr>
        <w:t>Todos los componentes del sistema</w:t>
      </w:r>
    </w:p>
    <w:p w14:paraId="1FF64D14"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una vez al año o cada que sea necesario. </w:t>
      </w:r>
    </w:p>
    <w:p w14:paraId="46F7A8F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Mantener en todo momento la pintura de los equipos, accesorios, tuberías y pisos, en un buen estado, con una buena estética y libre de materiales o todo objeto extraño al área de los equipos. </w:t>
      </w:r>
    </w:p>
    <w:p w14:paraId="261A0E7B" w14:textId="77777777" w:rsidR="000870CD" w:rsidRPr="000870CD" w:rsidRDefault="000870CD">
      <w:pPr>
        <w:pStyle w:val="Prrafodelista"/>
        <w:widowControl/>
        <w:numPr>
          <w:ilvl w:val="0"/>
          <w:numId w:val="149"/>
        </w:numPr>
        <w:ind w:right="425"/>
        <w:jc w:val="both"/>
        <w:rPr>
          <w:rFonts w:ascii="Arial" w:hAnsi="Arial" w:cs="Arial"/>
          <w:b/>
          <w:bCs/>
        </w:rPr>
      </w:pPr>
      <w:r w:rsidRPr="000870CD">
        <w:rPr>
          <w:rFonts w:ascii="Arial" w:hAnsi="Arial" w:cs="Arial"/>
          <w:b/>
          <w:bCs/>
        </w:rPr>
        <w:t>Sistema contra incendio</w:t>
      </w:r>
    </w:p>
    <w:p w14:paraId="50AA5D19" w14:textId="77777777" w:rsidR="000870CD" w:rsidRPr="000870CD" w:rsidRDefault="000870CD" w:rsidP="000870CD">
      <w:pPr>
        <w:pStyle w:val="Prrafodelista"/>
        <w:ind w:right="425"/>
        <w:jc w:val="both"/>
        <w:rPr>
          <w:rFonts w:ascii="Arial" w:hAnsi="Arial" w:cs="Arial"/>
          <w:b/>
          <w:bCs/>
        </w:rPr>
      </w:pPr>
    </w:p>
    <w:p w14:paraId="32C26ECF" w14:textId="77777777" w:rsidR="000870CD" w:rsidRPr="000870CD" w:rsidRDefault="000870CD">
      <w:pPr>
        <w:pStyle w:val="Prrafodelista"/>
        <w:widowControl/>
        <w:numPr>
          <w:ilvl w:val="0"/>
          <w:numId w:val="152"/>
        </w:numPr>
        <w:ind w:right="425"/>
        <w:jc w:val="both"/>
        <w:rPr>
          <w:rFonts w:ascii="Arial" w:hAnsi="Arial" w:cs="Arial"/>
          <w:b/>
          <w:bCs/>
        </w:rPr>
      </w:pPr>
      <w:r w:rsidRPr="000870CD">
        <w:rPr>
          <w:rFonts w:ascii="Arial" w:hAnsi="Arial" w:cs="Arial"/>
          <w:b/>
          <w:bCs/>
        </w:rPr>
        <w:t>Dispositivos eléctricos y tablero de control y alimentación</w:t>
      </w:r>
    </w:p>
    <w:p w14:paraId="6821D62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limpieza con solución dieléctrica.</w:t>
      </w:r>
    </w:p>
    <w:p w14:paraId="7521D05D"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Ajuste de interruptores de presión, si es necesario, sin costo adicional.</w:t>
      </w:r>
    </w:p>
    <w:p w14:paraId="2D43681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limpieza y ajuste de electro-niveles.</w:t>
      </w:r>
    </w:p>
    <w:p w14:paraId="0DFCE7D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w:t>
      </w:r>
    </w:p>
    <w:p w14:paraId="3A56E06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amperaje.</w:t>
      </w:r>
    </w:p>
    <w:p w14:paraId="31EB72D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lastRenderedPageBreak/>
        <w:t>Revisión de cargador de baterías.</w:t>
      </w:r>
    </w:p>
    <w:p w14:paraId="30A2388A"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térmicos.</w:t>
      </w:r>
    </w:p>
    <w:p w14:paraId="5A5FDF12"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alimentación.</w:t>
      </w:r>
    </w:p>
    <w:p w14:paraId="2AFDA6AF"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distribución.</w:t>
      </w:r>
    </w:p>
    <w:p w14:paraId="5FF045B0" w14:textId="77777777" w:rsidR="000870CD" w:rsidRPr="000870CD" w:rsidRDefault="000870CD" w:rsidP="000870CD">
      <w:pPr>
        <w:pStyle w:val="Prrafodelista"/>
        <w:ind w:left="1068" w:right="425"/>
        <w:jc w:val="both"/>
        <w:rPr>
          <w:rFonts w:ascii="Arial" w:hAnsi="Arial" w:cs="Arial"/>
        </w:rPr>
      </w:pPr>
    </w:p>
    <w:p w14:paraId="1FAE6108" w14:textId="77777777" w:rsidR="000870CD" w:rsidRPr="000870CD" w:rsidRDefault="000870CD">
      <w:pPr>
        <w:pStyle w:val="Prrafodelista"/>
        <w:widowControl/>
        <w:numPr>
          <w:ilvl w:val="0"/>
          <w:numId w:val="152"/>
        </w:numPr>
        <w:ind w:right="425"/>
        <w:jc w:val="both"/>
        <w:rPr>
          <w:rFonts w:ascii="Arial" w:hAnsi="Arial" w:cs="Arial"/>
          <w:b/>
          <w:bCs/>
        </w:rPr>
      </w:pPr>
      <w:r w:rsidRPr="000870CD">
        <w:rPr>
          <w:rFonts w:ascii="Arial" w:hAnsi="Arial" w:cs="Arial"/>
          <w:b/>
          <w:bCs/>
        </w:rPr>
        <w:t>Motobomba</w:t>
      </w:r>
    </w:p>
    <w:p w14:paraId="7FCD3F8D"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corriente eléctrica.</w:t>
      </w:r>
    </w:p>
    <w:p w14:paraId="000C07A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sellos mecánicos, collarín y sellos (prensa-estopa), cambiar en su caso, sin costo adicional.</w:t>
      </w:r>
    </w:p>
    <w:p w14:paraId="688E35DB"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 eléctricas.</w:t>
      </w:r>
    </w:p>
    <w:p w14:paraId="32B50880"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Verificar alineación y revisar accesorios como coples, codos etc. (cambiar en su caso).</w:t>
      </w:r>
    </w:p>
    <w:p w14:paraId="6613D3DD"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Pruebas de arranque.</w:t>
      </w:r>
    </w:p>
    <w:p w14:paraId="21B3BC6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anclajes, corregir en su caso.</w:t>
      </w:r>
    </w:p>
    <w:p w14:paraId="07504DB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lubricación de rodamientos.</w:t>
      </w:r>
    </w:p>
    <w:p w14:paraId="2EC2D840"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o por lo menos una vez al año. </w:t>
      </w:r>
    </w:p>
    <w:p w14:paraId="03EED683" w14:textId="77777777" w:rsidR="000870CD" w:rsidRPr="000870CD" w:rsidRDefault="000870CD" w:rsidP="000870CD">
      <w:pPr>
        <w:pStyle w:val="Prrafodelista"/>
        <w:ind w:left="1068" w:right="425"/>
        <w:jc w:val="both"/>
        <w:rPr>
          <w:rFonts w:ascii="Arial" w:hAnsi="Arial" w:cs="Arial"/>
        </w:rPr>
      </w:pPr>
    </w:p>
    <w:p w14:paraId="7CA80919" w14:textId="77777777" w:rsidR="000870CD" w:rsidRPr="000870CD" w:rsidRDefault="000870CD">
      <w:pPr>
        <w:pStyle w:val="Prrafodelista"/>
        <w:widowControl/>
        <w:numPr>
          <w:ilvl w:val="0"/>
          <w:numId w:val="152"/>
        </w:numPr>
        <w:ind w:right="425"/>
        <w:jc w:val="both"/>
        <w:rPr>
          <w:rFonts w:ascii="Arial" w:hAnsi="Arial" w:cs="Arial"/>
          <w:b/>
          <w:bCs/>
        </w:rPr>
      </w:pPr>
      <w:r w:rsidRPr="000870CD">
        <w:rPr>
          <w:rFonts w:ascii="Arial" w:hAnsi="Arial" w:cs="Arial"/>
          <w:b/>
          <w:bCs/>
        </w:rPr>
        <w:t>Motor de combustión interna</w:t>
      </w:r>
    </w:p>
    <w:p w14:paraId="5571F60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limpieza con solución dieléctrica.</w:t>
      </w:r>
    </w:p>
    <w:p w14:paraId="0FF90ED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sistema de arranque y funcionamiento (interruptor de llave, solenoide de arranque, marcha, alternador)</w:t>
      </w:r>
    </w:p>
    <w:p w14:paraId="60BB17D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del tanque de combustible.</w:t>
      </w:r>
    </w:p>
    <w:p w14:paraId="048E3C6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baterías (niveles de electrolito).</w:t>
      </w:r>
    </w:p>
    <w:p w14:paraId="5FAFA56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Mantener lleno de gasolina el depósito correspondiente.</w:t>
      </w:r>
    </w:p>
    <w:p w14:paraId="7068B7BB"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Afinación en caso necesario o al menos una vez al año. </w:t>
      </w:r>
    </w:p>
    <w:p w14:paraId="7C5D68EE"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o por lo menos una vez al año. </w:t>
      </w:r>
    </w:p>
    <w:p w14:paraId="268F772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Cambio de baterías en caso necesario o por lo menos una vez al año.</w:t>
      </w:r>
    </w:p>
    <w:p w14:paraId="68DB2DBE"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cargador de baterías y sustitución en caso de ser necesario</w:t>
      </w:r>
    </w:p>
    <w:p w14:paraId="3B76C7A9" w14:textId="77777777" w:rsidR="000870CD" w:rsidRPr="000870CD" w:rsidRDefault="000870CD" w:rsidP="000870CD">
      <w:pPr>
        <w:pStyle w:val="Prrafodelista"/>
        <w:ind w:left="1068" w:right="425"/>
        <w:jc w:val="both"/>
        <w:rPr>
          <w:rFonts w:ascii="Arial" w:hAnsi="Arial" w:cs="Arial"/>
        </w:rPr>
      </w:pPr>
    </w:p>
    <w:p w14:paraId="56D67EFA" w14:textId="77777777" w:rsidR="000870CD" w:rsidRPr="000870CD" w:rsidRDefault="000870CD">
      <w:pPr>
        <w:pStyle w:val="Prrafodelista"/>
        <w:widowControl/>
        <w:numPr>
          <w:ilvl w:val="0"/>
          <w:numId w:val="152"/>
        </w:numPr>
        <w:ind w:right="425"/>
        <w:jc w:val="both"/>
        <w:rPr>
          <w:rFonts w:ascii="Arial" w:hAnsi="Arial" w:cs="Arial"/>
          <w:b/>
          <w:bCs/>
        </w:rPr>
      </w:pPr>
      <w:r w:rsidRPr="000870CD">
        <w:rPr>
          <w:rFonts w:ascii="Arial" w:hAnsi="Arial" w:cs="Arial"/>
          <w:b/>
          <w:bCs/>
        </w:rPr>
        <w:t>Red contra incendio</w:t>
      </w:r>
    </w:p>
    <w:p w14:paraId="7DD21BD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Revisión de estado físico de tuberías. </w:t>
      </w:r>
    </w:p>
    <w:p w14:paraId="00827A2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reparación de fugas en caso necesario, sin costo adicional.</w:t>
      </w:r>
    </w:p>
    <w:p w14:paraId="2894A71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soportes y abrazaderas, corregir en su caso, sin costo adicional.</w:t>
      </w:r>
    </w:p>
    <w:p w14:paraId="69DB32C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manómetros y cambiar dañados.</w:t>
      </w:r>
    </w:p>
    <w:p w14:paraId="19374F8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Pruebas de operación, realizando por lo menos una descarga de algún hidrante.</w:t>
      </w:r>
    </w:p>
    <w:p w14:paraId="79F2A064"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o por lo menos una vez al año. </w:t>
      </w:r>
    </w:p>
    <w:p w14:paraId="6C001EED" w14:textId="77777777" w:rsidR="000870CD" w:rsidRPr="000870CD" w:rsidRDefault="000870CD" w:rsidP="000870CD">
      <w:pPr>
        <w:pStyle w:val="Prrafodelista"/>
        <w:ind w:left="1068" w:right="425"/>
        <w:jc w:val="both"/>
        <w:rPr>
          <w:rFonts w:ascii="Arial" w:hAnsi="Arial" w:cs="Arial"/>
        </w:rPr>
      </w:pPr>
    </w:p>
    <w:p w14:paraId="5BAF5B03" w14:textId="77777777" w:rsidR="000870CD" w:rsidRPr="000870CD" w:rsidRDefault="000870CD">
      <w:pPr>
        <w:pStyle w:val="Prrafodelista"/>
        <w:widowControl/>
        <w:numPr>
          <w:ilvl w:val="0"/>
          <w:numId w:val="152"/>
        </w:numPr>
        <w:ind w:right="425"/>
        <w:jc w:val="both"/>
        <w:rPr>
          <w:rFonts w:ascii="Arial" w:hAnsi="Arial" w:cs="Arial"/>
          <w:b/>
          <w:bCs/>
        </w:rPr>
      </w:pPr>
      <w:r w:rsidRPr="000870CD">
        <w:rPr>
          <w:rFonts w:ascii="Arial" w:hAnsi="Arial" w:cs="Arial"/>
          <w:b/>
          <w:bCs/>
        </w:rPr>
        <w:t>Todos los componentes del sistema</w:t>
      </w:r>
    </w:p>
    <w:p w14:paraId="7143781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una vez al año como mínimo o cada que sea necesario. </w:t>
      </w:r>
    </w:p>
    <w:p w14:paraId="44635A82"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Mantener en todo momento la pintura de los equipos, accesorios, tuberías y pisos, en un buen estado, con una buena estética y libre de materiales o todo objeto extraño al área de los equipos. </w:t>
      </w:r>
    </w:p>
    <w:p w14:paraId="3293F7C8" w14:textId="77777777" w:rsidR="000870CD" w:rsidRPr="000870CD" w:rsidRDefault="000870CD" w:rsidP="000870CD">
      <w:pPr>
        <w:pStyle w:val="Prrafodelista"/>
        <w:ind w:left="1068" w:right="425"/>
        <w:jc w:val="both"/>
        <w:rPr>
          <w:rFonts w:ascii="Arial" w:hAnsi="Arial" w:cs="Arial"/>
        </w:rPr>
      </w:pPr>
    </w:p>
    <w:p w14:paraId="7195833A" w14:textId="77777777" w:rsidR="000870CD" w:rsidRPr="000870CD" w:rsidRDefault="000870CD">
      <w:pPr>
        <w:pStyle w:val="Prrafodelista"/>
        <w:widowControl/>
        <w:numPr>
          <w:ilvl w:val="0"/>
          <w:numId w:val="149"/>
        </w:numPr>
        <w:ind w:right="425"/>
        <w:jc w:val="both"/>
        <w:rPr>
          <w:rFonts w:ascii="Arial" w:hAnsi="Arial" w:cs="Arial"/>
          <w:b/>
          <w:bCs/>
        </w:rPr>
      </w:pPr>
      <w:r w:rsidRPr="000870CD">
        <w:rPr>
          <w:rFonts w:ascii="Arial" w:hAnsi="Arial" w:cs="Arial"/>
          <w:b/>
          <w:bCs/>
        </w:rPr>
        <w:t>Sistema de agua caliente</w:t>
      </w:r>
    </w:p>
    <w:p w14:paraId="0FD84488" w14:textId="77777777" w:rsidR="000870CD" w:rsidRPr="000870CD" w:rsidRDefault="000870CD" w:rsidP="000870CD">
      <w:pPr>
        <w:pStyle w:val="Prrafodelista"/>
        <w:ind w:right="425"/>
        <w:jc w:val="both"/>
        <w:rPr>
          <w:rFonts w:ascii="Arial" w:hAnsi="Arial" w:cs="Arial"/>
          <w:b/>
          <w:bCs/>
        </w:rPr>
      </w:pPr>
    </w:p>
    <w:p w14:paraId="76C9BDA4" w14:textId="77777777" w:rsidR="000870CD" w:rsidRPr="000870CD" w:rsidRDefault="000870CD">
      <w:pPr>
        <w:pStyle w:val="Prrafodelista"/>
        <w:widowControl/>
        <w:numPr>
          <w:ilvl w:val="0"/>
          <w:numId w:val="153"/>
        </w:numPr>
        <w:ind w:right="425"/>
        <w:jc w:val="both"/>
        <w:rPr>
          <w:rFonts w:ascii="Arial" w:hAnsi="Arial" w:cs="Arial"/>
          <w:b/>
          <w:bCs/>
        </w:rPr>
      </w:pPr>
      <w:r w:rsidRPr="000870CD">
        <w:rPr>
          <w:rFonts w:ascii="Arial" w:hAnsi="Arial" w:cs="Arial"/>
          <w:b/>
          <w:bCs/>
        </w:rPr>
        <w:t>Dispositivos eléctricos y tablero de control y alimentación</w:t>
      </w:r>
    </w:p>
    <w:p w14:paraId="347D2B2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limpieza con solución dieléctrica.</w:t>
      </w:r>
    </w:p>
    <w:p w14:paraId="40EE14B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Ajuste de interruptores de presión, en caso necesario, sin costo adicional.</w:t>
      </w:r>
    </w:p>
    <w:p w14:paraId="089DB99A"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limpieza y ajuste de electro-niveles.</w:t>
      </w:r>
    </w:p>
    <w:p w14:paraId="25E60BD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w:t>
      </w:r>
    </w:p>
    <w:p w14:paraId="0561B24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amperaje.</w:t>
      </w:r>
    </w:p>
    <w:p w14:paraId="1000AF27"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cargador de baterías.</w:t>
      </w:r>
    </w:p>
    <w:p w14:paraId="054C137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térmicos.</w:t>
      </w:r>
    </w:p>
    <w:p w14:paraId="529424E2"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alimentación.</w:t>
      </w:r>
    </w:p>
    <w:p w14:paraId="1857CBB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distribución.</w:t>
      </w:r>
    </w:p>
    <w:p w14:paraId="7B2F0E9B" w14:textId="77777777" w:rsidR="000870CD" w:rsidRPr="000870CD" w:rsidRDefault="000870CD" w:rsidP="000870CD">
      <w:pPr>
        <w:pStyle w:val="Prrafodelista"/>
        <w:ind w:left="1068" w:right="425"/>
        <w:jc w:val="both"/>
        <w:rPr>
          <w:rFonts w:ascii="Arial" w:hAnsi="Arial" w:cs="Arial"/>
        </w:rPr>
      </w:pPr>
    </w:p>
    <w:p w14:paraId="57505C6C" w14:textId="77777777" w:rsidR="000870CD" w:rsidRPr="000870CD" w:rsidRDefault="000870CD">
      <w:pPr>
        <w:pStyle w:val="Prrafodelista"/>
        <w:widowControl/>
        <w:numPr>
          <w:ilvl w:val="0"/>
          <w:numId w:val="153"/>
        </w:numPr>
        <w:ind w:right="425"/>
        <w:jc w:val="both"/>
        <w:rPr>
          <w:rFonts w:ascii="Arial" w:hAnsi="Arial" w:cs="Arial"/>
          <w:b/>
          <w:bCs/>
        </w:rPr>
      </w:pPr>
      <w:r w:rsidRPr="000870CD">
        <w:rPr>
          <w:rFonts w:ascii="Arial" w:hAnsi="Arial" w:cs="Arial"/>
          <w:b/>
          <w:bCs/>
        </w:rPr>
        <w:t>Motobombas</w:t>
      </w:r>
    </w:p>
    <w:p w14:paraId="40F68ED9"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corriente eléctrica.</w:t>
      </w:r>
    </w:p>
    <w:p w14:paraId="4DD2FF1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lastRenderedPageBreak/>
        <w:t>Revisión de sellos mecánicos, collarín y sellos (prensa-estopa), cambiar en su caso, sin costo adicional.</w:t>
      </w:r>
    </w:p>
    <w:p w14:paraId="3290CA2E"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 eléctricas</w:t>
      </w:r>
    </w:p>
    <w:p w14:paraId="77A922B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Verificar alineación y revisar accesorios como coples, codos etc. (cambiar en su caso).</w:t>
      </w:r>
    </w:p>
    <w:p w14:paraId="2EA5EF2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Pruebas de arranque.</w:t>
      </w:r>
    </w:p>
    <w:p w14:paraId="2ED4337D"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anclajes, corregir en su caso.</w:t>
      </w:r>
    </w:p>
    <w:p w14:paraId="1DC7FC1B"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lubricación de rodamientos.</w:t>
      </w:r>
    </w:p>
    <w:p w14:paraId="1C1F6C6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o por lo menos una vez al año. </w:t>
      </w:r>
    </w:p>
    <w:p w14:paraId="7C8E8807" w14:textId="77777777" w:rsidR="000870CD" w:rsidRPr="000870CD" w:rsidRDefault="000870CD" w:rsidP="000870CD">
      <w:pPr>
        <w:pStyle w:val="Prrafodelista"/>
        <w:ind w:left="1068" w:right="425"/>
        <w:jc w:val="both"/>
        <w:rPr>
          <w:rFonts w:ascii="Arial" w:hAnsi="Arial" w:cs="Arial"/>
        </w:rPr>
      </w:pPr>
    </w:p>
    <w:p w14:paraId="030561DE" w14:textId="77777777" w:rsidR="000870CD" w:rsidRPr="000870CD" w:rsidRDefault="000870CD">
      <w:pPr>
        <w:pStyle w:val="Prrafodelista"/>
        <w:widowControl/>
        <w:numPr>
          <w:ilvl w:val="0"/>
          <w:numId w:val="153"/>
        </w:numPr>
        <w:ind w:right="425"/>
        <w:jc w:val="both"/>
        <w:rPr>
          <w:rFonts w:ascii="Arial" w:hAnsi="Arial" w:cs="Arial"/>
          <w:b/>
          <w:bCs/>
        </w:rPr>
      </w:pPr>
      <w:r w:rsidRPr="000870CD">
        <w:rPr>
          <w:rFonts w:ascii="Arial" w:hAnsi="Arial" w:cs="Arial"/>
          <w:b/>
          <w:bCs/>
        </w:rPr>
        <w:t>Caldereta</w:t>
      </w:r>
    </w:p>
    <w:p w14:paraId="008835BA"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Limpieza y ajuste de controles de flama, quemadores, encendido electrónico y acuastatos.</w:t>
      </w:r>
    </w:p>
    <w:p w14:paraId="0481DD4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el sistema de encendido y cambiar en su caso sin costo adicional.</w:t>
      </w:r>
    </w:p>
    <w:p w14:paraId="05124920"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Corregir aislamiento, sin costo adicional.</w:t>
      </w:r>
    </w:p>
    <w:p w14:paraId="298C05A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en caso necesario o por lo menos una vez al año. </w:t>
      </w:r>
    </w:p>
    <w:p w14:paraId="7BC1D06E" w14:textId="77777777" w:rsidR="000870CD" w:rsidRPr="000870CD" w:rsidRDefault="000870CD" w:rsidP="000870CD">
      <w:pPr>
        <w:pStyle w:val="Prrafodelista"/>
        <w:ind w:left="1068" w:right="425"/>
        <w:jc w:val="both"/>
        <w:rPr>
          <w:rFonts w:ascii="Arial" w:hAnsi="Arial" w:cs="Arial"/>
        </w:rPr>
      </w:pPr>
    </w:p>
    <w:p w14:paraId="55660C89" w14:textId="77777777" w:rsidR="000870CD" w:rsidRPr="000870CD" w:rsidRDefault="000870CD">
      <w:pPr>
        <w:pStyle w:val="Prrafodelista"/>
        <w:widowControl/>
        <w:numPr>
          <w:ilvl w:val="0"/>
          <w:numId w:val="153"/>
        </w:numPr>
        <w:ind w:right="425"/>
        <w:jc w:val="both"/>
        <w:rPr>
          <w:rFonts w:ascii="Arial" w:hAnsi="Arial" w:cs="Arial"/>
          <w:b/>
          <w:bCs/>
        </w:rPr>
      </w:pPr>
      <w:r w:rsidRPr="000870CD">
        <w:rPr>
          <w:rFonts w:ascii="Arial" w:hAnsi="Arial" w:cs="Arial"/>
          <w:b/>
          <w:bCs/>
        </w:rPr>
        <w:t>Tanque</w:t>
      </w:r>
    </w:p>
    <w:p w14:paraId="46FBD84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Revisión de válvulas de nivel y de alivio, calibración en caso necesario. </w:t>
      </w:r>
    </w:p>
    <w:p w14:paraId="46A52D4E"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manómetros, calibrar o cambiar en caso necesario.</w:t>
      </w:r>
    </w:p>
    <w:p w14:paraId="49C7D96F"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Limpieza y purga.</w:t>
      </w:r>
    </w:p>
    <w:p w14:paraId="12ED57D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fugas, reparar en caso necesario.</w:t>
      </w:r>
    </w:p>
    <w:p w14:paraId="364F5E6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Revisar o reparar en su caso el forro térmico y recubrimiento</w:t>
      </w:r>
    </w:p>
    <w:p w14:paraId="1DE6191F" w14:textId="77777777" w:rsidR="000870CD" w:rsidRPr="000870CD" w:rsidRDefault="000870CD" w:rsidP="000870CD">
      <w:pPr>
        <w:pStyle w:val="Prrafodelista"/>
        <w:ind w:left="1068" w:right="425"/>
        <w:jc w:val="both"/>
        <w:rPr>
          <w:rFonts w:ascii="Arial" w:hAnsi="Arial" w:cs="Arial"/>
        </w:rPr>
      </w:pPr>
    </w:p>
    <w:p w14:paraId="1F5E8378" w14:textId="77777777" w:rsidR="000870CD" w:rsidRPr="000870CD" w:rsidRDefault="000870CD">
      <w:pPr>
        <w:pStyle w:val="Prrafodelista"/>
        <w:widowControl/>
        <w:numPr>
          <w:ilvl w:val="0"/>
          <w:numId w:val="153"/>
        </w:numPr>
        <w:ind w:right="425"/>
        <w:jc w:val="both"/>
        <w:rPr>
          <w:rFonts w:ascii="Arial" w:hAnsi="Arial" w:cs="Arial"/>
          <w:b/>
          <w:bCs/>
        </w:rPr>
      </w:pPr>
      <w:r w:rsidRPr="000870CD">
        <w:rPr>
          <w:rFonts w:ascii="Arial" w:hAnsi="Arial" w:cs="Arial"/>
          <w:b/>
          <w:bCs/>
        </w:rPr>
        <w:t>Todos los componentes del sistema</w:t>
      </w:r>
    </w:p>
    <w:p w14:paraId="07E657D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Pintura una vez al año como mínimo o cada que sea necesario. </w:t>
      </w:r>
    </w:p>
    <w:p w14:paraId="2AC43390"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 xml:space="preserve">Mantener en todo momento la pintura de los equipos, accesorios, tuberías y pisos, en un buen estado, con una buena estética y libre de materiales o todo objeto extraño al área de los equipos. </w:t>
      </w:r>
    </w:p>
    <w:p w14:paraId="43FAE318" w14:textId="77777777" w:rsidR="000870CD" w:rsidRPr="000870CD" w:rsidRDefault="000870CD" w:rsidP="000870CD">
      <w:pPr>
        <w:pStyle w:val="Prrafodelista"/>
        <w:ind w:left="1068" w:right="425"/>
        <w:jc w:val="both"/>
        <w:rPr>
          <w:rFonts w:ascii="Arial" w:hAnsi="Arial" w:cs="Arial"/>
        </w:rPr>
      </w:pPr>
    </w:p>
    <w:p w14:paraId="0AE6EA03" w14:textId="77777777" w:rsidR="000870CD" w:rsidRPr="000870CD" w:rsidRDefault="000870CD">
      <w:pPr>
        <w:pStyle w:val="Prrafodelista"/>
        <w:widowControl/>
        <w:numPr>
          <w:ilvl w:val="0"/>
          <w:numId w:val="149"/>
        </w:numPr>
        <w:ind w:right="425"/>
        <w:jc w:val="both"/>
        <w:rPr>
          <w:rFonts w:ascii="Arial" w:hAnsi="Arial" w:cs="Arial"/>
          <w:b/>
          <w:bCs/>
        </w:rPr>
      </w:pPr>
      <w:r w:rsidRPr="000870CD">
        <w:rPr>
          <w:rFonts w:ascii="Arial" w:hAnsi="Arial" w:cs="Arial"/>
          <w:b/>
          <w:bCs/>
        </w:rPr>
        <w:t xml:space="preserve">Sistema de desazolve de cárcamos </w:t>
      </w:r>
    </w:p>
    <w:p w14:paraId="57AC23D8" w14:textId="77777777" w:rsidR="000870CD" w:rsidRPr="000870CD" w:rsidRDefault="000870CD" w:rsidP="000870CD">
      <w:pPr>
        <w:pStyle w:val="Prrafodelista"/>
        <w:ind w:right="425"/>
        <w:jc w:val="both"/>
        <w:rPr>
          <w:rFonts w:ascii="Arial" w:hAnsi="Arial" w:cs="Arial"/>
          <w:b/>
          <w:bCs/>
        </w:rPr>
      </w:pPr>
    </w:p>
    <w:p w14:paraId="01E7FC80" w14:textId="77777777" w:rsidR="000870CD" w:rsidRPr="000870CD" w:rsidRDefault="000870CD">
      <w:pPr>
        <w:pStyle w:val="Prrafodelista"/>
        <w:widowControl/>
        <w:numPr>
          <w:ilvl w:val="0"/>
          <w:numId w:val="154"/>
        </w:numPr>
        <w:ind w:left="1134" w:right="425"/>
        <w:jc w:val="both"/>
        <w:rPr>
          <w:rFonts w:ascii="Arial" w:hAnsi="Arial" w:cs="Arial"/>
          <w:b/>
          <w:bCs/>
        </w:rPr>
      </w:pPr>
      <w:r w:rsidRPr="000870CD">
        <w:rPr>
          <w:rFonts w:ascii="Arial" w:hAnsi="Arial" w:cs="Arial"/>
          <w:b/>
          <w:bCs/>
        </w:rPr>
        <w:t xml:space="preserve">Dispositivos eléctricos y tablero de control y alimentación </w:t>
      </w:r>
    </w:p>
    <w:p w14:paraId="3BCE649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limpieza con solución dieléctrica.</w:t>
      </w:r>
    </w:p>
    <w:p w14:paraId="77F691A8"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Ajuste de interruptores de presión, si es necesario, sin costo adicional.</w:t>
      </w:r>
    </w:p>
    <w:p w14:paraId="493EDAD5"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limpieza y ajuste de electro-niveles.</w:t>
      </w:r>
    </w:p>
    <w:p w14:paraId="0B5E008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y apriete de conexiones.</w:t>
      </w:r>
    </w:p>
    <w:p w14:paraId="304660FB"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amperaje.</w:t>
      </w:r>
    </w:p>
    <w:p w14:paraId="17034A4A"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cargador de baterías.</w:t>
      </w:r>
    </w:p>
    <w:p w14:paraId="7445A8D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térmicos.</w:t>
      </w:r>
    </w:p>
    <w:p w14:paraId="2F6AFD2C"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alimentación.</w:t>
      </w:r>
    </w:p>
    <w:p w14:paraId="367F5C53"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Revisión de líneas de distribución.</w:t>
      </w:r>
    </w:p>
    <w:p w14:paraId="4F059FBD" w14:textId="77777777" w:rsidR="000870CD" w:rsidRPr="000870CD" w:rsidRDefault="000870CD" w:rsidP="000870CD">
      <w:pPr>
        <w:pStyle w:val="Prrafodelista"/>
        <w:ind w:left="1068" w:right="425"/>
        <w:jc w:val="both"/>
        <w:rPr>
          <w:rFonts w:ascii="Arial" w:hAnsi="Arial" w:cs="Arial"/>
        </w:rPr>
      </w:pPr>
    </w:p>
    <w:p w14:paraId="25CDE95B" w14:textId="77777777" w:rsidR="000870CD" w:rsidRPr="000870CD" w:rsidRDefault="000870CD">
      <w:pPr>
        <w:pStyle w:val="Prrafodelista"/>
        <w:widowControl/>
        <w:numPr>
          <w:ilvl w:val="0"/>
          <w:numId w:val="154"/>
        </w:numPr>
        <w:ind w:left="993" w:right="425"/>
        <w:jc w:val="both"/>
        <w:rPr>
          <w:rFonts w:ascii="Arial" w:hAnsi="Arial" w:cs="Arial"/>
          <w:b/>
          <w:bCs/>
        </w:rPr>
      </w:pPr>
      <w:r w:rsidRPr="000870CD">
        <w:rPr>
          <w:rFonts w:ascii="Arial" w:hAnsi="Arial" w:cs="Arial"/>
          <w:b/>
          <w:bCs/>
        </w:rPr>
        <w:t>Motobomba (sumergible y sumergible de lodos)</w:t>
      </w:r>
    </w:p>
    <w:p w14:paraId="677E1DC6" w14:textId="77777777" w:rsidR="000870CD" w:rsidRPr="000870CD" w:rsidRDefault="000870CD">
      <w:pPr>
        <w:pStyle w:val="Prrafodelista"/>
        <w:widowControl/>
        <w:numPr>
          <w:ilvl w:val="0"/>
          <w:numId w:val="151"/>
        </w:numPr>
        <w:ind w:right="425"/>
        <w:jc w:val="both"/>
        <w:rPr>
          <w:rFonts w:ascii="Arial" w:hAnsi="Arial" w:cs="Arial"/>
        </w:rPr>
      </w:pPr>
      <w:r w:rsidRPr="000870CD">
        <w:rPr>
          <w:rFonts w:ascii="Arial" w:hAnsi="Arial" w:cs="Arial"/>
        </w:rPr>
        <w:t>Medición de voltaje de alimentación y corriente eléctrica.</w:t>
      </w:r>
    </w:p>
    <w:p w14:paraId="6C492D56"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de sellos mecánicos, collarín y sellos (prensa-estopa), cambiar en su caso, sin costo adicional.</w:t>
      </w:r>
    </w:p>
    <w:p w14:paraId="4E5D3879"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y apriete de conexiones eléctricas</w:t>
      </w:r>
    </w:p>
    <w:p w14:paraId="694C5A16"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Verificar alineación y revisar accesorios como coples, codos etc. cambiar en su caso.</w:t>
      </w:r>
    </w:p>
    <w:p w14:paraId="3128FFEB"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Pruebas de arranque.</w:t>
      </w:r>
    </w:p>
    <w:p w14:paraId="0CEEB2DD"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Revisar anclajes, corregir en su caso.</w:t>
      </w:r>
    </w:p>
    <w:p w14:paraId="3C508F9E"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y lubricación de rodamientos.</w:t>
      </w:r>
    </w:p>
    <w:p w14:paraId="79A2773D"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Pintura una vez al año como mínimo o cada que sea necesario. </w:t>
      </w:r>
    </w:p>
    <w:p w14:paraId="68C54D01" w14:textId="77777777" w:rsidR="000870CD" w:rsidRPr="000870CD" w:rsidRDefault="000870CD" w:rsidP="000870CD">
      <w:pPr>
        <w:pStyle w:val="Prrafodelista"/>
        <w:ind w:left="1068" w:right="709"/>
        <w:jc w:val="both"/>
        <w:rPr>
          <w:rFonts w:ascii="Arial" w:hAnsi="Arial" w:cs="Arial"/>
        </w:rPr>
      </w:pPr>
    </w:p>
    <w:p w14:paraId="7428044A" w14:textId="77777777" w:rsidR="000870CD" w:rsidRPr="000870CD" w:rsidRDefault="000870CD">
      <w:pPr>
        <w:pStyle w:val="Prrafodelista"/>
        <w:widowControl/>
        <w:numPr>
          <w:ilvl w:val="0"/>
          <w:numId w:val="154"/>
        </w:numPr>
        <w:ind w:left="993" w:right="709" w:hanging="709"/>
        <w:jc w:val="both"/>
        <w:rPr>
          <w:rFonts w:ascii="Arial" w:hAnsi="Arial" w:cs="Arial"/>
          <w:b/>
          <w:bCs/>
        </w:rPr>
      </w:pPr>
      <w:r w:rsidRPr="000870CD">
        <w:rPr>
          <w:rFonts w:ascii="Arial" w:hAnsi="Arial" w:cs="Arial"/>
          <w:b/>
          <w:bCs/>
        </w:rPr>
        <w:t>Todos los componentes del sistema</w:t>
      </w:r>
    </w:p>
    <w:p w14:paraId="3E397E6C"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Pintura una vez al año como mínimo o cada que sea necesario. </w:t>
      </w:r>
    </w:p>
    <w:p w14:paraId="3EB3D2AC"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Mantener en todo momento la pintura de los equipos, accesorios, tuberías y pisos, en un buen estado, con una buena estética y libre de materiales o todo objeto extraño al área de los equipos. </w:t>
      </w:r>
    </w:p>
    <w:p w14:paraId="13A5D75F" w14:textId="77777777" w:rsidR="000870CD" w:rsidRPr="000870CD" w:rsidRDefault="000870CD" w:rsidP="000870CD">
      <w:pPr>
        <w:pStyle w:val="Prrafodelista"/>
        <w:ind w:left="1068" w:right="709"/>
        <w:jc w:val="both"/>
        <w:rPr>
          <w:rFonts w:ascii="Arial" w:hAnsi="Arial" w:cs="Arial"/>
        </w:rPr>
      </w:pPr>
    </w:p>
    <w:p w14:paraId="5C44048B" w14:textId="77777777" w:rsidR="000870CD" w:rsidRPr="000870CD" w:rsidRDefault="000870CD">
      <w:pPr>
        <w:pStyle w:val="Prrafodelista"/>
        <w:widowControl/>
        <w:numPr>
          <w:ilvl w:val="0"/>
          <w:numId w:val="154"/>
        </w:numPr>
        <w:ind w:left="993" w:right="709"/>
        <w:jc w:val="both"/>
        <w:rPr>
          <w:rFonts w:ascii="Arial" w:hAnsi="Arial" w:cs="Arial"/>
          <w:b/>
          <w:bCs/>
        </w:rPr>
      </w:pPr>
      <w:r w:rsidRPr="000870CD">
        <w:rPr>
          <w:rFonts w:ascii="Arial" w:hAnsi="Arial" w:cs="Arial"/>
          <w:b/>
          <w:bCs/>
        </w:rPr>
        <w:t>Cárcamos y red sanitaria</w:t>
      </w:r>
    </w:p>
    <w:p w14:paraId="386F28B4"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Limpieza de cárcamos y extracción de sólidos por medio de camión Vactor.</w:t>
      </w:r>
    </w:p>
    <w:p w14:paraId="1B7963ED"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Limpieza de registros, pozos de visita y fosa séptica</w:t>
      </w:r>
    </w:p>
    <w:p w14:paraId="1AFB291B"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Limpieza de red sanitaria.</w:t>
      </w:r>
    </w:p>
    <w:p w14:paraId="3064B884" w14:textId="77777777" w:rsidR="000870CD" w:rsidRPr="000870CD" w:rsidRDefault="000870CD" w:rsidP="000870CD">
      <w:pPr>
        <w:pStyle w:val="Prrafodelista"/>
        <w:ind w:left="0" w:right="709"/>
        <w:jc w:val="both"/>
        <w:rPr>
          <w:rFonts w:ascii="Arial" w:hAnsi="Arial" w:cs="Arial"/>
        </w:rPr>
      </w:pPr>
    </w:p>
    <w:p w14:paraId="23077347" w14:textId="77777777" w:rsidR="000870CD" w:rsidRPr="000870CD" w:rsidRDefault="000870CD">
      <w:pPr>
        <w:pStyle w:val="Prrafodelista"/>
        <w:widowControl/>
        <w:numPr>
          <w:ilvl w:val="0"/>
          <w:numId w:val="154"/>
        </w:numPr>
        <w:ind w:left="993" w:right="709" w:hanging="709"/>
        <w:jc w:val="both"/>
        <w:rPr>
          <w:rFonts w:ascii="Arial" w:hAnsi="Arial" w:cs="Arial"/>
          <w:b/>
          <w:bCs/>
        </w:rPr>
      </w:pPr>
      <w:r w:rsidRPr="000870CD">
        <w:rPr>
          <w:rFonts w:ascii="Arial" w:hAnsi="Arial" w:cs="Arial"/>
          <w:b/>
          <w:bCs/>
        </w:rPr>
        <w:t>Celdas de cimentación</w:t>
      </w:r>
    </w:p>
    <w:p w14:paraId="6FDE1DAB"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Limpieza y desazolve de celdas de cimentación.</w:t>
      </w:r>
    </w:p>
    <w:p w14:paraId="37250FC6"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Mantener secas las celdas de cimentación.</w:t>
      </w:r>
    </w:p>
    <w:p w14:paraId="23DAF314" w14:textId="77777777" w:rsidR="000870CD" w:rsidRPr="000870CD" w:rsidRDefault="000870CD" w:rsidP="000870CD">
      <w:pPr>
        <w:pStyle w:val="Prrafodelista"/>
        <w:ind w:left="1068" w:right="709"/>
        <w:jc w:val="both"/>
        <w:rPr>
          <w:rFonts w:ascii="Arial" w:hAnsi="Arial" w:cs="Arial"/>
        </w:rPr>
      </w:pPr>
    </w:p>
    <w:p w14:paraId="21ABF912" w14:textId="77777777" w:rsidR="000870CD" w:rsidRPr="000870CD" w:rsidRDefault="000870CD">
      <w:pPr>
        <w:pStyle w:val="Prrafodelista"/>
        <w:widowControl/>
        <w:numPr>
          <w:ilvl w:val="0"/>
          <w:numId w:val="149"/>
        </w:numPr>
        <w:ind w:right="709"/>
        <w:jc w:val="both"/>
        <w:rPr>
          <w:rFonts w:ascii="Arial" w:hAnsi="Arial" w:cs="Arial"/>
          <w:b/>
          <w:bCs/>
        </w:rPr>
      </w:pPr>
      <w:r w:rsidRPr="000870CD">
        <w:rPr>
          <w:rFonts w:ascii="Arial" w:hAnsi="Arial" w:cs="Arial"/>
          <w:b/>
          <w:bCs/>
        </w:rPr>
        <w:t xml:space="preserve">Sistema de tuberías y válvulas </w:t>
      </w:r>
    </w:p>
    <w:p w14:paraId="5D7EE0DC" w14:textId="77777777" w:rsidR="000870CD" w:rsidRPr="000870CD" w:rsidRDefault="000870CD" w:rsidP="000870CD">
      <w:pPr>
        <w:pStyle w:val="Prrafodelista"/>
        <w:ind w:right="709"/>
        <w:jc w:val="both"/>
        <w:rPr>
          <w:rFonts w:ascii="Arial" w:hAnsi="Arial" w:cs="Arial"/>
          <w:b/>
          <w:bCs/>
        </w:rPr>
      </w:pPr>
    </w:p>
    <w:p w14:paraId="67853009" w14:textId="77777777" w:rsidR="000870CD" w:rsidRPr="000870CD" w:rsidRDefault="000870CD">
      <w:pPr>
        <w:pStyle w:val="Prrafodelista"/>
        <w:widowControl/>
        <w:numPr>
          <w:ilvl w:val="0"/>
          <w:numId w:val="155"/>
        </w:numPr>
        <w:ind w:right="709"/>
        <w:jc w:val="both"/>
        <w:rPr>
          <w:rFonts w:ascii="Arial" w:hAnsi="Arial" w:cs="Arial"/>
          <w:b/>
          <w:bCs/>
        </w:rPr>
      </w:pPr>
      <w:r w:rsidRPr="000870CD">
        <w:rPr>
          <w:rFonts w:ascii="Arial" w:hAnsi="Arial" w:cs="Arial"/>
          <w:b/>
          <w:bCs/>
        </w:rPr>
        <w:t>Tuberías</w:t>
      </w:r>
    </w:p>
    <w:p w14:paraId="7B90BA7C"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Revisión de estado físico de tuberías. </w:t>
      </w:r>
    </w:p>
    <w:p w14:paraId="7A4F127E"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y eliminación de fugas en caso necesario, sin costo adicional.</w:t>
      </w:r>
    </w:p>
    <w:p w14:paraId="468557E5"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de soportes y abrazaderas, corregir en su caso, sin costo adicional.</w:t>
      </w:r>
    </w:p>
    <w:p w14:paraId="0489CA3B" w14:textId="77777777" w:rsidR="000870CD" w:rsidRPr="000870CD" w:rsidRDefault="000870CD" w:rsidP="000870CD">
      <w:pPr>
        <w:pStyle w:val="Prrafodelista"/>
        <w:ind w:left="1068" w:right="709"/>
        <w:jc w:val="both"/>
        <w:rPr>
          <w:rFonts w:ascii="Arial" w:hAnsi="Arial" w:cs="Arial"/>
        </w:rPr>
      </w:pPr>
    </w:p>
    <w:p w14:paraId="351FEB56" w14:textId="77777777" w:rsidR="000870CD" w:rsidRPr="000870CD" w:rsidRDefault="000870CD">
      <w:pPr>
        <w:pStyle w:val="Prrafodelista"/>
        <w:widowControl/>
        <w:numPr>
          <w:ilvl w:val="0"/>
          <w:numId w:val="155"/>
        </w:numPr>
        <w:ind w:right="709"/>
        <w:jc w:val="both"/>
        <w:rPr>
          <w:rFonts w:ascii="Arial" w:hAnsi="Arial" w:cs="Arial"/>
          <w:b/>
          <w:bCs/>
        </w:rPr>
      </w:pPr>
      <w:r w:rsidRPr="000870CD">
        <w:rPr>
          <w:rFonts w:ascii="Arial" w:hAnsi="Arial" w:cs="Arial"/>
          <w:b/>
          <w:bCs/>
        </w:rPr>
        <w:t>Válvulas y conexiones</w:t>
      </w:r>
    </w:p>
    <w:p w14:paraId="24941B09"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Revisar funcionamiento, corregir fallas en caso necesario, sin costo adicional.</w:t>
      </w:r>
    </w:p>
    <w:p w14:paraId="60DDE51C"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Revisar válvulas en mal estado o funcionando incorrectamente y realizar el cambio de empaques, asientos, árboles, estoperos, columpios y pistones.</w:t>
      </w:r>
    </w:p>
    <w:p w14:paraId="3BAB4FE5"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Cambio de válvulas en mal estado en su caso, sin costo adicional.</w:t>
      </w:r>
    </w:p>
    <w:p w14:paraId="3624CD2C"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Pintura una vez al año como mínimo o cada que sea necesario. </w:t>
      </w:r>
    </w:p>
    <w:p w14:paraId="3CDFE7AD" w14:textId="77777777" w:rsidR="000870CD" w:rsidRPr="000870CD" w:rsidRDefault="000870CD" w:rsidP="000870CD">
      <w:pPr>
        <w:pStyle w:val="Prrafodelista"/>
        <w:ind w:left="1068" w:right="709"/>
        <w:jc w:val="both"/>
        <w:rPr>
          <w:rFonts w:ascii="Arial" w:hAnsi="Arial" w:cs="Arial"/>
        </w:rPr>
      </w:pPr>
    </w:p>
    <w:p w14:paraId="74C7B7C1" w14:textId="77777777" w:rsidR="000870CD" w:rsidRPr="000870CD" w:rsidRDefault="000870CD">
      <w:pPr>
        <w:pStyle w:val="Prrafodelista"/>
        <w:widowControl/>
        <w:numPr>
          <w:ilvl w:val="0"/>
          <w:numId w:val="155"/>
        </w:numPr>
        <w:ind w:right="709"/>
        <w:jc w:val="both"/>
        <w:rPr>
          <w:rFonts w:ascii="Arial" w:hAnsi="Arial" w:cs="Arial"/>
          <w:b/>
          <w:bCs/>
        </w:rPr>
      </w:pPr>
      <w:r w:rsidRPr="000870CD">
        <w:rPr>
          <w:rFonts w:ascii="Arial" w:hAnsi="Arial" w:cs="Arial"/>
          <w:b/>
          <w:bCs/>
        </w:rPr>
        <w:t>Todos los componentes del sistema</w:t>
      </w:r>
    </w:p>
    <w:p w14:paraId="2CE15423"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Pintura una vez al año como mínimo o cada que sea necesario. </w:t>
      </w:r>
    </w:p>
    <w:p w14:paraId="5B658147"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Mantener en todo momento la pintura de los equipos, accesorios, tuberías y pisos, en un buen estado, con una buena estética y libre de materiales o todo objeto extraño al área de los equipos. </w:t>
      </w:r>
    </w:p>
    <w:p w14:paraId="601D7455" w14:textId="77777777" w:rsidR="000870CD" w:rsidRPr="000870CD" w:rsidRDefault="000870CD" w:rsidP="000870CD">
      <w:pPr>
        <w:pStyle w:val="Prrafodelista"/>
        <w:ind w:left="0" w:right="709"/>
        <w:jc w:val="both"/>
        <w:rPr>
          <w:rFonts w:ascii="Arial" w:hAnsi="Arial" w:cs="Arial"/>
        </w:rPr>
      </w:pPr>
    </w:p>
    <w:p w14:paraId="6504BE2A" w14:textId="77777777" w:rsidR="000870CD" w:rsidRPr="000870CD" w:rsidRDefault="000870CD">
      <w:pPr>
        <w:pStyle w:val="Prrafodelista"/>
        <w:widowControl/>
        <w:numPr>
          <w:ilvl w:val="0"/>
          <w:numId w:val="149"/>
        </w:numPr>
        <w:ind w:right="709"/>
        <w:jc w:val="both"/>
        <w:rPr>
          <w:rFonts w:ascii="Arial" w:hAnsi="Arial" w:cs="Arial"/>
          <w:b/>
          <w:bCs/>
        </w:rPr>
      </w:pPr>
      <w:r w:rsidRPr="000870CD">
        <w:rPr>
          <w:rFonts w:ascii="Arial" w:hAnsi="Arial" w:cs="Arial"/>
          <w:b/>
          <w:bCs/>
        </w:rPr>
        <w:t xml:space="preserve">Asta bandera    </w:t>
      </w:r>
    </w:p>
    <w:p w14:paraId="02003092" w14:textId="77777777" w:rsidR="000870CD" w:rsidRPr="000870CD" w:rsidRDefault="000870CD" w:rsidP="000870CD">
      <w:pPr>
        <w:pStyle w:val="Prrafodelista"/>
        <w:ind w:right="709"/>
        <w:jc w:val="both"/>
        <w:rPr>
          <w:rFonts w:ascii="Arial" w:hAnsi="Arial" w:cs="Arial"/>
          <w:b/>
          <w:bCs/>
        </w:rPr>
      </w:pPr>
    </w:p>
    <w:p w14:paraId="5C540650" w14:textId="77777777" w:rsidR="000870CD" w:rsidRPr="000870CD" w:rsidRDefault="000870CD">
      <w:pPr>
        <w:pStyle w:val="Prrafodelista"/>
        <w:widowControl/>
        <w:numPr>
          <w:ilvl w:val="0"/>
          <w:numId w:val="157"/>
        </w:numPr>
        <w:ind w:right="709"/>
        <w:jc w:val="both"/>
        <w:rPr>
          <w:rFonts w:ascii="Arial" w:hAnsi="Arial" w:cs="Arial"/>
          <w:b/>
          <w:bCs/>
        </w:rPr>
      </w:pPr>
      <w:r w:rsidRPr="000870CD">
        <w:rPr>
          <w:rFonts w:ascii="Arial" w:hAnsi="Arial" w:cs="Arial"/>
          <w:b/>
          <w:bCs/>
        </w:rPr>
        <w:t>Moto-reductor</w:t>
      </w:r>
    </w:p>
    <w:p w14:paraId="1E830A87"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Medición de voltaje de alimentación y corriente eléctrica.</w:t>
      </w:r>
    </w:p>
    <w:p w14:paraId="243790E5"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Revisar anclajes, corregir en su caso.</w:t>
      </w:r>
    </w:p>
    <w:p w14:paraId="02BE6F58"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Revisión y lubricación de rodamientos y engranes.</w:t>
      </w:r>
    </w:p>
    <w:p w14:paraId="5EC247C0"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Revisión y apriete de conexiones eléctricas.</w:t>
      </w:r>
    </w:p>
    <w:p w14:paraId="5E478736"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 xml:space="preserve">Pintura una vez al año como mínimo o cada que sea necesario. </w:t>
      </w:r>
    </w:p>
    <w:p w14:paraId="791B1A20" w14:textId="77777777" w:rsidR="000870CD" w:rsidRPr="000870CD" w:rsidRDefault="000870CD" w:rsidP="000870CD">
      <w:pPr>
        <w:pStyle w:val="Prrafodelista"/>
        <w:ind w:left="1068" w:right="709"/>
        <w:jc w:val="both"/>
        <w:rPr>
          <w:rFonts w:ascii="Arial" w:hAnsi="Arial" w:cs="Arial"/>
        </w:rPr>
      </w:pPr>
    </w:p>
    <w:p w14:paraId="1FC632F7" w14:textId="77777777" w:rsidR="000870CD" w:rsidRPr="000870CD" w:rsidRDefault="000870CD">
      <w:pPr>
        <w:pStyle w:val="Prrafodelista"/>
        <w:widowControl/>
        <w:numPr>
          <w:ilvl w:val="0"/>
          <w:numId w:val="149"/>
        </w:numPr>
        <w:ind w:right="709"/>
        <w:jc w:val="both"/>
        <w:rPr>
          <w:rFonts w:ascii="Arial" w:hAnsi="Arial" w:cs="Arial"/>
          <w:b/>
          <w:bCs/>
        </w:rPr>
      </w:pPr>
      <w:r w:rsidRPr="000870CD">
        <w:rPr>
          <w:rFonts w:ascii="Arial" w:hAnsi="Arial" w:cs="Arial"/>
          <w:b/>
          <w:bCs/>
        </w:rPr>
        <w:t xml:space="preserve"> Cisternas</w:t>
      </w:r>
    </w:p>
    <w:p w14:paraId="119DF298" w14:textId="77777777" w:rsidR="000870CD" w:rsidRPr="000870CD" w:rsidRDefault="000870CD">
      <w:pPr>
        <w:pStyle w:val="Prrafodelista"/>
        <w:widowControl/>
        <w:numPr>
          <w:ilvl w:val="0"/>
          <w:numId w:val="156"/>
        </w:numPr>
        <w:ind w:right="709"/>
        <w:jc w:val="both"/>
        <w:rPr>
          <w:rFonts w:ascii="Arial" w:hAnsi="Arial" w:cs="Arial"/>
          <w:b/>
          <w:bCs/>
        </w:rPr>
      </w:pPr>
      <w:r w:rsidRPr="000870CD">
        <w:rPr>
          <w:rFonts w:ascii="Arial" w:hAnsi="Arial" w:cs="Arial"/>
        </w:rPr>
        <w:t>Lavado de cisternas y revisión de pichancha.</w:t>
      </w:r>
    </w:p>
    <w:p w14:paraId="737061EB" w14:textId="77777777" w:rsidR="000870CD" w:rsidRPr="000870CD" w:rsidRDefault="000870CD" w:rsidP="000870CD">
      <w:pPr>
        <w:pStyle w:val="Prrafodelista"/>
        <w:ind w:left="1080" w:right="709"/>
        <w:jc w:val="both"/>
        <w:rPr>
          <w:rFonts w:ascii="Arial" w:hAnsi="Arial" w:cs="Arial"/>
          <w:b/>
          <w:bCs/>
        </w:rPr>
      </w:pPr>
    </w:p>
    <w:p w14:paraId="3969771F" w14:textId="77777777" w:rsidR="000870CD" w:rsidRPr="000870CD" w:rsidRDefault="000870CD">
      <w:pPr>
        <w:pStyle w:val="Prrafodelista"/>
        <w:widowControl/>
        <w:numPr>
          <w:ilvl w:val="0"/>
          <w:numId w:val="149"/>
        </w:numPr>
        <w:ind w:right="709"/>
        <w:jc w:val="both"/>
        <w:rPr>
          <w:rFonts w:ascii="Arial" w:hAnsi="Arial" w:cs="Arial"/>
          <w:b/>
          <w:bCs/>
        </w:rPr>
      </w:pPr>
      <w:r w:rsidRPr="000870CD">
        <w:rPr>
          <w:rFonts w:ascii="Arial" w:hAnsi="Arial" w:cs="Arial"/>
          <w:b/>
          <w:bCs/>
        </w:rPr>
        <w:t>Sistema de bombeo de agua</w:t>
      </w:r>
    </w:p>
    <w:p w14:paraId="1E0BB8C1" w14:textId="77777777" w:rsidR="000870CD" w:rsidRPr="000870CD" w:rsidRDefault="000870CD" w:rsidP="000870CD">
      <w:pPr>
        <w:pStyle w:val="Prrafodelista"/>
        <w:ind w:right="709"/>
        <w:jc w:val="both"/>
        <w:rPr>
          <w:rFonts w:ascii="Arial" w:hAnsi="Arial" w:cs="Arial"/>
          <w:b/>
          <w:bCs/>
        </w:rPr>
      </w:pPr>
    </w:p>
    <w:p w14:paraId="42BB8B72" w14:textId="77777777" w:rsidR="000870CD" w:rsidRPr="000870CD" w:rsidRDefault="000870CD">
      <w:pPr>
        <w:pStyle w:val="Prrafodelista"/>
        <w:widowControl/>
        <w:numPr>
          <w:ilvl w:val="0"/>
          <w:numId w:val="158"/>
        </w:numPr>
        <w:ind w:right="709"/>
        <w:jc w:val="both"/>
        <w:rPr>
          <w:rFonts w:ascii="Arial" w:hAnsi="Arial" w:cs="Arial"/>
          <w:b/>
          <w:bCs/>
        </w:rPr>
      </w:pPr>
      <w:r w:rsidRPr="000870CD">
        <w:rPr>
          <w:rFonts w:ascii="Arial" w:hAnsi="Arial" w:cs="Arial"/>
          <w:b/>
          <w:bCs/>
        </w:rPr>
        <w:t>Motobomba</w:t>
      </w:r>
    </w:p>
    <w:p w14:paraId="2FE16B42"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Medición de voltaje de alimentación y corriente eléctrica.</w:t>
      </w:r>
    </w:p>
    <w:p w14:paraId="75DC8A75"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Revisión de sellos mecánicos, collarín y sellos (prensa-estopa), cambiar en su caso, sin costo adicional.</w:t>
      </w:r>
    </w:p>
    <w:p w14:paraId="28B88F49"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Revisión y apriete de conexiones eléctricas</w:t>
      </w:r>
    </w:p>
    <w:p w14:paraId="4B5DA2D5"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Verificar alineación y revisar accesorios como coples, codos etc., cambiar en su caso.</w:t>
      </w:r>
    </w:p>
    <w:p w14:paraId="623CB1E0"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Pruebas de arranque.</w:t>
      </w:r>
    </w:p>
    <w:p w14:paraId="4D80B8D0"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Revisar anclajes, corregir en su caso.</w:t>
      </w:r>
    </w:p>
    <w:p w14:paraId="5E3EE69E"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Revisión y lubricación de rodamientos.</w:t>
      </w:r>
    </w:p>
    <w:p w14:paraId="2E221A2F" w14:textId="77777777" w:rsidR="000870CD" w:rsidRPr="000870CD" w:rsidRDefault="000870CD">
      <w:pPr>
        <w:pStyle w:val="Prrafodelista"/>
        <w:widowControl/>
        <w:numPr>
          <w:ilvl w:val="0"/>
          <w:numId w:val="156"/>
        </w:numPr>
        <w:ind w:right="709"/>
        <w:jc w:val="both"/>
        <w:rPr>
          <w:rFonts w:ascii="Arial" w:hAnsi="Arial" w:cs="Arial"/>
        </w:rPr>
      </w:pPr>
      <w:r w:rsidRPr="000870CD">
        <w:rPr>
          <w:rFonts w:ascii="Arial" w:hAnsi="Arial" w:cs="Arial"/>
        </w:rPr>
        <w:t xml:space="preserve">Pintura una vez al año como mínimo o cada que sea necesario. </w:t>
      </w:r>
    </w:p>
    <w:p w14:paraId="6D534E4B" w14:textId="77777777" w:rsidR="000870CD" w:rsidRPr="000870CD" w:rsidRDefault="000870CD" w:rsidP="000870CD">
      <w:pPr>
        <w:pStyle w:val="Prrafodelista"/>
        <w:ind w:left="1068" w:right="709"/>
        <w:jc w:val="both"/>
        <w:rPr>
          <w:rFonts w:ascii="Arial" w:hAnsi="Arial" w:cs="Arial"/>
        </w:rPr>
      </w:pPr>
    </w:p>
    <w:p w14:paraId="2FEF8F8E" w14:textId="77777777" w:rsidR="000870CD" w:rsidRPr="000870CD" w:rsidRDefault="000870CD">
      <w:pPr>
        <w:pStyle w:val="Prrafodelista"/>
        <w:widowControl/>
        <w:numPr>
          <w:ilvl w:val="0"/>
          <w:numId w:val="149"/>
        </w:numPr>
        <w:ind w:right="709"/>
        <w:jc w:val="both"/>
        <w:rPr>
          <w:rFonts w:ascii="Arial" w:hAnsi="Arial" w:cs="Arial"/>
          <w:b/>
          <w:bCs/>
        </w:rPr>
      </w:pPr>
      <w:r w:rsidRPr="000870CD">
        <w:rPr>
          <w:rFonts w:ascii="Arial" w:hAnsi="Arial" w:cs="Arial"/>
          <w:b/>
          <w:bCs/>
        </w:rPr>
        <w:t xml:space="preserve">Sistema de riego </w:t>
      </w:r>
    </w:p>
    <w:p w14:paraId="1462FB41" w14:textId="77777777" w:rsidR="000870CD" w:rsidRPr="000870CD" w:rsidRDefault="000870CD" w:rsidP="000870CD">
      <w:pPr>
        <w:pStyle w:val="Prrafodelista"/>
        <w:ind w:right="709"/>
        <w:jc w:val="both"/>
        <w:rPr>
          <w:rFonts w:ascii="Arial" w:hAnsi="Arial" w:cs="Arial"/>
          <w:b/>
          <w:bCs/>
        </w:rPr>
      </w:pPr>
    </w:p>
    <w:p w14:paraId="344D96B9" w14:textId="77777777" w:rsidR="000870CD" w:rsidRPr="000870CD" w:rsidRDefault="000870CD">
      <w:pPr>
        <w:pStyle w:val="Prrafodelista"/>
        <w:widowControl/>
        <w:numPr>
          <w:ilvl w:val="0"/>
          <w:numId w:val="159"/>
        </w:numPr>
        <w:ind w:right="709"/>
        <w:jc w:val="both"/>
        <w:rPr>
          <w:rFonts w:ascii="Arial" w:hAnsi="Arial" w:cs="Arial"/>
          <w:b/>
          <w:bCs/>
        </w:rPr>
      </w:pPr>
      <w:r w:rsidRPr="000870CD">
        <w:rPr>
          <w:rFonts w:ascii="Arial" w:hAnsi="Arial" w:cs="Arial"/>
          <w:b/>
          <w:bCs/>
        </w:rPr>
        <w:lastRenderedPageBreak/>
        <w:t>Motobomba sumergible</w:t>
      </w:r>
    </w:p>
    <w:p w14:paraId="1F9C1432"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Medición de voltaje de alimentación y corriente eléctrica.</w:t>
      </w:r>
    </w:p>
    <w:p w14:paraId="41BF859A"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de sellos mecánicos, collarín y sellos (prensa-estopa), cambiar en su caso, sin costo adicional.</w:t>
      </w:r>
    </w:p>
    <w:p w14:paraId="6B752AB4"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y apriete de conexiones eléctricas</w:t>
      </w:r>
    </w:p>
    <w:p w14:paraId="08F4195B"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Verificar alineación y revisar accesorios como coples, codos etc. cambiar en su caso.</w:t>
      </w:r>
    </w:p>
    <w:p w14:paraId="177D6325"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Pruebas de arranque.</w:t>
      </w:r>
    </w:p>
    <w:p w14:paraId="405146ED"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Revisar anclajes, corregir en su caso.</w:t>
      </w:r>
    </w:p>
    <w:p w14:paraId="091ACCB1"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Revisión y lubricación de rodamientos.</w:t>
      </w:r>
    </w:p>
    <w:p w14:paraId="642B4690" w14:textId="77777777" w:rsidR="000870CD" w:rsidRPr="000870CD" w:rsidRDefault="000870CD">
      <w:pPr>
        <w:pStyle w:val="Prrafodelista"/>
        <w:widowControl/>
        <w:numPr>
          <w:ilvl w:val="0"/>
          <w:numId w:val="151"/>
        </w:numPr>
        <w:ind w:right="709"/>
        <w:jc w:val="both"/>
        <w:rPr>
          <w:rFonts w:ascii="Arial" w:hAnsi="Arial" w:cs="Arial"/>
        </w:rPr>
      </w:pPr>
      <w:r w:rsidRPr="000870CD">
        <w:rPr>
          <w:rFonts w:ascii="Arial" w:hAnsi="Arial" w:cs="Arial"/>
        </w:rPr>
        <w:t xml:space="preserve">Pintura una vez al año como mínimo o cada que sea necesario. </w:t>
      </w:r>
    </w:p>
    <w:p w14:paraId="6B3EFF37" w14:textId="77777777" w:rsidR="000870CD" w:rsidRPr="000870CD" w:rsidRDefault="000870CD" w:rsidP="000870CD">
      <w:pPr>
        <w:jc w:val="both"/>
        <w:rPr>
          <w:rFonts w:ascii="Arial" w:hAnsi="Arial" w:cs="Arial"/>
        </w:rPr>
      </w:pPr>
    </w:p>
    <w:p w14:paraId="6AD1D950" w14:textId="77777777" w:rsidR="000870CD" w:rsidRPr="000870CD" w:rsidRDefault="000870CD">
      <w:pPr>
        <w:pStyle w:val="Prrafodelista"/>
        <w:numPr>
          <w:ilvl w:val="1"/>
          <w:numId w:val="154"/>
        </w:numPr>
        <w:ind w:left="851" w:right="709"/>
        <w:jc w:val="both"/>
        <w:rPr>
          <w:rFonts w:ascii="Arial" w:hAnsi="Arial" w:cs="Arial"/>
          <w:b/>
          <w:bCs/>
        </w:rPr>
      </w:pPr>
      <w:r w:rsidRPr="000870CD">
        <w:rPr>
          <w:rFonts w:ascii="Arial" w:hAnsi="Arial" w:cs="Arial"/>
          <w:b/>
          <w:bCs/>
        </w:rPr>
        <w:t xml:space="preserve">Reportes del servicio de mantenimiento preventivo y/o correctivo </w:t>
      </w:r>
    </w:p>
    <w:p w14:paraId="0F8AC77A" w14:textId="77777777" w:rsidR="000870CD" w:rsidRPr="000870CD" w:rsidRDefault="000870CD" w:rsidP="000870CD">
      <w:pPr>
        <w:jc w:val="both"/>
        <w:rPr>
          <w:rFonts w:ascii="Arial" w:hAnsi="Arial" w:cs="Arial"/>
          <w:b/>
          <w:bCs/>
        </w:rPr>
      </w:pPr>
    </w:p>
    <w:p w14:paraId="5A135F12" w14:textId="77777777" w:rsidR="000870CD" w:rsidRPr="000870CD" w:rsidRDefault="000870CD" w:rsidP="000870CD">
      <w:pPr>
        <w:pStyle w:val="Textocomentario"/>
        <w:jc w:val="both"/>
        <w:rPr>
          <w:rFonts w:ascii="Arial" w:hAnsi="Arial" w:cs="Arial"/>
        </w:rPr>
      </w:pPr>
      <w:r w:rsidRPr="000870CD">
        <w:rPr>
          <w:rFonts w:ascii="Arial" w:hAnsi="Arial" w:cs="Arial"/>
        </w:rPr>
        <w:t xml:space="preserve">Cada vez que se efectué un servicio de preventivo y/o correctivo, </w:t>
      </w:r>
      <w:r w:rsidRPr="000870CD">
        <w:rPr>
          <w:rFonts w:ascii="Arial" w:hAnsi="Arial" w:cs="Arial"/>
          <w:b/>
          <w:bCs/>
        </w:rPr>
        <w:t>“El Proveedor”</w:t>
      </w:r>
      <w:r w:rsidRPr="000870CD">
        <w:rPr>
          <w:rFonts w:ascii="Arial" w:hAnsi="Arial" w:cs="Arial"/>
        </w:rPr>
        <w:t xml:space="preserve"> deberá entregar dentro de los </w:t>
      </w:r>
      <w:r w:rsidRPr="000870CD">
        <w:rPr>
          <w:rFonts w:ascii="Arial" w:hAnsi="Arial" w:cs="Arial"/>
          <w:b/>
          <w:bCs/>
        </w:rPr>
        <w:t xml:space="preserve">10 (diez) </w:t>
      </w:r>
      <w:r w:rsidRPr="000870CD">
        <w:rPr>
          <w:rFonts w:ascii="Arial" w:hAnsi="Arial" w:cs="Arial"/>
        </w:rPr>
        <w:t>días hábiles siguientes</w:t>
      </w:r>
      <w:r w:rsidRPr="000870CD">
        <w:rPr>
          <w:rFonts w:ascii="Arial" w:hAnsi="Arial" w:cs="Arial"/>
          <w:b/>
          <w:bCs/>
        </w:rPr>
        <w:t xml:space="preserve"> </w:t>
      </w:r>
      <w:r w:rsidRPr="000870CD">
        <w:rPr>
          <w:rFonts w:ascii="Arial" w:hAnsi="Arial" w:cs="Arial"/>
        </w:rPr>
        <w:t xml:space="preserve">a la realización del servicio al </w:t>
      </w:r>
      <w:r w:rsidRPr="000870CD">
        <w:rPr>
          <w:rFonts w:ascii="Arial" w:hAnsi="Arial" w:cs="Arial"/>
          <w:b/>
          <w:bCs/>
        </w:rPr>
        <w:t>“Supervisor del Contrato”</w:t>
      </w:r>
      <w:r w:rsidRPr="000870CD">
        <w:rPr>
          <w:rFonts w:ascii="Arial" w:hAnsi="Arial" w:cs="Arial"/>
        </w:rPr>
        <w:t xml:space="preserve">, los reportes correspondientes junto con la evidencia fotográfica vía correo electrónico a las direcciones </w:t>
      </w:r>
      <w:hyperlink r:id="rId47" w:history="1">
        <w:r w:rsidRPr="000870CD">
          <w:rPr>
            <w:rStyle w:val="Hipervnculo"/>
            <w:rFonts w:ascii="Arial" w:hAnsi="Arial" w:cs="Arial"/>
          </w:rPr>
          <w:t>cesar.sanchezr@ine.mx</w:t>
        </w:r>
      </w:hyperlink>
      <w:r w:rsidRPr="000870CD">
        <w:rPr>
          <w:rFonts w:ascii="Arial" w:hAnsi="Arial" w:cs="Arial"/>
        </w:rPr>
        <w:t xml:space="preserve"> y </w:t>
      </w:r>
      <w:hyperlink r:id="rId48" w:history="1">
        <w:r w:rsidRPr="000870CD">
          <w:rPr>
            <w:rStyle w:val="Hipervnculo"/>
            <w:rFonts w:ascii="Arial" w:hAnsi="Arial" w:cs="Arial"/>
          </w:rPr>
          <w:t>alberto.lopez@ine.mx</w:t>
        </w:r>
      </w:hyperlink>
      <w:r w:rsidRPr="000870CD">
        <w:rPr>
          <w:rFonts w:ascii="Arial" w:hAnsi="Arial" w:cs="Arial"/>
        </w:rPr>
        <w:t xml:space="preserve"> y/o de manera impresa en las oficinas de la Subdirección de Servicios ubicadas en el sexto piso de Periférico Sur, número 4124, Colonia Jardines del Pedregal, C.P. 01900, Ciudad de México, en un horario de 09:00 a 18:00 horas, dichos reportes deberán estar firmados por el técnico que realizó el servicio por parte de </w:t>
      </w:r>
      <w:r w:rsidRPr="000870CD">
        <w:rPr>
          <w:rFonts w:ascii="Arial" w:hAnsi="Arial" w:cs="Arial"/>
          <w:b/>
          <w:bCs/>
        </w:rPr>
        <w:t>“El Proveedor”</w:t>
      </w:r>
      <w:r w:rsidRPr="000870CD">
        <w:rPr>
          <w:rFonts w:ascii="Arial" w:hAnsi="Arial" w:cs="Arial"/>
        </w:rPr>
        <w:t xml:space="preserve"> y por el supervisor del servicio de </w:t>
      </w:r>
      <w:r w:rsidRPr="000870CD">
        <w:rPr>
          <w:rFonts w:ascii="Arial" w:hAnsi="Arial" w:cs="Arial"/>
          <w:b/>
          <w:bCs/>
        </w:rPr>
        <w:t>“El</w:t>
      </w:r>
      <w:r w:rsidRPr="000870CD">
        <w:rPr>
          <w:rFonts w:ascii="Arial" w:hAnsi="Arial" w:cs="Arial"/>
        </w:rPr>
        <w:t xml:space="preserve"> </w:t>
      </w:r>
      <w:r w:rsidRPr="000870CD">
        <w:rPr>
          <w:rFonts w:ascii="Arial" w:hAnsi="Arial" w:cs="Arial"/>
          <w:b/>
          <w:bCs/>
        </w:rPr>
        <w:t>Instituto”</w:t>
      </w:r>
      <w:r w:rsidRPr="000870CD">
        <w:rPr>
          <w:rFonts w:ascii="Arial" w:hAnsi="Arial" w:cs="Arial"/>
        </w:rPr>
        <w:t>, en donde se registrarán los aspectos más relevantes del servicio proporcionado, incluyendo:</w:t>
      </w:r>
    </w:p>
    <w:p w14:paraId="343327E1" w14:textId="77777777" w:rsidR="000870CD" w:rsidRPr="000870CD" w:rsidRDefault="000870CD" w:rsidP="000870CD">
      <w:pPr>
        <w:pStyle w:val="Textocomentario"/>
        <w:jc w:val="both"/>
        <w:rPr>
          <w:rFonts w:ascii="Arial" w:hAnsi="Arial" w:cs="Arial"/>
        </w:rPr>
      </w:pPr>
      <w:r w:rsidRPr="000870CD">
        <w:rPr>
          <w:rFonts w:ascii="Arial" w:hAnsi="Arial" w:cs="Arial"/>
        </w:rPr>
        <w:t xml:space="preserve"> </w:t>
      </w:r>
    </w:p>
    <w:p w14:paraId="298DC39F" w14:textId="77777777" w:rsidR="000870CD" w:rsidRPr="000870CD" w:rsidRDefault="000870CD" w:rsidP="000870CD">
      <w:pPr>
        <w:jc w:val="both"/>
        <w:rPr>
          <w:rFonts w:ascii="Arial" w:hAnsi="Arial" w:cs="Arial"/>
        </w:rPr>
      </w:pPr>
      <w:r w:rsidRPr="000870CD">
        <w:rPr>
          <w:rFonts w:ascii="Arial" w:hAnsi="Arial" w:cs="Arial"/>
        </w:rPr>
        <w:t>Datos específicos del equipo atendido, (fecha, descripción, marca, modelo y No. de serie) detallando las actividades realizadas y observaciones que sean necesarias referentes al funcionamiento y uso adecuado del equipo.</w:t>
      </w:r>
    </w:p>
    <w:p w14:paraId="3E967F48" w14:textId="77777777" w:rsidR="000870CD" w:rsidRPr="000870CD" w:rsidRDefault="000870CD" w:rsidP="000870CD">
      <w:pPr>
        <w:jc w:val="both"/>
        <w:rPr>
          <w:rFonts w:ascii="Arial" w:hAnsi="Arial" w:cs="Arial"/>
          <w:b/>
          <w:bCs/>
        </w:rPr>
      </w:pPr>
    </w:p>
    <w:p w14:paraId="2E9DC2CD" w14:textId="384FFB0A" w:rsidR="000870CD" w:rsidRPr="000870CD" w:rsidRDefault="000870CD" w:rsidP="000870CD">
      <w:pPr>
        <w:autoSpaceDE w:val="0"/>
        <w:autoSpaceDN w:val="0"/>
        <w:adjustRightInd w:val="0"/>
        <w:jc w:val="both"/>
        <w:rPr>
          <w:rFonts w:ascii="Arial" w:hAnsi="Arial" w:cs="Arial"/>
          <w:b/>
          <w:bCs/>
          <w:u w:val="single"/>
        </w:rPr>
      </w:pPr>
      <w:r w:rsidRPr="000870CD">
        <w:rPr>
          <w:rFonts w:ascii="Arial" w:hAnsi="Arial" w:cs="Arial"/>
          <w:b/>
          <w:bCs/>
          <w:u w:val="single"/>
        </w:rPr>
        <w:t xml:space="preserve">En caso de no realizar los mantenimientos preventivos en los tiempos establecidos, se hará acreedor a la pena convencional correspondiente, señalada en el numeral </w:t>
      </w:r>
      <w:r w:rsidR="00562563">
        <w:rPr>
          <w:rFonts w:ascii="Arial" w:hAnsi="Arial" w:cs="Arial"/>
          <w:b/>
          <w:bCs/>
          <w:u w:val="single"/>
        </w:rPr>
        <w:t>8</w:t>
      </w:r>
      <w:r w:rsidRPr="000870CD">
        <w:rPr>
          <w:rFonts w:ascii="Arial" w:hAnsi="Arial" w:cs="Arial"/>
          <w:b/>
          <w:bCs/>
          <w:u w:val="single"/>
        </w:rPr>
        <w:t>. Penas convencionales</w:t>
      </w:r>
      <w:r w:rsidR="00562563">
        <w:rPr>
          <w:rFonts w:ascii="Arial" w:hAnsi="Arial" w:cs="Arial"/>
          <w:b/>
          <w:bCs/>
          <w:u w:val="single"/>
        </w:rPr>
        <w:t xml:space="preserve"> I; p</w:t>
      </w:r>
      <w:r w:rsidRPr="000870CD">
        <w:rPr>
          <w:rFonts w:ascii="Arial" w:hAnsi="Arial" w:cs="Arial"/>
          <w:b/>
          <w:bCs/>
          <w:u w:val="single"/>
        </w:rPr>
        <w:t>ara mantenimientos preventivos, de la</w:t>
      </w:r>
      <w:r w:rsidR="00562563">
        <w:rPr>
          <w:rFonts w:ascii="Arial" w:hAnsi="Arial" w:cs="Arial"/>
          <w:b/>
          <w:bCs/>
          <w:u w:val="single"/>
        </w:rPr>
        <w:t xml:space="preserve"> presente convocatoria.</w:t>
      </w:r>
    </w:p>
    <w:p w14:paraId="7546FD8C" w14:textId="77777777" w:rsidR="000870CD" w:rsidRPr="000870CD" w:rsidRDefault="000870CD" w:rsidP="000870CD">
      <w:pPr>
        <w:jc w:val="both"/>
        <w:rPr>
          <w:rFonts w:ascii="Arial" w:hAnsi="Arial" w:cs="Arial"/>
          <w:b/>
          <w:bCs/>
        </w:rPr>
      </w:pPr>
    </w:p>
    <w:p w14:paraId="3F79E436"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Servicio de mantenimiento correctivo</w:t>
      </w:r>
    </w:p>
    <w:p w14:paraId="4234CB4D" w14:textId="77777777" w:rsidR="000870CD" w:rsidRPr="000870CD" w:rsidRDefault="000870CD" w:rsidP="000870CD">
      <w:pPr>
        <w:autoSpaceDE w:val="0"/>
        <w:autoSpaceDN w:val="0"/>
        <w:jc w:val="both"/>
        <w:rPr>
          <w:rFonts w:ascii="Arial" w:hAnsi="Arial" w:cs="Arial"/>
          <w:lang w:eastAsia="es-MX"/>
        </w:rPr>
      </w:pPr>
    </w:p>
    <w:p w14:paraId="7E682116" w14:textId="77777777" w:rsidR="000870CD" w:rsidRPr="000870CD" w:rsidRDefault="000870CD" w:rsidP="000870CD">
      <w:pPr>
        <w:autoSpaceDE w:val="0"/>
        <w:autoSpaceDN w:val="0"/>
        <w:jc w:val="both"/>
        <w:rPr>
          <w:rFonts w:ascii="Arial" w:hAnsi="Arial" w:cs="Arial"/>
          <w:lang w:eastAsia="es-MX"/>
        </w:rPr>
      </w:pPr>
      <w:r w:rsidRPr="000870CD">
        <w:rPr>
          <w:rFonts w:ascii="Arial" w:hAnsi="Arial" w:cs="Arial"/>
          <w:lang w:eastAsia="es-MX"/>
        </w:rPr>
        <w:t xml:space="preserve">Se entenderá por mantenimiento correctivo todas aquellas acciones o actividades que realizará </w:t>
      </w:r>
      <w:r w:rsidRPr="000870CD">
        <w:rPr>
          <w:rFonts w:ascii="Arial" w:hAnsi="Arial" w:cs="Arial"/>
          <w:b/>
          <w:bCs/>
          <w:lang w:eastAsia="es-MX"/>
        </w:rPr>
        <w:t>“El Proveedor”</w:t>
      </w:r>
      <w:r w:rsidRPr="000870CD">
        <w:rPr>
          <w:rFonts w:ascii="Arial" w:hAnsi="Arial" w:cs="Arial"/>
          <w:lang w:eastAsia="es-MX"/>
        </w:rPr>
        <w:t>, tendientes a corregir anomalías detectadas durante el mantenimiento preventivo de los equipos para regresarlos a sus condiciones normales de servicio en el momento que sean requeridos, igualmente se entenderá en todas aquellas acciones o actividades que sean necesarias realizar aunque no se hayan detectado previamente, o sea por causas de fallas o paros imprevistos en los equipos y estos no funcionen correctamente.</w:t>
      </w:r>
    </w:p>
    <w:p w14:paraId="7BCA3A35" w14:textId="77777777" w:rsidR="000870CD" w:rsidRPr="000870CD" w:rsidRDefault="000870CD" w:rsidP="000870CD">
      <w:pPr>
        <w:tabs>
          <w:tab w:val="left" w:pos="142"/>
          <w:tab w:val="left" w:pos="851"/>
          <w:tab w:val="left" w:pos="8931"/>
        </w:tabs>
        <w:ind w:right="567"/>
        <w:jc w:val="both"/>
        <w:rPr>
          <w:rFonts w:ascii="Arial" w:hAnsi="Arial" w:cs="Arial"/>
        </w:rPr>
      </w:pPr>
    </w:p>
    <w:p w14:paraId="1827EEC7" w14:textId="77777777" w:rsidR="000870CD" w:rsidRPr="000870CD" w:rsidRDefault="000870CD" w:rsidP="000870CD">
      <w:pPr>
        <w:tabs>
          <w:tab w:val="left" w:pos="142"/>
          <w:tab w:val="left" w:pos="851"/>
        </w:tabs>
        <w:jc w:val="both"/>
        <w:rPr>
          <w:rFonts w:ascii="Arial" w:hAnsi="Arial" w:cs="Arial"/>
          <w:b/>
          <w:bCs/>
          <w:u w:val="single"/>
        </w:rPr>
      </w:pPr>
      <w:r w:rsidRPr="000870CD">
        <w:rPr>
          <w:rFonts w:ascii="Arial" w:hAnsi="Arial" w:cs="Arial"/>
          <w:b/>
          <w:bCs/>
          <w:u w:val="single"/>
        </w:rPr>
        <w:t>El mantenimiento correctivo se cotizará por separado, únicamente el costo de las refacciones a precio de mercado y el costo de la mano de obra.</w:t>
      </w:r>
    </w:p>
    <w:p w14:paraId="4F0014F2" w14:textId="77777777" w:rsidR="000870CD" w:rsidRPr="000870CD" w:rsidRDefault="000870CD" w:rsidP="000870CD">
      <w:pPr>
        <w:tabs>
          <w:tab w:val="left" w:pos="142"/>
          <w:tab w:val="left" w:pos="851"/>
        </w:tabs>
        <w:jc w:val="both"/>
        <w:rPr>
          <w:rFonts w:ascii="Arial" w:hAnsi="Arial" w:cs="Arial"/>
          <w:b/>
          <w:bCs/>
          <w:u w:val="single"/>
        </w:rPr>
      </w:pPr>
    </w:p>
    <w:p w14:paraId="51305AC9" w14:textId="77777777" w:rsidR="000870CD" w:rsidRPr="000870CD" w:rsidRDefault="000870CD">
      <w:pPr>
        <w:pStyle w:val="Prrafodelista"/>
        <w:numPr>
          <w:ilvl w:val="1"/>
          <w:numId w:val="163"/>
        </w:numPr>
        <w:ind w:right="709"/>
        <w:jc w:val="both"/>
        <w:rPr>
          <w:rFonts w:ascii="Arial" w:hAnsi="Arial" w:cs="Arial"/>
          <w:b/>
          <w:bCs/>
        </w:rPr>
      </w:pPr>
      <w:bookmarkStart w:id="1495" w:name="_Hlk138713715"/>
      <w:r w:rsidRPr="000870CD">
        <w:rPr>
          <w:rFonts w:ascii="Arial" w:hAnsi="Arial" w:cs="Arial"/>
          <w:b/>
          <w:bCs/>
        </w:rPr>
        <w:t>Plazos de ejecución y entrega del servicio de mantenimiento correctivo</w:t>
      </w:r>
      <w:bookmarkEnd w:id="1495"/>
      <w:r w:rsidRPr="000870CD">
        <w:rPr>
          <w:rFonts w:ascii="Arial" w:hAnsi="Arial" w:cs="Arial"/>
          <w:b/>
          <w:bCs/>
        </w:rPr>
        <w:t>.</w:t>
      </w:r>
    </w:p>
    <w:p w14:paraId="4717A6D0" w14:textId="77777777" w:rsidR="000870CD" w:rsidRPr="000870CD" w:rsidRDefault="000870CD" w:rsidP="000870CD">
      <w:pPr>
        <w:tabs>
          <w:tab w:val="left" w:pos="8931"/>
        </w:tabs>
        <w:ind w:right="567"/>
        <w:jc w:val="both"/>
        <w:rPr>
          <w:rFonts w:ascii="Arial" w:hAnsi="Arial" w:cs="Arial"/>
        </w:rPr>
      </w:pPr>
    </w:p>
    <w:p w14:paraId="71675293" w14:textId="77777777" w:rsidR="000870CD" w:rsidRPr="000870CD" w:rsidRDefault="000870CD" w:rsidP="000870CD">
      <w:pPr>
        <w:tabs>
          <w:tab w:val="left" w:pos="8931"/>
        </w:tabs>
        <w:ind w:right="15"/>
        <w:jc w:val="both"/>
        <w:rPr>
          <w:rFonts w:ascii="Arial" w:hAnsi="Arial" w:cs="Arial"/>
        </w:rPr>
      </w:pPr>
      <w:r w:rsidRPr="000870CD">
        <w:rPr>
          <w:rFonts w:ascii="Arial" w:hAnsi="Arial" w:cs="Arial"/>
        </w:rPr>
        <w:t xml:space="preserve">En caso de falla de un equipo hidroneumático </w:t>
      </w:r>
      <w:r w:rsidRPr="000870CD">
        <w:rPr>
          <w:rFonts w:ascii="Arial" w:hAnsi="Arial" w:cs="Arial"/>
          <w:b/>
          <w:bCs/>
        </w:rPr>
        <w:t>“El Proveedor”</w:t>
      </w:r>
      <w:r w:rsidRPr="000870CD">
        <w:rPr>
          <w:rFonts w:ascii="Arial" w:hAnsi="Arial" w:cs="Arial"/>
        </w:rPr>
        <w:t xml:space="preserve"> deberá cumplir con los siguientes plazos para la atención del equipo: </w:t>
      </w:r>
    </w:p>
    <w:p w14:paraId="23D7C984" w14:textId="77777777" w:rsidR="000870CD" w:rsidRPr="000870CD" w:rsidRDefault="000870CD" w:rsidP="000870CD">
      <w:pPr>
        <w:tabs>
          <w:tab w:val="left" w:pos="8931"/>
        </w:tabs>
        <w:ind w:right="567"/>
        <w:jc w:val="both"/>
        <w:rPr>
          <w:rFonts w:ascii="Arial" w:hAnsi="Arial" w:cs="Arial"/>
        </w:rPr>
      </w:pP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9"/>
        <w:gridCol w:w="4960"/>
        <w:gridCol w:w="4661"/>
      </w:tblGrid>
      <w:tr w:rsidR="000870CD" w:rsidRPr="000870CD" w14:paraId="792D3F97" w14:textId="77777777" w:rsidTr="00554EB1">
        <w:trPr>
          <w:trHeight w:val="19"/>
          <w:jc w:val="center"/>
        </w:trPr>
        <w:tc>
          <w:tcPr>
            <w:tcW w:w="439" w:type="dxa"/>
            <w:shd w:val="clear" w:color="auto" w:fill="FF33CC"/>
          </w:tcPr>
          <w:p w14:paraId="285A8706"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No.</w:t>
            </w:r>
          </w:p>
        </w:tc>
        <w:tc>
          <w:tcPr>
            <w:tcW w:w="4960" w:type="dxa"/>
            <w:shd w:val="clear" w:color="auto" w:fill="FF33CC"/>
            <w:vAlign w:val="center"/>
          </w:tcPr>
          <w:p w14:paraId="33FAC241" w14:textId="77777777" w:rsidR="000870CD" w:rsidRPr="000870CD" w:rsidRDefault="000870CD" w:rsidP="00554EB1">
            <w:pPr>
              <w:jc w:val="center"/>
              <w:rPr>
                <w:rFonts w:ascii="Arial" w:hAnsi="Arial" w:cs="Arial"/>
                <w:b/>
                <w:bCs/>
                <w:lang w:eastAsia="es-MX"/>
              </w:rPr>
            </w:pPr>
            <w:r w:rsidRPr="000870CD">
              <w:rPr>
                <w:rFonts w:ascii="Arial" w:hAnsi="Arial" w:cs="Arial"/>
                <w:b/>
                <w:bCs/>
                <w:lang w:eastAsia="es-MX"/>
              </w:rPr>
              <w:t>Actividad</w:t>
            </w:r>
          </w:p>
        </w:tc>
        <w:tc>
          <w:tcPr>
            <w:tcW w:w="4661" w:type="dxa"/>
            <w:shd w:val="clear" w:color="auto" w:fill="FF33CC"/>
            <w:vAlign w:val="center"/>
          </w:tcPr>
          <w:p w14:paraId="35FAFF9F" w14:textId="77777777" w:rsidR="000870CD" w:rsidRPr="000870CD" w:rsidRDefault="000870CD" w:rsidP="00554EB1">
            <w:pPr>
              <w:jc w:val="center"/>
              <w:rPr>
                <w:rFonts w:ascii="Arial" w:hAnsi="Arial" w:cs="Arial"/>
                <w:b/>
                <w:bCs/>
                <w:lang w:eastAsia="es-MX"/>
              </w:rPr>
            </w:pPr>
            <w:r w:rsidRPr="000870CD">
              <w:rPr>
                <w:rFonts w:ascii="Arial" w:hAnsi="Arial" w:cs="Arial"/>
                <w:b/>
                <w:bCs/>
                <w:lang w:eastAsia="es-MX"/>
              </w:rPr>
              <w:t>Plazo de ejecución</w:t>
            </w:r>
          </w:p>
        </w:tc>
      </w:tr>
      <w:tr w:rsidR="000870CD" w:rsidRPr="000870CD" w14:paraId="77073D66" w14:textId="77777777" w:rsidTr="00554EB1">
        <w:trPr>
          <w:trHeight w:val="1087"/>
          <w:jc w:val="center"/>
        </w:trPr>
        <w:tc>
          <w:tcPr>
            <w:tcW w:w="439" w:type="dxa"/>
            <w:shd w:val="clear" w:color="auto" w:fill="FF33CC"/>
            <w:vAlign w:val="center"/>
          </w:tcPr>
          <w:p w14:paraId="57ED72F9" w14:textId="77777777" w:rsidR="000870CD" w:rsidRPr="000870CD" w:rsidRDefault="000870CD" w:rsidP="00554EB1">
            <w:pPr>
              <w:jc w:val="center"/>
              <w:rPr>
                <w:rFonts w:ascii="Arial" w:hAnsi="Arial" w:cs="Arial"/>
                <w:b/>
                <w:bCs/>
                <w:sz w:val="16"/>
                <w:szCs w:val="16"/>
                <w:lang w:eastAsia="es-MX"/>
              </w:rPr>
            </w:pPr>
          </w:p>
          <w:p w14:paraId="4B60A2AF"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1</w:t>
            </w:r>
          </w:p>
          <w:p w14:paraId="554DE073" w14:textId="77777777" w:rsidR="000870CD" w:rsidRPr="000870CD" w:rsidRDefault="000870CD" w:rsidP="00554EB1">
            <w:pPr>
              <w:jc w:val="center"/>
              <w:rPr>
                <w:rFonts w:ascii="Arial" w:hAnsi="Arial" w:cs="Arial"/>
                <w:b/>
                <w:bCs/>
                <w:sz w:val="16"/>
                <w:szCs w:val="16"/>
                <w:lang w:eastAsia="es-MX"/>
              </w:rPr>
            </w:pPr>
          </w:p>
          <w:p w14:paraId="27A8838E" w14:textId="77777777" w:rsidR="000870CD" w:rsidRPr="000870CD" w:rsidRDefault="000870CD" w:rsidP="00554EB1">
            <w:pPr>
              <w:jc w:val="center"/>
              <w:rPr>
                <w:rFonts w:ascii="Arial" w:hAnsi="Arial" w:cs="Arial"/>
                <w:b/>
                <w:bCs/>
                <w:sz w:val="16"/>
                <w:szCs w:val="16"/>
                <w:lang w:eastAsia="es-MX"/>
              </w:rPr>
            </w:pPr>
          </w:p>
        </w:tc>
        <w:tc>
          <w:tcPr>
            <w:tcW w:w="4960" w:type="dxa"/>
            <w:vAlign w:val="center"/>
          </w:tcPr>
          <w:p w14:paraId="06CBA80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Presentarse en el inmueble para atender el reporte generado por escrito o vía correo electrónico, por el </w:t>
            </w:r>
            <w:r w:rsidRPr="000870CD">
              <w:rPr>
                <w:rFonts w:ascii="Arial" w:hAnsi="Arial" w:cs="Arial"/>
                <w:b/>
                <w:bCs/>
                <w:sz w:val="16"/>
                <w:szCs w:val="16"/>
                <w:lang w:eastAsia="es-MX"/>
              </w:rPr>
              <w:t>“Supervisor del Contrato”</w:t>
            </w:r>
            <w:r w:rsidRPr="000870CD">
              <w:rPr>
                <w:rFonts w:ascii="Arial" w:hAnsi="Arial" w:cs="Arial"/>
                <w:sz w:val="16"/>
                <w:szCs w:val="16"/>
                <w:lang w:eastAsia="es-MX"/>
              </w:rPr>
              <w:t xml:space="preserve"> o por los supervisores del servicio designados por éste.  </w:t>
            </w:r>
          </w:p>
        </w:tc>
        <w:tc>
          <w:tcPr>
            <w:tcW w:w="4661" w:type="dxa"/>
            <w:vAlign w:val="center"/>
          </w:tcPr>
          <w:p w14:paraId="4DF97B97" w14:textId="77777777" w:rsidR="000870CD" w:rsidRPr="000870CD" w:rsidRDefault="000870CD" w:rsidP="00554EB1">
            <w:pPr>
              <w:jc w:val="both"/>
              <w:rPr>
                <w:rFonts w:ascii="Arial" w:hAnsi="Arial" w:cs="Arial"/>
                <w:sz w:val="16"/>
                <w:szCs w:val="16"/>
                <w:lang w:eastAsia="es-MX"/>
              </w:rPr>
            </w:pPr>
            <w:r w:rsidRPr="000870CD">
              <w:rPr>
                <w:rFonts w:ascii="Arial" w:hAnsi="Arial" w:cs="Arial"/>
                <w:b/>
                <w:bCs/>
                <w:sz w:val="16"/>
                <w:szCs w:val="16"/>
                <w:lang w:eastAsia="es-MX"/>
              </w:rPr>
              <w:t>Máximo 3 (tres) horas naturales</w:t>
            </w:r>
            <w:r w:rsidRPr="000870CD">
              <w:rPr>
                <w:rFonts w:ascii="Arial" w:hAnsi="Arial" w:cs="Arial"/>
                <w:sz w:val="16"/>
                <w:szCs w:val="16"/>
                <w:lang w:eastAsia="es-MX"/>
              </w:rPr>
              <w:t xml:space="preserve"> para los inmuebles ubicados en la Ciudad de México, </w:t>
            </w:r>
            <w:r w:rsidRPr="000870CD">
              <w:rPr>
                <w:rFonts w:ascii="Arial" w:hAnsi="Arial" w:cs="Arial"/>
                <w:b/>
                <w:bCs/>
                <w:sz w:val="16"/>
                <w:szCs w:val="16"/>
                <w:lang w:eastAsia="es-MX"/>
              </w:rPr>
              <w:t>6 (seis) horas naturales</w:t>
            </w:r>
            <w:r w:rsidRPr="000870CD">
              <w:rPr>
                <w:rFonts w:ascii="Arial" w:hAnsi="Arial" w:cs="Arial"/>
                <w:sz w:val="16"/>
                <w:szCs w:val="16"/>
                <w:lang w:eastAsia="es-MX"/>
              </w:rPr>
              <w:t xml:space="preserve"> para el CECyRD de Pachuca; a partir del momento en el que el </w:t>
            </w:r>
            <w:r w:rsidRPr="000870CD">
              <w:rPr>
                <w:rFonts w:ascii="Arial" w:hAnsi="Arial" w:cs="Arial"/>
                <w:b/>
                <w:bCs/>
                <w:sz w:val="16"/>
                <w:szCs w:val="16"/>
                <w:lang w:eastAsia="es-MX"/>
              </w:rPr>
              <w:t>“Supervisor del Contrato”</w:t>
            </w:r>
            <w:r w:rsidRPr="000870CD">
              <w:rPr>
                <w:rFonts w:ascii="Arial" w:hAnsi="Arial" w:cs="Arial"/>
                <w:sz w:val="16"/>
                <w:szCs w:val="16"/>
                <w:lang w:eastAsia="es-MX"/>
              </w:rPr>
              <w:t xml:space="preserve"> o el personal de la Subdirección de Servicios reporten la falla, se haga el reporte vía correo electrónico y se confirme dicho reporte vía llamada telefónica.</w:t>
            </w:r>
          </w:p>
        </w:tc>
      </w:tr>
      <w:tr w:rsidR="000870CD" w:rsidRPr="000870CD" w14:paraId="33281CA1" w14:textId="77777777" w:rsidTr="00554EB1">
        <w:trPr>
          <w:trHeight w:val="19"/>
          <w:jc w:val="center"/>
        </w:trPr>
        <w:tc>
          <w:tcPr>
            <w:tcW w:w="439" w:type="dxa"/>
            <w:shd w:val="clear" w:color="auto" w:fill="FF33CC"/>
            <w:vAlign w:val="center"/>
          </w:tcPr>
          <w:p w14:paraId="6BCB6152" w14:textId="77777777" w:rsidR="000870CD" w:rsidRPr="000870CD" w:rsidRDefault="000870CD" w:rsidP="00554EB1">
            <w:pPr>
              <w:jc w:val="center"/>
              <w:rPr>
                <w:rFonts w:ascii="Arial" w:hAnsi="Arial" w:cs="Arial"/>
                <w:b/>
                <w:bCs/>
                <w:sz w:val="16"/>
                <w:szCs w:val="16"/>
                <w:lang w:eastAsia="es-MX"/>
              </w:rPr>
            </w:pPr>
          </w:p>
          <w:p w14:paraId="74617CF3" w14:textId="77777777" w:rsidR="000870CD" w:rsidRPr="000870CD" w:rsidRDefault="000870CD" w:rsidP="00554EB1">
            <w:pPr>
              <w:jc w:val="center"/>
              <w:rPr>
                <w:rFonts w:ascii="Arial" w:hAnsi="Arial" w:cs="Arial"/>
                <w:b/>
                <w:bCs/>
                <w:sz w:val="16"/>
                <w:szCs w:val="16"/>
                <w:lang w:eastAsia="es-MX"/>
              </w:rPr>
            </w:pPr>
          </w:p>
          <w:p w14:paraId="5B036159"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2</w:t>
            </w:r>
          </w:p>
        </w:tc>
        <w:tc>
          <w:tcPr>
            <w:tcW w:w="4960" w:type="dxa"/>
            <w:vAlign w:val="center"/>
          </w:tcPr>
          <w:p w14:paraId="2BBA82E7"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Comunicar por escrito o vía correo electrónico al </w:t>
            </w:r>
            <w:r w:rsidRPr="000870CD">
              <w:rPr>
                <w:rFonts w:ascii="Arial" w:hAnsi="Arial" w:cs="Arial"/>
                <w:b/>
                <w:bCs/>
                <w:sz w:val="16"/>
                <w:szCs w:val="16"/>
                <w:lang w:eastAsia="es-MX"/>
              </w:rPr>
              <w:t>“Supervisor del Contrato”</w:t>
            </w:r>
            <w:r w:rsidRPr="000870CD">
              <w:rPr>
                <w:rFonts w:ascii="Arial" w:hAnsi="Arial" w:cs="Arial"/>
                <w:sz w:val="16"/>
                <w:szCs w:val="16"/>
                <w:lang w:eastAsia="es-MX"/>
              </w:rPr>
              <w:t xml:space="preserve"> o al personal de la Subdirección de Servicios, la situación que acontece con el o los equipos revisados y en su caso, emitir un Diagnóstico Técnico en relación con la falla presentada y su propuesta de solución.</w:t>
            </w:r>
          </w:p>
        </w:tc>
        <w:tc>
          <w:tcPr>
            <w:tcW w:w="4661" w:type="dxa"/>
            <w:vAlign w:val="center"/>
          </w:tcPr>
          <w:p w14:paraId="2D3C9D27" w14:textId="77777777" w:rsidR="000870CD" w:rsidRPr="000870CD" w:rsidRDefault="000870CD" w:rsidP="00554EB1">
            <w:pPr>
              <w:jc w:val="both"/>
              <w:rPr>
                <w:rFonts w:ascii="Arial" w:hAnsi="Arial" w:cs="Arial"/>
                <w:sz w:val="16"/>
                <w:szCs w:val="16"/>
                <w:lang w:eastAsia="es-MX"/>
              </w:rPr>
            </w:pPr>
            <w:r w:rsidRPr="000870CD">
              <w:rPr>
                <w:rFonts w:ascii="Arial" w:hAnsi="Arial" w:cs="Arial"/>
                <w:b/>
                <w:bCs/>
                <w:sz w:val="16"/>
                <w:szCs w:val="16"/>
                <w:lang w:eastAsia="es-MX"/>
              </w:rPr>
              <w:t>Máximo 12 (doce) horas</w:t>
            </w:r>
            <w:r w:rsidRPr="000870CD">
              <w:rPr>
                <w:rFonts w:ascii="Arial" w:hAnsi="Arial" w:cs="Arial"/>
                <w:sz w:val="16"/>
                <w:szCs w:val="16"/>
                <w:lang w:eastAsia="es-MX"/>
              </w:rPr>
              <w:t xml:space="preserve"> naturales a partir del momento en que se presente </w:t>
            </w:r>
            <w:r w:rsidRPr="000870CD">
              <w:rPr>
                <w:rFonts w:ascii="Arial" w:hAnsi="Arial" w:cs="Arial"/>
                <w:b/>
                <w:bCs/>
                <w:sz w:val="16"/>
                <w:szCs w:val="16"/>
                <w:lang w:eastAsia="es-MX"/>
              </w:rPr>
              <w:t xml:space="preserve">“El Proveedor” </w:t>
            </w:r>
            <w:r w:rsidRPr="000870CD">
              <w:rPr>
                <w:rFonts w:ascii="Arial" w:hAnsi="Arial" w:cs="Arial"/>
                <w:sz w:val="16"/>
                <w:szCs w:val="16"/>
                <w:lang w:eastAsia="es-MX"/>
              </w:rPr>
              <w:t xml:space="preserve">en sitio a atender el reporte, en caso de ser una reparación menor. </w:t>
            </w:r>
          </w:p>
          <w:p w14:paraId="0965B4B7" w14:textId="77777777" w:rsidR="000870CD" w:rsidRPr="000870CD" w:rsidRDefault="000870CD" w:rsidP="00554EB1">
            <w:pPr>
              <w:jc w:val="both"/>
              <w:rPr>
                <w:rFonts w:ascii="Arial" w:hAnsi="Arial" w:cs="Arial"/>
                <w:sz w:val="16"/>
                <w:szCs w:val="16"/>
                <w:lang w:eastAsia="es-MX"/>
              </w:rPr>
            </w:pPr>
          </w:p>
          <w:p w14:paraId="1DD29844" w14:textId="77777777" w:rsidR="000870CD" w:rsidRPr="000870CD" w:rsidRDefault="000870CD" w:rsidP="00554EB1">
            <w:pPr>
              <w:jc w:val="both"/>
              <w:rPr>
                <w:rFonts w:ascii="Arial" w:hAnsi="Arial" w:cs="Arial"/>
                <w:sz w:val="16"/>
                <w:szCs w:val="16"/>
                <w:lang w:eastAsia="es-MX"/>
              </w:rPr>
            </w:pPr>
            <w:r w:rsidRPr="000870CD">
              <w:rPr>
                <w:rFonts w:ascii="Arial" w:hAnsi="Arial" w:cs="Arial"/>
                <w:b/>
                <w:bCs/>
                <w:sz w:val="16"/>
                <w:szCs w:val="16"/>
                <w:lang w:eastAsia="es-MX"/>
              </w:rPr>
              <w:lastRenderedPageBreak/>
              <w:t>Máximo 24 (veinticuatro) horas</w:t>
            </w:r>
            <w:r w:rsidRPr="000870CD">
              <w:rPr>
                <w:rFonts w:ascii="Arial" w:hAnsi="Arial" w:cs="Arial"/>
                <w:sz w:val="16"/>
                <w:szCs w:val="16"/>
                <w:lang w:eastAsia="es-MX"/>
              </w:rPr>
              <w:t xml:space="preserve"> naturales a partir del momento en que se presente </w:t>
            </w:r>
            <w:r w:rsidRPr="000870CD">
              <w:rPr>
                <w:rFonts w:ascii="Arial" w:hAnsi="Arial" w:cs="Arial"/>
                <w:b/>
                <w:bCs/>
                <w:sz w:val="16"/>
                <w:szCs w:val="16"/>
                <w:lang w:eastAsia="es-MX"/>
              </w:rPr>
              <w:t xml:space="preserve">“El Proveedor” </w:t>
            </w:r>
            <w:r w:rsidRPr="000870CD">
              <w:rPr>
                <w:rFonts w:ascii="Arial" w:hAnsi="Arial" w:cs="Arial"/>
                <w:sz w:val="16"/>
                <w:szCs w:val="16"/>
                <w:lang w:eastAsia="es-MX"/>
              </w:rPr>
              <w:t xml:space="preserve">en sitio a atender el reporte, en caso de ser una reparación mayor.  </w:t>
            </w:r>
          </w:p>
        </w:tc>
      </w:tr>
      <w:tr w:rsidR="000870CD" w:rsidRPr="000870CD" w14:paraId="6236B04A" w14:textId="77777777" w:rsidTr="00554EB1">
        <w:trPr>
          <w:trHeight w:val="19"/>
          <w:jc w:val="center"/>
        </w:trPr>
        <w:tc>
          <w:tcPr>
            <w:tcW w:w="439" w:type="dxa"/>
            <w:shd w:val="clear" w:color="auto" w:fill="FF33CC"/>
            <w:vAlign w:val="center"/>
          </w:tcPr>
          <w:p w14:paraId="24DF219C" w14:textId="77777777" w:rsidR="000870CD" w:rsidRPr="000870CD" w:rsidRDefault="000870CD" w:rsidP="00554EB1">
            <w:pPr>
              <w:jc w:val="center"/>
              <w:rPr>
                <w:rFonts w:ascii="Arial" w:hAnsi="Arial" w:cs="Arial"/>
                <w:b/>
                <w:bCs/>
                <w:sz w:val="16"/>
                <w:szCs w:val="16"/>
                <w:lang w:eastAsia="es-MX"/>
              </w:rPr>
            </w:pPr>
          </w:p>
          <w:p w14:paraId="1F191E56" w14:textId="77777777" w:rsidR="000870CD" w:rsidRPr="000870CD" w:rsidRDefault="000870CD" w:rsidP="00554EB1">
            <w:pPr>
              <w:jc w:val="center"/>
              <w:rPr>
                <w:rFonts w:ascii="Arial" w:hAnsi="Arial" w:cs="Arial"/>
                <w:b/>
                <w:bCs/>
                <w:sz w:val="16"/>
                <w:szCs w:val="16"/>
                <w:lang w:eastAsia="es-MX"/>
              </w:rPr>
            </w:pPr>
          </w:p>
          <w:p w14:paraId="21AD99B8"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3</w:t>
            </w:r>
          </w:p>
        </w:tc>
        <w:tc>
          <w:tcPr>
            <w:tcW w:w="4960" w:type="dxa"/>
            <w:vAlign w:val="center"/>
          </w:tcPr>
          <w:p w14:paraId="1BEEDE78" w14:textId="08EC3796"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Entrega de la cotización, conforme a los requisitos mínimos establecidos en el numeral </w:t>
            </w:r>
            <w:r w:rsidRPr="000870CD">
              <w:rPr>
                <w:rFonts w:ascii="Arial" w:hAnsi="Arial" w:cs="Arial"/>
                <w:b/>
                <w:bCs/>
                <w:sz w:val="16"/>
                <w:szCs w:val="16"/>
                <w:lang w:eastAsia="es-MX"/>
              </w:rPr>
              <w:t xml:space="preserve">6. Mantenimiento correctivo </w:t>
            </w:r>
            <w:r w:rsidRPr="000870CD">
              <w:rPr>
                <w:rFonts w:ascii="Arial" w:hAnsi="Arial" w:cs="Arial"/>
                <w:sz w:val="16"/>
                <w:szCs w:val="16"/>
                <w:lang w:eastAsia="es-MX"/>
              </w:rPr>
              <w:t xml:space="preserve">del presente </w:t>
            </w:r>
            <w:r>
              <w:rPr>
                <w:rFonts w:ascii="Arial" w:hAnsi="Arial" w:cs="Arial"/>
                <w:sz w:val="16"/>
                <w:szCs w:val="16"/>
                <w:lang w:eastAsia="es-MX"/>
              </w:rPr>
              <w:t>Anexo 1, ‘‘Especificaciones Técnicas’’</w:t>
            </w:r>
            <w:r w:rsidRPr="000870CD">
              <w:rPr>
                <w:rFonts w:ascii="Arial" w:hAnsi="Arial" w:cs="Arial"/>
                <w:sz w:val="16"/>
                <w:szCs w:val="16"/>
                <w:lang w:eastAsia="es-MX"/>
              </w:rPr>
              <w:t>.</w:t>
            </w:r>
          </w:p>
        </w:tc>
        <w:tc>
          <w:tcPr>
            <w:tcW w:w="4661" w:type="dxa"/>
            <w:vAlign w:val="center"/>
          </w:tcPr>
          <w:p w14:paraId="35D965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En caso de una reparación menor, la cotización se deberá entregar en un </w:t>
            </w:r>
            <w:r w:rsidRPr="000870CD">
              <w:rPr>
                <w:rFonts w:ascii="Arial" w:hAnsi="Arial" w:cs="Arial"/>
                <w:b/>
                <w:bCs/>
                <w:sz w:val="16"/>
                <w:szCs w:val="16"/>
                <w:lang w:eastAsia="es-MX"/>
              </w:rPr>
              <w:t>máximo de 24 (veinticuatro) horas naturales</w:t>
            </w:r>
            <w:r w:rsidRPr="000870CD">
              <w:rPr>
                <w:rFonts w:ascii="Arial" w:hAnsi="Arial" w:cs="Arial"/>
                <w:sz w:val="16"/>
                <w:szCs w:val="16"/>
                <w:lang w:eastAsia="es-MX"/>
              </w:rPr>
              <w:t>, a partir del momento en el que informó la necesidad de realizar el mantenimiento correctivo.</w:t>
            </w:r>
          </w:p>
          <w:p w14:paraId="7005A9A9" w14:textId="77777777" w:rsidR="000870CD" w:rsidRPr="000870CD" w:rsidRDefault="000870CD" w:rsidP="00554EB1">
            <w:pPr>
              <w:jc w:val="both"/>
              <w:rPr>
                <w:rFonts w:ascii="Arial" w:hAnsi="Arial" w:cs="Arial"/>
                <w:sz w:val="16"/>
                <w:szCs w:val="16"/>
                <w:lang w:eastAsia="es-MX"/>
              </w:rPr>
            </w:pPr>
          </w:p>
          <w:p w14:paraId="244ABCB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En el caso de una reparación mayor, la cotización se deberá entregar en un </w:t>
            </w:r>
            <w:r w:rsidRPr="000870CD">
              <w:rPr>
                <w:rFonts w:ascii="Arial" w:hAnsi="Arial" w:cs="Arial"/>
                <w:b/>
                <w:bCs/>
                <w:sz w:val="16"/>
                <w:szCs w:val="16"/>
                <w:lang w:eastAsia="es-MX"/>
              </w:rPr>
              <w:t xml:space="preserve">máximo 3 (tres) días hábiles </w:t>
            </w:r>
            <w:r w:rsidRPr="000870CD">
              <w:rPr>
                <w:rFonts w:ascii="Arial" w:hAnsi="Arial" w:cs="Arial"/>
                <w:sz w:val="16"/>
                <w:szCs w:val="16"/>
                <w:lang w:eastAsia="es-MX"/>
              </w:rPr>
              <w:t xml:space="preserve">siguientes a aquél en que se haya informado la necesidad de realizar el mantenimiento correctivo, </w:t>
            </w:r>
          </w:p>
        </w:tc>
      </w:tr>
      <w:tr w:rsidR="000870CD" w:rsidRPr="000870CD" w14:paraId="42DA2D92" w14:textId="77777777" w:rsidTr="00554EB1">
        <w:trPr>
          <w:trHeight w:val="19"/>
          <w:jc w:val="center"/>
        </w:trPr>
        <w:tc>
          <w:tcPr>
            <w:tcW w:w="439" w:type="dxa"/>
            <w:shd w:val="clear" w:color="auto" w:fill="FF33CC"/>
            <w:vAlign w:val="center"/>
          </w:tcPr>
          <w:p w14:paraId="6715F1BA" w14:textId="77777777" w:rsidR="000870CD" w:rsidRPr="000870CD" w:rsidRDefault="000870CD" w:rsidP="00554EB1">
            <w:pPr>
              <w:jc w:val="center"/>
              <w:rPr>
                <w:rFonts w:ascii="Arial" w:hAnsi="Arial" w:cs="Arial"/>
                <w:b/>
                <w:bCs/>
                <w:sz w:val="16"/>
                <w:szCs w:val="16"/>
                <w:lang w:eastAsia="es-MX"/>
              </w:rPr>
            </w:pPr>
          </w:p>
          <w:p w14:paraId="4FE76D85"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4</w:t>
            </w:r>
          </w:p>
        </w:tc>
        <w:tc>
          <w:tcPr>
            <w:tcW w:w="4960" w:type="dxa"/>
            <w:vAlign w:val="center"/>
          </w:tcPr>
          <w:p w14:paraId="7C61784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*Reparación menor del equipo</w:t>
            </w:r>
          </w:p>
        </w:tc>
        <w:tc>
          <w:tcPr>
            <w:tcW w:w="4661" w:type="dxa"/>
            <w:vAlign w:val="center"/>
          </w:tcPr>
          <w:p w14:paraId="4251453E"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El tiempo de ejecución del servicio será el indicado en la cotización, contando a partir de que </w:t>
            </w:r>
            <w:r w:rsidRPr="000870CD">
              <w:rPr>
                <w:rFonts w:ascii="Arial" w:hAnsi="Arial" w:cs="Arial"/>
                <w:b/>
                <w:bCs/>
                <w:sz w:val="16"/>
                <w:szCs w:val="16"/>
                <w:lang w:eastAsia="es-MX"/>
              </w:rPr>
              <w:t>“El Proveedor”</w:t>
            </w:r>
            <w:r w:rsidRPr="000870CD">
              <w:rPr>
                <w:rFonts w:ascii="Arial" w:hAnsi="Arial" w:cs="Arial"/>
                <w:sz w:val="16"/>
                <w:szCs w:val="16"/>
                <w:lang w:eastAsia="es-MX"/>
              </w:rPr>
              <w:t xml:space="preserve"> recibe la aceptación de la cotización por parte del </w:t>
            </w:r>
            <w:r w:rsidRPr="000870CD">
              <w:rPr>
                <w:rFonts w:ascii="Arial" w:hAnsi="Arial" w:cs="Arial"/>
                <w:b/>
                <w:bCs/>
                <w:sz w:val="16"/>
                <w:szCs w:val="16"/>
                <w:lang w:eastAsia="es-MX"/>
              </w:rPr>
              <w:t>“Supervisor del Contrato”</w:t>
            </w:r>
            <w:r w:rsidRPr="000870CD">
              <w:rPr>
                <w:rFonts w:ascii="Arial" w:hAnsi="Arial" w:cs="Arial"/>
                <w:sz w:val="16"/>
                <w:szCs w:val="16"/>
                <w:lang w:eastAsia="es-MX"/>
              </w:rPr>
              <w:t>.</w:t>
            </w:r>
          </w:p>
        </w:tc>
      </w:tr>
      <w:tr w:rsidR="000870CD" w:rsidRPr="000870CD" w14:paraId="793A79D4" w14:textId="77777777" w:rsidTr="00554EB1">
        <w:trPr>
          <w:trHeight w:val="19"/>
          <w:jc w:val="center"/>
        </w:trPr>
        <w:tc>
          <w:tcPr>
            <w:tcW w:w="439" w:type="dxa"/>
            <w:tcBorders>
              <w:bottom w:val="single" w:sz="4" w:space="0" w:color="auto"/>
            </w:tcBorders>
            <w:shd w:val="clear" w:color="auto" w:fill="FF33CC"/>
            <w:vAlign w:val="center"/>
          </w:tcPr>
          <w:p w14:paraId="47130FE8" w14:textId="77777777" w:rsidR="000870CD" w:rsidRPr="000870CD" w:rsidRDefault="000870CD" w:rsidP="00554EB1">
            <w:pPr>
              <w:jc w:val="center"/>
              <w:rPr>
                <w:rFonts w:ascii="Arial" w:hAnsi="Arial" w:cs="Arial"/>
                <w:b/>
                <w:bCs/>
                <w:sz w:val="16"/>
                <w:szCs w:val="16"/>
                <w:lang w:eastAsia="es-MX"/>
              </w:rPr>
            </w:pPr>
          </w:p>
          <w:p w14:paraId="41561744"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5</w:t>
            </w:r>
          </w:p>
        </w:tc>
        <w:tc>
          <w:tcPr>
            <w:tcW w:w="4960" w:type="dxa"/>
            <w:tcBorders>
              <w:bottom w:val="single" w:sz="4" w:space="0" w:color="auto"/>
            </w:tcBorders>
            <w:vAlign w:val="center"/>
          </w:tcPr>
          <w:p w14:paraId="1EC75955"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**Reparación mayor del equipo</w:t>
            </w:r>
          </w:p>
        </w:tc>
        <w:tc>
          <w:tcPr>
            <w:tcW w:w="4661" w:type="dxa"/>
            <w:tcBorders>
              <w:bottom w:val="single" w:sz="4" w:space="0" w:color="auto"/>
            </w:tcBorders>
            <w:vAlign w:val="center"/>
          </w:tcPr>
          <w:p w14:paraId="60BACC3F"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El tiempo de entrega del servicio indicado en la cotización, a partir de que "</w:t>
            </w:r>
            <w:r w:rsidRPr="000870CD">
              <w:rPr>
                <w:rFonts w:ascii="Arial" w:hAnsi="Arial" w:cs="Arial"/>
                <w:b/>
                <w:bCs/>
                <w:sz w:val="16"/>
                <w:szCs w:val="16"/>
                <w:lang w:eastAsia="es-MX"/>
              </w:rPr>
              <w:t>El Proveedor</w:t>
            </w:r>
            <w:r w:rsidRPr="000870CD">
              <w:rPr>
                <w:rFonts w:ascii="Arial" w:hAnsi="Arial" w:cs="Arial"/>
                <w:sz w:val="16"/>
                <w:szCs w:val="16"/>
                <w:lang w:eastAsia="es-MX"/>
              </w:rPr>
              <w:t xml:space="preserve">" recibe la aceptación de la cotización por el </w:t>
            </w:r>
            <w:r w:rsidRPr="000870CD">
              <w:rPr>
                <w:rFonts w:ascii="Arial" w:hAnsi="Arial" w:cs="Arial"/>
                <w:b/>
                <w:bCs/>
                <w:sz w:val="16"/>
                <w:szCs w:val="16"/>
                <w:lang w:eastAsia="es-MX"/>
              </w:rPr>
              <w:t>“Supervisor del Contrato”</w:t>
            </w:r>
            <w:r w:rsidRPr="000870CD">
              <w:rPr>
                <w:rFonts w:ascii="Arial" w:hAnsi="Arial" w:cs="Arial"/>
                <w:sz w:val="16"/>
                <w:szCs w:val="16"/>
                <w:lang w:eastAsia="es-MX"/>
              </w:rPr>
              <w:t xml:space="preserve">. </w:t>
            </w:r>
          </w:p>
        </w:tc>
      </w:tr>
      <w:tr w:rsidR="000870CD" w:rsidRPr="000870CD" w14:paraId="2CEC7AA1" w14:textId="77777777" w:rsidTr="00554EB1">
        <w:trPr>
          <w:trHeight w:val="19"/>
          <w:jc w:val="center"/>
        </w:trPr>
        <w:tc>
          <w:tcPr>
            <w:tcW w:w="439" w:type="dxa"/>
            <w:tcBorders>
              <w:bottom w:val="single" w:sz="4" w:space="0" w:color="auto"/>
            </w:tcBorders>
            <w:shd w:val="clear" w:color="auto" w:fill="FF33CC"/>
            <w:vAlign w:val="center"/>
          </w:tcPr>
          <w:p w14:paraId="5360BE43" w14:textId="77777777" w:rsidR="000870CD" w:rsidRPr="000870CD" w:rsidRDefault="000870CD" w:rsidP="00554EB1">
            <w:pPr>
              <w:jc w:val="center"/>
              <w:rPr>
                <w:rFonts w:ascii="Arial" w:hAnsi="Arial" w:cs="Arial"/>
                <w:b/>
                <w:bCs/>
                <w:sz w:val="16"/>
                <w:szCs w:val="16"/>
                <w:lang w:eastAsia="es-MX"/>
              </w:rPr>
            </w:pPr>
            <w:bookmarkStart w:id="1496" w:name="_Hlk138713729"/>
          </w:p>
          <w:p w14:paraId="4170011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6</w:t>
            </w:r>
          </w:p>
          <w:p w14:paraId="00E750D0" w14:textId="77777777" w:rsidR="000870CD" w:rsidRPr="000870CD" w:rsidRDefault="000870CD" w:rsidP="00554EB1">
            <w:pPr>
              <w:jc w:val="center"/>
              <w:rPr>
                <w:rFonts w:ascii="Arial" w:hAnsi="Arial" w:cs="Arial"/>
                <w:b/>
                <w:bCs/>
                <w:sz w:val="16"/>
                <w:szCs w:val="16"/>
                <w:lang w:eastAsia="es-MX"/>
              </w:rPr>
            </w:pPr>
          </w:p>
        </w:tc>
        <w:tc>
          <w:tcPr>
            <w:tcW w:w="4960" w:type="dxa"/>
            <w:tcBorders>
              <w:bottom w:val="single" w:sz="4" w:space="0" w:color="auto"/>
            </w:tcBorders>
            <w:vAlign w:val="center"/>
          </w:tcPr>
          <w:p w14:paraId="4513F3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Entrega del reporte del servicio correctivo</w:t>
            </w:r>
          </w:p>
        </w:tc>
        <w:tc>
          <w:tcPr>
            <w:tcW w:w="4661" w:type="dxa"/>
            <w:tcBorders>
              <w:bottom w:val="single" w:sz="4" w:space="0" w:color="auto"/>
            </w:tcBorders>
            <w:vAlign w:val="center"/>
          </w:tcPr>
          <w:p w14:paraId="29729C8C"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Una vez terminado el servicio de mantenimiento correctivo, se entregará vía correo electrónico o impresa al </w:t>
            </w:r>
            <w:r w:rsidRPr="000870CD">
              <w:rPr>
                <w:rFonts w:ascii="Arial" w:hAnsi="Arial" w:cs="Arial"/>
                <w:b/>
                <w:bCs/>
                <w:sz w:val="16"/>
                <w:szCs w:val="16"/>
                <w:lang w:eastAsia="es-MX"/>
              </w:rPr>
              <w:t>“Supervisor del Contrato”</w:t>
            </w:r>
            <w:r w:rsidRPr="000870CD">
              <w:rPr>
                <w:rFonts w:ascii="Arial" w:hAnsi="Arial" w:cs="Arial"/>
                <w:sz w:val="16"/>
                <w:szCs w:val="16"/>
                <w:lang w:eastAsia="es-MX"/>
              </w:rPr>
              <w:t xml:space="preserve"> o al personal de la Subdirección de Servicios que haya supervisado el servicio, dentro de los 10 (diez) días hábiles posteriores a la conclusión del servicio de mantenimiento correctivo.</w:t>
            </w:r>
          </w:p>
        </w:tc>
      </w:tr>
      <w:bookmarkEnd w:id="1496"/>
      <w:tr w:rsidR="000870CD" w:rsidRPr="000870CD" w14:paraId="67BB36AC" w14:textId="77777777" w:rsidTr="00554EB1">
        <w:trPr>
          <w:trHeight w:val="19"/>
          <w:jc w:val="center"/>
        </w:trPr>
        <w:tc>
          <w:tcPr>
            <w:tcW w:w="439" w:type="dxa"/>
            <w:tcBorders>
              <w:top w:val="single" w:sz="4" w:space="0" w:color="auto"/>
              <w:left w:val="nil"/>
              <w:bottom w:val="nil"/>
              <w:right w:val="nil"/>
            </w:tcBorders>
          </w:tcPr>
          <w:p w14:paraId="07294F2E" w14:textId="77777777" w:rsidR="000870CD" w:rsidRPr="000870CD" w:rsidRDefault="000870CD" w:rsidP="00554EB1">
            <w:pPr>
              <w:jc w:val="both"/>
              <w:rPr>
                <w:rFonts w:ascii="Arial" w:hAnsi="Arial" w:cs="Arial"/>
                <w:sz w:val="16"/>
                <w:szCs w:val="16"/>
                <w:lang w:eastAsia="es-MX"/>
              </w:rPr>
            </w:pPr>
          </w:p>
        </w:tc>
        <w:tc>
          <w:tcPr>
            <w:tcW w:w="9621" w:type="dxa"/>
            <w:gridSpan w:val="2"/>
            <w:tcBorders>
              <w:top w:val="single" w:sz="4" w:space="0" w:color="auto"/>
              <w:left w:val="nil"/>
              <w:bottom w:val="nil"/>
              <w:right w:val="nil"/>
            </w:tcBorders>
            <w:vAlign w:val="center"/>
          </w:tcPr>
          <w:p w14:paraId="56CF3F4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 Se considerará como reparación menor toda aquella acción que </w:t>
            </w:r>
            <w:r w:rsidRPr="000870CD">
              <w:rPr>
                <w:rFonts w:ascii="Arial" w:hAnsi="Arial" w:cs="Arial"/>
                <w:b/>
                <w:bCs/>
                <w:sz w:val="16"/>
                <w:szCs w:val="16"/>
                <w:lang w:eastAsia="es-MX"/>
              </w:rPr>
              <w:t xml:space="preserve">"El Proveedor" </w:t>
            </w:r>
            <w:r w:rsidRPr="000870CD">
              <w:rPr>
                <w:rFonts w:ascii="Arial" w:hAnsi="Arial" w:cs="Arial"/>
                <w:sz w:val="16"/>
                <w:szCs w:val="16"/>
                <w:lang w:eastAsia="es-MX"/>
              </w:rPr>
              <w:t xml:space="preserve">pueda hacer en sitio en un </w:t>
            </w:r>
            <w:r w:rsidRPr="000870CD">
              <w:rPr>
                <w:rFonts w:ascii="Arial" w:hAnsi="Arial" w:cs="Arial"/>
                <w:b/>
                <w:bCs/>
                <w:sz w:val="16"/>
                <w:szCs w:val="16"/>
                <w:lang w:eastAsia="es-MX"/>
              </w:rPr>
              <w:t>máximo de 6 (seis) horas naturales</w:t>
            </w:r>
            <w:r w:rsidRPr="000870CD">
              <w:rPr>
                <w:rFonts w:ascii="Arial" w:hAnsi="Arial" w:cs="Arial"/>
                <w:sz w:val="16"/>
                <w:szCs w:val="16"/>
                <w:lang w:eastAsia="es-MX"/>
              </w:rPr>
              <w:t xml:space="preserve">. </w:t>
            </w:r>
          </w:p>
        </w:tc>
      </w:tr>
      <w:tr w:rsidR="000870CD" w:rsidRPr="000870CD" w14:paraId="46EB3D37" w14:textId="77777777" w:rsidTr="00554EB1">
        <w:trPr>
          <w:trHeight w:val="19"/>
          <w:jc w:val="center"/>
        </w:trPr>
        <w:tc>
          <w:tcPr>
            <w:tcW w:w="439" w:type="dxa"/>
            <w:tcBorders>
              <w:top w:val="nil"/>
              <w:left w:val="nil"/>
              <w:bottom w:val="nil"/>
              <w:right w:val="nil"/>
            </w:tcBorders>
          </w:tcPr>
          <w:p w14:paraId="142D40F3" w14:textId="77777777" w:rsidR="000870CD" w:rsidRPr="000870CD" w:rsidRDefault="000870CD" w:rsidP="00554EB1">
            <w:pPr>
              <w:jc w:val="both"/>
              <w:rPr>
                <w:rFonts w:ascii="Arial" w:hAnsi="Arial" w:cs="Arial"/>
                <w:sz w:val="16"/>
                <w:szCs w:val="16"/>
                <w:lang w:eastAsia="es-MX"/>
              </w:rPr>
            </w:pPr>
          </w:p>
        </w:tc>
        <w:tc>
          <w:tcPr>
            <w:tcW w:w="9621" w:type="dxa"/>
            <w:gridSpan w:val="2"/>
            <w:tcBorders>
              <w:top w:val="nil"/>
              <w:left w:val="nil"/>
              <w:bottom w:val="nil"/>
              <w:right w:val="nil"/>
            </w:tcBorders>
            <w:vAlign w:val="center"/>
          </w:tcPr>
          <w:p w14:paraId="2721634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 Se considerará como reparación mayor toda aquella acción que </w:t>
            </w:r>
            <w:r w:rsidRPr="000870CD">
              <w:rPr>
                <w:rFonts w:ascii="Arial" w:hAnsi="Arial" w:cs="Arial"/>
                <w:b/>
                <w:bCs/>
                <w:sz w:val="16"/>
                <w:szCs w:val="16"/>
                <w:lang w:eastAsia="es-MX"/>
              </w:rPr>
              <w:t xml:space="preserve">"El Proveedor" </w:t>
            </w:r>
            <w:r w:rsidRPr="000870CD">
              <w:rPr>
                <w:rFonts w:ascii="Arial" w:hAnsi="Arial" w:cs="Arial"/>
                <w:sz w:val="16"/>
                <w:szCs w:val="16"/>
                <w:lang w:eastAsia="es-MX"/>
              </w:rPr>
              <w:t xml:space="preserve">deba llevar a cabo fuera de sitio, o que implique el cambio de una refacción que por características propias su entrega se sujete a existencia o sea sobre pedido. </w:t>
            </w:r>
          </w:p>
        </w:tc>
      </w:tr>
    </w:tbl>
    <w:p w14:paraId="49984251" w14:textId="77777777" w:rsidR="000870CD" w:rsidRPr="000870CD" w:rsidRDefault="000870CD" w:rsidP="000870CD">
      <w:pPr>
        <w:jc w:val="both"/>
        <w:rPr>
          <w:rFonts w:ascii="Arial" w:hAnsi="Arial" w:cs="Arial"/>
        </w:rPr>
      </w:pPr>
    </w:p>
    <w:p w14:paraId="7135075F" w14:textId="77777777" w:rsidR="000870CD" w:rsidRPr="000870CD" w:rsidRDefault="000870CD" w:rsidP="000870CD">
      <w:pPr>
        <w:jc w:val="both"/>
        <w:rPr>
          <w:rFonts w:ascii="Arial" w:hAnsi="Arial" w:cs="Arial"/>
        </w:rPr>
      </w:pPr>
      <w:r w:rsidRPr="000870CD">
        <w:rPr>
          <w:rFonts w:ascii="Arial" w:hAnsi="Arial" w:cs="Arial"/>
        </w:rPr>
        <w:t xml:space="preserve">En caso de que se trate de un servicio correctivo que implique una reparación mayor a los equipos y que éste no se encuentre en condiciones de operar hasta que sea reparado, o bien, que el plazo de entrega de las refacciones </w:t>
      </w:r>
      <w:r w:rsidRPr="000870CD">
        <w:rPr>
          <w:rFonts w:ascii="Arial" w:hAnsi="Arial" w:cs="Arial"/>
          <w:b/>
          <w:bCs/>
        </w:rPr>
        <w:t>sea mayor a 24 horas naturales</w:t>
      </w:r>
      <w:r w:rsidRPr="000870CD">
        <w:rPr>
          <w:rFonts w:ascii="Arial" w:hAnsi="Arial" w:cs="Arial"/>
        </w:rPr>
        <w:t xml:space="preserve">, el </w:t>
      </w:r>
      <w:r w:rsidRPr="000870CD">
        <w:rPr>
          <w:rFonts w:ascii="Arial" w:hAnsi="Arial" w:cs="Arial"/>
          <w:b/>
          <w:bCs/>
        </w:rPr>
        <w:t>“Supervisor del Contrato”</w:t>
      </w:r>
      <w:r w:rsidRPr="000870CD">
        <w:rPr>
          <w:rFonts w:ascii="Arial" w:hAnsi="Arial" w:cs="Arial"/>
        </w:rPr>
        <w:t xml:space="preserve"> podrá solicitar por escrito a </w:t>
      </w:r>
      <w:r w:rsidRPr="000870CD">
        <w:rPr>
          <w:rFonts w:ascii="Arial" w:hAnsi="Arial" w:cs="Arial"/>
          <w:b/>
        </w:rPr>
        <w:t>“</w:t>
      </w:r>
      <w:r w:rsidRPr="000870CD">
        <w:rPr>
          <w:rFonts w:ascii="Arial" w:hAnsi="Arial" w:cs="Arial"/>
          <w:b/>
          <w:bCs/>
        </w:rPr>
        <w:t>El Proveedor</w:t>
      </w:r>
      <w:r w:rsidRPr="000870CD">
        <w:rPr>
          <w:rFonts w:ascii="Arial" w:hAnsi="Arial" w:cs="Arial"/>
          <w:b/>
        </w:rPr>
        <w:t>”</w:t>
      </w:r>
      <w:r w:rsidRPr="000870CD">
        <w:rPr>
          <w:rFonts w:ascii="Arial" w:hAnsi="Arial" w:cs="Arial"/>
          <w:b/>
          <w:bCs/>
        </w:rPr>
        <w:t xml:space="preserve"> </w:t>
      </w:r>
      <w:r w:rsidRPr="000870CD">
        <w:rPr>
          <w:rFonts w:ascii="Arial" w:hAnsi="Arial" w:cs="Arial"/>
        </w:rPr>
        <w:t xml:space="preserve">la instalación de un equipo-refacción de respaldo al equipo que se le esté brindando el servicio correctivo, sin costo para </w:t>
      </w:r>
      <w:r w:rsidRPr="000870CD">
        <w:rPr>
          <w:rFonts w:ascii="Arial" w:hAnsi="Arial" w:cs="Arial"/>
          <w:b/>
          <w:bCs/>
        </w:rPr>
        <w:t>“El Instituto”</w:t>
      </w:r>
      <w:r w:rsidRPr="000870CD">
        <w:rPr>
          <w:rFonts w:ascii="Arial" w:hAnsi="Arial" w:cs="Arial"/>
        </w:rPr>
        <w:t>, esto dependerá de la conveniencia que implique la instalación del equipo de respaldo.</w:t>
      </w:r>
    </w:p>
    <w:p w14:paraId="1A68C193" w14:textId="77777777" w:rsidR="000870CD" w:rsidRPr="000870CD" w:rsidRDefault="000870CD" w:rsidP="000870CD">
      <w:pPr>
        <w:jc w:val="both"/>
        <w:rPr>
          <w:rFonts w:ascii="Arial" w:hAnsi="Arial" w:cs="Arial"/>
        </w:rPr>
      </w:pPr>
    </w:p>
    <w:p w14:paraId="3FD6D3D5" w14:textId="0ABC61BE" w:rsidR="000870CD" w:rsidRPr="000870CD" w:rsidRDefault="000870CD" w:rsidP="000870CD">
      <w:pPr>
        <w:autoSpaceDE w:val="0"/>
        <w:autoSpaceDN w:val="0"/>
        <w:adjustRightInd w:val="0"/>
        <w:jc w:val="both"/>
        <w:rPr>
          <w:rFonts w:ascii="Arial" w:hAnsi="Arial" w:cs="Arial"/>
          <w:b/>
          <w:bCs/>
          <w:u w:val="single"/>
        </w:rPr>
      </w:pPr>
      <w:r w:rsidRPr="000870CD">
        <w:rPr>
          <w:rFonts w:ascii="Arial" w:hAnsi="Arial" w:cs="Arial"/>
          <w:b/>
          <w:bCs/>
          <w:u w:val="single"/>
        </w:rPr>
        <w:t xml:space="preserve">En caso de no atender los plazos de ejecución y entrega del reporte del servicio de mantenimiento correctivo en los tiempos establecidos, se hará acreedor a la pena convencional correspondiente, señalada en el numeral </w:t>
      </w:r>
      <w:r w:rsidR="00562563">
        <w:rPr>
          <w:rFonts w:ascii="Arial" w:hAnsi="Arial" w:cs="Arial"/>
          <w:b/>
          <w:bCs/>
          <w:u w:val="single"/>
        </w:rPr>
        <w:t>8</w:t>
      </w:r>
      <w:r w:rsidRPr="000870CD">
        <w:rPr>
          <w:rFonts w:ascii="Arial" w:hAnsi="Arial" w:cs="Arial"/>
          <w:b/>
          <w:bCs/>
          <w:u w:val="single"/>
        </w:rPr>
        <w:t xml:space="preserve">. Penas convencionales, II. Para mantenimientos correctivos, de </w:t>
      </w:r>
      <w:r w:rsidR="00562563">
        <w:rPr>
          <w:rFonts w:ascii="Arial" w:hAnsi="Arial" w:cs="Arial"/>
          <w:b/>
          <w:bCs/>
          <w:u w:val="single"/>
        </w:rPr>
        <w:t>la presente convocatoria.</w:t>
      </w:r>
    </w:p>
    <w:p w14:paraId="2F896B65" w14:textId="77777777" w:rsidR="000870CD" w:rsidRPr="000870CD" w:rsidRDefault="000870CD" w:rsidP="000870CD">
      <w:pPr>
        <w:autoSpaceDE w:val="0"/>
        <w:autoSpaceDN w:val="0"/>
        <w:adjustRightInd w:val="0"/>
        <w:jc w:val="both"/>
        <w:rPr>
          <w:rFonts w:ascii="Arial" w:hAnsi="Arial" w:cs="Arial"/>
          <w:b/>
          <w:bCs/>
          <w:u w:val="single"/>
        </w:rPr>
      </w:pPr>
    </w:p>
    <w:p w14:paraId="45E9D370" w14:textId="77777777" w:rsidR="000870CD" w:rsidRPr="000870CD" w:rsidRDefault="000870CD" w:rsidP="000870CD">
      <w:pPr>
        <w:pStyle w:val="Prrafodelista"/>
        <w:jc w:val="both"/>
        <w:rPr>
          <w:rFonts w:ascii="Arial" w:hAnsi="Arial" w:cs="Arial"/>
          <w:b/>
          <w:bCs/>
        </w:rPr>
      </w:pPr>
      <w:r w:rsidRPr="000870CD">
        <w:rPr>
          <w:rFonts w:ascii="Arial" w:hAnsi="Arial" w:cs="Arial"/>
          <w:b/>
          <w:bCs/>
        </w:rPr>
        <w:t xml:space="preserve">6.2 Refacciones </w:t>
      </w:r>
    </w:p>
    <w:p w14:paraId="3661500C" w14:textId="77777777" w:rsidR="000870CD" w:rsidRPr="000870CD" w:rsidRDefault="000870CD" w:rsidP="000870CD">
      <w:pPr>
        <w:widowControl w:val="0"/>
        <w:jc w:val="both"/>
        <w:rPr>
          <w:rFonts w:ascii="Arial" w:hAnsi="Arial" w:cs="Arial"/>
        </w:rPr>
      </w:pPr>
    </w:p>
    <w:p w14:paraId="4E48A677" w14:textId="77777777" w:rsidR="000870CD" w:rsidRPr="000870CD" w:rsidRDefault="000870CD" w:rsidP="000870CD">
      <w:pPr>
        <w:widowControl w:val="0"/>
        <w:jc w:val="both"/>
        <w:rPr>
          <w:rFonts w:ascii="Arial" w:hAnsi="Arial" w:cs="Arial"/>
        </w:rPr>
      </w:pPr>
      <w:r w:rsidRPr="000870CD">
        <w:rPr>
          <w:rFonts w:ascii="Arial" w:hAnsi="Arial" w:cs="Arial"/>
        </w:rPr>
        <w:t>Las partes y componentes que requieran ser sustituidos durante los servicios de mantenimiento preventivo deben ser nuevos, originales (no se aceptarán remanufacturadas) y de la misma marca, modelo y capacidad de los actuales.</w:t>
      </w:r>
    </w:p>
    <w:p w14:paraId="5426EF5B" w14:textId="77777777" w:rsidR="000870CD" w:rsidRPr="000870CD" w:rsidRDefault="000870CD" w:rsidP="000870CD">
      <w:pPr>
        <w:widowControl w:val="0"/>
        <w:jc w:val="both"/>
        <w:rPr>
          <w:rFonts w:ascii="Arial" w:hAnsi="Arial" w:cs="Arial"/>
        </w:rPr>
      </w:pPr>
    </w:p>
    <w:p w14:paraId="74B964E0" w14:textId="77777777" w:rsidR="000870CD" w:rsidRPr="000870CD" w:rsidRDefault="000870CD" w:rsidP="000870CD">
      <w:pPr>
        <w:widowControl w:val="0"/>
        <w:jc w:val="both"/>
        <w:rPr>
          <w:rFonts w:ascii="Arial" w:hAnsi="Arial" w:cs="Arial"/>
        </w:rPr>
      </w:pPr>
      <w:r w:rsidRPr="000870CD">
        <w:rPr>
          <w:rFonts w:ascii="Arial" w:hAnsi="Arial" w:cs="Arial"/>
        </w:rPr>
        <w:t>En caso de no contar con las refacciones nuevas y originales debido a la vigencia tecnológica de los equipos, se aceptarán refacciones compatibles con los equipos y su funcionalidad garantizada por el fabricante de los equipos.</w:t>
      </w:r>
    </w:p>
    <w:p w14:paraId="075FD805" w14:textId="77777777" w:rsidR="000870CD" w:rsidRPr="000870CD" w:rsidRDefault="000870CD" w:rsidP="000870CD">
      <w:pPr>
        <w:widowControl w:val="0"/>
        <w:jc w:val="both"/>
        <w:rPr>
          <w:rFonts w:ascii="Arial" w:hAnsi="Arial" w:cs="Arial"/>
        </w:rPr>
      </w:pPr>
    </w:p>
    <w:p w14:paraId="02EEE800" w14:textId="20EA0A8D" w:rsidR="000870CD" w:rsidRPr="000870CD" w:rsidRDefault="000870CD" w:rsidP="000870CD">
      <w:pPr>
        <w:widowControl w:val="0"/>
        <w:jc w:val="both"/>
        <w:rPr>
          <w:rFonts w:ascii="Arial" w:hAnsi="Arial" w:cs="Arial"/>
        </w:rPr>
      </w:pPr>
      <w:r w:rsidRPr="000870CD">
        <w:rPr>
          <w:rFonts w:ascii="Arial" w:hAnsi="Arial" w:cs="Arial"/>
          <w:b/>
          <w:bCs/>
        </w:rPr>
        <w:t>“El Proveedor”</w:t>
      </w:r>
      <w:r w:rsidRPr="000870CD">
        <w:rPr>
          <w:rFonts w:ascii="Arial" w:hAnsi="Arial" w:cs="Arial"/>
        </w:rPr>
        <w:t xml:space="preserve"> deberá realizar el retiro de las refacciones sustituidas durante los mantenimientos preventivos y/o correctivos, ya que en los inmuebles señalados en el numeral </w:t>
      </w:r>
      <w:r w:rsidRPr="000870CD">
        <w:rPr>
          <w:rFonts w:ascii="Arial" w:hAnsi="Arial" w:cs="Arial"/>
          <w:b/>
          <w:bCs/>
        </w:rPr>
        <w:t>3. Inmuebles en los que se prestará el servicio</w:t>
      </w:r>
      <w:r w:rsidRPr="000870CD">
        <w:rPr>
          <w:rFonts w:ascii="Arial" w:hAnsi="Arial" w:cs="Arial"/>
        </w:rPr>
        <w:t xml:space="preserve"> del presente </w:t>
      </w:r>
      <w:r>
        <w:rPr>
          <w:rFonts w:ascii="Arial" w:hAnsi="Arial" w:cs="Arial"/>
        </w:rPr>
        <w:t>Anexo 1, ‘‘Especificaciones Técnicas’’</w:t>
      </w:r>
      <w:r w:rsidRPr="000870CD">
        <w:rPr>
          <w:rFonts w:ascii="Arial" w:hAnsi="Arial" w:cs="Arial"/>
        </w:rPr>
        <w:t xml:space="preserve">, no se cuenta con un espacio designado para el almacenamiento, ni medidas de seguridad para este tipo de desechos, por lo que, se deberá mencionar en el reporte del servicio, las refacciones sustituidas al igual que un reporte fotográfico de la refacción cambiada y la refacción nueva, mismo que deberá firmar el técnico de </w:t>
      </w:r>
      <w:r w:rsidRPr="000870CD">
        <w:rPr>
          <w:rFonts w:ascii="Arial" w:hAnsi="Arial" w:cs="Arial"/>
          <w:b/>
          <w:bCs/>
        </w:rPr>
        <w:t>“El Proveedor”</w:t>
      </w:r>
      <w:r w:rsidRPr="000870CD">
        <w:rPr>
          <w:rFonts w:ascii="Arial" w:hAnsi="Arial" w:cs="Arial"/>
        </w:rPr>
        <w:t xml:space="preserve"> y el supervisor del servicio de </w:t>
      </w:r>
      <w:r w:rsidRPr="000870CD">
        <w:rPr>
          <w:rFonts w:ascii="Arial" w:hAnsi="Arial" w:cs="Arial"/>
          <w:b/>
          <w:bCs/>
        </w:rPr>
        <w:t>“El</w:t>
      </w:r>
      <w:r w:rsidRPr="000870CD">
        <w:rPr>
          <w:rFonts w:ascii="Arial" w:hAnsi="Arial" w:cs="Arial"/>
        </w:rPr>
        <w:t xml:space="preserve"> </w:t>
      </w:r>
      <w:r w:rsidRPr="000870CD">
        <w:rPr>
          <w:rFonts w:ascii="Arial" w:hAnsi="Arial" w:cs="Arial"/>
          <w:b/>
          <w:bCs/>
        </w:rPr>
        <w:t>Instituto”</w:t>
      </w:r>
      <w:r w:rsidRPr="000870CD">
        <w:rPr>
          <w:rFonts w:ascii="Arial" w:hAnsi="Arial" w:cs="Arial"/>
        </w:rPr>
        <w:t xml:space="preserve"> para validar el cambio de estas.</w:t>
      </w:r>
    </w:p>
    <w:p w14:paraId="2246F39C" w14:textId="77777777" w:rsidR="000870CD" w:rsidRPr="000870CD" w:rsidRDefault="000870CD" w:rsidP="000870CD">
      <w:pPr>
        <w:widowControl w:val="0"/>
        <w:jc w:val="both"/>
        <w:rPr>
          <w:rFonts w:ascii="Arial" w:hAnsi="Arial" w:cs="Arial"/>
        </w:rPr>
      </w:pPr>
    </w:p>
    <w:p w14:paraId="16FC7694" w14:textId="77777777" w:rsidR="000870CD" w:rsidRPr="000870CD" w:rsidRDefault="000870CD" w:rsidP="000870CD">
      <w:pPr>
        <w:widowControl w:val="0"/>
        <w:jc w:val="both"/>
        <w:rPr>
          <w:rFonts w:ascii="Arial" w:hAnsi="Arial" w:cs="Arial"/>
          <w:b/>
          <w:bCs/>
        </w:rPr>
      </w:pPr>
      <w:r w:rsidRPr="000870CD">
        <w:rPr>
          <w:rFonts w:ascii="Arial" w:hAnsi="Arial" w:cs="Arial"/>
        </w:rPr>
        <w:t>A efecto de no interrumpir el funcionamiento de los equipos, sólo podrán ser aceptadas de manera provisional partes y componentes que no sean nuevos, siempre y cuando garanticen el completo funcionamiento del equipo y posteriormente deberán ser sustituidos por nuevos en un plazo máximo de</w:t>
      </w:r>
      <w:r w:rsidRPr="000870CD">
        <w:rPr>
          <w:rFonts w:ascii="Arial" w:hAnsi="Arial" w:cs="Arial"/>
          <w:b/>
          <w:bCs/>
        </w:rPr>
        <w:t xml:space="preserve"> 10 </w:t>
      </w:r>
      <w:r w:rsidRPr="000870CD">
        <w:rPr>
          <w:rFonts w:ascii="Arial" w:hAnsi="Arial" w:cs="Arial"/>
          <w:b/>
          <w:bCs/>
        </w:rPr>
        <w:lastRenderedPageBreak/>
        <w:t>(diez) días hábiles.</w:t>
      </w:r>
    </w:p>
    <w:p w14:paraId="6E5DBA25" w14:textId="77777777" w:rsidR="000870CD" w:rsidRPr="000870CD" w:rsidRDefault="000870CD" w:rsidP="000870CD">
      <w:pPr>
        <w:widowControl w:val="0"/>
        <w:jc w:val="both"/>
        <w:rPr>
          <w:rFonts w:ascii="Arial" w:hAnsi="Arial" w:cs="Arial"/>
        </w:rPr>
      </w:pPr>
    </w:p>
    <w:p w14:paraId="1CBB07FE" w14:textId="6F5E737D" w:rsidR="000870CD" w:rsidRPr="000870CD" w:rsidRDefault="000870CD" w:rsidP="000870CD">
      <w:pPr>
        <w:jc w:val="both"/>
        <w:rPr>
          <w:rFonts w:ascii="Arial" w:hAnsi="Arial" w:cs="Arial"/>
          <w:b/>
          <w:bCs/>
          <w:u w:val="single"/>
        </w:rPr>
      </w:pPr>
      <w:r w:rsidRPr="000870CD">
        <w:rPr>
          <w:rFonts w:ascii="Arial" w:hAnsi="Arial" w:cs="Arial"/>
          <w:b/>
          <w:bCs/>
          <w:u w:val="single"/>
        </w:rPr>
        <w:t xml:space="preserve">En caso de no sustituir las partes y componentes que no sean nuevos por nuevos en los tiempos establecidos, se hará acreedor a la pena convencional correspondiente, </w:t>
      </w:r>
      <w:r w:rsidRPr="000870CD">
        <w:rPr>
          <w:rFonts w:ascii="Arial" w:hAnsi="Arial" w:cs="Arial"/>
          <w:u w:val="single"/>
        </w:rPr>
        <w:t xml:space="preserve">señalada en el numeral </w:t>
      </w:r>
      <w:r w:rsidR="00562563">
        <w:rPr>
          <w:rFonts w:ascii="Arial" w:hAnsi="Arial" w:cs="Arial"/>
          <w:b/>
          <w:bCs/>
          <w:u w:val="single"/>
        </w:rPr>
        <w:t>8</w:t>
      </w:r>
      <w:r w:rsidRPr="000870CD">
        <w:rPr>
          <w:rFonts w:ascii="Arial" w:hAnsi="Arial" w:cs="Arial"/>
          <w:b/>
          <w:bCs/>
          <w:u w:val="single"/>
        </w:rPr>
        <w:t xml:space="preserve">. Penas convencionales, III. </w:t>
      </w:r>
      <w:r w:rsidRPr="000870CD">
        <w:rPr>
          <w:rFonts w:ascii="Arial" w:hAnsi="Arial" w:cs="Arial"/>
          <w:b/>
          <w:u w:val="single"/>
        </w:rPr>
        <w:t xml:space="preserve">Por atraso en el cumplimiento de diversas obligaciones previstas en el </w:t>
      </w:r>
      <w:r>
        <w:rPr>
          <w:rFonts w:ascii="Arial" w:hAnsi="Arial" w:cs="Arial"/>
          <w:b/>
          <w:bCs/>
          <w:u w:val="single"/>
        </w:rPr>
        <w:t>Anexo 1, ‘‘Especificaciones Técnicas’’</w:t>
      </w:r>
      <w:r w:rsidRPr="000870CD">
        <w:rPr>
          <w:rFonts w:ascii="Arial" w:hAnsi="Arial" w:cs="Arial"/>
          <w:b/>
          <w:bCs/>
          <w:u w:val="single"/>
        </w:rPr>
        <w:t xml:space="preserve">, de </w:t>
      </w:r>
      <w:r w:rsidR="00562563">
        <w:rPr>
          <w:rFonts w:ascii="Arial" w:hAnsi="Arial" w:cs="Arial"/>
          <w:b/>
          <w:bCs/>
          <w:u w:val="single"/>
        </w:rPr>
        <w:t>la presente convocatoria.</w:t>
      </w:r>
    </w:p>
    <w:p w14:paraId="4E2E5A23" w14:textId="77777777" w:rsidR="000870CD" w:rsidRPr="000870CD" w:rsidRDefault="000870CD" w:rsidP="000870CD">
      <w:pPr>
        <w:jc w:val="both"/>
        <w:rPr>
          <w:rFonts w:ascii="Arial" w:hAnsi="Arial" w:cs="Arial"/>
          <w:b/>
          <w:bCs/>
          <w:u w:val="single"/>
        </w:rPr>
      </w:pPr>
    </w:p>
    <w:p w14:paraId="6344D9C3" w14:textId="77777777" w:rsidR="000870CD" w:rsidRPr="000870CD" w:rsidRDefault="000870CD" w:rsidP="000870CD">
      <w:pPr>
        <w:widowControl w:val="0"/>
        <w:jc w:val="both"/>
        <w:rPr>
          <w:rFonts w:ascii="Arial" w:hAnsi="Arial" w:cs="Arial"/>
        </w:rPr>
      </w:pPr>
      <w:r w:rsidRPr="000870CD">
        <w:rPr>
          <w:rFonts w:ascii="Arial" w:hAnsi="Arial" w:cs="Arial"/>
        </w:rPr>
        <w:t xml:space="preserve">Todos los componentes y refacciones requeridos en los mantenimientos preventivos no incluidas en el numeral </w:t>
      </w:r>
      <w:r w:rsidRPr="000870CD">
        <w:rPr>
          <w:rFonts w:ascii="Arial" w:hAnsi="Arial" w:cs="Arial"/>
          <w:b/>
          <w:bCs/>
        </w:rPr>
        <w:t>6.3</w:t>
      </w:r>
      <w:r w:rsidRPr="000870CD">
        <w:rPr>
          <w:rFonts w:ascii="Arial" w:hAnsi="Arial" w:cs="Arial"/>
        </w:rPr>
        <w:t xml:space="preserve"> </w:t>
      </w:r>
      <w:r w:rsidRPr="000870CD">
        <w:rPr>
          <w:rFonts w:ascii="Arial" w:hAnsi="Arial" w:cs="Arial"/>
          <w:b/>
          <w:bCs/>
        </w:rPr>
        <w:t>Refacciones en mantenimiento preventivo sin costo adicional</w:t>
      </w:r>
      <w:r w:rsidRPr="000870CD">
        <w:rPr>
          <w:rFonts w:ascii="Arial" w:hAnsi="Arial" w:cs="Arial"/>
        </w:rPr>
        <w:t xml:space="preserve"> deberán ser proporcionados por el </w:t>
      </w:r>
      <w:r w:rsidRPr="000870CD">
        <w:rPr>
          <w:rFonts w:ascii="Arial" w:hAnsi="Arial" w:cs="Arial"/>
          <w:b/>
          <w:bCs/>
        </w:rPr>
        <w:t>“El Proveedor”</w:t>
      </w:r>
      <w:r w:rsidRPr="000870CD">
        <w:rPr>
          <w:rFonts w:ascii="Arial" w:hAnsi="Arial" w:cs="Arial"/>
        </w:rPr>
        <w:t xml:space="preserve"> previa autorización de su cotización por el </w:t>
      </w:r>
      <w:r w:rsidRPr="000870CD">
        <w:rPr>
          <w:rFonts w:ascii="Arial" w:hAnsi="Arial" w:cs="Arial"/>
          <w:b/>
          <w:bCs/>
        </w:rPr>
        <w:t>“Supervisor del Contrato”</w:t>
      </w:r>
      <w:r w:rsidRPr="000870CD">
        <w:rPr>
          <w:rFonts w:ascii="Arial" w:hAnsi="Arial" w:cs="Arial"/>
        </w:rPr>
        <w:t xml:space="preserve"> e investigación que realice sobre su costo en el mercado.</w:t>
      </w:r>
    </w:p>
    <w:p w14:paraId="63630101" w14:textId="77777777" w:rsidR="000870CD" w:rsidRPr="000870CD" w:rsidRDefault="000870CD" w:rsidP="000870CD">
      <w:pPr>
        <w:widowControl w:val="0"/>
        <w:jc w:val="both"/>
        <w:rPr>
          <w:rFonts w:ascii="Arial" w:hAnsi="Arial" w:cs="Arial"/>
        </w:rPr>
      </w:pPr>
    </w:p>
    <w:p w14:paraId="682A642B" w14:textId="77777777" w:rsidR="000870CD" w:rsidRPr="000870CD" w:rsidRDefault="000870CD" w:rsidP="000870CD">
      <w:pPr>
        <w:pStyle w:val="Prrafodelista"/>
        <w:jc w:val="both"/>
        <w:rPr>
          <w:rFonts w:ascii="Arial" w:hAnsi="Arial" w:cs="Arial"/>
          <w:b/>
          <w:bCs/>
        </w:rPr>
      </w:pPr>
      <w:r w:rsidRPr="000870CD">
        <w:rPr>
          <w:rFonts w:ascii="Arial" w:hAnsi="Arial" w:cs="Arial"/>
          <w:b/>
          <w:bCs/>
        </w:rPr>
        <w:t>6.3 Refacciones en mantenimiento p</w:t>
      </w:r>
      <w:r w:rsidRPr="000870CD">
        <w:rPr>
          <w:rFonts w:ascii="Arial" w:hAnsi="Arial" w:cs="Arial"/>
          <w:b/>
        </w:rPr>
        <w:t>reventivo</w:t>
      </w:r>
      <w:r w:rsidRPr="000870CD">
        <w:rPr>
          <w:rFonts w:ascii="Arial" w:hAnsi="Arial" w:cs="Arial"/>
          <w:b/>
          <w:bCs/>
        </w:rPr>
        <w:t xml:space="preserve"> sin costo adicional </w:t>
      </w:r>
    </w:p>
    <w:p w14:paraId="3D51B989" w14:textId="77777777" w:rsidR="000870CD" w:rsidRPr="000870CD" w:rsidRDefault="000870CD" w:rsidP="000870CD">
      <w:pPr>
        <w:jc w:val="both"/>
        <w:rPr>
          <w:rFonts w:ascii="Arial" w:hAnsi="Arial" w:cs="Arial"/>
        </w:rPr>
      </w:pPr>
    </w:p>
    <w:p w14:paraId="0347968A" w14:textId="77777777" w:rsidR="000870CD" w:rsidRPr="000870CD" w:rsidRDefault="000870CD" w:rsidP="000870CD">
      <w:pPr>
        <w:jc w:val="both"/>
        <w:rPr>
          <w:rFonts w:ascii="Arial" w:hAnsi="Arial" w:cs="Arial"/>
        </w:rPr>
      </w:pPr>
      <w:r w:rsidRPr="000870CD">
        <w:rPr>
          <w:rFonts w:ascii="Arial" w:hAnsi="Arial" w:cs="Arial"/>
        </w:rPr>
        <w:t xml:space="preserve">Dentro del mantenimiento preventivo, </w:t>
      </w:r>
      <w:r w:rsidRPr="000870CD">
        <w:rPr>
          <w:rFonts w:ascii="Arial" w:hAnsi="Arial" w:cs="Arial"/>
          <w:b/>
          <w:bCs/>
        </w:rPr>
        <w:t>“El Proveedor”</w:t>
      </w:r>
      <w:r w:rsidRPr="000870CD">
        <w:rPr>
          <w:rFonts w:ascii="Arial" w:hAnsi="Arial" w:cs="Arial"/>
        </w:rPr>
        <w:t xml:space="preserve"> deberá considerar el suministro e instalación en caso de ser necesario de las siguientes refacciones, sin costo adicional para </w:t>
      </w:r>
      <w:r w:rsidRPr="000870CD">
        <w:rPr>
          <w:rFonts w:ascii="Arial" w:hAnsi="Arial" w:cs="Arial"/>
          <w:b/>
          <w:bCs/>
        </w:rPr>
        <w:t>“El Instituto”</w:t>
      </w:r>
      <w:r w:rsidRPr="000870CD">
        <w:rPr>
          <w:rFonts w:ascii="Arial" w:hAnsi="Arial" w:cs="Arial"/>
        </w:rPr>
        <w:t xml:space="preserve">, mismas que deberán ser suministradas e instaladas dentro de los </w:t>
      </w:r>
      <w:r w:rsidRPr="000870CD">
        <w:rPr>
          <w:rFonts w:ascii="Arial" w:hAnsi="Arial" w:cs="Arial"/>
          <w:b/>
          <w:bCs/>
        </w:rPr>
        <w:t xml:space="preserve">5 (cinco) días hábiles </w:t>
      </w:r>
      <w:r w:rsidRPr="000870CD">
        <w:rPr>
          <w:rFonts w:ascii="Arial" w:hAnsi="Arial" w:cs="Arial"/>
        </w:rPr>
        <w:t>a partir de cuándo fue detectada la necesidad de realizar la sustitución.</w:t>
      </w:r>
    </w:p>
    <w:p w14:paraId="6C66D078" w14:textId="77777777" w:rsidR="000870CD" w:rsidRPr="000870CD" w:rsidRDefault="000870CD" w:rsidP="000870CD">
      <w:pPr>
        <w:jc w:val="both"/>
        <w:rPr>
          <w:rFonts w:ascii="Arial" w:hAnsi="Arial" w:cs="Arial"/>
        </w:rPr>
      </w:pPr>
    </w:p>
    <w:p w14:paraId="3F588F78"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Rodamientos y baleros</w:t>
      </w:r>
    </w:p>
    <w:p w14:paraId="4384D386"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Chumaceras</w:t>
      </w:r>
    </w:p>
    <w:p w14:paraId="59B388DB"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Estoperos</w:t>
      </w:r>
    </w:p>
    <w:p w14:paraId="579616D8"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Bandas</w:t>
      </w:r>
    </w:p>
    <w:p w14:paraId="33F73BC7"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Sellos mecánicos</w:t>
      </w:r>
    </w:p>
    <w:p w14:paraId="2EBD1CEF"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Platinos</w:t>
      </w:r>
    </w:p>
    <w:p w14:paraId="280BB5EC"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Juntas</w:t>
      </w:r>
    </w:p>
    <w:p w14:paraId="644EE1F1"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 xml:space="preserve">Empaques </w:t>
      </w:r>
    </w:p>
    <w:p w14:paraId="413ED821"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 xml:space="preserve">Aceite lubricante </w:t>
      </w:r>
    </w:p>
    <w:p w14:paraId="22F65450"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Abrazaderas</w:t>
      </w:r>
    </w:p>
    <w:p w14:paraId="5F0D513C"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Mangueras</w:t>
      </w:r>
    </w:p>
    <w:p w14:paraId="1CF25246"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Aceite</w:t>
      </w:r>
    </w:p>
    <w:p w14:paraId="174B1B5A"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Bujes</w:t>
      </w:r>
    </w:p>
    <w:p w14:paraId="37650FF5"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Filtros</w:t>
      </w:r>
    </w:p>
    <w:p w14:paraId="3B21EFB0"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Válvula de pie o pichancha</w:t>
      </w:r>
    </w:p>
    <w:p w14:paraId="1FF509EE"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Válvulas de todo tipo</w:t>
      </w:r>
    </w:p>
    <w:p w14:paraId="168AC4E2"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Interruptor de presión o presostato</w:t>
      </w:r>
    </w:p>
    <w:p w14:paraId="64AFC846"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 xml:space="preserve">Manómetros </w:t>
      </w:r>
    </w:p>
    <w:p w14:paraId="46A30BC8"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Tapas de registros</w:t>
      </w:r>
    </w:p>
    <w:p w14:paraId="7807D623" w14:textId="77777777" w:rsidR="000870CD" w:rsidRPr="000870CD" w:rsidRDefault="000870CD">
      <w:pPr>
        <w:pStyle w:val="Sinespaciado"/>
        <w:numPr>
          <w:ilvl w:val="0"/>
          <w:numId w:val="160"/>
        </w:numPr>
        <w:ind w:right="709"/>
        <w:jc w:val="both"/>
        <w:rPr>
          <w:rFonts w:ascii="Arial" w:hAnsi="Arial" w:cs="Arial"/>
          <w:sz w:val="20"/>
          <w:szCs w:val="20"/>
        </w:rPr>
      </w:pPr>
      <w:r w:rsidRPr="000870CD">
        <w:rPr>
          <w:rFonts w:ascii="Arial" w:hAnsi="Arial" w:cs="Arial"/>
          <w:sz w:val="20"/>
          <w:szCs w:val="20"/>
        </w:rPr>
        <w:t>Pintura para los equipos, accesorios y tuberías</w:t>
      </w:r>
    </w:p>
    <w:p w14:paraId="5FAEFECA" w14:textId="77777777" w:rsidR="000870CD" w:rsidRPr="000870CD" w:rsidRDefault="000870CD" w:rsidP="000870CD">
      <w:pPr>
        <w:pStyle w:val="Sinespaciado"/>
        <w:ind w:left="1440" w:right="709"/>
        <w:jc w:val="both"/>
        <w:rPr>
          <w:rFonts w:ascii="Arial" w:hAnsi="Arial" w:cs="Arial"/>
          <w:sz w:val="20"/>
          <w:szCs w:val="20"/>
        </w:rPr>
      </w:pPr>
    </w:p>
    <w:p w14:paraId="577171CF" w14:textId="77777777" w:rsidR="000870CD" w:rsidRPr="000870CD" w:rsidRDefault="000870CD" w:rsidP="000870CD">
      <w:pPr>
        <w:jc w:val="both"/>
        <w:rPr>
          <w:rFonts w:ascii="Arial" w:hAnsi="Arial" w:cs="Arial"/>
        </w:rPr>
      </w:pPr>
      <w:r w:rsidRPr="000870CD">
        <w:rPr>
          <w:rFonts w:ascii="Arial" w:hAnsi="Arial" w:cs="Arial"/>
          <w:b/>
          <w:bCs/>
        </w:rPr>
        <w:t>“El Proveedor”</w:t>
      </w:r>
      <w:r w:rsidRPr="000870CD">
        <w:rPr>
          <w:rFonts w:ascii="Arial" w:hAnsi="Arial" w:cs="Arial"/>
        </w:rPr>
        <w:t xml:space="preserve"> será el responsable de suministrar sin costo para </w:t>
      </w:r>
      <w:r w:rsidRPr="000870CD">
        <w:rPr>
          <w:rFonts w:ascii="Arial" w:hAnsi="Arial" w:cs="Arial"/>
          <w:b/>
          <w:bCs/>
        </w:rPr>
        <w:t xml:space="preserve">“El Instituto”, </w:t>
      </w:r>
      <w:r w:rsidRPr="000870CD">
        <w:rPr>
          <w:rFonts w:ascii="Arial" w:hAnsi="Arial" w:cs="Arial"/>
        </w:rPr>
        <w:t xml:space="preserve">a más tardar al día hábil siguiente a aquél en el que se haya solicitado, la gasolina para los equipos que así lo requieran y los productos floculantes que se requieran para los diferentes cárcamos de aguas negras. </w:t>
      </w:r>
    </w:p>
    <w:p w14:paraId="3627F7A7" w14:textId="5089D1D2" w:rsidR="000870CD" w:rsidRPr="000870CD" w:rsidRDefault="000870CD" w:rsidP="000870CD">
      <w:pPr>
        <w:jc w:val="both"/>
        <w:rPr>
          <w:rFonts w:ascii="Arial" w:hAnsi="Arial" w:cs="Arial"/>
          <w:b/>
          <w:bCs/>
          <w:u w:val="single"/>
        </w:rPr>
      </w:pPr>
      <w:r w:rsidRPr="000870CD">
        <w:rPr>
          <w:rFonts w:ascii="Arial" w:hAnsi="Arial" w:cs="Arial"/>
          <w:b/>
          <w:bCs/>
          <w:u w:val="single"/>
        </w:rPr>
        <w:t xml:space="preserve">En caso de no sustituir las partes y componentes que no sean nuevos por nuevos en los tiempos establecidos, se hará acreedor a la pena convencional correspondiente, </w:t>
      </w:r>
      <w:r w:rsidRPr="000870CD">
        <w:rPr>
          <w:rFonts w:ascii="Arial" w:hAnsi="Arial" w:cs="Arial"/>
          <w:u w:val="single"/>
        </w:rPr>
        <w:t xml:space="preserve">señalada en el numeral </w:t>
      </w:r>
      <w:r w:rsidR="00562563">
        <w:rPr>
          <w:rFonts w:ascii="Arial" w:hAnsi="Arial" w:cs="Arial"/>
          <w:b/>
          <w:bCs/>
          <w:u w:val="single"/>
        </w:rPr>
        <w:t>8</w:t>
      </w:r>
      <w:r w:rsidRPr="000870CD">
        <w:rPr>
          <w:rFonts w:ascii="Arial" w:hAnsi="Arial" w:cs="Arial"/>
          <w:b/>
          <w:bCs/>
          <w:u w:val="single"/>
        </w:rPr>
        <w:t xml:space="preserve">. Penas convencionales, III. </w:t>
      </w:r>
      <w:r w:rsidRPr="000870CD">
        <w:rPr>
          <w:rFonts w:ascii="Arial" w:hAnsi="Arial" w:cs="Arial"/>
          <w:b/>
          <w:u w:val="single"/>
        </w:rPr>
        <w:t xml:space="preserve">Por atraso en el cumplimiento de diversas obligaciones previstas en el </w:t>
      </w:r>
      <w:r>
        <w:rPr>
          <w:rFonts w:ascii="Arial" w:hAnsi="Arial" w:cs="Arial"/>
          <w:b/>
          <w:bCs/>
          <w:u w:val="single"/>
        </w:rPr>
        <w:t>Anexo 1, ‘‘Especificaciones Técnicas’’</w:t>
      </w:r>
      <w:r w:rsidRPr="000870CD">
        <w:rPr>
          <w:rFonts w:ascii="Arial" w:hAnsi="Arial" w:cs="Arial"/>
          <w:b/>
          <w:bCs/>
          <w:u w:val="single"/>
        </w:rPr>
        <w:t>, de la</w:t>
      </w:r>
      <w:r w:rsidR="00562563">
        <w:rPr>
          <w:rFonts w:ascii="Arial" w:hAnsi="Arial" w:cs="Arial"/>
          <w:b/>
          <w:bCs/>
          <w:u w:val="single"/>
        </w:rPr>
        <w:t xml:space="preserve"> presente convocatoria.</w:t>
      </w:r>
    </w:p>
    <w:p w14:paraId="36549943" w14:textId="77777777" w:rsidR="000870CD" w:rsidRPr="000870CD" w:rsidRDefault="000870CD" w:rsidP="000870CD">
      <w:pPr>
        <w:jc w:val="both"/>
        <w:rPr>
          <w:rFonts w:ascii="Arial" w:hAnsi="Arial" w:cs="Arial"/>
        </w:rPr>
      </w:pPr>
    </w:p>
    <w:p w14:paraId="66885FC7" w14:textId="77777777" w:rsidR="000870CD" w:rsidRPr="000870CD" w:rsidRDefault="000870CD">
      <w:pPr>
        <w:pStyle w:val="Sinespaciado"/>
        <w:numPr>
          <w:ilvl w:val="0"/>
          <w:numId w:val="135"/>
        </w:numPr>
        <w:ind w:left="360" w:right="567"/>
        <w:jc w:val="both"/>
        <w:rPr>
          <w:rFonts w:ascii="Arial" w:hAnsi="Arial" w:cs="Arial"/>
          <w:b/>
          <w:sz w:val="20"/>
          <w:szCs w:val="20"/>
        </w:rPr>
      </w:pPr>
      <w:bookmarkStart w:id="1497" w:name="_Hlk166672134"/>
      <w:r w:rsidRPr="000870CD">
        <w:rPr>
          <w:rFonts w:ascii="Arial" w:hAnsi="Arial" w:cs="Arial"/>
          <w:b/>
          <w:bCs/>
          <w:sz w:val="20"/>
          <w:szCs w:val="20"/>
        </w:rPr>
        <w:t>Modelo</w:t>
      </w:r>
      <w:r w:rsidRPr="000870CD">
        <w:rPr>
          <w:rFonts w:ascii="Arial" w:hAnsi="Arial" w:cs="Arial"/>
          <w:b/>
          <w:sz w:val="20"/>
          <w:szCs w:val="20"/>
        </w:rPr>
        <w:t xml:space="preserve"> de los Formatos de los reportes del servicio de mantenimiento preventivo y/o correctivo </w:t>
      </w:r>
    </w:p>
    <w:bookmarkEnd w:id="1497"/>
    <w:p w14:paraId="18CF373A" w14:textId="77777777" w:rsidR="000870CD" w:rsidRPr="000870CD" w:rsidRDefault="000870CD" w:rsidP="000870CD">
      <w:pPr>
        <w:jc w:val="both"/>
        <w:rPr>
          <w:rFonts w:ascii="Arial" w:hAnsi="Arial" w:cs="Arial"/>
          <w:b/>
        </w:rPr>
      </w:pPr>
    </w:p>
    <w:p w14:paraId="60866F0E" w14:textId="77777777" w:rsidR="000870CD" w:rsidRPr="000870CD" w:rsidRDefault="000870CD" w:rsidP="000870CD">
      <w:pPr>
        <w:jc w:val="both"/>
        <w:rPr>
          <w:rFonts w:ascii="Arial" w:hAnsi="Arial" w:cs="Arial"/>
        </w:rPr>
      </w:pPr>
      <w:r w:rsidRPr="000870CD">
        <w:rPr>
          <w:rFonts w:ascii="Arial" w:hAnsi="Arial" w:cs="Arial"/>
          <w:b/>
          <w:bCs/>
        </w:rPr>
        <w:t>“El Proveedor”</w:t>
      </w:r>
      <w:r w:rsidRPr="000870CD">
        <w:rPr>
          <w:rFonts w:ascii="Arial" w:hAnsi="Arial" w:cs="Arial"/>
        </w:rPr>
        <w:t xml:space="preserve"> deberá entregar dentro de los </w:t>
      </w:r>
      <w:r w:rsidRPr="000870CD">
        <w:rPr>
          <w:rFonts w:ascii="Arial" w:hAnsi="Arial" w:cs="Arial"/>
          <w:b/>
          <w:bCs/>
        </w:rPr>
        <w:t>primeros 10 (diez) días hábiles siguientes al inicio de la vigencia del contrato</w:t>
      </w:r>
      <w:r w:rsidRPr="000870CD">
        <w:rPr>
          <w:rFonts w:ascii="Arial" w:hAnsi="Arial" w:cs="Arial"/>
        </w:rPr>
        <w:t xml:space="preserve">, a los correos electrónicos </w:t>
      </w:r>
      <w:hyperlink r:id="rId49" w:history="1">
        <w:r w:rsidRPr="000870CD">
          <w:rPr>
            <w:rStyle w:val="Hipervnculo"/>
            <w:rFonts w:ascii="Arial" w:hAnsi="Arial" w:cs="Arial"/>
          </w:rPr>
          <w:t>cesar.sanchezr@ine.mx</w:t>
        </w:r>
      </w:hyperlink>
      <w:r w:rsidRPr="000870CD">
        <w:rPr>
          <w:rFonts w:ascii="Arial" w:hAnsi="Arial" w:cs="Arial"/>
        </w:rPr>
        <w:t xml:space="preserve"> y </w:t>
      </w:r>
      <w:hyperlink r:id="rId50" w:history="1">
        <w:r w:rsidRPr="000870CD">
          <w:rPr>
            <w:rStyle w:val="Hipervnculo"/>
            <w:rFonts w:ascii="Arial" w:hAnsi="Arial" w:cs="Arial"/>
          </w:rPr>
          <w:t>alberto.lopez@ine.mx</w:t>
        </w:r>
      </w:hyperlink>
      <w:r w:rsidRPr="000870CD">
        <w:rPr>
          <w:rStyle w:val="Hipervnculo"/>
          <w:rFonts w:ascii="Arial" w:hAnsi="Arial" w:cs="Arial"/>
        </w:rPr>
        <w:t xml:space="preserve"> </w:t>
      </w:r>
      <w:r w:rsidRPr="000870CD">
        <w:rPr>
          <w:rFonts w:ascii="Arial" w:hAnsi="Arial" w:cs="Arial"/>
        </w:rPr>
        <w:t xml:space="preserve">y/o de manera impresa al </w:t>
      </w:r>
      <w:r w:rsidRPr="000870CD">
        <w:rPr>
          <w:rFonts w:ascii="Arial" w:hAnsi="Arial" w:cs="Arial"/>
          <w:b/>
          <w:bCs/>
        </w:rPr>
        <w:t>“Supervisor del Contrato”</w:t>
      </w:r>
      <w:r w:rsidRPr="000870CD">
        <w:rPr>
          <w:rFonts w:ascii="Arial" w:hAnsi="Arial" w:cs="Arial"/>
        </w:rPr>
        <w:t xml:space="preserve">, un modelo de los formatos de los reportes del servicio de mantenimiento preventivo y correctivo que se utilizarán durante la vigencia del contrato, los cuales deberán </w:t>
      </w:r>
      <w:r w:rsidRPr="000870CD">
        <w:rPr>
          <w:rFonts w:ascii="Arial" w:hAnsi="Arial" w:cs="Arial"/>
        </w:rPr>
        <w:lastRenderedPageBreak/>
        <w:t xml:space="preserve">incluir la descripción de los servicios realizados y fechas, de acuerdo con las actividades realizadas incluyendo las firmas de las siguientes personas: </w:t>
      </w:r>
    </w:p>
    <w:p w14:paraId="205F54C3" w14:textId="77777777" w:rsidR="000870CD" w:rsidRPr="000870CD" w:rsidRDefault="000870CD" w:rsidP="000870CD">
      <w:pPr>
        <w:jc w:val="both"/>
        <w:rPr>
          <w:rFonts w:ascii="Arial" w:hAnsi="Arial" w:cs="Arial"/>
        </w:rPr>
      </w:pPr>
    </w:p>
    <w:p w14:paraId="04438D2B" w14:textId="77777777" w:rsidR="000870CD" w:rsidRPr="000870CD" w:rsidRDefault="000870CD">
      <w:pPr>
        <w:numPr>
          <w:ilvl w:val="0"/>
          <w:numId w:val="137"/>
        </w:numPr>
        <w:jc w:val="both"/>
        <w:rPr>
          <w:rFonts w:ascii="Arial" w:hAnsi="Arial" w:cs="Arial"/>
        </w:rPr>
      </w:pPr>
      <w:r w:rsidRPr="000870CD">
        <w:rPr>
          <w:rFonts w:ascii="Arial" w:hAnsi="Arial" w:cs="Arial"/>
        </w:rPr>
        <w:t>Técnico que realizó el trabajo.</w:t>
      </w:r>
    </w:p>
    <w:p w14:paraId="2E8B534F" w14:textId="77777777" w:rsidR="000870CD" w:rsidRPr="000870CD" w:rsidRDefault="000870CD">
      <w:pPr>
        <w:numPr>
          <w:ilvl w:val="0"/>
          <w:numId w:val="137"/>
        </w:numPr>
        <w:jc w:val="both"/>
        <w:rPr>
          <w:rFonts w:ascii="Arial" w:hAnsi="Arial" w:cs="Arial"/>
        </w:rPr>
      </w:pPr>
      <w:r w:rsidRPr="000870CD">
        <w:rPr>
          <w:rFonts w:ascii="Arial" w:hAnsi="Arial" w:cs="Arial"/>
        </w:rPr>
        <w:t xml:space="preserve">Personal de </w:t>
      </w:r>
      <w:r w:rsidRPr="000870CD">
        <w:rPr>
          <w:rFonts w:ascii="Arial" w:hAnsi="Arial" w:cs="Arial"/>
          <w:b/>
          <w:bCs/>
        </w:rPr>
        <w:t xml:space="preserve">“El Instituto” </w:t>
      </w:r>
      <w:r w:rsidRPr="000870CD">
        <w:rPr>
          <w:rFonts w:ascii="Arial" w:hAnsi="Arial" w:cs="Arial"/>
        </w:rPr>
        <w:t xml:space="preserve">que supervisó el servicio. </w:t>
      </w:r>
    </w:p>
    <w:p w14:paraId="3207C961" w14:textId="77777777" w:rsidR="000870CD" w:rsidRPr="000870CD" w:rsidRDefault="000870CD" w:rsidP="000870CD">
      <w:pPr>
        <w:jc w:val="both"/>
        <w:rPr>
          <w:rFonts w:ascii="Arial" w:hAnsi="Arial" w:cs="Arial"/>
        </w:rPr>
      </w:pPr>
    </w:p>
    <w:p w14:paraId="6FC5533F" w14:textId="77777777" w:rsidR="000870CD" w:rsidRPr="000870CD" w:rsidRDefault="000870CD" w:rsidP="000870CD">
      <w:pPr>
        <w:jc w:val="both"/>
        <w:rPr>
          <w:rFonts w:ascii="Arial" w:hAnsi="Arial" w:cs="Arial"/>
        </w:rPr>
      </w:pPr>
      <w:r w:rsidRPr="000870CD">
        <w:rPr>
          <w:rFonts w:ascii="Arial" w:hAnsi="Arial" w:cs="Arial"/>
        </w:rPr>
        <w:t xml:space="preserve">En el formato del servicio de mantenimiento preventivo, se deben considerar de manera enunciativa, más no limitativa, las acciones que se mencionan en el numeral </w:t>
      </w:r>
      <w:r w:rsidRPr="000870CD">
        <w:rPr>
          <w:rFonts w:ascii="Arial" w:hAnsi="Arial" w:cs="Arial"/>
          <w:b/>
          <w:bCs/>
        </w:rPr>
        <w:t>5.2 Actividades del servicio de mantenimiento preventivo</w:t>
      </w:r>
      <w:r w:rsidRPr="000870CD">
        <w:rPr>
          <w:rFonts w:ascii="Arial" w:hAnsi="Arial" w:cs="Arial"/>
        </w:rPr>
        <w:t>.</w:t>
      </w:r>
    </w:p>
    <w:p w14:paraId="00177CE5" w14:textId="77777777" w:rsidR="000870CD" w:rsidRPr="000870CD" w:rsidRDefault="000870CD" w:rsidP="000870CD">
      <w:pPr>
        <w:jc w:val="both"/>
        <w:rPr>
          <w:rFonts w:ascii="Arial" w:hAnsi="Arial" w:cs="Arial"/>
        </w:rPr>
      </w:pPr>
    </w:p>
    <w:p w14:paraId="201F0AFA" w14:textId="26BCAAD1" w:rsidR="000870CD" w:rsidRPr="000870CD" w:rsidRDefault="000870CD" w:rsidP="000870CD">
      <w:pPr>
        <w:jc w:val="both"/>
        <w:rPr>
          <w:rFonts w:ascii="Arial" w:hAnsi="Arial" w:cs="Arial"/>
          <w:b/>
          <w:bCs/>
          <w:u w:val="single"/>
        </w:rPr>
      </w:pPr>
      <w:r w:rsidRPr="000870CD">
        <w:rPr>
          <w:rFonts w:ascii="Arial" w:hAnsi="Arial" w:cs="Arial"/>
          <w:b/>
          <w:bCs/>
          <w:u w:val="single"/>
        </w:rPr>
        <w:t xml:space="preserve">En caso de no sustituir las partes y componentes que no sean nuevos por nuevos en los tiempos establecidos, se hará acreedor a la pena convencional correspondiente, </w:t>
      </w:r>
      <w:r w:rsidRPr="000870CD">
        <w:rPr>
          <w:rFonts w:ascii="Arial" w:hAnsi="Arial" w:cs="Arial"/>
          <w:u w:val="single"/>
        </w:rPr>
        <w:t xml:space="preserve">señalada en el numeral </w:t>
      </w:r>
      <w:r w:rsidR="00562563">
        <w:rPr>
          <w:rFonts w:ascii="Arial" w:hAnsi="Arial" w:cs="Arial"/>
          <w:b/>
          <w:bCs/>
          <w:u w:val="single"/>
        </w:rPr>
        <w:t>8</w:t>
      </w:r>
      <w:r w:rsidRPr="000870CD">
        <w:rPr>
          <w:rFonts w:ascii="Arial" w:hAnsi="Arial" w:cs="Arial"/>
          <w:b/>
          <w:bCs/>
          <w:u w:val="single"/>
        </w:rPr>
        <w:t xml:space="preserve">. Penas convencionales, III. </w:t>
      </w:r>
      <w:r w:rsidRPr="000870CD">
        <w:rPr>
          <w:rFonts w:ascii="Arial" w:hAnsi="Arial" w:cs="Arial"/>
          <w:b/>
          <w:u w:val="single"/>
        </w:rPr>
        <w:t xml:space="preserve">Por atraso en el cumplimiento de diversas obligaciones previstas en el </w:t>
      </w:r>
      <w:r>
        <w:rPr>
          <w:rFonts w:ascii="Arial" w:hAnsi="Arial" w:cs="Arial"/>
          <w:b/>
          <w:bCs/>
          <w:u w:val="single"/>
        </w:rPr>
        <w:t>Anexo 1, ‘‘Especificaciones Técnicas’’</w:t>
      </w:r>
      <w:r w:rsidRPr="000870CD">
        <w:rPr>
          <w:rFonts w:ascii="Arial" w:hAnsi="Arial" w:cs="Arial"/>
          <w:b/>
          <w:bCs/>
          <w:u w:val="single"/>
        </w:rPr>
        <w:t xml:space="preserve">, de </w:t>
      </w:r>
      <w:r w:rsidR="00562563">
        <w:rPr>
          <w:rFonts w:ascii="Arial" w:hAnsi="Arial" w:cs="Arial"/>
          <w:b/>
          <w:bCs/>
          <w:u w:val="single"/>
        </w:rPr>
        <w:t>la presente convocatoria.</w:t>
      </w:r>
    </w:p>
    <w:p w14:paraId="61F4CB9F" w14:textId="77777777" w:rsidR="000870CD" w:rsidRPr="000870CD" w:rsidRDefault="000870CD" w:rsidP="000870CD">
      <w:pPr>
        <w:autoSpaceDE w:val="0"/>
        <w:autoSpaceDN w:val="0"/>
        <w:adjustRightInd w:val="0"/>
        <w:jc w:val="both"/>
        <w:rPr>
          <w:rFonts w:ascii="Arial" w:hAnsi="Arial" w:cs="Arial"/>
        </w:rPr>
      </w:pPr>
    </w:p>
    <w:p w14:paraId="07348016" w14:textId="77777777" w:rsidR="000870CD" w:rsidRPr="000870CD" w:rsidRDefault="000870CD">
      <w:pPr>
        <w:pStyle w:val="Sinespaciado"/>
        <w:numPr>
          <w:ilvl w:val="0"/>
          <w:numId w:val="135"/>
        </w:numPr>
        <w:ind w:left="360" w:right="567"/>
        <w:jc w:val="both"/>
        <w:rPr>
          <w:rFonts w:ascii="Arial" w:hAnsi="Arial" w:cs="Arial"/>
          <w:b/>
          <w:sz w:val="20"/>
          <w:szCs w:val="20"/>
        </w:rPr>
      </w:pPr>
      <w:bookmarkStart w:id="1498" w:name="_Hlk166693619"/>
      <w:bookmarkStart w:id="1499" w:name="_Hlk125558794"/>
      <w:bookmarkEnd w:id="1486"/>
      <w:r w:rsidRPr="000870CD">
        <w:rPr>
          <w:rFonts w:ascii="Arial" w:hAnsi="Arial" w:cs="Arial"/>
          <w:b/>
          <w:sz w:val="20"/>
          <w:szCs w:val="20"/>
        </w:rPr>
        <w:t>Obligaciones de “El Proveedor” para el mantenimiento preventivo y correctivo.</w:t>
      </w:r>
    </w:p>
    <w:bookmarkEnd w:id="1498"/>
    <w:p w14:paraId="04227FFF" w14:textId="77777777" w:rsidR="000870CD" w:rsidRPr="000870CD" w:rsidRDefault="000870CD" w:rsidP="000870CD">
      <w:pPr>
        <w:tabs>
          <w:tab w:val="left" w:pos="567"/>
        </w:tabs>
        <w:autoSpaceDE w:val="0"/>
        <w:autoSpaceDN w:val="0"/>
        <w:adjustRightInd w:val="0"/>
        <w:contextualSpacing/>
        <w:jc w:val="both"/>
        <w:outlineLvl w:val="0"/>
        <w:rPr>
          <w:rFonts w:ascii="Arial" w:hAnsi="Arial" w:cs="Arial"/>
          <w:b/>
          <w:lang w:val="es-ES"/>
        </w:rPr>
      </w:pPr>
    </w:p>
    <w:p w14:paraId="3A950F5C" w14:textId="77777777" w:rsidR="000870CD" w:rsidRPr="000870CD" w:rsidRDefault="000870CD" w:rsidP="000870CD">
      <w:pPr>
        <w:autoSpaceDE w:val="0"/>
        <w:autoSpaceDN w:val="0"/>
        <w:adjustRightInd w:val="0"/>
        <w:jc w:val="both"/>
        <w:rPr>
          <w:rFonts w:ascii="Arial" w:hAnsi="Arial" w:cs="Arial"/>
        </w:rPr>
      </w:pPr>
      <w:r w:rsidRPr="000870CD">
        <w:rPr>
          <w:rFonts w:ascii="Arial" w:hAnsi="Arial" w:cs="Arial"/>
          <w:b/>
          <w:bCs/>
        </w:rPr>
        <w:t>“El Proveedor”</w:t>
      </w:r>
      <w:r w:rsidRPr="000870CD">
        <w:rPr>
          <w:rFonts w:ascii="Arial" w:hAnsi="Arial" w:cs="Arial"/>
        </w:rPr>
        <w:t xml:space="preserve"> deberá acudir puntualmente a las instalaciones de </w:t>
      </w:r>
      <w:r w:rsidRPr="000870CD">
        <w:rPr>
          <w:rFonts w:ascii="Arial" w:hAnsi="Arial" w:cs="Arial"/>
          <w:b/>
          <w:bCs/>
        </w:rPr>
        <w:t>“El Instituto”</w:t>
      </w:r>
      <w:r w:rsidRPr="000870CD">
        <w:rPr>
          <w:rFonts w:ascii="Arial" w:hAnsi="Arial" w:cs="Arial"/>
        </w:rPr>
        <w:t xml:space="preserve"> para realizar los servicios de mantenimiento que se trate, tomando en cuenta lo siguiente: </w:t>
      </w:r>
    </w:p>
    <w:p w14:paraId="037B1F55" w14:textId="77777777" w:rsidR="000870CD" w:rsidRPr="000870CD" w:rsidRDefault="000870CD" w:rsidP="000870CD">
      <w:pPr>
        <w:autoSpaceDE w:val="0"/>
        <w:autoSpaceDN w:val="0"/>
        <w:adjustRightInd w:val="0"/>
        <w:jc w:val="both"/>
        <w:rPr>
          <w:rFonts w:ascii="Arial" w:hAnsi="Arial" w:cs="Arial"/>
        </w:rPr>
      </w:pPr>
    </w:p>
    <w:p w14:paraId="256DAA5D" w14:textId="77777777" w:rsidR="000870CD" w:rsidRPr="000870CD" w:rsidRDefault="000870CD">
      <w:pPr>
        <w:pStyle w:val="Prrafodelista"/>
        <w:widowControl/>
        <w:numPr>
          <w:ilvl w:val="0"/>
          <w:numId w:val="164"/>
        </w:numPr>
        <w:autoSpaceDE w:val="0"/>
        <w:autoSpaceDN w:val="0"/>
        <w:adjustRightInd w:val="0"/>
        <w:jc w:val="both"/>
        <w:rPr>
          <w:rFonts w:ascii="Arial" w:hAnsi="Arial" w:cs="Arial"/>
          <w:strike/>
        </w:rPr>
      </w:pPr>
      <w:bookmarkStart w:id="1500" w:name="_Hlk103951213"/>
      <w:r w:rsidRPr="000870CD">
        <w:rPr>
          <w:rFonts w:ascii="Arial" w:hAnsi="Arial" w:cs="Arial"/>
          <w:b/>
          <w:bCs/>
        </w:rPr>
        <w:t xml:space="preserve">Periodicidad: </w:t>
      </w:r>
      <w:r w:rsidRPr="000870CD">
        <w:rPr>
          <w:rFonts w:ascii="Arial" w:hAnsi="Arial" w:cs="Arial"/>
        </w:rPr>
        <w:t xml:space="preserve">Realizar los mantenimientos preventivos, de acuerdo con </w:t>
      </w:r>
      <w:bookmarkEnd w:id="1500"/>
      <w:r w:rsidRPr="000870CD">
        <w:rPr>
          <w:rFonts w:ascii="Arial" w:hAnsi="Arial" w:cs="Arial"/>
        </w:rPr>
        <w:t xml:space="preserve">las fechas establecidas en el calendario que se anexa en el </w:t>
      </w:r>
      <w:r w:rsidRPr="000870CD">
        <w:rPr>
          <w:rFonts w:ascii="Arial" w:hAnsi="Arial" w:cs="Arial"/>
          <w:b/>
          <w:bCs/>
        </w:rPr>
        <w:t>APÉNDICE A</w:t>
      </w:r>
      <w:r w:rsidRPr="000870CD">
        <w:rPr>
          <w:rFonts w:ascii="Arial" w:hAnsi="Arial" w:cs="Arial"/>
        </w:rPr>
        <w:t>.</w:t>
      </w:r>
    </w:p>
    <w:p w14:paraId="7B2D8B3F" w14:textId="77777777" w:rsidR="000870CD" w:rsidRPr="000870CD" w:rsidRDefault="000870CD">
      <w:pPr>
        <w:pStyle w:val="Prrafodelista"/>
        <w:widowControl/>
        <w:numPr>
          <w:ilvl w:val="0"/>
          <w:numId w:val="164"/>
        </w:numPr>
        <w:autoSpaceDE w:val="0"/>
        <w:autoSpaceDN w:val="0"/>
        <w:adjustRightInd w:val="0"/>
        <w:jc w:val="both"/>
        <w:rPr>
          <w:rFonts w:ascii="Arial" w:hAnsi="Arial" w:cs="Arial"/>
        </w:rPr>
      </w:pPr>
      <w:r w:rsidRPr="000870CD">
        <w:rPr>
          <w:rFonts w:ascii="Arial" w:hAnsi="Arial" w:cs="Arial"/>
        </w:rPr>
        <w:t xml:space="preserve">El personal de </w:t>
      </w:r>
      <w:r w:rsidRPr="000870CD">
        <w:rPr>
          <w:rFonts w:ascii="Arial" w:hAnsi="Arial" w:cs="Arial"/>
          <w:b/>
        </w:rPr>
        <w:t>“El Proveedor”</w:t>
      </w:r>
      <w:r w:rsidRPr="000870CD">
        <w:rPr>
          <w:rFonts w:ascii="Arial" w:hAnsi="Arial" w:cs="Arial"/>
        </w:rPr>
        <w:t xml:space="preserve"> deberá contar con identificación y uniforme de la empresa (camisola y pantalón).</w:t>
      </w:r>
    </w:p>
    <w:p w14:paraId="1D43EB72" w14:textId="77777777" w:rsidR="000870CD" w:rsidRPr="000870CD" w:rsidRDefault="000870CD">
      <w:pPr>
        <w:pStyle w:val="Prrafodelista"/>
        <w:widowControl/>
        <w:numPr>
          <w:ilvl w:val="0"/>
          <w:numId w:val="164"/>
        </w:numPr>
        <w:autoSpaceDE w:val="0"/>
        <w:autoSpaceDN w:val="0"/>
        <w:adjustRightInd w:val="0"/>
        <w:jc w:val="both"/>
        <w:rPr>
          <w:rFonts w:ascii="Arial" w:hAnsi="Arial" w:cs="Arial"/>
        </w:rPr>
      </w:pPr>
      <w:r w:rsidRPr="000870CD">
        <w:rPr>
          <w:rFonts w:ascii="Arial" w:hAnsi="Arial" w:cs="Arial"/>
        </w:rPr>
        <w:t xml:space="preserve"> El personal de </w:t>
      </w:r>
      <w:r w:rsidRPr="000870CD">
        <w:rPr>
          <w:rFonts w:ascii="Arial" w:hAnsi="Arial" w:cs="Arial"/>
          <w:b/>
        </w:rPr>
        <w:t xml:space="preserve">“El Proveedor” </w:t>
      </w:r>
      <w:r w:rsidRPr="000870CD">
        <w:rPr>
          <w:rFonts w:ascii="Arial" w:hAnsi="Arial" w:cs="Arial"/>
        </w:rPr>
        <w:t>deberá contar con las herramientas necesarias para realizar los servicios de mantenimiento.</w:t>
      </w:r>
    </w:p>
    <w:p w14:paraId="51AC3C1F" w14:textId="77777777" w:rsidR="000870CD" w:rsidRPr="000870CD" w:rsidRDefault="000870CD">
      <w:pPr>
        <w:pStyle w:val="Prrafodelista"/>
        <w:widowControl/>
        <w:numPr>
          <w:ilvl w:val="0"/>
          <w:numId w:val="164"/>
        </w:numPr>
        <w:autoSpaceDE w:val="0"/>
        <w:autoSpaceDN w:val="0"/>
        <w:adjustRightInd w:val="0"/>
        <w:jc w:val="both"/>
        <w:rPr>
          <w:rFonts w:ascii="Arial" w:hAnsi="Arial" w:cs="Arial"/>
        </w:rPr>
      </w:pPr>
      <w:r w:rsidRPr="000870CD">
        <w:rPr>
          <w:rFonts w:ascii="Arial" w:hAnsi="Arial" w:cs="Arial"/>
        </w:rPr>
        <w:t>Deberá proporcionar las refacciones necesarias para llevar a cabo los servicios preventivos y/o correctivos (refacciones que deberá describir en caso de cambio y solicitar autorización para llevar a cabo la sustitución de la pieza).</w:t>
      </w:r>
    </w:p>
    <w:p w14:paraId="578B4495" w14:textId="77777777" w:rsidR="000870CD" w:rsidRPr="000870CD" w:rsidRDefault="000870CD">
      <w:pPr>
        <w:numPr>
          <w:ilvl w:val="0"/>
          <w:numId w:val="164"/>
        </w:numPr>
        <w:autoSpaceDE w:val="0"/>
        <w:autoSpaceDN w:val="0"/>
        <w:adjustRightInd w:val="0"/>
        <w:contextualSpacing/>
        <w:jc w:val="both"/>
        <w:rPr>
          <w:rFonts w:ascii="Arial" w:hAnsi="Arial" w:cs="Arial"/>
        </w:rPr>
      </w:pPr>
      <w:r w:rsidRPr="000870CD">
        <w:rPr>
          <w:rFonts w:ascii="Arial" w:hAnsi="Arial" w:cs="Arial"/>
          <w:lang w:val="es-ES"/>
        </w:rPr>
        <w:t xml:space="preserve">El personal técnico de </w:t>
      </w:r>
      <w:r w:rsidRPr="000870CD">
        <w:rPr>
          <w:rFonts w:ascii="Arial" w:hAnsi="Arial" w:cs="Arial"/>
          <w:b/>
          <w:bCs/>
          <w:lang w:val="es-ES"/>
        </w:rPr>
        <w:t>“El Proveedor”</w:t>
      </w:r>
      <w:r w:rsidRPr="000870CD">
        <w:rPr>
          <w:rFonts w:ascii="Arial" w:hAnsi="Arial" w:cs="Arial"/>
          <w:lang w:val="es-ES"/>
        </w:rPr>
        <w:t xml:space="preserve"> deberá contar con identificación que lo acredite como empleado de la empresa y cumpla con lo siguiente: Nombre del técnico con firma del representante legal de la empresa. La identificación se deberá presentar en la entrada del inmueble de </w:t>
      </w:r>
      <w:r w:rsidRPr="000870CD">
        <w:rPr>
          <w:rFonts w:ascii="Arial" w:hAnsi="Arial" w:cs="Arial"/>
          <w:b/>
          <w:bCs/>
          <w:lang w:val="es-ES"/>
        </w:rPr>
        <w:t>“El Instituto”</w:t>
      </w:r>
      <w:r w:rsidRPr="000870CD">
        <w:rPr>
          <w:rFonts w:ascii="Arial" w:hAnsi="Arial" w:cs="Arial"/>
          <w:lang w:val="es-ES"/>
        </w:rPr>
        <w:t xml:space="preserve"> para que se les permita el acceso a las instalaciones, la identificación deberá ser portada en todo momento dentro de las instalaciones de </w:t>
      </w:r>
      <w:r w:rsidRPr="000870CD">
        <w:rPr>
          <w:rFonts w:ascii="Arial" w:hAnsi="Arial" w:cs="Arial"/>
          <w:b/>
          <w:bCs/>
          <w:lang w:val="es-ES"/>
        </w:rPr>
        <w:t>“El Instituto”</w:t>
      </w:r>
      <w:r w:rsidRPr="000870CD">
        <w:rPr>
          <w:rFonts w:ascii="Arial" w:hAnsi="Arial" w:cs="Arial"/>
          <w:lang w:val="es-ES"/>
        </w:rPr>
        <w:t xml:space="preserve">. </w:t>
      </w:r>
    </w:p>
    <w:p w14:paraId="14D2E15F" w14:textId="77777777" w:rsidR="000870CD" w:rsidRPr="000870CD" w:rsidRDefault="000870CD">
      <w:pPr>
        <w:numPr>
          <w:ilvl w:val="0"/>
          <w:numId w:val="164"/>
        </w:numPr>
        <w:jc w:val="both"/>
        <w:rPr>
          <w:rFonts w:ascii="Arial" w:hAnsi="Arial" w:cs="Arial"/>
        </w:rPr>
      </w:pPr>
      <w:r w:rsidRPr="000870CD">
        <w:rPr>
          <w:rFonts w:ascii="Arial" w:hAnsi="Arial" w:cs="Arial"/>
        </w:rPr>
        <w:t xml:space="preserve">Los materiales de consumo (Trapos de microfibra, limpiadores biodegradables libres de sosa, líquido para limpieza) que se utilicen en la realización de los servicios de mantenimiento serán suministrados por </w:t>
      </w:r>
      <w:r w:rsidRPr="000870CD">
        <w:rPr>
          <w:rFonts w:ascii="Arial" w:hAnsi="Arial" w:cs="Arial"/>
          <w:b/>
        </w:rPr>
        <w:t>“El Proveedor”</w:t>
      </w:r>
      <w:r w:rsidRPr="000870CD">
        <w:rPr>
          <w:rFonts w:ascii="Arial" w:hAnsi="Arial" w:cs="Arial"/>
        </w:rPr>
        <w:t xml:space="preserve">, sin costo para </w:t>
      </w:r>
      <w:r w:rsidRPr="000870CD">
        <w:rPr>
          <w:rFonts w:ascii="Arial" w:hAnsi="Arial" w:cs="Arial"/>
          <w:b/>
        </w:rPr>
        <w:t>“El Instituto”.</w:t>
      </w:r>
    </w:p>
    <w:p w14:paraId="791CB9CC" w14:textId="77777777" w:rsidR="000870CD" w:rsidRPr="000870CD" w:rsidRDefault="000870CD" w:rsidP="000870CD">
      <w:pPr>
        <w:ind w:left="720"/>
        <w:jc w:val="both"/>
        <w:rPr>
          <w:rFonts w:ascii="Arial" w:hAnsi="Arial" w:cs="Arial"/>
        </w:rPr>
      </w:pPr>
    </w:p>
    <w:p w14:paraId="5E10C177" w14:textId="77777777" w:rsidR="000870CD" w:rsidRPr="000870CD" w:rsidRDefault="000870CD" w:rsidP="000870CD">
      <w:pPr>
        <w:jc w:val="both"/>
        <w:rPr>
          <w:rFonts w:ascii="Arial" w:hAnsi="Arial" w:cs="Arial"/>
        </w:rPr>
      </w:pPr>
      <w:r w:rsidRPr="000870CD">
        <w:rPr>
          <w:rFonts w:ascii="Arial" w:hAnsi="Arial" w:cs="Arial"/>
        </w:rPr>
        <w:t xml:space="preserve">Para el caso de que </w:t>
      </w:r>
      <w:r w:rsidRPr="000870CD">
        <w:rPr>
          <w:rFonts w:ascii="Arial" w:hAnsi="Arial" w:cs="Arial"/>
          <w:b/>
          <w:bCs/>
        </w:rPr>
        <w:t xml:space="preserve">“El Proveedor” </w:t>
      </w:r>
      <w:r w:rsidRPr="000870CD">
        <w:rPr>
          <w:rFonts w:ascii="Arial" w:hAnsi="Arial" w:cs="Arial"/>
        </w:rPr>
        <w:t xml:space="preserve">no cumpla con alguna de las obligaciones antes descritas, no le será permitido realizar el mantenimiento </w:t>
      </w:r>
      <w:bookmarkStart w:id="1501" w:name="_Hlk103931639"/>
      <w:r w:rsidRPr="000870CD">
        <w:rPr>
          <w:rFonts w:ascii="Arial" w:hAnsi="Arial" w:cs="Arial"/>
        </w:rPr>
        <w:t>y se considerará como un atraso en el servicio</w:t>
      </w:r>
      <w:bookmarkEnd w:id="1501"/>
      <w:r w:rsidRPr="000870CD">
        <w:rPr>
          <w:rFonts w:ascii="Arial" w:hAnsi="Arial" w:cs="Arial"/>
        </w:rPr>
        <w:t>.</w:t>
      </w:r>
    </w:p>
    <w:p w14:paraId="43DAE3E6" w14:textId="77777777" w:rsidR="000870CD" w:rsidRPr="000870CD" w:rsidRDefault="000870CD" w:rsidP="000870CD">
      <w:pPr>
        <w:widowControl w:val="0"/>
        <w:contextualSpacing/>
        <w:jc w:val="both"/>
        <w:rPr>
          <w:rFonts w:ascii="Arial" w:hAnsi="Arial" w:cs="Arial"/>
        </w:rPr>
      </w:pPr>
      <w:bookmarkStart w:id="1502" w:name="_Hlk125558838"/>
      <w:bookmarkEnd w:id="1499"/>
    </w:p>
    <w:p w14:paraId="3F65B716"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 xml:space="preserve">Garantías </w:t>
      </w:r>
    </w:p>
    <w:p w14:paraId="3C2D9A3D" w14:textId="77777777" w:rsidR="000870CD" w:rsidRPr="000870CD" w:rsidRDefault="000870CD" w:rsidP="000870CD">
      <w:pPr>
        <w:pStyle w:val="Sinespaciado"/>
        <w:ind w:left="360" w:right="567"/>
        <w:jc w:val="both"/>
        <w:rPr>
          <w:rFonts w:ascii="Arial" w:hAnsi="Arial" w:cs="Arial"/>
          <w:b/>
          <w:bCs/>
          <w:sz w:val="20"/>
          <w:szCs w:val="20"/>
        </w:rPr>
      </w:pPr>
    </w:p>
    <w:p w14:paraId="3C82E86F" w14:textId="77777777" w:rsidR="000870CD" w:rsidRPr="000870CD" w:rsidRDefault="000870CD" w:rsidP="000870CD">
      <w:pPr>
        <w:jc w:val="both"/>
        <w:rPr>
          <w:rFonts w:ascii="Arial" w:hAnsi="Arial" w:cs="Arial"/>
        </w:rPr>
      </w:pPr>
      <w:r w:rsidRPr="000870CD">
        <w:rPr>
          <w:rFonts w:ascii="Arial" w:hAnsi="Arial" w:cs="Arial"/>
          <w:b/>
          <w:bCs/>
        </w:rPr>
        <w:t>“El Proveedor”</w:t>
      </w:r>
      <w:r w:rsidRPr="000870CD">
        <w:rPr>
          <w:rFonts w:ascii="Arial" w:hAnsi="Arial" w:cs="Arial"/>
        </w:rPr>
        <w:t xml:space="preserve"> deberá entregar dentro de los </w:t>
      </w:r>
      <w:r w:rsidRPr="000870CD">
        <w:rPr>
          <w:rFonts w:ascii="Arial" w:hAnsi="Arial" w:cs="Arial"/>
          <w:b/>
          <w:bCs/>
        </w:rPr>
        <w:t>primeros 10 (diez) días hábiles</w:t>
      </w:r>
      <w:r w:rsidRPr="000870CD">
        <w:rPr>
          <w:rFonts w:ascii="Arial" w:hAnsi="Arial" w:cs="Arial"/>
        </w:rPr>
        <w:t xml:space="preserve"> contados a partir del inicio de la vigencia del contrato de manera electrónica a las cuentas </w:t>
      </w:r>
      <w:hyperlink r:id="rId51" w:history="1">
        <w:r w:rsidRPr="000870CD">
          <w:rPr>
            <w:rStyle w:val="Hipervnculo"/>
            <w:rFonts w:ascii="Arial" w:hAnsi="Arial" w:cs="Arial"/>
          </w:rPr>
          <w:t>cesar.sanchezr@ine.mx</w:t>
        </w:r>
      </w:hyperlink>
      <w:r w:rsidRPr="000870CD">
        <w:rPr>
          <w:rFonts w:ascii="Arial" w:hAnsi="Arial" w:cs="Arial"/>
        </w:rPr>
        <w:t xml:space="preserve"> y </w:t>
      </w:r>
      <w:hyperlink r:id="rId52" w:history="1">
        <w:r w:rsidRPr="000870CD">
          <w:rPr>
            <w:rStyle w:val="Hipervnculo"/>
            <w:rFonts w:ascii="Arial" w:hAnsi="Arial" w:cs="Arial"/>
          </w:rPr>
          <w:t>alberto.lopez@ine.mx</w:t>
        </w:r>
      </w:hyperlink>
      <w:r w:rsidRPr="000870CD">
        <w:rPr>
          <w:rFonts w:ascii="Arial" w:hAnsi="Arial" w:cs="Arial"/>
        </w:rPr>
        <w:t xml:space="preserve"> y/o impresa al </w:t>
      </w:r>
      <w:r w:rsidRPr="000870CD">
        <w:rPr>
          <w:rFonts w:ascii="Arial" w:hAnsi="Arial" w:cs="Arial"/>
          <w:b/>
          <w:bCs/>
        </w:rPr>
        <w:t>“Supervisor del Contrato”</w:t>
      </w:r>
      <w:r w:rsidRPr="000870CD">
        <w:rPr>
          <w:rFonts w:ascii="Arial" w:hAnsi="Arial" w:cs="Arial"/>
        </w:rPr>
        <w:t>, en las oficinas de la Subdirección de Servicios ubicadas en Periférico Sur, Piso 6, número 4124, Colonia Jardines del Pedregal, C.P. 01900, Ciudad de México, en un horario de 09:00 a 18:00 horas las siguientes garantías:</w:t>
      </w:r>
    </w:p>
    <w:p w14:paraId="051BAEBD" w14:textId="77777777" w:rsidR="000870CD" w:rsidRPr="000870CD" w:rsidRDefault="000870CD" w:rsidP="000870CD">
      <w:pPr>
        <w:jc w:val="both"/>
        <w:rPr>
          <w:rFonts w:ascii="Arial" w:hAnsi="Arial" w:cs="Arial"/>
          <w:b/>
          <w:bCs/>
        </w:rPr>
      </w:pPr>
    </w:p>
    <w:p w14:paraId="120B35EC" w14:textId="77777777" w:rsidR="000870CD" w:rsidRPr="000870CD" w:rsidRDefault="000870CD">
      <w:pPr>
        <w:pStyle w:val="Prrafodelista"/>
        <w:numPr>
          <w:ilvl w:val="0"/>
          <w:numId w:val="134"/>
        </w:numPr>
        <w:ind w:right="15"/>
        <w:jc w:val="both"/>
        <w:rPr>
          <w:rFonts w:ascii="Arial" w:hAnsi="Arial" w:cs="Arial"/>
        </w:rPr>
      </w:pPr>
      <w:r w:rsidRPr="000870CD">
        <w:rPr>
          <w:rFonts w:ascii="Arial" w:hAnsi="Arial" w:cs="Arial"/>
        </w:rPr>
        <w:t xml:space="preserve">Garantía a nombre de </w:t>
      </w:r>
      <w:r w:rsidRPr="000870CD">
        <w:rPr>
          <w:rFonts w:ascii="Arial" w:hAnsi="Arial" w:cs="Arial"/>
          <w:b/>
        </w:rPr>
        <w:t>“El Instituto”</w:t>
      </w:r>
      <w:r w:rsidRPr="000870CD">
        <w:rPr>
          <w:rFonts w:ascii="Arial" w:hAnsi="Arial" w:cs="Arial"/>
        </w:rPr>
        <w:t>, de que todas las refacciones reemplazadas en los mantenimientos preventivos y correctivos efectuados durante la vigencia del contrato serán nuevas y originales, de acuerdo con las especificaciones del fabricante.</w:t>
      </w:r>
    </w:p>
    <w:p w14:paraId="5320471F" w14:textId="77777777" w:rsidR="000870CD" w:rsidRPr="000870CD" w:rsidRDefault="000870CD">
      <w:pPr>
        <w:pStyle w:val="Prrafodelista"/>
        <w:numPr>
          <w:ilvl w:val="0"/>
          <w:numId w:val="134"/>
        </w:numPr>
        <w:ind w:right="15"/>
        <w:jc w:val="both"/>
        <w:rPr>
          <w:rFonts w:ascii="Arial" w:hAnsi="Arial" w:cs="Arial"/>
        </w:rPr>
      </w:pPr>
      <w:r w:rsidRPr="000870CD">
        <w:rPr>
          <w:rFonts w:ascii="Arial" w:hAnsi="Arial" w:cs="Arial"/>
        </w:rPr>
        <w:t xml:space="preserve">Garantía a nombre de </w:t>
      </w:r>
      <w:r w:rsidRPr="000870CD">
        <w:rPr>
          <w:rFonts w:ascii="Arial" w:hAnsi="Arial" w:cs="Arial"/>
          <w:b/>
        </w:rPr>
        <w:t>“El Instituto”</w:t>
      </w:r>
      <w:r w:rsidRPr="000870CD">
        <w:rPr>
          <w:rFonts w:ascii="Arial" w:hAnsi="Arial" w:cs="Arial"/>
        </w:rPr>
        <w:t xml:space="preserve">, del funcionamiento mínimo de 6 (seis) meses a partir de la fecha en la que se firme el reporte de servicio, de las refacciones reemplazadas en mantenimientos preventivos y correctivos. </w:t>
      </w:r>
    </w:p>
    <w:p w14:paraId="1855466F" w14:textId="2809E9E4" w:rsidR="000870CD" w:rsidRPr="000870CD" w:rsidRDefault="000870CD">
      <w:pPr>
        <w:pStyle w:val="Prrafodelista"/>
        <w:numPr>
          <w:ilvl w:val="0"/>
          <w:numId w:val="134"/>
        </w:numPr>
        <w:ind w:right="15"/>
        <w:jc w:val="both"/>
        <w:rPr>
          <w:rFonts w:ascii="Arial" w:hAnsi="Arial" w:cs="Arial"/>
        </w:rPr>
      </w:pPr>
      <w:r w:rsidRPr="000870CD">
        <w:rPr>
          <w:rFonts w:ascii="Arial" w:hAnsi="Arial" w:cs="Arial"/>
        </w:rPr>
        <w:t xml:space="preserve">Garantía a nombre de </w:t>
      </w:r>
      <w:r w:rsidRPr="000870CD">
        <w:rPr>
          <w:rFonts w:ascii="Arial" w:hAnsi="Arial" w:cs="Arial"/>
          <w:b/>
        </w:rPr>
        <w:t>“El Instituto”</w:t>
      </w:r>
      <w:r w:rsidRPr="000870CD">
        <w:rPr>
          <w:rFonts w:ascii="Arial" w:hAnsi="Arial" w:cs="Arial"/>
        </w:rPr>
        <w:t xml:space="preserve">, por un mínimo de 6 (seis) meses, de la mano de obra y las partes mecánicas reparadas en los trabajos de mantenimiento correctivo que se lleguen a realizar </w:t>
      </w:r>
      <w:r w:rsidRPr="000870CD">
        <w:rPr>
          <w:rFonts w:ascii="Arial" w:hAnsi="Arial" w:cs="Arial"/>
        </w:rPr>
        <w:lastRenderedPageBreak/>
        <w:t xml:space="preserve">a los equipos descritos en este presente </w:t>
      </w:r>
      <w:r>
        <w:rPr>
          <w:rFonts w:ascii="Arial" w:hAnsi="Arial" w:cs="Arial"/>
          <w:b/>
        </w:rPr>
        <w:t>Anexo 1, ‘‘Especificaciones Técnicas’’</w:t>
      </w:r>
      <w:r w:rsidRPr="000870CD">
        <w:rPr>
          <w:rFonts w:ascii="Arial" w:hAnsi="Arial" w:cs="Arial"/>
        </w:rPr>
        <w:t>.</w:t>
      </w:r>
    </w:p>
    <w:p w14:paraId="1A7BBF75" w14:textId="77777777" w:rsidR="000870CD" w:rsidRPr="000870CD" w:rsidRDefault="000870CD">
      <w:pPr>
        <w:pStyle w:val="Prrafodelista"/>
        <w:numPr>
          <w:ilvl w:val="0"/>
          <w:numId w:val="134"/>
        </w:numPr>
        <w:ind w:right="15"/>
        <w:jc w:val="both"/>
        <w:rPr>
          <w:rFonts w:ascii="Arial" w:hAnsi="Arial" w:cs="Arial"/>
        </w:rPr>
      </w:pPr>
      <w:r w:rsidRPr="000870CD">
        <w:rPr>
          <w:rFonts w:ascii="Arial" w:hAnsi="Arial" w:cs="Arial"/>
          <w:b/>
        </w:rPr>
        <w:t>“</w:t>
      </w:r>
      <w:r w:rsidRPr="000870CD">
        <w:rPr>
          <w:rFonts w:ascii="Arial" w:hAnsi="Arial" w:cs="Arial"/>
          <w:b/>
          <w:bCs/>
        </w:rPr>
        <w:t>El Proveedor</w:t>
      </w:r>
      <w:r w:rsidRPr="000870CD">
        <w:rPr>
          <w:rFonts w:ascii="Arial" w:hAnsi="Arial" w:cs="Arial"/>
          <w:b/>
        </w:rPr>
        <w:t>”</w:t>
      </w:r>
      <w:r w:rsidRPr="000870CD">
        <w:rPr>
          <w:rFonts w:ascii="Arial" w:hAnsi="Arial" w:cs="Arial"/>
        </w:rPr>
        <w:t xml:space="preserve"> deberá entregar un escrito en donde especifique el Procedimiento a través del cual se harán válidas las Garantías </w:t>
      </w:r>
      <w:r w:rsidRPr="000870CD">
        <w:rPr>
          <w:rFonts w:ascii="Arial" w:hAnsi="Arial" w:cs="Arial"/>
          <w:b/>
          <w:bCs/>
        </w:rPr>
        <w:t xml:space="preserve">A, B </w:t>
      </w:r>
      <w:r w:rsidRPr="000870CD">
        <w:rPr>
          <w:rFonts w:ascii="Arial" w:hAnsi="Arial" w:cs="Arial"/>
        </w:rPr>
        <w:t>y</w:t>
      </w:r>
      <w:r w:rsidRPr="000870CD">
        <w:rPr>
          <w:rFonts w:ascii="Arial" w:hAnsi="Arial" w:cs="Arial"/>
          <w:b/>
          <w:bCs/>
        </w:rPr>
        <w:t xml:space="preserve"> C</w:t>
      </w:r>
      <w:r w:rsidRPr="000870CD">
        <w:rPr>
          <w:rFonts w:ascii="Arial" w:hAnsi="Arial" w:cs="Arial"/>
        </w:rPr>
        <w:t>, incluyendo nombre, número telefónico fijo/celular, así como correo electrónico del personal encargado para atender cualquier solicitud para hacer válidas las garantías.</w:t>
      </w:r>
    </w:p>
    <w:p w14:paraId="186CA8A6" w14:textId="77777777" w:rsidR="000870CD" w:rsidRPr="000870CD" w:rsidRDefault="000870CD" w:rsidP="000870CD">
      <w:pPr>
        <w:widowControl w:val="0"/>
        <w:ind w:right="15"/>
        <w:jc w:val="both"/>
        <w:rPr>
          <w:rFonts w:ascii="Arial" w:hAnsi="Arial" w:cs="Arial"/>
        </w:rPr>
      </w:pPr>
    </w:p>
    <w:p w14:paraId="1B8EA42D" w14:textId="79B9625D" w:rsidR="000870CD" w:rsidRPr="000870CD" w:rsidRDefault="000870CD" w:rsidP="000870CD">
      <w:pPr>
        <w:jc w:val="both"/>
        <w:rPr>
          <w:rFonts w:ascii="Arial" w:hAnsi="Arial" w:cs="Arial"/>
          <w:b/>
          <w:bCs/>
          <w:u w:val="single"/>
        </w:rPr>
      </w:pPr>
      <w:r w:rsidRPr="000870CD">
        <w:rPr>
          <w:rFonts w:ascii="Arial" w:hAnsi="Arial" w:cs="Arial"/>
          <w:b/>
          <w:bCs/>
          <w:u w:val="single"/>
        </w:rPr>
        <w:t xml:space="preserve">En caso de no entregar las 3 (tres) garantías y el escrito para hacerlas válidas en los tiempos establecidos, se hará acreedor a la pena convencional correspondiente por cada día hábil de atraso, señalada en el numeral </w:t>
      </w:r>
      <w:r w:rsidR="00562563">
        <w:rPr>
          <w:rFonts w:ascii="Arial" w:hAnsi="Arial" w:cs="Arial"/>
          <w:b/>
          <w:bCs/>
          <w:u w:val="single"/>
        </w:rPr>
        <w:t>8</w:t>
      </w:r>
      <w:r w:rsidRPr="000870CD">
        <w:rPr>
          <w:rFonts w:ascii="Arial" w:hAnsi="Arial" w:cs="Arial"/>
          <w:b/>
          <w:bCs/>
          <w:u w:val="single"/>
        </w:rPr>
        <w:t xml:space="preserve">. Penas convencionales, III. Por atraso en el cumplimiento de diversas obligaciones previstas en el </w:t>
      </w:r>
      <w:r>
        <w:rPr>
          <w:rFonts w:ascii="Arial" w:hAnsi="Arial" w:cs="Arial"/>
          <w:b/>
          <w:bCs/>
          <w:u w:val="single"/>
        </w:rPr>
        <w:t>Anexo 1, ‘‘Especificaciones Técnicas’’</w:t>
      </w:r>
      <w:r w:rsidRPr="000870CD">
        <w:rPr>
          <w:rFonts w:ascii="Arial" w:hAnsi="Arial" w:cs="Arial"/>
          <w:b/>
          <w:bCs/>
          <w:u w:val="single"/>
        </w:rPr>
        <w:t xml:space="preserve">, de </w:t>
      </w:r>
      <w:r w:rsidR="00562563">
        <w:rPr>
          <w:rFonts w:ascii="Arial" w:hAnsi="Arial" w:cs="Arial"/>
          <w:b/>
          <w:bCs/>
          <w:u w:val="single"/>
        </w:rPr>
        <w:t>la presente convocatoria.</w:t>
      </w:r>
    </w:p>
    <w:p w14:paraId="4A3D0AD8" w14:textId="77777777" w:rsidR="000870CD" w:rsidRPr="000870CD" w:rsidRDefault="000870CD" w:rsidP="000870CD">
      <w:pPr>
        <w:widowControl w:val="0"/>
        <w:ind w:right="709"/>
        <w:jc w:val="both"/>
        <w:rPr>
          <w:rFonts w:ascii="Arial" w:hAnsi="Arial" w:cs="Arial"/>
        </w:rPr>
      </w:pPr>
    </w:p>
    <w:p w14:paraId="22D5D8A9" w14:textId="77777777" w:rsidR="000870CD" w:rsidRPr="000870CD" w:rsidRDefault="000870CD" w:rsidP="000870CD">
      <w:pPr>
        <w:widowControl w:val="0"/>
        <w:ind w:right="15"/>
        <w:jc w:val="both"/>
        <w:rPr>
          <w:rFonts w:ascii="Arial" w:hAnsi="Arial" w:cs="Arial"/>
        </w:rPr>
      </w:pPr>
      <w:r w:rsidRPr="000870CD">
        <w:rPr>
          <w:rFonts w:ascii="Arial" w:hAnsi="Arial" w:cs="Arial"/>
        </w:rPr>
        <w:t xml:space="preserve">Las garantías podrán hacerse válidas en el momento en que no se cumpla con lo establecido en las mismas, para lo cual el </w:t>
      </w:r>
      <w:r w:rsidRPr="000870CD">
        <w:rPr>
          <w:rFonts w:ascii="Arial" w:hAnsi="Arial" w:cs="Arial"/>
          <w:b/>
          <w:bCs/>
        </w:rPr>
        <w:t>“Supervisor del Contrato”</w:t>
      </w:r>
      <w:r w:rsidRPr="000870CD">
        <w:rPr>
          <w:rFonts w:ascii="Arial" w:hAnsi="Arial" w:cs="Arial"/>
        </w:rPr>
        <w:t xml:space="preserve"> solicitará la aplicación de la garantía por escrito y </w:t>
      </w:r>
      <w:r w:rsidRPr="000870CD">
        <w:rPr>
          <w:rFonts w:ascii="Arial" w:hAnsi="Arial" w:cs="Arial"/>
          <w:b/>
        </w:rPr>
        <w:t>“</w:t>
      </w:r>
      <w:r w:rsidRPr="000870CD">
        <w:rPr>
          <w:rFonts w:ascii="Arial" w:hAnsi="Arial" w:cs="Arial"/>
          <w:b/>
          <w:bCs/>
        </w:rPr>
        <w:t xml:space="preserve">El Proveedor” </w:t>
      </w:r>
      <w:r w:rsidRPr="000870CD">
        <w:rPr>
          <w:rFonts w:ascii="Arial" w:hAnsi="Arial" w:cs="Arial"/>
        </w:rPr>
        <w:t xml:space="preserve">contará con un </w:t>
      </w:r>
      <w:r w:rsidRPr="000870CD">
        <w:rPr>
          <w:rFonts w:ascii="Arial" w:hAnsi="Arial" w:cs="Arial"/>
          <w:b/>
          <w:bCs/>
        </w:rPr>
        <w:t>máximo de 5 (cinco) días hábiles</w:t>
      </w:r>
      <w:r w:rsidRPr="000870CD">
        <w:rPr>
          <w:rFonts w:ascii="Arial" w:hAnsi="Arial" w:cs="Arial"/>
        </w:rPr>
        <w:t xml:space="preserve"> para atender la solicitud. </w:t>
      </w:r>
    </w:p>
    <w:p w14:paraId="00E59D38" w14:textId="77777777" w:rsidR="000870CD" w:rsidRPr="000870CD" w:rsidRDefault="000870CD" w:rsidP="000870CD">
      <w:pPr>
        <w:widowControl w:val="0"/>
        <w:ind w:right="15"/>
        <w:jc w:val="both"/>
        <w:rPr>
          <w:rFonts w:ascii="Arial" w:hAnsi="Arial" w:cs="Arial"/>
        </w:rPr>
      </w:pPr>
    </w:p>
    <w:p w14:paraId="03CD2E50"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 xml:space="preserve">Entregables </w:t>
      </w:r>
    </w:p>
    <w:p w14:paraId="717652AE" w14:textId="77777777" w:rsidR="000870CD" w:rsidRPr="000870CD" w:rsidRDefault="000870CD" w:rsidP="000870CD">
      <w:pPr>
        <w:ind w:left="720"/>
        <w:contextualSpacing/>
        <w:jc w:val="both"/>
        <w:rPr>
          <w:rFonts w:ascii="Arial" w:hAnsi="Arial" w:cs="Arial"/>
          <w:b/>
          <w:bCs/>
        </w:rPr>
      </w:pPr>
    </w:p>
    <w:p w14:paraId="634EDB92" w14:textId="77777777" w:rsidR="000870CD" w:rsidRPr="000870CD" w:rsidRDefault="000870CD" w:rsidP="000870CD">
      <w:pPr>
        <w:ind w:right="425"/>
        <w:jc w:val="both"/>
        <w:rPr>
          <w:rFonts w:ascii="Arial" w:hAnsi="Arial" w:cs="Arial"/>
        </w:rPr>
      </w:pPr>
      <w:r w:rsidRPr="000870CD">
        <w:rPr>
          <w:rFonts w:ascii="Arial" w:hAnsi="Arial" w:cs="Arial"/>
        </w:rPr>
        <w:t xml:space="preserve">Una vez adjudicado el contrato, </w:t>
      </w:r>
      <w:r w:rsidRPr="000870CD">
        <w:rPr>
          <w:rFonts w:ascii="Arial" w:hAnsi="Arial" w:cs="Arial"/>
          <w:b/>
          <w:bCs/>
        </w:rPr>
        <w:t>“El Proveedor”</w:t>
      </w:r>
      <w:r w:rsidRPr="000870CD">
        <w:rPr>
          <w:rFonts w:ascii="Arial" w:hAnsi="Arial" w:cs="Arial"/>
        </w:rPr>
        <w:t xml:space="preserve"> deberá entregar al </w:t>
      </w:r>
      <w:r w:rsidRPr="000870CD">
        <w:rPr>
          <w:rFonts w:ascii="Arial" w:hAnsi="Arial" w:cs="Arial"/>
          <w:b/>
          <w:bCs/>
        </w:rPr>
        <w:t>“Supervisor del Contrato”</w:t>
      </w:r>
      <w:r w:rsidRPr="000870CD">
        <w:rPr>
          <w:rFonts w:ascii="Arial" w:hAnsi="Arial" w:cs="Arial"/>
        </w:rPr>
        <w:t xml:space="preserve"> en las fechas indicadas, la documentación y bienes que a continuación se enlistan:</w:t>
      </w:r>
    </w:p>
    <w:p w14:paraId="634A6274" w14:textId="77777777" w:rsidR="000870CD" w:rsidRPr="000870CD" w:rsidRDefault="000870CD" w:rsidP="000870CD">
      <w:pPr>
        <w:ind w:right="425"/>
        <w:jc w:val="both"/>
        <w:rPr>
          <w:rFonts w:ascii="Arial"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9"/>
        <w:gridCol w:w="4538"/>
        <w:gridCol w:w="1019"/>
        <w:gridCol w:w="3534"/>
      </w:tblGrid>
      <w:tr w:rsidR="000870CD" w:rsidRPr="000870CD" w14:paraId="72574FB1" w14:textId="77777777" w:rsidTr="00554EB1">
        <w:trPr>
          <w:trHeight w:val="318"/>
          <w:tblHeader/>
          <w:jc w:val="center"/>
        </w:trPr>
        <w:tc>
          <w:tcPr>
            <w:tcW w:w="421" w:type="dxa"/>
            <w:shd w:val="clear" w:color="auto" w:fill="FF33CC"/>
            <w:vAlign w:val="center"/>
            <w:hideMark/>
          </w:tcPr>
          <w:p w14:paraId="37AFE3FE" w14:textId="77777777" w:rsidR="000870CD" w:rsidRPr="000870CD" w:rsidRDefault="000870CD" w:rsidP="00554EB1">
            <w:pPr>
              <w:jc w:val="center"/>
              <w:rPr>
                <w:rFonts w:ascii="Arial" w:hAnsi="Arial" w:cs="Arial"/>
                <w:b/>
                <w:bCs/>
                <w:sz w:val="16"/>
                <w:szCs w:val="16"/>
                <w:lang w:eastAsia="es-MX"/>
              </w:rPr>
            </w:pPr>
            <w:bookmarkStart w:id="1503" w:name="_Hlk108519541"/>
            <w:r w:rsidRPr="000870CD">
              <w:rPr>
                <w:rFonts w:ascii="Arial" w:hAnsi="Arial" w:cs="Arial"/>
                <w:b/>
                <w:bCs/>
                <w:sz w:val="16"/>
                <w:szCs w:val="16"/>
                <w:lang w:eastAsia="es-MX"/>
              </w:rPr>
              <w:t>No.</w:t>
            </w:r>
          </w:p>
        </w:tc>
        <w:tc>
          <w:tcPr>
            <w:tcW w:w="4828" w:type="dxa"/>
            <w:shd w:val="clear" w:color="auto" w:fill="FF33CC"/>
            <w:vAlign w:val="center"/>
            <w:hideMark/>
          </w:tcPr>
          <w:p w14:paraId="71CA57A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Documentación</w:t>
            </w:r>
          </w:p>
        </w:tc>
        <w:tc>
          <w:tcPr>
            <w:tcW w:w="1029" w:type="dxa"/>
            <w:shd w:val="clear" w:color="auto" w:fill="FF33CC"/>
            <w:vAlign w:val="center"/>
            <w:hideMark/>
          </w:tcPr>
          <w:p w14:paraId="7A923780"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Forma de entrega</w:t>
            </w:r>
          </w:p>
        </w:tc>
        <w:tc>
          <w:tcPr>
            <w:tcW w:w="3792" w:type="dxa"/>
            <w:shd w:val="clear" w:color="auto" w:fill="FF33CC"/>
            <w:vAlign w:val="center"/>
            <w:hideMark/>
          </w:tcPr>
          <w:p w14:paraId="5668176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Fecha de entrega</w:t>
            </w:r>
          </w:p>
        </w:tc>
      </w:tr>
      <w:tr w:rsidR="000870CD" w:rsidRPr="000870CD" w14:paraId="4BC2C269" w14:textId="77777777" w:rsidTr="00554EB1">
        <w:trPr>
          <w:trHeight w:val="20"/>
          <w:jc w:val="center"/>
        </w:trPr>
        <w:tc>
          <w:tcPr>
            <w:tcW w:w="421" w:type="dxa"/>
            <w:shd w:val="clear" w:color="auto" w:fill="FF33CC"/>
            <w:vAlign w:val="center"/>
            <w:hideMark/>
          </w:tcPr>
          <w:p w14:paraId="1A9921C1"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1</w:t>
            </w:r>
          </w:p>
        </w:tc>
        <w:tc>
          <w:tcPr>
            <w:tcW w:w="4828" w:type="dxa"/>
            <w:vAlign w:val="center"/>
            <w:hideMark/>
          </w:tcPr>
          <w:p w14:paraId="7FB0A4AD" w14:textId="03EDA590"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Modelo de formatos de los reportes del servicio de mantenimiento preventivo y/o correctivo de acuerdo con el numeral </w:t>
            </w:r>
            <w:r w:rsidRPr="000870CD">
              <w:rPr>
                <w:rFonts w:ascii="Arial" w:hAnsi="Arial" w:cs="Arial"/>
                <w:b/>
                <w:bCs/>
                <w:sz w:val="16"/>
                <w:szCs w:val="16"/>
                <w:lang w:eastAsia="es-MX"/>
              </w:rPr>
              <w:t>7. Modelos de los Formatos de los reportes del servicio de mantenimiento preventivo</w:t>
            </w:r>
            <w:r w:rsidRPr="000870CD">
              <w:rPr>
                <w:rFonts w:ascii="Arial" w:hAnsi="Arial" w:cs="Arial"/>
                <w:sz w:val="16"/>
                <w:szCs w:val="16"/>
                <w:lang w:eastAsia="es-MX"/>
              </w:rPr>
              <w:t xml:space="preserve"> </w:t>
            </w:r>
            <w:r w:rsidRPr="000870CD">
              <w:rPr>
                <w:rFonts w:ascii="Arial" w:hAnsi="Arial" w:cs="Arial"/>
                <w:b/>
                <w:bCs/>
                <w:sz w:val="16"/>
                <w:szCs w:val="16"/>
                <w:lang w:eastAsia="es-MX"/>
              </w:rPr>
              <w:t>y/o correctivo</w:t>
            </w:r>
            <w:r w:rsidRPr="000870CD">
              <w:rPr>
                <w:rFonts w:ascii="Arial" w:hAnsi="Arial" w:cs="Arial"/>
                <w:sz w:val="16"/>
                <w:szCs w:val="16"/>
                <w:lang w:eastAsia="es-MX"/>
              </w:rPr>
              <w:t xml:space="preserve"> en que se documentarán los servicios de acuerdo con las actividades de este </w:t>
            </w:r>
            <w:r>
              <w:rPr>
                <w:rFonts w:ascii="Arial" w:hAnsi="Arial" w:cs="Arial"/>
                <w:b/>
                <w:bCs/>
                <w:sz w:val="16"/>
                <w:szCs w:val="16"/>
                <w:lang w:eastAsia="es-MX"/>
              </w:rPr>
              <w:t>Anexo 1, ‘‘Especificaciones Técnicas’’</w:t>
            </w:r>
            <w:r w:rsidRPr="000870CD">
              <w:rPr>
                <w:rFonts w:ascii="Arial" w:hAnsi="Arial" w:cs="Arial"/>
                <w:sz w:val="16"/>
                <w:szCs w:val="16"/>
                <w:lang w:eastAsia="es-MX"/>
              </w:rPr>
              <w:t>, considerando un apartado para las firmas de las siguientes personas:</w:t>
            </w:r>
          </w:p>
          <w:p w14:paraId="36AA9090" w14:textId="77777777" w:rsidR="000870CD" w:rsidRPr="000870CD" w:rsidRDefault="000870CD" w:rsidP="00554EB1">
            <w:pPr>
              <w:jc w:val="both"/>
              <w:rPr>
                <w:rFonts w:ascii="Arial" w:hAnsi="Arial" w:cs="Arial"/>
                <w:sz w:val="16"/>
                <w:szCs w:val="16"/>
                <w:lang w:eastAsia="es-MX"/>
              </w:rPr>
            </w:pPr>
          </w:p>
          <w:p w14:paraId="4878A6C6"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Técnico que realizó el trabajo.</w:t>
            </w:r>
          </w:p>
          <w:p w14:paraId="57A2D830"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Personal de “</w:t>
            </w:r>
            <w:r w:rsidRPr="000870CD">
              <w:rPr>
                <w:rFonts w:ascii="Arial" w:hAnsi="Arial" w:cs="Arial"/>
                <w:b/>
                <w:bCs/>
                <w:sz w:val="16"/>
                <w:szCs w:val="16"/>
                <w:lang w:eastAsia="es-MX"/>
              </w:rPr>
              <w:t>El Instituto”</w:t>
            </w:r>
            <w:r w:rsidRPr="000870CD">
              <w:rPr>
                <w:rFonts w:ascii="Arial" w:hAnsi="Arial" w:cs="Arial"/>
                <w:sz w:val="16"/>
                <w:szCs w:val="16"/>
                <w:lang w:eastAsia="es-MX"/>
              </w:rPr>
              <w:t xml:space="preserve"> que supervisó el trabajo (Subdirección de servicios). </w:t>
            </w:r>
          </w:p>
        </w:tc>
        <w:tc>
          <w:tcPr>
            <w:tcW w:w="1029" w:type="dxa"/>
            <w:vAlign w:val="center"/>
            <w:hideMark/>
          </w:tcPr>
          <w:p w14:paraId="1D4C969C" w14:textId="77777777" w:rsidR="000870CD" w:rsidRPr="000870CD" w:rsidRDefault="000870CD" w:rsidP="00554EB1">
            <w:pPr>
              <w:jc w:val="both"/>
              <w:rPr>
                <w:rFonts w:ascii="Arial" w:hAnsi="Arial" w:cs="Arial"/>
                <w:sz w:val="16"/>
                <w:szCs w:val="16"/>
                <w:lang w:eastAsia="es-MX"/>
              </w:rPr>
            </w:pPr>
            <w:r w:rsidRPr="000870CD">
              <w:rPr>
                <w:rFonts w:ascii="Arial" w:hAnsi="Arial" w:cs="Arial"/>
                <w:bCs/>
                <w:sz w:val="16"/>
                <w:szCs w:val="16"/>
                <w:lang w:eastAsia="es-MX"/>
              </w:rPr>
              <w:t>Digital y/o impreso</w:t>
            </w:r>
          </w:p>
        </w:tc>
        <w:tc>
          <w:tcPr>
            <w:tcW w:w="3792" w:type="dxa"/>
            <w:vAlign w:val="center"/>
            <w:hideMark/>
          </w:tcPr>
          <w:p w14:paraId="1E3AAB1A"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Dentro de los 10 (diez) días hábiles siguientes al inicio de la vigencia del contrato.</w:t>
            </w:r>
          </w:p>
        </w:tc>
      </w:tr>
      <w:tr w:rsidR="000870CD" w:rsidRPr="000870CD" w14:paraId="06062165" w14:textId="77777777" w:rsidTr="00554EB1">
        <w:trPr>
          <w:trHeight w:val="733"/>
          <w:jc w:val="center"/>
        </w:trPr>
        <w:tc>
          <w:tcPr>
            <w:tcW w:w="421" w:type="dxa"/>
            <w:shd w:val="clear" w:color="auto" w:fill="FF33CC"/>
            <w:vAlign w:val="center"/>
          </w:tcPr>
          <w:p w14:paraId="09A9184E"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2</w:t>
            </w:r>
          </w:p>
        </w:tc>
        <w:tc>
          <w:tcPr>
            <w:tcW w:w="4828" w:type="dxa"/>
            <w:vAlign w:val="center"/>
          </w:tcPr>
          <w:p w14:paraId="371619DD"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Escrito por el cual </w:t>
            </w:r>
            <w:r w:rsidRPr="000870CD">
              <w:rPr>
                <w:rFonts w:ascii="Arial" w:hAnsi="Arial" w:cs="Arial"/>
                <w:b/>
                <w:bCs/>
                <w:sz w:val="16"/>
                <w:szCs w:val="16"/>
                <w:lang w:eastAsia="es-MX"/>
              </w:rPr>
              <w:t xml:space="preserve">“El Proveedor” </w:t>
            </w:r>
            <w:r w:rsidRPr="000870CD">
              <w:rPr>
                <w:rFonts w:ascii="Arial" w:hAnsi="Arial" w:cs="Arial"/>
                <w:sz w:val="16"/>
                <w:szCs w:val="16"/>
                <w:lang w:eastAsia="es-MX"/>
              </w:rPr>
              <w:t>proporciona sus teléfonos de oficinas para llamadas de emergencia</w:t>
            </w:r>
            <w:r w:rsidRPr="000870CD">
              <w:rPr>
                <w:rFonts w:ascii="Arial" w:hAnsi="Arial" w:cs="Arial"/>
                <w:sz w:val="16"/>
                <w:szCs w:val="16"/>
              </w:rPr>
              <w:t xml:space="preserve"> </w:t>
            </w:r>
            <w:r w:rsidRPr="000870CD">
              <w:rPr>
                <w:rFonts w:ascii="Arial" w:hAnsi="Arial" w:cs="Arial"/>
                <w:sz w:val="16"/>
                <w:szCs w:val="16"/>
                <w:lang w:eastAsia="es-MX"/>
              </w:rPr>
              <w:t xml:space="preserve">dentro de días y horas hábiles y número celular que esté disponible las 24 horas de todos los días de vigencia del contrato, conforme al numeral </w:t>
            </w:r>
            <w:r w:rsidRPr="000870CD">
              <w:rPr>
                <w:rFonts w:ascii="Arial" w:hAnsi="Arial" w:cs="Arial"/>
                <w:b/>
                <w:bCs/>
                <w:sz w:val="16"/>
                <w:szCs w:val="16"/>
                <w:lang w:eastAsia="es-MX"/>
              </w:rPr>
              <w:t>4. Horarios para la prestación del servicio.</w:t>
            </w:r>
          </w:p>
        </w:tc>
        <w:tc>
          <w:tcPr>
            <w:tcW w:w="1029" w:type="dxa"/>
            <w:vAlign w:val="center"/>
          </w:tcPr>
          <w:p w14:paraId="65EB0F98" w14:textId="77777777" w:rsidR="000870CD" w:rsidRPr="000870CD" w:rsidRDefault="000870CD" w:rsidP="00554EB1">
            <w:pPr>
              <w:jc w:val="both"/>
              <w:rPr>
                <w:rFonts w:ascii="Arial" w:hAnsi="Arial" w:cs="Arial"/>
                <w:sz w:val="16"/>
                <w:szCs w:val="16"/>
                <w:lang w:eastAsia="es-MX"/>
              </w:rPr>
            </w:pPr>
            <w:r w:rsidRPr="000870CD">
              <w:rPr>
                <w:rFonts w:ascii="Arial" w:hAnsi="Arial" w:cs="Arial"/>
                <w:bCs/>
                <w:sz w:val="16"/>
                <w:szCs w:val="16"/>
                <w:lang w:eastAsia="es-MX"/>
              </w:rPr>
              <w:t>Digital y/o impreso</w:t>
            </w:r>
          </w:p>
        </w:tc>
        <w:tc>
          <w:tcPr>
            <w:tcW w:w="3792" w:type="dxa"/>
            <w:vAlign w:val="center"/>
          </w:tcPr>
          <w:p w14:paraId="05C23208"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Dentro de los 5 (cinco) días hábiles siguientes al inicio de la vigencia del contrato</w:t>
            </w:r>
          </w:p>
        </w:tc>
      </w:tr>
      <w:tr w:rsidR="000870CD" w:rsidRPr="000870CD" w14:paraId="1C4D4B5E" w14:textId="77777777" w:rsidTr="00554EB1">
        <w:trPr>
          <w:trHeight w:val="653"/>
          <w:jc w:val="center"/>
        </w:trPr>
        <w:tc>
          <w:tcPr>
            <w:tcW w:w="421" w:type="dxa"/>
            <w:shd w:val="clear" w:color="auto" w:fill="FF33CC"/>
            <w:vAlign w:val="center"/>
            <w:hideMark/>
          </w:tcPr>
          <w:p w14:paraId="343BD3EB"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3</w:t>
            </w:r>
          </w:p>
        </w:tc>
        <w:tc>
          <w:tcPr>
            <w:tcW w:w="4828" w:type="dxa"/>
            <w:vAlign w:val="center"/>
            <w:hideMark/>
          </w:tcPr>
          <w:p w14:paraId="763DA8FF" w14:textId="2E9F256E"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Garantías señaladas en el numeral </w:t>
            </w:r>
            <w:r w:rsidRPr="000870CD">
              <w:rPr>
                <w:rFonts w:ascii="Arial" w:hAnsi="Arial" w:cs="Arial"/>
                <w:b/>
                <w:bCs/>
                <w:sz w:val="16"/>
                <w:szCs w:val="16"/>
                <w:lang w:eastAsia="es-MX"/>
              </w:rPr>
              <w:t xml:space="preserve">9. Garantías </w:t>
            </w:r>
            <w:r w:rsidRPr="000870CD">
              <w:rPr>
                <w:rFonts w:ascii="Arial" w:hAnsi="Arial" w:cs="Arial"/>
                <w:sz w:val="16"/>
                <w:szCs w:val="16"/>
                <w:lang w:eastAsia="es-MX"/>
              </w:rPr>
              <w:t xml:space="preserve">del presente </w:t>
            </w:r>
            <w:r>
              <w:rPr>
                <w:rFonts w:ascii="Arial" w:hAnsi="Arial" w:cs="Arial"/>
                <w:b/>
                <w:bCs/>
                <w:sz w:val="16"/>
                <w:szCs w:val="16"/>
                <w:lang w:eastAsia="es-MX"/>
              </w:rPr>
              <w:t>Anexo 1, ‘‘Especificaciones Técnicas’’</w:t>
            </w:r>
            <w:r w:rsidRPr="000870CD">
              <w:rPr>
                <w:rFonts w:ascii="Arial" w:hAnsi="Arial" w:cs="Arial"/>
                <w:sz w:val="16"/>
                <w:szCs w:val="16"/>
                <w:lang w:eastAsia="es-MX"/>
              </w:rPr>
              <w:t xml:space="preserve"> y su respectivo procedimiento para hacer válidas las Garantías.</w:t>
            </w:r>
          </w:p>
        </w:tc>
        <w:tc>
          <w:tcPr>
            <w:tcW w:w="1029" w:type="dxa"/>
            <w:vAlign w:val="center"/>
            <w:hideMark/>
          </w:tcPr>
          <w:p w14:paraId="36893B8B" w14:textId="77777777" w:rsidR="000870CD" w:rsidRPr="000870CD" w:rsidRDefault="000870CD" w:rsidP="00554EB1">
            <w:pPr>
              <w:jc w:val="both"/>
              <w:rPr>
                <w:rFonts w:ascii="Arial" w:hAnsi="Arial" w:cs="Arial"/>
                <w:sz w:val="16"/>
                <w:szCs w:val="16"/>
                <w:lang w:eastAsia="es-MX"/>
              </w:rPr>
            </w:pPr>
            <w:r w:rsidRPr="000870CD">
              <w:rPr>
                <w:rFonts w:ascii="Arial" w:hAnsi="Arial" w:cs="Arial"/>
                <w:bCs/>
                <w:sz w:val="16"/>
                <w:szCs w:val="16"/>
                <w:lang w:eastAsia="es-MX"/>
              </w:rPr>
              <w:t>Digital y/o impreso</w:t>
            </w:r>
          </w:p>
        </w:tc>
        <w:tc>
          <w:tcPr>
            <w:tcW w:w="3792" w:type="dxa"/>
            <w:vAlign w:val="center"/>
            <w:hideMark/>
          </w:tcPr>
          <w:p w14:paraId="49BE158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Dentro de los 10 (diez) días hábiles contados a partir del inicio de la vigencia del contrato</w:t>
            </w:r>
          </w:p>
        </w:tc>
      </w:tr>
      <w:tr w:rsidR="000870CD" w:rsidRPr="000870CD" w14:paraId="1C79B595" w14:textId="77777777" w:rsidTr="00554EB1">
        <w:trPr>
          <w:trHeight w:val="140"/>
          <w:jc w:val="center"/>
        </w:trPr>
        <w:tc>
          <w:tcPr>
            <w:tcW w:w="421" w:type="dxa"/>
            <w:shd w:val="clear" w:color="auto" w:fill="FF33CC"/>
            <w:vAlign w:val="center"/>
          </w:tcPr>
          <w:p w14:paraId="5C510EC4" w14:textId="77777777" w:rsidR="000870CD" w:rsidRPr="000870CD" w:rsidRDefault="000870CD" w:rsidP="00554EB1">
            <w:pPr>
              <w:jc w:val="center"/>
              <w:rPr>
                <w:rFonts w:ascii="Arial" w:hAnsi="Arial" w:cs="Arial"/>
                <w:b/>
                <w:bCs/>
                <w:sz w:val="16"/>
                <w:szCs w:val="16"/>
                <w:lang w:eastAsia="es-MX"/>
              </w:rPr>
            </w:pPr>
            <w:r w:rsidRPr="000870CD">
              <w:rPr>
                <w:rFonts w:ascii="Arial" w:hAnsi="Arial" w:cs="Arial"/>
                <w:b/>
                <w:bCs/>
                <w:sz w:val="16"/>
                <w:szCs w:val="16"/>
                <w:lang w:eastAsia="es-MX"/>
              </w:rPr>
              <w:t>4</w:t>
            </w:r>
          </w:p>
        </w:tc>
        <w:tc>
          <w:tcPr>
            <w:tcW w:w="4828" w:type="dxa"/>
            <w:vAlign w:val="center"/>
          </w:tcPr>
          <w:p w14:paraId="2CB06932" w14:textId="78613C0E"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 xml:space="preserve">Póliza de Responsabilidad Civil mencionada en el </w:t>
            </w:r>
            <w:r w:rsidRPr="00562563">
              <w:rPr>
                <w:rFonts w:ascii="Arial" w:hAnsi="Arial" w:cs="Arial"/>
                <w:b/>
                <w:bCs/>
                <w:sz w:val="16"/>
                <w:szCs w:val="16"/>
                <w:lang w:eastAsia="es-MX"/>
              </w:rPr>
              <w:t xml:space="preserve">numeral </w:t>
            </w:r>
            <w:r w:rsidR="00562563" w:rsidRPr="00562563">
              <w:rPr>
                <w:rFonts w:ascii="Arial" w:hAnsi="Arial" w:cs="Arial"/>
                <w:b/>
                <w:bCs/>
                <w:sz w:val="16"/>
                <w:szCs w:val="16"/>
                <w:lang w:eastAsia="es-MX"/>
              </w:rPr>
              <w:t>15</w:t>
            </w:r>
            <w:r w:rsidRPr="000870CD">
              <w:rPr>
                <w:rFonts w:ascii="Arial" w:hAnsi="Arial" w:cs="Arial"/>
                <w:b/>
                <w:bCs/>
                <w:sz w:val="16"/>
                <w:szCs w:val="16"/>
                <w:lang w:eastAsia="es-MX"/>
              </w:rPr>
              <w:t>. Póliza de Responsabilidad Civil</w:t>
            </w:r>
            <w:r w:rsidRPr="000870CD">
              <w:rPr>
                <w:rFonts w:ascii="Arial" w:hAnsi="Arial" w:cs="Arial"/>
                <w:sz w:val="16"/>
                <w:szCs w:val="16"/>
                <w:lang w:eastAsia="es-MX"/>
              </w:rPr>
              <w:t xml:space="preserve"> de</w:t>
            </w:r>
            <w:r w:rsidR="00562563">
              <w:rPr>
                <w:rFonts w:ascii="Arial" w:hAnsi="Arial" w:cs="Arial"/>
                <w:sz w:val="16"/>
                <w:szCs w:val="16"/>
                <w:lang w:eastAsia="es-MX"/>
              </w:rPr>
              <w:t>l Anexo 1, ‘’Especificaciones Técnicas’’</w:t>
            </w:r>
          </w:p>
        </w:tc>
        <w:tc>
          <w:tcPr>
            <w:tcW w:w="1029" w:type="dxa"/>
            <w:vAlign w:val="center"/>
          </w:tcPr>
          <w:p w14:paraId="06C05D89"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Correo electrónico</w:t>
            </w:r>
          </w:p>
        </w:tc>
        <w:tc>
          <w:tcPr>
            <w:tcW w:w="3792" w:type="dxa"/>
            <w:vAlign w:val="center"/>
          </w:tcPr>
          <w:p w14:paraId="1CD1175B" w14:textId="77777777" w:rsidR="000870CD" w:rsidRPr="000870CD" w:rsidRDefault="000870CD" w:rsidP="00554EB1">
            <w:pPr>
              <w:jc w:val="both"/>
              <w:rPr>
                <w:rFonts w:ascii="Arial" w:hAnsi="Arial" w:cs="Arial"/>
                <w:sz w:val="16"/>
                <w:szCs w:val="16"/>
                <w:lang w:eastAsia="es-MX"/>
              </w:rPr>
            </w:pPr>
            <w:r w:rsidRPr="000870CD">
              <w:rPr>
                <w:rFonts w:ascii="Arial" w:hAnsi="Arial" w:cs="Arial"/>
                <w:sz w:val="16"/>
                <w:szCs w:val="16"/>
                <w:lang w:eastAsia="es-MX"/>
              </w:rPr>
              <w:t>Dentro de los 10 (diez) días hábiles siguientes a la firma del contrato.</w:t>
            </w:r>
          </w:p>
        </w:tc>
      </w:tr>
    </w:tbl>
    <w:p w14:paraId="0437DF76" w14:textId="77777777" w:rsidR="000870CD" w:rsidRPr="000870CD" w:rsidRDefault="000870CD" w:rsidP="000870CD">
      <w:pPr>
        <w:suppressAutoHyphens/>
        <w:overflowPunct w:val="0"/>
        <w:autoSpaceDE w:val="0"/>
        <w:ind w:firstLine="708"/>
        <w:jc w:val="both"/>
        <w:textAlignment w:val="baseline"/>
        <w:rPr>
          <w:rFonts w:ascii="Arial" w:hAnsi="Arial" w:cs="Arial"/>
          <w:b/>
          <w:bCs/>
        </w:rPr>
      </w:pPr>
      <w:bookmarkStart w:id="1504" w:name="_Hlk125558868"/>
      <w:bookmarkEnd w:id="1502"/>
      <w:bookmarkEnd w:id="1503"/>
    </w:p>
    <w:p w14:paraId="6E846C89"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 xml:space="preserve">Normas aplicables </w:t>
      </w:r>
    </w:p>
    <w:p w14:paraId="6944A639" w14:textId="77777777" w:rsidR="000870CD" w:rsidRPr="000870CD" w:rsidRDefault="000870CD" w:rsidP="000870CD">
      <w:pPr>
        <w:autoSpaceDE w:val="0"/>
        <w:autoSpaceDN w:val="0"/>
        <w:jc w:val="both"/>
        <w:rPr>
          <w:rFonts w:ascii="Arial" w:hAnsi="Arial" w:cs="Arial"/>
        </w:rPr>
      </w:pPr>
    </w:p>
    <w:p w14:paraId="09A9CCA0" w14:textId="77777777" w:rsidR="000870CD" w:rsidRPr="000870CD" w:rsidRDefault="000870CD" w:rsidP="000870CD">
      <w:pPr>
        <w:autoSpaceDE w:val="0"/>
        <w:autoSpaceDN w:val="0"/>
        <w:jc w:val="both"/>
        <w:rPr>
          <w:rFonts w:ascii="Arial" w:hAnsi="Arial" w:cs="Arial"/>
          <w:lang w:eastAsia="es-MX"/>
        </w:rPr>
      </w:pPr>
      <w:r w:rsidRPr="000870CD">
        <w:rPr>
          <w:rFonts w:ascii="Arial" w:hAnsi="Arial" w:cs="Arial"/>
        </w:rPr>
        <w:t xml:space="preserve">Como parte de su oferta técnica </w:t>
      </w:r>
      <w:r w:rsidRPr="000870CD">
        <w:rPr>
          <w:rFonts w:ascii="Arial" w:hAnsi="Arial" w:cs="Arial"/>
          <w:b/>
          <w:bCs/>
        </w:rPr>
        <w:t xml:space="preserve">“El </w:t>
      </w:r>
      <w:r w:rsidRPr="000870CD">
        <w:rPr>
          <w:rStyle w:val="ui-provider"/>
          <w:rFonts w:ascii="Arial" w:hAnsi="Arial" w:cs="Arial"/>
          <w:b/>
          <w:bCs/>
        </w:rPr>
        <w:t>Licitante</w:t>
      </w:r>
      <w:r w:rsidRPr="000870CD">
        <w:rPr>
          <w:rFonts w:ascii="Arial" w:hAnsi="Arial" w:cs="Arial"/>
          <w:b/>
          <w:bCs/>
        </w:rPr>
        <w:t>”</w:t>
      </w:r>
      <w:r w:rsidRPr="000870CD">
        <w:rPr>
          <w:rFonts w:ascii="Arial" w:hAnsi="Arial" w:cs="Arial"/>
        </w:rPr>
        <w:t xml:space="preserve"> deberá presentar, escrito en hoja membretada y firmada por su representante legal, mediante el cual garantiza que el servicio objeto de la contratación, se prestará en apego a las siguientes normas: </w:t>
      </w:r>
    </w:p>
    <w:p w14:paraId="521BC986"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NOM-004-STPS-1999:</w:t>
      </w:r>
      <w:r w:rsidRPr="000870CD">
        <w:rPr>
          <w:rFonts w:ascii="Arial" w:hAnsi="Arial" w:cs="Arial"/>
        </w:rPr>
        <w:t xml:space="preserve"> Sistemas de protección y dispositivos de seguridad en la maquinaria y equipo que se utilice en los centros de trabajo.</w:t>
      </w:r>
    </w:p>
    <w:p w14:paraId="0F0F0AC0"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NOM-005-STPS-1998:</w:t>
      </w:r>
      <w:r w:rsidRPr="000870CD">
        <w:rPr>
          <w:rFonts w:ascii="Arial" w:hAnsi="Arial" w:cs="Arial"/>
        </w:rPr>
        <w:t xml:space="preserve"> Condiciones de seguridad e higiene en los centros de trabajo para el manejo, transporte y almacenamiento de sustancias químicas peligrosas.</w:t>
      </w:r>
    </w:p>
    <w:p w14:paraId="4F1C1EE6"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NOM-001-SEDE-2012:</w:t>
      </w:r>
      <w:r w:rsidRPr="000870CD">
        <w:rPr>
          <w:rFonts w:ascii="Arial" w:hAnsi="Arial" w:cs="Arial"/>
        </w:rPr>
        <w:t xml:space="preserve"> Instalaciones eléctricas (Utilización).</w:t>
      </w:r>
    </w:p>
    <w:p w14:paraId="04DA2B69"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NFPA 14</w:t>
      </w:r>
      <w:r w:rsidRPr="000870CD">
        <w:rPr>
          <w:rFonts w:ascii="Arial" w:hAnsi="Arial" w:cs="Arial"/>
          <w:b/>
        </w:rPr>
        <w:t>:</w:t>
      </w:r>
      <w:r w:rsidRPr="000870CD">
        <w:rPr>
          <w:rFonts w:ascii="Arial" w:hAnsi="Arial" w:cs="Arial"/>
        </w:rPr>
        <w:t> Norma para la instalación de sistemas de tuberías verticales y mangueras - Edición 2013.</w:t>
      </w:r>
    </w:p>
    <w:p w14:paraId="40C0040E"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NFPA 20</w:t>
      </w:r>
      <w:r w:rsidRPr="000870CD">
        <w:rPr>
          <w:rFonts w:ascii="Arial" w:hAnsi="Arial" w:cs="Arial"/>
        </w:rPr>
        <w:t>: Instalación de bombas estacionarias contra incendios - edición 2016.</w:t>
      </w:r>
    </w:p>
    <w:p w14:paraId="21686DAC" w14:textId="77777777" w:rsidR="000870CD" w:rsidRPr="000870CD" w:rsidRDefault="000870CD">
      <w:pPr>
        <w:pStyle w:val="Prrafodelista"/>
        <w:widowControl/>
        <w:numPr>
          <w:ilvl w:val="0"/>
          <w:numId w:val="146"/>
        </w:numPr>
        <w:ind w:right="15"/>
        <w:jc w:val="both"/>
        <w:rPr>
          <w:rFonts w:ascii="Arial" w:hAnsi="Arial" w:cs="Arial"/>
        </w:rPr>
      </w:pPr>
      <w:r w:rsidRPr="000870CD">
        <w:rPr>
          <w:rFonts w:ascii="Arial" w:hAnsi="Arial" w:cs="Arial"/>
          <w:b/>
          <w:bCs/>
        </w:rPr>
        <w:t>NFPA 25</w:t>
      </w:r>
      <w:r w:rsidRPr="000870CD">
        <w:rPr>
          <w:rFonts w:ascii="Arial" w:hAnsi="Arial" w:cs="Arial"/>
        </w:rPr>
        <w:t>: Inspección, Comprobación y Manutención de Sistemas hidráulicos de protección contra Incendios - edición 2017.</w:t>
      </w:r>
    </w:p>
    <w:bookmarkEnd w:id="1504"/>
    <w:p w14:paraId="3E441821" w14:textId="77777777" w:rsidR="000870CD" w:rsidRPr="000870CD" w:rsidRDefault="000870CD" w:rsidP="000870CD">
      <w:pPr>
        <w:jc w:val="both"/>
        <w:rPr>
          <w:rFonts w:ascii="Arial" w:hAnsi="Arial" w:cs="Arial"/>
        </w:rPr>
      </w:pPr>
    </w:p>
    <w:p w14:paraId="555E901D" w14:textId="77777777" w:rsidR="000870CD" w:rsidRPr="000870CD" w:rsidRDefault="000870CD" w:rsidP="000870CD">
      <w:pPr>
        <w:autoSpaceDE w:val="0"/>
        <w:autoSpaceDN w:val="0"/>
        <w:jc w:val="both"/>
        <w:rPr>
          <w:rFonts w:ascii="Arial" w:hAnsi="Arial" w:cs="Arial"/>
          <w:b/>
          <w:bCs/>
          <w:u w:val="single"/>
        </w:rPr>
      </w:pPr>
      <w:bookmarkStart w:id="1505" w:name="_Hlk125558899"/>
      <w:r w:rsidRPr="000870CD">
        <w:rPr>
          <w:rFonts w:ascii="Arial" w:hAnsi="Arial" w:cs="Arial"/>
          <w:b/>
          <w:bCs/>
          <w:u w:val="single"/>
        </w:rPr>
        <w:lastRenderedPageBreak/>
        <w:t>En caso de no ser entregado el escrito junto con su propuesta técnica, no será tomada en cuenta para la evaluación respectiva.</w:t>
      </w:r>
    </w:p>
    <w:p w14:paraId="27CB987B" w14:textId="77777777" w:rsidR="000870CD" w:rsidRPr="000870CD" w:rsidRDefault="000870CD" w:rsidP="000870CD">
      <w:pPr>
        <w:autoSpaceDE w:val="0"/>
        <w:autoSpaceDN w:val="0"/>
        <w:jc w:val="both"/>
        <w:rPr>
          <w:rFonts w:ascii="Arial" w:hAnsi="Arial" w:cs="Arial"/>
          <w:b/>
          <w:bCs/>
          <w:u w:val="single"/>
        </w:rPr>
      </w:pPr>
      <w:r w:rsidRPr="000870CD">
        <w:rPr>
          <w:rFonts w:ascii="Arial" w:hAnsi="Arial" w:cs="Arial"/>
          <w:b/>
          <w:bCs/>
          <w:u w:val="single"/>
        </w:rPr>
        <w:t xml:space="preserve"> </w:t>
      </w:r>
    </w:p>
    <w:p w14:paraId="48A56865" w14:textId="77777777" w:rsidR="000870CD" w:rsidRPr="000870CD" w:rsidRDefault="000870CD">
      <w:pPr>
        <w:pStyle w:val="Sinespaciado"/>
        <w:numPr>
          <w:ilvl w:val="0"/>
          <w:numId w:val="135"/>
        </w:numPr>
        <w:ind w:left="360" w:right="567"/>
        <w:jc w:val="both"/>
        <w:rPr>
          <w:rFonts w:ascii="Arial" w:eastAsia="Arial" w:hAnsi="Arial" w:cs="Arial"/>
          <w:b/>
          <w:bCs/>
          <w:sz w:val="20"/>
          <w:szCs w:val="20"/>
        </w:rPr>
      </w:pPr>
      <w:bookmarkStart w:id="1506" w:name="_Hlk103942880"/>
      <w:r w:rsidRPr="000870CD">
        <w:rPr>
          <w:rFonts w:ascii="Arial" w:eastAsia="Arial" w:hAnsi="Arial" w:cs="Arial"/>
          <w:b/>
          <w:bCs/>
          <w:sz w:val="20"/>
          <w:szCs w:val="20"/>
        </w:rPr>
        <w:t>Reunión de trabajo</w:t>
      </w:r>
    </w:p>
    <w:p w14:paraId="0CA2CFFF" w14:textId="77777777" w:rsidR="000870CD" w:rsidRPr="000870CD" w:rsidRDefault="000870CD" w:rsidP="000870CD">
      <w:pPr>
        <w:pStyle w:val="NormalWeb"/>
        <w:shd w:val="clear" w:color="auto" w:fill="FFFFFF"/>
        <w:spacing w:before="0" w:after="0"/>
        <w:jc w:val="both"/>
        <w:rPr>
          <w:rFonts w:ascii="Arial" w:eastAsia="Arial" w:hAnsi="Arial" w:cs="Arial"/>
          <w:sz w:val="20"/>
          <w:lang w:eastAsia="en-US"/>
        </w:rPr>
      </w:pPr>
    </w:p>
    <w:p w14:paraId="5D12334A" w14:textId="77777777" w:rsidR="000870CD" w:rsidRPr="000870CD" w:rsidRDefault="000870CD" w:rsidP="000870CD">
      <w:pPr>
        <w:pStyle w:val="NormalWeb"/>
        <w:shd w:val="clear" w:color="auto" w:fill="FFFFFF" w:themeFill="background1"/>
        <w:spacing w:before="0" w:after="0"/>
        <w:jc w:val="both"/>
        <w:rPr>
          <w:rFonts w:ascii="Arial" w:eastAsia="Arial" w:hAnsi="Arial" w:cs="Arial"/>
          <w:sz w:val="20"/>
          <w:lang w:eastAsia="en-US"/>
        </w:rPr>
      </w:pPr>
      <w:r w:rsidRPr="000870CD">
        <w:rPr>
          <w:rFonts w:ascii="Arial" w:eastAsia="Arial" w:hAnsi="Arial" w:cs="Arial"/>
          <w:sz w:val="20"/>
          <w:lang w:eastAsia="en-US"/>
        </w:rPr>
        <w:t>En caso de ser necesario, se programarán reuniones de seguimiento en el lugar y forma que el</w:t>
      </w:r>
      <w:r w:rsidRPr="000870CD">
        <w:rPr>
          <w:rFonts w:ascii="Arial" w:eastAsia="Arial" w:hAnsi="Arial" w:cs="Arial"/>
          <w:b/>
          <w:bCs/>
          <w:sz w:val="20"/>
          <w:lang w:eastAsia="en-US"/>
        </w:rPr>
        <w:t xml:space="preserve"> “Supervisor del Contrato”</w:t>
      </w:r>
      <w:r w:rsidRPr="000870CD">
        <w:rPr>
          <w:rFonts w:ascii="Arial" w:eastAsia="Arial" w:hAnsi="Arial" w:cs="Arial"/>
          <w:sz w:val="20"/>
          <w:lang w:eastAsia="en-US"/>
        </w:rPr>
        <w:t xml:space="preserve"> determine, en dichas reuniones se revisarán los asuntos relevantes y extraordinarios que se hayan presentado antes, durante y después de la prestación del servicio, por lo que, en caso de resultar adjudicado, se le notificará a </w:t>
      </w:r>
      <w:r w:rsidRPr="000870CD">
        <w:rPr>
          <w:rFonts w:ascii="Arial" w:eastAsia="Arial" w:hAnsi="Arial" w:cs="Arial"/>
          <w:b/>
          <w:bCs/>
          <w:sz w:val="20"/>
          <w:lang w:eastAsia="en-US"/>
        </w:rPr>
        <w:t>“El Proveedor”</w:t>
      </w:r>
      <w:r w:rsidRPr="000870CD">
        <w:rPr>
          <w:rFonts w:ascii="Arial" w:eastAsia="Arial" w:hAnsi="Arial" w:cs="Arial"/>
          <w:sz w:val="20"/>
          <w:lang w:eastAsia="en-US"/>
        </w:rPr>
        <w:t> vía correo electrónico y confirmación vía llamada telefónica; para reuniones extraordinarias y urgentes con mínimo de 8 y máximo de 12 horas naturales de anticipación y para reuniones ordinarias, serán 24 horas naturales de anticipación. Derivado de lo anterior, se dejará constancia mediante minuta de trabajo.</w:t>
      </w:r>
    </w:p>
    <w:p w14:paraId="1E468CEE" w14:textId="77777777" w:rsidR="000870CD" w:rsidRPr="000870CD" w:rsidRDefault="000870CD" w:rsidP="000870CD">
      <w:pPr>
        <w:pStyle w:val="NormalWeb"/>
        <w:shd w:val="clear" w:color="auto" w:fill="FFFFFF"/>
        <w:spacing w:before="0" w:after="0"/>
        <w:jc w:val="both"/>
        <w:rPr>
          <w:rFonts w:ascii="Arial" w:eastAsia="Arial" w:hAnsi="Arial" w:cs="Arial"/>
          <w:b/>
          <w:bCs/>
          <w:sz w:val="20"/>
          <w:lang w:eastAsia="en-US"/>
        </w:rPr>
      </w:pPr>
    </w:p>
    <w:bookmarkEnd w:id="1505"/>
    <w:bookmarkEnd w:id="1506"/>
    <w:p w14:paraId="13994148"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Visita a los inmuebles (OPCIONAL)</w:t>
      </w:r>
    </w:p>
    <w:p w14:paraId="796A312F" w14:textId="77777777" w:rsidR="000870CD" w:rsidRPr="000870CD" w:rsidRDefault="000870CD" w:rsidP="000870CD">
      <w:pPr>
        <w:pStyle w:val="Textoindependiente"/>
        <w:ind w:right="-64"/>
        <w:rPr>
          <w:rFonts w:cs="Arial"/>
          <w:b/>
          <w:bCs/>
          <w:sz w:val="20"/>
        </w:rPr>
      </w:pPr>
    </w:p>
    <w:p w14:paraId="79EDC398" w14:textId="0246A934" w:rsidR="000870CD" w:rsidRPr="000870CD" w:rsidRDefault="000870CD" w:rsidP="000870CD">
      <w:pPr>
        <w:pStyle w:val="Textoindependiente"/>
        <w:ind w:right="-64"/>
        <w:rPr>
          <w:rFonts w:cs="Arial"/>
          <w:sz w:val="20"/>
        </w:rPr>
      </w:pPr>
      <w:r w:rsidRPr="000870CD">
        <w:rPr>
          <w:rFonts w:cs="Arial"/>
          <w:b/>
          <w:bCs/>
          <w:sz w:val="20"/>
        </w:rPr>
        <w:t>“El Licitante”</w:t>
      </w:r>
      <w:r w:rsidRPr="000870CD">
        <w:rPr>
          <w:rFonts w:cs="Arial"/>
          <w:sz w:val="20"/>
        </w:rPr>
        <w:t xml:space="preserve"> podrá realizar una visita a los inmuebles relacionados en el numeral</w:t>
      </w:r>
      <w:r w:rsidRPr="000870CD">
        <w:rPr>
          <w:rFonts w:cs="Arial"/>
          <w:b/>
          <w:bCs/>
          <w:sz w:val="20"/>
        </w:rPr>
        <w:t xml:space="preserve"> 3. Inmuebles en donde se prestará el servicio, </w:t>
      </w:r>
      <w:r w:rsidRPr="000870CD">
        <w:rPr>
          <w:rFonts w:cs="Arial"/>
          <w:b/>
          <w:bCs/>
          <w:sz w:val="20"/>
          <w:u w:val="single"/>
        </w:rPr>
        <w:t>no siendo obligatoria</w:t>
      </w:r>
      <w:r w:rsidRPr="000870CD">
        <w:rPr>
          <w:rFonts w:cs="Arial"/>
          <w:b/>
          <w:bCs/>
          <w:sz w:val="20"/>
        </w:rPr>
        <w:t xml:space="preserve">, </w:t>
      </w:r>
      <w:r w:rsidRPr="000870CD">
        <w:rPr>
          <w:rFonts w:cs="Arial"/>
          <w:sz w:val="20"/>
        </w:rPr>
        <w:t xml:space="preserve">con el propósito del levantamiento  de información para la generación de su propuesta técnica y económica para conocer los equipos relacionados en el presente </w:t>
      </w:r>
      <w:r>
        <w:rPr>
          <w:rFonts w:cs="Arial"/>
          <w:b/>
          <w:bCs/>
          <w:sz w:val="20"/>
        </w:rPr>
        <w:t>Anexo 1, ‘‘Especificaciones Técnicas’’</w:t>
      </w:r>
      <w:r w:rsidRPr="000870CD">
        <w:rPr>
          <w:rFonts w:cs="Arial"/>
          <w:sz w:val="20"/>
        </w:rPr>
        <w:t xml:space="preserve">; por lo que, en caso de que </w:t>
      </w:r>
      <w:r w:rsidRPr="000870CD">
        <w:rPr>
          <w:rFonts w:cs="Arial"/>
          <w:b/>
          <w:bCs/>
          <w:sz w:val="20"/>
        </w:rPr>
        <w:t>“El Licitante”</w:t>
      </w:r>
      <w:r w:rsidRPr="000870CD">
        <w:rPr>
          <w:rFonts w:cs="Arial"/>
          <w:sz w:val="20"/>
        </w:rPr>
        <w:t xml:space="preserve"> decida realizar dicha visita, deberá solicitar el acceso a los inmuebles, previa solicitud al correo </w:t>
      </w:r>
      <w:hyperlink r:id="rId53" w:history="1">
        <w:r w:rsidRPr="000870CD">
          <w:rPr>
            <w:rStyle w:val="Hipervnculo"/>
            <w:rFonts w:cs="Arial"/>
            <w:sz w:val="20"/>
          </w:rPr>
          <w:t>cesar.sanchezr@ine.m</w:t>
        </w:r>
      </w:hyperlink>
      <w:r w:rsidRPr="000870CD">
        <w:rPr>
          <w:rStyle w:val="Hipervnculo"/>
          <w:rFonts w:cs="Arial"/>
          <w:sz w:val="20"/>
        </w:rPr>
        <w:t>x,</w:t>
      </w:r>
      <w:r w:rsidRPr="000870CD">
        <w:rPr>
          <w:rFonts w:cs="Arial"/>
          <w:sz w:val="20"/>
        </w:rPr>
        <w:t xml:space="preserve"> en donde se le indicará fechas, horarios y número de personas que podrán integrar la visita; así mismo, la visita se realizará con previa invitación y acompañamiento de la Coordinación de Seguridad y Protección Civil (CSyPC) y del Órgano Fiscalizador de </w:t>
      </w:r>
      <w:r w:rsidRPr="000870CD">
        <w:rPr>
          <w:rFonts w:cs="Arial"/>
          <w:b/>
          <w:bCs/>
          <w:sz w:val="20"/>
        </w:rPr>
        <w:t>“El Instituto”.</w:t>
      </w:r>
    </w:p>
    <w:p w14:paraId="3175913C" w14:textId="77777777" w:rsidR="000870CD" w:rsidRPr="000870CD" w:rsidRDefault="000870CD" w:rsidP="000870CD">
      <w:pPr>
        <w:pStyle w:val="Textoindependiente"/>
        <w:ind w:right="-64"/>
        <w:rPr>
          <w:rFonts w:cs="Arial"/>
          <w:sz w:val="20"/>
        </w:rPr>
      </w:pPr>
    </w:p>
    <w:p w14:paraId="06517DBF" w14:textId="77777777" w:rsidR="000870CD" w:rsidRPr="000870CD" w:rsidRDefault="000870CD" w:rsidP="000870CD">
      <w:pPr>
        <w:pStyle w:val="Textoindependiente"/>
        <w:ind w:right="-64"/>
        <w:rPr>
          <w:rFonts w:cs="Arial"/>
          <w:sz w:val="20"/>
        </w:rPr>
      </w:pPr>
      <w:r w:rsidRPr="000870CD">
        <w:rPr>
          <w:rFonts w:cs="Arial"/>
          <w:sz w:val="20"/>
        </w:rPr>
        <w:t xml:space="preserve">Para que el personal de </w:t>
      </w:r>
      <w:r w:rsidRPr="000870CD">
        <w:rPr>
          <w:rFonts w:cs="Arial"/>
          <w:b/>
          <w:bCs/>
          <w:sz w:val="20"/>
        </w:rPr>
        <w:t>“El Licitante”</w:t>
      </w:r>
      <w:r w:rsidRPr="000870CD">
        <w:rPr>
          <w:rFonts w:cs="Arial"/>
          <w:sz w:val="20"/>
        </w:rPr>
        <w:t xml:space="preserve"> pueda ingresar a las instalaciones de </w:t>
      </w:r>
      <w:r w:rsidRPr="000870CD">
        <w:rPr>
          <w:rFonts w:cs="Arial"/>
          <w:b/>
          <w:bCs/>
          <w:sz w:val="20"/>
        </w:rPr>
        <w:t>“El Instituto”</w:t>
      </w:r>
      <w:r w:rsidRPr="000870CD">
        <w:rPr>
          <w:rFonts w:cs="Arial"/>
          <w:sz w:val="20"/>
        </w:rPr>
        <w:t xml:space="preserve"> y pueda realizar el levantamiento de información, deberá portar en un lugar visible una identificación de la empresa o en su defecto una identificación oficial (credencial de elector, pasaporte o cédula profesional).</w:t>
      </w:r>
    </w:p>
    <w:p w14:paraId="7F51BEC8" w14:textId="77777777" w:rsidR="000870CD" w:rsidRPr="000870CD" w:rsidRDefault="000870CD" w:rsidP="000870CD">
      <w:pPr>
        <w:pStyle w:val="Textoindependiente"/>
        <w:ind w:right="-64"/>
        <w:rPr>
          <w:rFonts w:cs="Arial"/>
          <w:sz w:val="20"/>
        </w:rPr>
      </w:pPr>
    </w:p>
    <w:p w14:paraId="7E10F9E9" w14:textId="77777777" w:rsidR="000870CD" w:rsidRPr="000870CD" w:rsidRDefault="000870CD">
      <w:pPr>
        <w:pStyle w:val="Sinespaciado"/>
        <w:numPr>
          <w:ilvl w:val="0"/>
          <w:numId w:val="135"/>
        </w:numPr>
        <w:ind w:left="360" w:right="567"/>
        <w:jc w:val="both"/>
        <w:rPr>
          <w:rFonts w:ascii="Arial" w:hAnsi="Arial" w:cs="Arial"/>
          <w:b/>
          <w:bCs/>
          <w:sz w:val="20"/>
          <w:szCs w:val="20"/>
        </w:rPr>
      </w:pPr>
      <w:r w:rsidRPr="000870CD">
        <w:rPr>
          <w:rFonts w:ascii="Arial" w:hAnsi="Arial" w:cs="Arial"/>
          <w:b/>
          <w:bCs/>
          <w:sz w:val="20"/>
          <w:szCs w:val="20"/>
        </w:rPr>
        <w:t>Código de Ética de la Función Pública Electoral y el Código de Conducta</w:t>
      </w:r>
    </w:p>
    <w:p w14:paraId="6C505834" w14:textId="77777777" w:rsidR="000870CD" w:rsidRPr="000870CD" w:rsidRDefault="000870CD" w:rsidP="000870CD">
      <w:pPr>
        <w:jc w:val="both"/>
        <w:rPr>
          <w:rFonts w:ascii="Arial" w:hAnsi="Arial" w:cs="Arial"/>
          <w:b/>
          <w:bCs/>
          <w:lang w:eastAsia="es-MX"/>
        </w:rPr>
      </w:pPr>
    </w:p>
    <w:p w14:paraId="6154A6C5" w14:textId="77777777" w:rsidR="000870CD" w:rsidRPr="000870CD" w:rsidRDefault="000870CD" w:rsidP="000870CD">
      <w:pPr>
        <w:jc w:val="both"/>
        <w:rPr>
          <w:rFonts w:ascii="Arial" w:hAnsi="Arial" w:cs="Arial"/>
          <w:lang w:eastAsia="es-MX"/>
        </w:rPr>
      </w:pPr>
      <w:r w:rsidRPr="000870CD">
        <w:rPr>
          <w:rFonts w:ascii="Arial" w:hAnsi="Arial" w:cs="Arial"/>
          <w:b/>
          <w:bCs/>
          <w:lang w:eastAsia="es-MX"/>
        </w:rPr>
        <w:t xml:space="preserve">“El Instituto” </w:t>
      </w:r>
      <w:r w:rsidRPr="000870CD">
        <w:rPr>
          <w:rFonts w:ascii="Arial" w:hAnsi="Arial" w:cs="Arial"/>
          <w:lang w:eastAsia="es-MX"/>
        </w:rPr>
        <w:t xml:space="preserve">facilitará a </w:t>
      </w:r>
      <w:r w:rsidRPr="000870CD">
        <w:rPr>
          <w:rFonts w:ascii="Arial" w:hAnsi="Arial" w:cs="Arial"/>
          <w:b/>
          <w:bCs/>
          <w:lang w:eastAsia="es-MX"/>
        </w:rPr>
        <w:t>“El Proveedor”</w:t>
      </w:r>
      <w:r w:rsidRPr="000870CD">
        <w:rPr>
          <w:rFonts w:ascii="Arial" w:hAnsi="Arial" w:cs="Arial"/>
          <w:lang w:eastAsia="es-MX"/>
        </w:rPr>
        <w:t xml:space="preserve"> adjudicado, la liga </w:t>
      </w:r>
      <w:hyperlink r:id="rId54" w:history="1">
        <w:r w:rsidRPr="000870CD">
          <w:rPr>
            <w:rStyle w:val="Hipervnculo"/>
            <w:rFonts w:ascii="Arial" w:hAnsi="Arial" w:cs="Arial"/>
          </w:rPr>
          <w:t>Código de Ética de la Función Pública Electoral y el Código de Conducta (ine.mx)</w:t>
        </w:r>
      </w:hyperlink>
      <w:r w:rsidRPr="000870CD">
        <w:rPr>
          <w:rFonts w:ascii="Arial" w:hAnsi="Arial" w:cs="Arial"/>
        </w:rPr>
        <w:t xml:space="preserve"> en la cual podrá consultar</w:t>
      </w:r>
      <w:r w:rsidRPr="000870CD">
        <w:rPr>
          <w:rFonts w:ascii="Arial" w:hAnsi="Arial" w:cs="Arial"/>
          <w:lang w:eastAsia="es-MX"/>
        </w:rPr>
        <w:t xml:space="preserve"> el Código de Ética de la Función Pública Electoral y el Código de Conducta. </w:t>
      </w:r>
    </w:p>
    <w:p w14:paraId="078EB25B" w14:textId="77777777" w:rsidR="000870CD" w:rsidRPr="000870CD" w:rsidRDefault="000870CD" w:rsidP="000870CD">
      <w:pPr>
        <w:jc w:val="both"/>
        <w:rPr>
          <w:rFonts w:ascii="Arial" w:hAnsi="Arial" w:cs="Arial"/>
          <w:lang w:eastAsia="es-MX"/>
        </w:rPr>
      </w:pPr>
    </w:p>
    <w:p w14:paraId="085CF7EC" w14:textId="77777777" w:rsidR="000870CD" w:rsidRPr="000870CD" w:rsidRDefault="000870CD" w:rsidP="000870CD">
      <w:pPr>
        <w:jc w:val="both"/>
        <w:rPr>
          <w:rFonts w:ascii="Arial" w:hAnsi="Arial" w:cs="Arial"/>
        </w:rPr>
      </w:pPr>
      <w:r w:rsidRPr="000870CD">
        <w:rPr>
          <w:rFonts w:ascii="Arial" w:hAnsi="Arial" w:cs="Arial"/>
          <w:lang w:eastAsia="es-MX"/>
        </w:rPr>
        <w:t xml:space="preserve">Lo anterior, para efecto de que el personal designado que prestará el servicio conozca las políticas de conducta durante su estancia en las instalaciones de </w:t>
      </w:r>
      <w:r w:rsidRPr="000870CD">
        <w:rPr>
          <w:rFonts w:ascii="Arial" w:hAnsi="Arial" w:cs="Arial"/>
          <w:b/>
          <w:bCs/>
          <w:lang w:eastAsia="es-MX"/>
        </w:rPr>
        <w:t>“El</w:t>
      </w:r>
      <w:r w:rsidRPr="000870CD">
        <w:rPr>
          <w:rFonts w:ascii="Arial" w:hAnsi="Arial" w:cs="Arial"/>
          <w:lang w:eastAsia="es-MX"/>
        </w:rPr>
        <w:t xml:space="preserve"> </w:t>
      </w:r>
      <w:r w:rsidRPr="000870CD">
        <w:rPr>
          <w:rFonts w:ascii="Arial" w:hAnsi="Arial" w:cs="Arial"/>
          <w:b/>
          <w:bCs/>
          <w:lang w:eastAsia="es-MX"/>
        </w:rPr>
        <w:t>Instituto”</w:t>
      </w:r>
      <w:r w:rsidRPr="000870CD">
        <w:rPr>
          <w:rFonts w:ascii="Arial" w:hAnsi="Arial" w:cs="Arial"/>
        </w:rPr>
        <w:t>.</w:t>
      </w:r>
    </w:p>
    <w:p w14:paraId="719FC850" w14:textId="77777777" w:rsidR="000870CD" w:rsidRDefault="000870CD" w:rsidP="000870CD">
      <w:pPr>
        <w:jc w:val="both"/>
        <w:rPr>
          <w:rFonts w:ascii="Century Gothic" w:hAnsi="Century Gothic" w:cs="Arial"/>
        </w:rPr>
      </w:pPr>
    </w:p>
    <w:p w14:paraId="19D48C04" w14:textId="77777777" w:rsidR="000870CD" w:rsidRPr="00480771" w:rsidRDefault="000870CD" w:rsidP="000870CD">
      <w:pPr>
        <w:jc w:val="both"/>
        <w:rPr>
          <w:rFonts w:ascii="Century Gothic" w:hAnsi="Century Gothic" w:cs="Arial"/>
        </w:rPr>
      </w:pPr>
    </w:p>
    <w:p w14:paraId="53CB8248" w14:textId="75A19215" w:rsidR="00641B04" w:rsidRPr="00FF2996" w:rsidRDefault="00641B04">
      <w:pPr>
        <w:pStyle w:val="Sinespaciado"/>
        <w:numPr>
          <w:ilvl w:val="0"/>
          <w:numId w:val="135"/>
        </w:numPr>
        <w:ind w:left="360" w:right="567"/>
        <w:jc w:val="both"/>
        <w:rPr>
          <w:rFonts w:ascii="Arial" w:hAnsi="Arial" w:cs="Arial"/>
          <w:b/>
          <w:bCs/>
          <w:sz w:val="20"/>
          <w:szCs w:val="20"/>
        </w:rPr>
      </w:pPr>
      <w:r w:rsidRPr="00FF2996">
        <w:rPr>
          <w:rFonts w:ascii="Arial" w:hAnsi="Arial" w:cs="Arial"/>
          <w:b/>
          <w:bCs/>
          <w:sz w:val="20"/>
          <w:szCs w:val="20"/>
        </w:rPr>
        <w:t>Póliza de responsabilidad Civil.</w:t>
      </w:r>
    </w:p>
    <w:p w14:paraId="3A74DD6F" w14:textId="77777777" w:rsidR="00641B04" w:rsidRPr="00FF2996" w:rsidRDefault="00641B04" w:rsidP="00641B04">
      <w:pPr>
        <w:jc w:val="center"/>
        <w:rPr>
          <w:rFonts w:ascii="Arial" w:hAnsi="Arial" w:cs="Arial"/>
          <w:b/>
        </w:rPr>
      </w:pPr>
    </w:p>
    <w:p w14:paraId="57873E47" w14:textId="0F69FD95" w:rsidR="0012491A" w:rsidRPr="00FF2996" w:rsidRDefault="00641B04" w:rsidP="00641B04">
      <w:pPr>
        <w:autoSpaceDE w:val="0"/>
        <w:autoSpaceDN w:val="0"/>
        <w:adjustRightInd w:val="0"/>
        <w:jc w:val="both"/>
        <w:rPr>
          <w:rFonts w:ascii="Arial" w:hAnsi="Arial" w:cs="Arial"/>
        </w:rPr>
      </w:pPr>
      <w:r w:rsidRPr="00FF2996">
        <w:rPr>
          <w:rFonts w:ascii="Arial" w:hAnsi="Arial" w:cs="Arial"/>
          <w:lang w:eastAsia="es-MX"/>
        </w:rPr>
        <w:t xml:space="preserve">De conformidad con lo previsto en los artículos 66 del REGLAMENTO y 145 apartado C de las POBALINES, en caso de resultar adjudicado, </w:t>
      </w:r>
      <w:r w:rsidRPr="00FF2996">
        <w:rPr>
          <w:rFonts w:ascii="Arial" w:hAnsi="Arial" w:cs="Arial"/>
          <w:b/>
          <w:bCs/>
          <w:lang w:eastAsia="es-MX"/>
        </w:rPr>
        <w:t>“El Proveedor”</w:t>
      </w:r>
      <w:r w:rsidRPr="00FF2996">
        <w:rPr>
          <w:rFonts w:ascii="Arial" w:hAnsi="Arial" w:cs="Arial"/>
          <w:lang w:eastAsia="es-MX"/>
        </w:rPr>
        <w:t xml:space="preserve"> deberá enviar </w:t>
      </w:r>
      <w:r w:rsidRPr="00FF2996">
        <w:rPr>
          <w:rFonts w:ascii="Arial" w:hAnsi="Arial" w:cs="Arial"/>
        </w:rPr>
        <w:t xml:space="preserve">dentro de </w:t>
      </w:r>
      <w:r w:rsidRPr="00FF2996">
        <w:rPr>
          <w:rFonts w:ascii="Arial" w:hAnsi="Arial" w:cs="Arial"/>
          <w:b/>
          <w:bCs/>
        </w:rPr>
        <w:t>los primeros 10 (diez) días hábiles siguientes a la firma del contrato</w:t>
      </w:r>
      <w:r w:rsidRPr="00FF2996">
        <w:rPr>
          <w:rFonts w:ascii="Arial" w:hAnsi="Arial" w:cs="Arial"/>
          <w:lang w:eastAsia="es-MX"/>
        </w:rPr>
        <w:t xml:space="preserve">, al Supervisor del mismo, </w:t>
      </w:r>
      <w:r w:rsidRPr="00FF2996">
        <w:rPr>
          <w:rFonts w:ascii="Arial" w:hAnsi="Arial" w:cs="Arial"/>
        </w:rPr>
        <w:t xml:space="preserve">por correo a las siguientes direcciones electrónica: </w:t>
      </w:r>
      <w:hyperlink r:id="rId55" w:history="1">
        <w:r w:rsidRPr="00FF2996">
          <w:rPr>
            <w:rStyle w:val="Hipervnculo"/>
            <w:rFonts w:ascii="Arial" w:hAnsi="Arial" w:cs="Arial"/>
          </w:rPr>
          <w:t>cesar.sanchezr@ine.mx</w:t>
        </w:r>
      </w:hyperlink>
      <w:r w:rsidRPr="00FF2996">
        <w:rPr>
          <w:rFonts w:ascii="Arial" w:hAnsi="Arial" w:cs="Arial"/>
        </w:rPr>
        <w:t xml:space="preserve"> y </w:t>
      </w:r>
      <w:hyperlink r:id="rId56" w:history="1">
        <w:r w:rsidRPr="00FF2996">
          <w:rPr>
            <w:rStyle w:val="Hipervnculo"/>
            <w:rFonts w:ascii="Arial" w:hAnsi="Arial" w:cs="Arial"/>
          </w:rPr>
          <w:t>alberto.lopez@ine.mx</w:t>
        </w:r>
      </w:hyperlink>
      <w:r w:rsidRPr="00FF2996">
        <w:rPr>
          <w:rStyle w:val="Hipervnculo"/>
          <w:rFonts w:ascii="Arial" w:hAnsi="Arial" w:cs="Arial"/>
          <w:lang w:val="es-ES" w:eastAsia="es-MX"/>
        </w:rPr>
        <w:t xml:space="preserve">, </w:t>
      </w:r>
      <w:r w:rsidRPr="00FF2996">
        <w:rPr>
          <w:rFonts w:ascii="Arial" w:hAnsi="Arial" w:cs="Arial"/>
        </w:rPr>
        <w:t xml:space="preserve">la Póliza de Responsabilidad Civil por daños a terceros con que cuente </w:t>
      </w:r>
      <w:r w:rsidRPr="00FF2996">
        <w:rPr>
          <w:rFonts w:ascii="Arial" w:hAnsi="Arial" w:cs="Arial"/>
          <w:b/>
          <w:bCs/>
        </w:rPr>
        <w:t>“El Proveedor”</w:t>
      </w:r>
      <w:r w:rsidRPr="00FF2996">
        <w:rPr>
          <w:rFonts w:ascii="Arial" w:hAnsi="Arial" w:cs="Arial"/>
        </w:rPr>
        <w:t xml:space="preserve">, que permita hacer frente a cualquier incidente o siniestro ocasionado por su personal durante el desarrollo del servicio en el que se vean afectados los bienes propiedad de </w:t>
      </w:r>
      <w:r w:rsidRPr="00FF2996">
        <w:rPr>
          <w:rFonts w:ascii="Arial" w:hAnsi="Arial" w:cs="Arial"/>
          <w:b/>
          <w:bCs/>
        </w:rPr>
        <w:t>“</w:t>
      </w:r>
      <w:r w:rsidRPr="00FF2996">
        <w:rPr>
          <w:rFonts w:ascii="Arial" w:hAnsi="Arial" w:cs="Arial"/>
          <w:b/>
        </w:rPr>
        <w:t>El Instituto</w:t>
      </w:r>
      <w:r w:rsidRPr="00FF2996">
        <w:rPr>
          <w:rFonts w:ascii="Arial" w:hAnsi="Arial" w:cs="Arial"/>
          <w:b/>
          <w:bCs/>
        </w:rPr>
        <w:t>”</w:t>
      </w:r>
      <w:r w:rsidRPr="00FF2996">
        <w:rPr>
          <w:rFonts w:ascii="Arial" w:hAnsi="Arial" w:cs="Arial"/>
        </w:rPr>
        <w:t xml:space="preserve">, o a las personas a quiénes por disposición legal éste tenga responsabilidad ante un tercero, misma que deberá cubrir como mínimo un importe de $300,000.00 (Trescientos mil pesos 00/100 M.N.), dicha póliza deberá estar vigente hasta el total cumplimiento de las obligaciones establecidas en el </w:t>
      </w:r>
      <w:r w:rsidR="00FF2996" w:rsidRPr="00FF2996">
        <w:rPr>
          <w:rFonts w:ascii="Arial" w:hAnsi="Arial" w:cs="Arial"/>
          <w:b/>
        </w:rPr>
        <w:t>Anexo 1, ‘‘Especificaciones Técnicas’’</w:t>
      </w:r>
      <w:r w:rsidR="0012491A">
        <w:rPr>
          <w:rFonts w:ascii="Arial" w:hAnsi="Arial" w:cs="Arial"/>
        </w:rPr>
        <w:t>.</w:t>
      </w:r>
    </w:p>
    <w:p w14:paraId="2625286D" w14:textId="77777777" w:rsidR="00641B04" w:rsidRPr="00FF2996" w:rsidRDefault="00641B04" w:rsidP="00641B04">
      <w:pPr>
        <w:autoSpaceDE w:val="0"/>
        <w:autoSpaceDN w:val="0"/>
        <w:adjustRightInd w:val="0"/>
        <w:jc w:val="both"/>
        <w:rPr>
          <w:rFonts w:ascii="Arial" w:hAnsi="Arial" w:cs="Arial"/>
          <w:b/>
          <w:u w:val="single"/>
        </w:rPr>
      </w:pPr>
    </w:p>
    <w:p w14:paraId="553D7706" w14:textId="259261FF" w:rsidR="009E1385" w:rsidRPr="00FF2996" w:rsidRDefault="00641B04" w:rsidP="00641B04">
      <w:pPr>
        <w:jc w:val="both"/>
        <w:rPr>
          <w:rFonts w:ascii="Arial" w:hAnsi="Arial" w:cs="Arial"/>
          <w:b/>
          <w:u w:val="single"/>
        </w:rPr>
      </w:pPr>
      <w:r w:rsidRPr="00FF2996">
        <w:rPr>
          <w:rFonts w:ascii="Arial" w:hAnsi="Arial" w:cs="Arial"/>
          <w:b/>
          <w:u w:val="single"/>
        </w:rPr>
        <w:t xml:space="preserve">En caso de que el “El Proveedor” no entregue la póliza de responsabilidad civil dentro de los plazos establecidos, se aplicará la pena correspondiente, señalada en el numeral </w:t>
      </w:r>
      <w:r w:rsidR="009E1385" w:rsidRPr="00FF2996">
        <w:rPr>
          <w:rFonts w:ascii="Arial" w:hAnsi="Arial" w:cs="Arial"/>
          <w:b/>
          <w:u w:val="single"/>
        </w:rPr>
        <w:t>8</w:t>
      </w:r>
      <w:r w:rsidRPr="00FF2996">
        <w:rPr>
          <w:rFonts w:ascii="Arial" w:hAnsi="Arial" w:cs="Arial"/>
          <w:b/>
          <w:u w:val="single"/>
        </w:rPr>
        <w:t xml:space="preserve">. Penas convencionales, fracción III. Por atraso en el cumplimiento de diversas obligaciones previstas en </w:t>
      </w:r>
      <w:r w:rsidR="009E1385" w:rsidRPr="00FF2996">
        <w:rPr>
          <w:rFonts w:ascii="Arial" w:hAnsi="Arial" w:cs="Arial"/>
          <w:b/>
          <w:u w:val="single"/>
        </w:rPr>
        <w:t>la presente convocatoria.</w:t>
      </w:r>
    </w:p>
    <w:p w14:paraId="2DB922BB" w14:textId="77777777" w:rsidR="009E1385" w:rsidRPr="00FF2996" w:rsidRDefault="009E1385" w:rsidP="00641B04">
      <w:pPr>
        <w:jc w:val="both"/>
        <w:rPr>
          <w:rFonts w:ascii="Arial" w:hAnsi="Arial" w:cs="Arial"/>
          <w:b/>
          <w:u w:val="single"/>
        </w:rPr>
      </w:pPr>
    </w:p>
    <w:p w14:paraId="7796EC05" w14:textId="77777777" w:rsidR="009E1385" w:rsidRPr="00FF2996" w:rsidRDefault="009E1385" w:rsidP="00641B04">
      <w:pPr>
        <w:jc w:val="both"/>
        <w:rPr>
          <w:rFonts w:ascii="Arial" w:hAnsi="Arial" w:cs="Arial"/>
          <w:b/>
          <w:u w:val="single"/>
        </w:rPr>
      </w:pPr>
    </w:p>
    <w:p w14:paraId="56C7F306" w14:textId="77777777" w:rsidR="00641B04" w:rsidRPr="00FF2996" w:rsidRDefault="00641B04" w:rsidP="00641B04">
      <w:pPr>
        <w:jc w:val="center"/>
        <w:rPr>
          <w:rFonts w:ascii="Arial" w:hAnsi="Arial" w:cs="Arial"/>
          <w:b/>
        </w:rPr>
      </w:pPr>
    </w:p>
    <w:p w14:paraId="4FC311BC" w14:textId="77777777" w:rsidR="00641B04" w:rsidRPr="00FF2996" w:rsidRDefault="00641B04" w:rsidP="0012491A">
      <w:pPr>
        <w:shd w:val="clear" w:color="auto" w:fill="FFCCFF"/>
        <w:jc w:val="center"/>
        <w:rPr>
          <w:rFonts w:ascii="Arial" w:hAnsi="Arial" w:cs="Arial"/>
          <w:b/>
        </w:rPr>
      </w:pPr>
      <w:r w:rsidRPr="00FF2996">
        <w:rPr>
          <w:rFonts w:ascii="Arial" w:hAnsi="Arial" w:cs="Arial"/>
          <w:b/>
        </w:rPr>
        <w:t>APÉNDICE A</w:t>
      </w:r>
    </w:p>
    <w:p w14:paraId="098C2A00" w14:textId="77777777" w:rsidR="00641B04" w:rsidRPr="00FF2996" w:rsidRDefault="00641B04" w:rsidP="00641B04">
      <w:pPr>
        <w:autoSpaceDE w:val="0"/>
        <w:autoSpaceDN w:val="0"/>
        <w:jc w:val="both"/>
        <w:rPr>
          <w:rFonts w:ascii="Arial" w:hAnsi="Arial" w:cs="Arial"/>
        </w:rPr>
      </w:pPr>
    </w:p>
    <w:p w14:paraId="6133E72A" w14:textId="07B58C6F" w:rsidR="00641B04" w:rsidRPr="00FF2996" w:rsidRDefault="00641B04" w:rsidP="004627D9">
      <w:pPr>
        <w:tabs>
          <w:tab w:val="left" w:pos="8931"/>
        </w:tabs>
        <w:jc w:val="both"/>
        <w:rPr>
          <w:rFonts w:ascii="Arial" w:hAnsi="Arial" w:cs="Arial"/>
        </w:rPr>
      </w:pPr>
      <w:r w:rsidRPr="004627D9">
        <w:rPr>
          <w:rFonts w:ascii="Arial" w:hAnsi="Arial" w:cs="Arial"/>
        </w:rPr>
        <w:t xml:space="preserve">De acuerdo con el numeral </w:t>
      </w:r>
      <w:r w:rsidRPr="004627D9">
        <w:rPr>
          <w:rFonts w:ascii="Arial" w:hAnsi="Arial" w:cs="Arial"/>
          <w:b/>
          <w:bCs/>
        </w:rPr>
        <w:t>5.1 Calendario del servicio de mantenimiento preventivo</w:t>
      </w:r>
      <w:r w:rsidRPr="004627D9">
        <w:rPr>
          <w:rFonts w:ascii="Arial" w:hAnsi="Arial" w:cs="Arial"/>
        </w:rPr>
        <w:t xml:space="preserve"> del </w:t>
      </w:r>
      <w:r w:rsidR="000870CD" w:rsidRPr="004627D9">
        <w:rPr>
          <w:rFonts w:ascii="Arial" w:hAnsi="Arial" w:cs="Arial"/>
          <w:b/>
          <w:bCs/>
        </w:rPr>
        <w:t>Anexo 1, ‘‘Especificaciones Técnicas’’</w:t>
      </w:r>
      <w:r w:rsidRPr="004627D9">
        <w:rPr>
          <w:rFonts w:ascii="Arial" w:hAnsi="Arial" w:cs="Arial"/>
          <w:b/>
          <w:bCs/>
        </w:rPr>
        <w:t>,</w:t>
      </w:r>
      <w:r w:rsidRPr="004627D9">
        <w:rPr>
          <w:rFonts w:ascii="Arial" w:hAnsi="Arial" w:cs="Arial"/>
        </w:rPr>
        <w:t xml:space="preserve"> los mantenimientos preventivos y el servicio de desazolve deberán realizarse en las siguientes fechas:</w:t>
      </w:r>
    </w:p>
    <w:p w14:paraId="1F3813B2" w14:textId="77777777" w:rsidR="00641B04" w:rsidRPr="00FF2996" w:rsidRDefault="00641B04" w:rsidP="004627D9">
      <w:pPr>
        <w:jc w:val="both"/>
        <w:rPr>
          <w:rFonts w:ascii="Arial" w:hAnsi="Arial" w:cs="Arial"/>
        </w:rPr>
      </w:pPr>
    </w:p>
    <w:p w14:paraId="11BFC2EC" w14:textId="77777777" w:rsidR="000870CD" w:rsidRPr="00480771" w:rsidRDefault="000870CD" w:rsidP="000870CD">
      <w:pPr>
        <w:jc w:val="both"/>
        <w:rPr>
          <w:rFonts w:ascii="Century Gothic" w:hAnsi="Century Gothic" w:cs="Arial"/>
        </w:rPr>
      </w:pPr>
    </w:p>
    <w:tbl>
      <w:tblPr>
        <w:tblStyle w:val="Tablaconcuadrcula"/>
        <w:tblW w:w="0" w:type="auto"/>
        <w:jc w:val="center"/>
        <w:tblLook w:val="04A0" w:firstRow="1" w:lastRow="0" w:firstColumn="1" w:lastColumn="0" w:noHBand="0" w:noVBand="1"/>
      </w:tblPr>
      <w:tblGrid>
        <w:gridCol w:w="2517"/>
        <w:gridCol w:w="2518"/>
        <w:gridCol w:w="2898"/>
      </w:tblGrid>
      <w:tr w:rsidR="000870CD" w:rsidRPr="000870CD" w14:paraId="72AC9C93" w14:textId="77777777" w:rsidTr="00554EB1">
        <w:trPr>
          <w:jc w:val="center"/>
        </w:trPr>
        <w:tc>
          <w:tcPr>
            <w:tcW w:w="2517" w:type="dxa"/>
            <w:shd w:val="clear" w:color="auto" w:fill="FF00FF"/>
            <w:vAlign w:val="center"/>
          </w:tcPr>
          <w:p w14:paraId="04A5A07E" w14:textId="77777777" w:rsidR="000870CD" w:rsidRPr="000870CD" w:rsidRDefault="000870CD" w:rsidP="00554EB1">
            <w:pPr>
              <w:jc w:val="center"/>
              <w:rPr>
                <w:rFonts w:ascii="Arial" w:hAnsi="Arial" w:cs="Arial"/>
                <w:b/>
                <w:bCs/>
              </w:rPr>
            </w:pPr>
            <w:r w:rsidRPr="000870CD">
              <w:rPr>
                <w:rFonts w:ascii="Arial" w:hAnsi="Arial" w:cs="Arial"/>
                <w:b/>
                <w:bCs/>
              </w:rPr>
              <w:t>1er mantenimiento preventivo</w:t>
            </w:r>
          </w:p>
        </w:tc>
        <w:tc>
          <w:tcPr>
            <w:tcW w:w="2518" w:type="dxa"/>
            <w:shd w:val="clear" w:color="auto" w:fill="FF00FF"/>
            <w:vAlign w:val="center"/>
          </w:tcPr>
          <w:p w14:paraId="610AC38F" w14:textId="77777777" w:rsidR="000870CD" w:rsidRPr="000870CD" w:rsidRDefault="000870CD" w:rsidP="00554EB1">
            <w:pPr>
              <w:jc w:val="center"/>
              <w:rPr>
                <w:rFonts w:ascii="Arial" w:hAnsi="Arial" w:cs="Arial"/>
                <w:b/>
                <w:bCs/>
              </w:rPr>
            </w:pPr>
            <w:r w:rsidRPr="000870CD">
              <w:rPr>
                <w:rFonts w:ascii="Arial" w:hAnsi="Arial" w:cs="Arial"/>
                <w:b/>
                <w:bCs/>
              </w:rPr>
              <w:t>2do mantenimiento preventivo</w:t>
            </w:r>
          </w:p>
        </w:tc>
        <w:tc>
          <w:tcPr>
            <w:tcW w:w="2898" w:type="dxa"/>
            <w:shd w:val="clear" w:color="auto" w:fill="FF00FF"/>
            <w:vAlign w:val="center"/>
          </w:tcPr>
          <w:p w14:paraId="74FD3138" w14:textId="77777777" w:rsidR="000870CD" w:rsidRPr="000870CD" w:rsidRDefault="000870CD" w:rsidP="00554EB1">
            <w:pPr>
              <w:jc w:val="center"/>
              <w:rPr>
                <w:rFonts w:ascii="Arial" w:hAnsi="Arial" w:cs="Arial"/>
                <w:b/>
                <w:bCs/>
              </w:rPr>
            </w:pPr>
            <w:r w:rsidRPr="000870CD">
              <w:rPr>
                <w:rFonts w:ascii="Arial" w:hAnsi="Arial" w:cs="Arial"/>
                <w:b/>
                <w:bCs/>
              </w:rPr>
              <w:t>Desazolve</w:t>
            </w:r>
          </w:p>
          <w:p w14:paraId="30561D3E" w14:textId="77777777" w:rsidR="000870CD" w:rsidRPr="000870CD" w:rsidRDefault="000870CD" w:rsidP="00554EB1">
            <w:pPr>
              <w:jc w:val="center"/>
              <w:rPr>
                <w:rFonts w:ascii="Arial" w:hAnsi="Arial" w:cs="Arial"/>
                <w:b/>
                <w:bCs/>
              </w:rPr>
            </w:pPr>
            <w:r w:rsidRPr="000870CD">
              <w:rPr>
                <w:rFonts w:ascii="Arial" w:hAnsi="Arial" w:cs="Arial"/>
                <w:b/>
                <w:bCs/>
              </w:rPr>
              <w:t>Primeros 10 días hábiles</w:t>
            </w:r>
          </w:p>
        </w:tc>
      </w:tr>
      <w:tr w:rsidR="000870CD" w:rsidRPr="000870CD" w14:paraId="5AFEA3C0" w14:textId="77777777" w:rsidTr="004627D9">
        <w:trPr>
          <w:jc w:val="center"/>
        </w:trPr>
        <w:tc>
          <w:tcPr>
            <w:tcW w:w="2517" w:type="dxa"/>
            <w:vAlign w:val="center"/>
          </w:tcPr>
          <w:p w14:paraId="62FFB76D" w14:textId="77777777" w:rsidR="000870CD" w:rsidRPr="000870CD" w:rsidRDefault="000870CD" w:rsidP="00554EB1">
            <w:pPr>
              <w:jc w:val="center"/>
              <w:rPr>
                <w:rFonts w:ascii="Arial" w:hAnsi="Arial" w:cs="Arial"/>
              </w:rPr>
            </w:pPr>
            <w:r w:rsidRPr="000870CD">
              <w:rPr>
                <w:rFonts w:ascii="Arial" w:hAnsi="Arial" w:cs="Arial"/>
              </w:rPr>
              <w:t>Abril y mayo</w:t>
            </w:r>
          </w:p>
        </w:tc>
        <w:tc>
          <w:tcPr>
            <w:tcW w:w="2518" w:type="dxa"/>
            <w:vAlign w:val="center"/>
          </w:tcPr>
          <w:p w14:paraId="072CAC8A" w14:textId="77777777" w:rsidR="000870CD" w:rsidRPr="000870CD" w:rsidRDefault="000870CD" w:rsidP="00554EB1">
            <w:pPr>
              <w:jc w:val="center"/>
              <w:rPr>
                <w:rFonts w:ascii="Arial" w:hAnsi="Arial" w:cs="Arial"/>
              </w:rPr>
            </w:pPr>
            <w:r w:rsidRPr="000870CD">
              <w:rPr>
                <w:rFonts w:ascii="Arial" w:hAnsi="Arial" w:cs="Arial"/>
              </w:rPr>
              <w:t>Septiembre y octubre</w:t>
            </w:r>
          </w:p>
        </w:tc>
        <w:tc>
          <w:tcPr>
            <w:tcW w:w="2898" w:type="dxa"/>
            <w:vAlign w:val="center"/>
          </w:tcPr>
          <w:p w14:paraId="57E3D8BD" w14:textId="77777777" w:rsidR="000870CD" w:rsidRPr="000870CD" w:rsidRDefault="000870CD" w:rsidP="00554EB1">
            <w:pPr>
              <w:jc w:val="center"/>
              <w:rPr>
                <w:rFonts w:ascii="Arial" w:hAnsi="Arial" w:cs="Arial"/>
              </w:rPr>
            </w:pPr>
            <w:r w:rsidRPr="000870CD">
              <w:rPr>
                <w:rFonts w:ascii="Arial" w:hAnsi="Arial" w:cs="Arial"/>
              </w:rPr>
              <w:t>Abril, julio y noviembre</w:t>
            </w:r>
          </w:p>
        </w:tc>
      </w:tr>
      <w:tr w:rsidR="000870CD" w:rsidRPr="000870CD" w14:paraId="05300C56" w14:textId="77777777" w:rsidTr="00554EB1">
        <w:trPr>
          <w:jc w:val="center"/>
        </w:trPr>
        <w:tc>
          <w:tcPr>
            <w:tcW w:w="2517" w:type="dxa"/>
            <w:vAlign w:val="center"/>
          </w:tcPr>
          <w:p w14:paraId="75DCD576" w14:textId="77777777" w:rsidR="000870CD" w:rsidRPr="000870CD" w:rsidRDefault="000870CD" w:rsidP="00554EB1">
            <w:pPr>
              <w:jc w:val="center"/>
              <w:rPr>
                <w:rFonts w:ascii="Arial" w:hAnsi="Arial" w:cs="Arial"/>
              </w:rPr>
            </w:pPr>
            <w:r w:rsidRPr="000870CD">
              <w:rPr>
                <w:rFonts w:ascii="Arial" w:hAnsi="Arial" w:cs="Arial"/>
              </w:rPr>
              <w:t xml:space="preserve">Para todos los inmuebles mencionados en el numeral </w:t>
            </w:r>
            <w:r w:rsidRPr="000870CD">
              <w:rPr>
                <w:rFonts w:ascii="Arial" w:hAnsi="Arial" w:cs="Arial"/>
                <w:b/>
                <w:bCs/>
              </w:rPr>
              <w:t>3. Inmuebles en donde se prestará el servicio</w:t>
            </w:r>
          </w:p>
        </w:tc>
        <w:tc>
          <w:tcPr>
            <w:tcW w:w="2518" w:type="dxa"/>
            <w:vAlign w:val="center"/>
          </w:tcPr>
          <w:p w14:paraId="33F61278" w14:textId="77777777" w:rsidR="000870CD" w:rsidRPr="000870CD" w:rsidRDefault="000870CD" w:rsidP="00554EB1">
            <w:pPr>
              <w:jc w:val="center"/>
              <w:rPr>
                <w:rFonts w:ascii="Arial" w:hAnsi="Arial" w:cs="Arial"/>
              </w:rPr>
            </w:pPr>
            <w:r w:rsidRPr="000870CD">
              <w:rPr>
                <w:rFonts w:ascii="Arial" w:hAnsi="Arial" w:cs="Arial"/>
              </w:rPr>
              <w:t xml:space="preserve">Para todos los inmuebles mencionados en el numeral </w:t>
            </w:r>
            <w:r w:rsidRPr="000870CD">
              <w:rPr>
                <w:rFonts w:ascii="Arial" w:hAnsi="Arial" w:cs="Arial"/>
                <w:b/>
                <w:bCs/>
              </w:rPr>
              <w:t>3. Inmuebles en donde se prestará el servicio</w:t>
            </w:r>
          </w:p>
        </w:tc>
        <w:tc>
          <w:tcPr>
            <w:tcW w:w="2898" w:type="dxa"/>
            <w:vAlign w:val="center"/>
          </w:tcPr>
          <w:p w14:paraId="022F5027" w14:textId="77777777" w:rsidR="000870CD" w:rsidRPr="000870CD" w:rsidRDefault="000870CD" w:rsidP="00554EB1">
            <w:pPr>
              <w:jc w:val="center"/>
              <w:rPr>
                <w:rFonts w:ascii="Arial" w:hAnsi="Arial" w:cs="Arial"/>
              </w:rPr>
            </w:pPr>
            <w:r w:rsidRPr="000870CD">
              <w:rPr>
                <w:rFonts w:ascii="Arial" w:hAnsi="Arial" w:cs="Arial"/>
              </w:rPr>
              <w:t>Para los inmuebles</w:t>
            </w:r>
          </w:p>
          <w:p w14:paraId="6C229160" w14:textId="77777777" w:rsidR="000870CD" w:rsidRPr="000870CD" w:rsidRDefault="000870CD" w:rsidP="00554EB1">
            <w:pPr>
              <w:jc w:val="center"/>
              <w:rPr>
                <w:rFonts w:ascii="Arial" w:hAnsi="Arial" w:cs="Arial"/>
              </w:rPr>
            </w:pPr>
            <w:r w:rsidRPr="000870CD">
              <w:rPr>
                <w:rFonts w:ascii="Arial" w:hAnsi="Arial" w:cs="Arial"/>
              </w:rPr>
              <w:t>Tlalpan, Insurgentes y el CECYRD</w:t>
            </w:r>
          </w:p>
        </w:tc>
      </w:tr>
    </w:tbl>
    <w:p w14:paraId="6CD1D7F5" w14:textId="77777777" w:rsidR="00641B04" w:rsidRPr="00FF2996" w:rsidRDefault="00641B04" w:rsidP="00641B04">
      <w:pPr>
        <w:jc w:val="both"/>
        <w:rPr>
          <w:rFonts w:ascii="Arial" w:hAnsi="Arial" w:cs="Arial"/>
        </w:rPr>
      </w:pPr>
    </w:p>
    <w:p w14:paraId="4956C551" w14:textId="77777777" w:rsidR="00641B04" w:rsidRPr="00FF2996" w:rsidRDefault="00641B04" w:rsidP="00641B04">
      <w:pPr>
        <w:jc w:val="both"/>
        <w:rPr>
          <w:rFonts w:ascii="Arial" w:hAnsi="Arial" w:cs="Arial"/>
        </w:rPr>
      </w:pPr>
    </w:p>
    <w:p w14:paraId="20DCA33F" w14:textId="77777777" w:rsidR="00641B04" w:rsidRPr="00FF2996" w:rsidRDefault="00641B04" w:rsidP="00641B04">
      <w:pPr>
        <w:jc w:val="both"/>
        <w:rPr>
          <w:rFonts w:ascii="Arial" w:hAnsi="Arial" w:cs="Arial"/>
        </w:rPr>
      </w:pPr>
    </w:p>
    <w:p w14:paraId="4B6F742A" w14:textId="77777777" w:rsidR="00641B04" w:rsidRPr="00FF2996" w:rsidRDefault="00641B04" w:rsidP="00641B04">
      <w:pPr>
        <w:jc w:val="both"/>
        <w:rPr>
          <w:rFonts w:ascii="Arial" w:hAnsi="Arial" w:cs="Arial"/>
        </w:rPr>
      </w:pPr>
    </w:p>
    <w:tbl>
      <w:tblPr>
        <w:tblpPr w:leftFromText="141" w:rightFromText="141" w:bottomFromText="160" w:vertAnchor="text" w:horzAnchor="margin" w:tblpXSpec="center" w:tblpY="49"/>
        <w:tblW w:w="0" w:type="auto"/>
        <w:tblCellMar>
          <w:left w:w="0" w:type="dxa"/>
          <w:right w:w="0" w:type="dxa"/>
        </w:tblCellMar>
        <w:tblLook w:val="04A0" w:firstRow="1" w:lastRow="0" w:firstColumn="1" w:lastColumn="0" w:noHBand="0" w:noVBand="1"/>
      </w:tblPr>
      <w:tblGrid>
        <w:gridCol w:w="3337"/>
      </w:tblGrid>
      <w:tr w:rsidR="00641B04" w:rsidRPr="00FF2996" w14:paraId="4CFA5822" w14:textId="77777777" w:rsidTr="00012DB6">
        <w:trPr>
          <w:trHeight w:val="1256"/>
        </w:trPr>
        <w:tc>
          <w:tcPr>
            <w:tcW w:w="2977" w:type="dxa"/>
          </w:tcPr>
          <w:p w14:paraId="0DC845A7" w14:textId="77777777" w:rsidR="00641B04" w:rsidRPr="00FF2996" w:rsidRDefault="00641B04" w:rsidP="00012DB6">
            <w:pPr>
              <w:shd w:val="clear" w:color="auto" w:fill="FFFFFF"/>
              <w:autoSpaceDE w:val="0"/>
              <w:autoSpaceDN w:val="0"/>
              <w:jc w:val="center"/>
              <w:rPr>
                <w:rFonts w:ascii="Arial" w:hAnsi="Arial" w:cs="Arial"/>
                <w:b/>
                <w:bCs/>
              </w:rPr>
            </w:pPr>
            <w:r w:rsidRPr="00FF2996">
              <w:rPr>
                <w:rFonts w:ascii="Arial" w:hAnsi="Arial" w:cs="Arial"/>
                <w:b/>
                <w:bCs/>
              </w:rPr>
              <w:t>Representante Legal</w:t>
            </w:r>
          </w:p>
          <w:p w14:paraId="5724DBB4" w14:textId="77777777" w:rsidR="00641B04" w:rsidRPr="00FF2996" w:rsidRDefault="00641B04" w:rsidP="00012DB6">
            <w:pPr>
              <w:shd w:val="clear" w:color="auto" w:fill="FFFFFF"/>
              <w:autoSpaceDE w:val="0"/>
              <w:autoSpaceDN w:val="0"/>
              <w:jc w:val="center"/>
              <w:rPr>
                <w:rFonts w:ascii="Arial" w:hAnsi="Arial" w:cs="Arial"/>
                <w:b/>
                <w:bCs/>
              </w:rPr>
            </w:pPr>
          </w:p>
          <w:p w14:paraId="3C0D5F88" w14:textId="77777777" w:rsidR="00641B04" w:rsidRPr="00FF2996" w:rsidRDefault="00641B04" w:rsidP="00012DB6">
            <w:pPr>
              <w:shd w:val="clear" w:color="auto" w:fill="FFFFFF"/>
              <w:autoSpaceDE w:val="0"/>
              <w:autoSpaceDN w:val="0"/>
              <w:jc w:val="center"/>
              <w:rPr>
                <w:rFonts w:ascii="Arial" w:hAnsi="Arial" w:cs="Arial"/>
                <w:b/>
                <w:bCs/>
              </w:rPr>
            </w:pPr>
            <w:r w:rsidRPr="00FF2996">
              <w:rPr>
                <w:rFonts w:ascii="Arial" w:hAnsi="Arial" w:cs="Arial"/>
                <w:b/>
                <w:bCs/>
              </w:rPr>
              <w:t>______________________________</w:t>
            </w:r>
          </w:p>
          <w:p w14:paraId="6816C7C2" w14:textId="77777777" w:rsidR="00641B04" w:rsidRPr="00FF2996" w:rsidRDefault="00641B04" w:rsidP="00012DB6">
            <w:pPr>
              <w:shd w:val="clear" w:color="auto" w:fill="FFFFFF"/>
              <w:autoSpaceDE w:val="0"/>
              <w:autoSpaceDN w:val="0"/>
              <w:rPr>
                <w:rFonts w:ascii="Arial" w:hAnsi="Arial" w:cs="Arial"/>
                <w:b/>
                <w:bCs/>
                <w:lang w:val="es-ES"/>
              </w:rPr>
            </w:pPr>
            <w:r w:rsidRPr="00FF2996">
              <w:rPr>
                <w:rFonts w:ascii="Arial" w:hAnsi="Arial" w:cs="Arial"/>
                <w:b/>
                <w:bCs/>
              </w:rPr>
              <w:t>C.</w:t>
            </w:r>
          </w:p>
        </w:tc>
      </w:tr>
    </w:tbl>
    <w:p w14:paraId="3B13F774" w14:textId="77777777" w:rsidR="00641B04" w:rsidRPr="00FF2996" w:rsidRDefault="00641B04" w:rsidP="00641B04">
      <w:pPr>
        <w:autoSpaceDE w:val="0"/>
        <w:autoSpaceDN w:val="0"/>
        <w:jc w:val="both"/>
        <w:rPr>
          <w:rFonts w:ascii="Arial" w:hAnsi="Arial" w:cs="Arial"/>
        </w:rPr>
      </w:pPr>
    </w:p>
    <w:p w14:paraId="0808F496" w14:textId="77777777" w:rsidR="00641B04" w:rsidRPr="00FF2996" w:rsidRDefault="00641B04" w:rsidP="00641B04">
      <w:pPr>
        <w:autoSpaceDE w:val="0"/>
        <w:autoSpaceDN w:val="0"/>
        <w:jc w:val="both"/>
        <w:rPr>
          <w:rFonts w:ascii="Arial" w:hAnsi="Arial" w:cs="Arial"/>
        </w:rPr>
      </w:pPr>
    </w:p>
    <w:p w14:paraId="5A9BD0FE" w14:textId="77777777" w:rsidR="00641B04" w:rsidRPr="00FF2996" w:rsidRDefault="00641B04" w:rsidP="00641B04">
      <w:pPr>
        <w:autoSpaceDE w:val="0"/>
        <w:autoSpaceDN w:val="0"/>
        <w:jc w:val="both"/>
        <w:rPr>
          <w:rFonts w:ascii="Arial" w:hAnsi="Arial" w:cs="Arial"/>
        </w:rPr>
      </w:pPr>
    </w:p>
    <w:p w14:paraId="26AD8A73" w14:textId="77777777" w:rsidR="00641B04" w:rsidRPr="00FF2996" w:rsidRDefault="00641B04" w:rsidP="00641B04">
      <w:pPr>
        <w:autoSpaceDE w:val="0"/>
        <w:autoSpaceDN w:val="0"/>
        <w:jc w:val="both"/>
        <w:rPr>
          <w:rFonts w:ascii="Arial" w:hAnsi="Arial" w:cs="Arial"/>
        </w:rPr>
      </w:pPr>
    </w:p>
    <w:p w14:paraId="09E3186A" w14:textId="77777777" w:rsidR="00641B04" w:rsidRPr="00FF2996" w:rsidRDefault="00641B04" w:rsidP="00641B04">
      <w:pPr>
        <w:autoSpaceDE w:val="0"/>
        <w:autoSpaceDN w:val="0"/>
        <w:jc w:val="both"/>
        <w:rPr>
          <w:rFonts w:ascii="Arial" w:hAnsi="Arial" w:cs="Arial"/>
        </w:rPr>
      </w:pPr>
    </w:p>
    <w:p w14:paraId="04402AAD" w14:textId="77777777" w:rsidR="00641B04" w:rsidRPr="00FF2996" w:rsidRDefault="00641B04" w:rsidP="00641B04">
      <w:pPr>
        <w:autoSpaceDE w:val="0"/>
        <w:autoSpaceDN w:val="0"/>
        <w:jc w:val="both"/>
        <w:rPr>
          <w:rFonts w:ascii="Arial" w:hAnsi="Arial" w:cs="Arial"/>
        </w:rPr>
      </w:pPr>
    </w:p>
    <w:p w14:paraId="3D16B4EA" w14:textId="77777777" w:rsidR="00641B04" w:rsidRPr="00FF2996" w:rsidRDefault="00641B04" w:rsidP="00641B04">
      <w:pPr>
        <w:autoSpaceDE w:val="0"/>
        <w:autoSpaceDN w:val="0"/>
        <w:jc w:val="both"/>
        <w:rPr>
          <w:rFonts w:ascii="Arial" w:hAnsi="Arial" w:cs="Arial"/>
        </w:rPr>
      </w:pPr>
    </w:p>
    <w:p w14:paraId="1D0BB7E3" w14:textId="77777777" w:rsidR="00641B04" w:rsidRPr="00FF2996" w:rsidRDefault="00641B04" w:rsidP="00641B04">
      <w:pPr>
        <w:autoSpaceDE w:val="0"/>
        <w:autoSpaceDN w:val="0"/>
        <w:jc w:val="both"/>
        <w:rPr>
          <w:rFonts w:ascii="Arial" w:hAnsi="Arial" w:cs="Arial"/>
        </w:rPr>
      </w:pPr>
    </w:p>
    <w:p w14:paraId="6A2ABBFE" w14:textId="77777777" w:rsidR="00641B04" w:rsidRPr="00FF2996" w:rsidRDefault="00641B04" w:rsidP="00641B04">
      <w:pPr>
        <w:autoSpaceDE w:val="0"/>
        <w:autoSpaceDN w:val="0"/>
        <w:jc w:val="both"/>
        <w:rPr>
          <w:rFonts w:ascii="Arial" w:hAnsi="Arial" w:cs="Arial"/>
        </w:rPr>
      </w:pPr>
    </w:p>
    <w:p w14:paraId="7BFE5021" w14:textId="77777777" w:rsidR="00641B04" w:rsidRPr="00FF2996" w:rsidRDefault="00641B04" w:rsidP="00641B04">
      <w:pPr>
        <w:autoSpaceDE w:val="0"/>
        <w:autoSpaceDN w:val="0"/>
        <w:jc w:val="both"/>
        <w:rPr>
          <w:rFonts w:ascii="Arial" w:hAnsi="Arial" w:cs="Arial"/>
        </w:rPr>
      </w:pPr>
    </w:p>
    <w:p w14:paraId="03DA1BC6" w14:textId="77777777" w:rsidR="00641B04" w:rsidRPr="00FF2996" w:rsidRDefault="00641B04" w:rsidP="00641B04">
      <w:pPr>
        <w:autoSpaceDE w:val="0"/>
        <w:autoSpaceDN w:val="0"/>
        <w:jc w:val="both"/>
        <w:rPr>
          <w:rFonts w:ascii="Arial" w:hAnsi="Arial" w:cs="Arial"/>
        </w:rPr>
      </w:pPr>
    </w:p>
    <w:p w14:paraId="7305E8C0" w14:textId="77777777" w:rsidR="00641B04" w:rsidRPr="00FF2996" w:rsidRDefault="00641B04" w:rsidP="00641B04">
      <w:pPr>
        <w:autoSpaceDE w:val="0"/>
        <w:autoSpaceDN w:val="0"/>
        <w:jc w:val="both"/>
        <w:rPr>
          <w:rFonts w:ascii="Arial" w:hAnsi="Arial" w:cs="Arial"/>
        </w:rPr>
      </w:pPr>
    </w:p>
    <w:p w14:paraId="6C094F1E" w14:textId="77777777" w:rsidR="00641B04" w:rsidRPr="00FF2996" w:rsidRDefault="00641B04" w:rsidP="00641B04">
      <w:pPr>
        <w:autoSpaceDE w:val="0"/>
        <w:autoSpaceDN w:val="0"/>
        <w:jc w:val="both"/>
        <w:rPr>
          <w:rFonts w:ascii="Arial" w:hAnsi="Arial" w:cs="Arial"/>
        </w:rPr>
      </w:pPr>
    </w:p>
    <w:p w14:paraId="27F43A4D" w14:textId="77777777" w:rsidR="00641B04" w:rsidRPr="00FF2996" w:rsidRDefault="00641B04" w:rsidP="00641B04">
      <w:pPr>
        <w:autoSpaceDE w:val="0"/>
        <w:autoSpaceDN w:val="0"/>
        <w:jc w:val="both"/>
        <w:rPr>
          <w:rFonts w:ascii="Arial" w:hAnsi="Arial" w:cs="Arial"/>
        </w:rPr>
      </w:pPr>
    </w:p>
    <w:p w14:paraId="659B2B0C" w14:textId="77777777" w:rsidR="00641B04" w:rsidRPr="00FF2996" w:rsidRDefault="00641B04" w:rsidP="00641B04">
      <w:pPr>
        <w:autoSpaceDE w:val="0"/>
        <w:autoSpaceDN w:val="0"/>
        <w:jc w:val="both"/>
        <w:rPr>
          <w:rFonts w:ascii="Arial" w:hAnsi="Arial" w:cs="Arial"/>
        </w:rPr>
      </w:pPr>
    </w:p>
    <w:p w14:paraId="08EBCCB1" w14:textId="77777777" w:rsidR="00641B04" w:rsidRPr="00FF2996" w:rsidRDefault="00641B04" w:rsidP="00641B04">
      <w:pPr>
        <w:autoSpaceDE w:val="0"/>
        <w:autoSpaceDN w:val="0"/>
        <w:jc w:val="both"/>
        <w:rPr>
          <w:rFonts w:ascii="Arial" w:hAnsi="Arial" w:cs="Arial"/>
        </w:rPr>
      </w:pPr>
    </w:p>
    <w:p w14:paraId="156EA72B" w14:textId="77777777" w:rsidR="00641B04" w:rsidRPr="00FF2996" w:rsidRDefault="00641B04" w:rsidP="00641B04">
      <w:pPr>
        <w:autoSpaceDE w:val="0"/>
        <w:autoSpaceDN w:val="0"/>
        <w:jc w:val="both"/>
        <w:rPr>
          <w:rFonts w:ascii="Arial" w:hAnsi="Arial" w:cs="Arial"/>
        </w:rPr>
      </w:pPr>
    </w:p>
    <w:p w14:paraId="659E0D0A" w14:textId="77777777" w:rsidR="00641B04" w:rsidRPr="00FF2996" w:rsidRDefault="00641B04" w:rsidP="00641B04">
      <w:pPr>
        <w:autoSpaceDE w:val="0"/>
        <w:autoSpaceDN w:val="0"/>
        <w:jc w:val="both"/>
        <w:rPr>
          <w:rFonts w:ascii="Arial" w:hAnsi="Arial" w:cs="Arial"/>
        </w:rPr>
      </w:pPr>
    </w:p>
    <w:p w14:paraId="3D5910D3" w14:textId="77777777" w:rsidR="00641B04" w:rsidRPr="00FF2996" w:rsidRDefault="00641B04" w:rsidP="00641B04">
      <w:pPr>
        <w:autoSpaceDE w:val="0"/>
        <w:autoSpaceDN w:val="0"/>
        <w:jc w:val="both"/>
        <w:rPr>
          <w:rFonts w:ascii="Arial" w:hAnsi="Arial" w:cs="Arial"/>
        </w:rPr>
      </w:pPr>
    </w:p>
    <w:p w14:paraId="71E003E8" w14:textId="77777777" w:rsidR="00641B04" w:rsidRPr="00FF2996" w:rsidRDefault="00641B04" w:rsidP="00641B04">
      <w:pPr>
        <w:autoSpaceDE w:val="0"/>
        <w:autoSpaceDN w:val="0"/>
        <w:jc w:val="both"/>
        <w:rPr>
          <w:rFonts w:ascii="Arial" w:hAnsi="Arial" w:cs="Arial"/>
        </w:rPr>
      </w:pPr>
    </w:p>
    <w:p w14:paraId="176F1B0B" w14:textId="77777777" w:rsidR="00641B04" w:rsidRPr="00FF2996" w:rsidRDefault="00641B04" w:rsidP="00641B04">
      <w:pPr>
        <w:autoSpaceDE w:val="0"/>
        <w:autoSpaceDN w:val="0"/>
        <w:jc w:val="both"/>
        <w:rPr>
          <w:rFonts w:ascii="Arial" w:hAnsi="Arial" w:cs="Arial"/>
        </w:rPr>
      </w:pPr>
    </w:p>
    <w:p w14:paraId="23549485" w14:textId="77777777" w:rsidR="00641B04" w:rsidRDefault="00641B04" w:rsidP="00641B04">
      <w:pPr>
        <w:autoSpaceDE w:val="0"/>
        <w:autoSpaceDN w:val="0"/>
        <w:jc w:val="both"/>
        <w:rPr>
          <w:rFonts w:ascii="Arial" w:hAnsi="Arial" w:cs="Arial"/>
        </w:rPr>
      </w:pPr>
    </w:p>
    <w:p w14:paraId="3CB5FAA4" w14:textId="77777777" w:rsidR="00666B12" w:rsidRDefault="00666B12" w:rsidP="00641B04">
      <w:pPr>
        <w:autoSpaceDE w:val="0"/>
        <w:autoSpaceDN w:val="0"/>
        <w:jc w:val="both"/>
        <w:rPr>
          <w:rFonts w:ascii="Arial" w:hAnsi="Arial" w:cs="Arial"/>
        </w:rPr>
      </w:pPr>
    </w:p>
    <w:p w14:paraId="0F346A9C" w14:textId="77777777" w:rsidR="00666B12" w:rsidRDefault="00666B12" w:rsidP="00641B04">
      <w:pPr>
        <w:autoSpaceDE w:val="0"/>
        <w:autoSpaceDN w:val="0"/>
        <w:jc w:val="both"/>
        <w:rPr>
          <w:rFonts w:ascii="Arial" w:hAnsi="Arial" w:cs="Arial"/>
        </w:rPr>
      </w:pPr>
    </w:p>
    <w:p w14:paraId="09A06C37" w14:textId="77777777" w:rsidR="00666B12" w:rsidRDefault="00666B12" w:rsidP="00641B04">
      <w:pPr>
        <w:autoSpaceDE w:val="0"/>
        <w:autoSpaceDN w:val="0"/>
        <w:jc w:val="both"/>
        <w:rPr>
          <w:rFonts w:ascii="Arial" w:hAnsi="Arial" w:cs="Arial"/>
        </w:rPr>
      </w:pPr>
    </w:p>
    <w:p w14:paraId="1FA3D984" w14:textId="77777777" w:rsidR="00666B12" w:rsidRDefault="00666B12" w:rsidP="00641B04">
      <w:pPr>
        <w:autoSpaceDE w:val="0"/>
        <w:autoSpaceDN w:val="0"/>
        <w:jc w:val="both"/>
        <w:rPr>
          <w:rFonts w:ascii="Arial" w:hAnsi="Arial" w:cs="Arial"/>
        </w:rPr>
      </w:pPr>
    </w:p>
    <w:p w14:paraId="7F792CF2" w14:textId="77777777" w:rsidR="00666B12" w:rsidRDefault="00666B12" w:rsidP="00641B04">
      <w:pPr>
        <w:autoSpaceDE w:val="0"/>
        <w:autoSpaceDN w:val="0"/>
        <w:jc w:val="both"/>
        <w:rPr>
          <w:rFonts w:ascii="Arial" w:hAnsi="Arial" w:cs="Arial"/>
        </w:rPr>
      </w:pPr>
    </w:p>
    <w:p w14:paraId="2C7207DA" w14:textId="77777777" w:rsidR="00666B12" w:rsidRDefault="00666B12" w:rsidP="00641B04">
      <w:pPr>
        <w:autoSpaceDE w:val="0"/>
        <w:autoSpaceDN w:val="0"/>
        <w:jc w:val="both"/>
        <w:rPr>
          <w:rFonts w:ascii="Arial" w:hAnsi="Arial" w:cs="Arial"/>
        </w:rPr>
      </w:pPr>
    </w:p>
    <w:p w14:paraId="0941A3DE" w14:textId="77777777" w:rsidR="00666B12" w:rsidRPr="00FF2996" w:rsidRDefault="00666B12" w:rsidP="00641B04">
      <w:pPr>
        <w:autoSpaceDE w:val="0"/>
        <w:autoSpaceDN w:val="0"/>
        <w:jc w:val="both"/>
        <w:rPr>
          <w:rFonts w:ascii="Arial" w:hAnsi="Arial" w:cs="Arial"/>
        </w:rPr>
      </w:pPr>
    </w:p>
    <w:p w14:paraId="690DC91D" w14:textId="77777777" w:rsidR="00641B04" w:rsidRPr="00FF2996" w:rsidRDefault="00641B04" w:rsidP="00641B04">
      <w:pPr>
        <w:autoSpaceDE w:val="0"/>
        <w:autoSpaceDN w:val="0"/>
        <w:jc w:val="both"/>
        <w:rPr>
          <w:rFonts w:ascii="Arial" w:hAnsi="Arial" w:cs="Arial"/>
        </w:rPr>
      </w:pPr>
    </w:p>
    <w:p w14:paraId="215C88C0" w14:textId="77777777" w:rsidR="00641B04" w:rsidRPr="00FF2996" w:rsidRDefault="00641B04" w:rsidP="00641B04">
      <w:pPr>
        <w:autoSpaceDE w:val="0"/>
        <w:autoSpaceDN w:val="0"/>
        <w:jc w:val="both"/>
        <w:rPr>
          <w:rFonts w:ascii="Arial" w:hAnsi="Arial" w:cs="Arial"/>
        </w:rPr>
      </w:pPr>
    </w:p>
    <w:p w14:paraId="1F8C4D4F" w14:textId="77777777" w:rsidR="00641B04" w:rsidRPr="00FF2996" w:rsidRDefault="00641B04" w:rsidP="00641B04">
      <w:pPr>
        <w:autoSpaceDE w:val="0"/>
        <w:autoSpaceDN w:val="0"/>
        <w:jc w:val="both"/>
        <w:rPr>
          <w:rFonts w:ascii="Arial" w:hAnsi="Arial" w:cs="Arial"/>
        </w:rPr>
      </w:pPr>
    </w:p>
    <w:p w14:paraId="650520CF" w14:textId="77777777" w:rsidR="00641B04" w:rsidRPr="00FF2996" w:rsidRDefault="00641B04" w:rsidP="00641B04">
      <w:pPr>
        <w:autoSpaceDE w:val="0"/>
        <w:autoSpaceDN w:val="0"/>
        <w:jc w:val="both"/>
        <w:rPr>
          <w:rFonts w:ascii="Arial" w:hAnsi="Arial" w:cs="Arial"/>
        </w:rPr>
      </w:pPr>
    </w:p>
    <w:p w14:paraId="7B86FD35" w14:textId="77777777" w:rsidR="00641B04" w:rsidRPr="00FF2996" w:rsidRDefault="00641B04" w:rsidP="00641B04">
      <w:pPr>
        <w:autoSpaceDE w:val="0"/>
        <w:autoSpaceDN w:val="0"/>
        <w:jc w:val="both"/>
        <w:rPr>
          <w:rFonts w:ascii="Arial" w:hAnsi="Arial" w:cs="Arial"/>
        </w:rPr>
      </w:pPr>
    </w:p>
    <w:p w14:paraId="7792FD3F" w14:textId="77777777" w:rsidR="00641B04" w:rsidRPr="00FF2996" w:rsidRDefault="00641B04" w:rsidP="00641B04">
      <w:pPr>
        <w:autoSpaceDE w:val="0"/>
        <w:autoSpaceDN w:val="0"/>
        <w:jc w:val="both"/>
        <w:rPr>
          <w:rFonts w:ascii="Arial" w:hAnsi="Arial" w:cs="Arial"/>
        </w:rPr>
      </w:pPr>
    </w:p>
    <w:p w14:paraId="03B83079" w14:textId="77777777" w:rsidR="00641B04" w:rsidRPr="00FF2996" w:rsidRDefault="00641B04" w:rsidP="00641B04">
      <w:pPr>
        <w:autoSpaceDE w:val="0"/>
        <w:autoSpaceDN w:val="0"/>
        <w:jc w:val="both"/>
        <w:rPr>
          <w:rFonts w:ascii="Arial" w:hAnsi="Arial" w:cs="Arial"/>
        </w:rPr>
      </w:pPr>
    </w:p>
    <w:p w14:paraId="5A490F4B" w14:textId="77777777" w:rsidR="00EE5FB4" w:rsidRPr="00FF2996" w:rsidRDefault="00EE5FB4" w:rsidP="00EE5FB4">
      <w:pPr>
        <w:rPr>
          <w:rFonts w:ascii="Arial" w:hAnsi="Arial" w:cs="Arial"/>
          <w:lang w:val="es-ES"/>
        </w:rPr>
      </w:pPr>
    </w:p>
    <w:p w14:paraId="631489EB" w14:textId="6599E03E" w:rsidR="00827564" w:rsidRPr="00FF2996" w:rsidRDefault="00827564" w:rsidP="00836EEA">
      <w:pPr>
        <w:pStyle w:val="Ttulo1"/>
        <w:rPr>
          <w:rFonts w:cs="Arial"/>
          <w:color w:val="CC0066"/>
          <w:kern w:val="32"/>
          <w:sz w:val="20"/>
        </w:rPr>
      </w:pPr>
      <w:bookmarkStart w:id="1507" w:name="_Toc191039729"/>
      <w:r w:rsidRPr="00FF2996">
        <w:rPr>
          <w:rFonts w:cs="Arial"/>
          <w:color w:val="CC0066"/>
          <w:kern w:val="32"/>
          <w:sz w:val="20"/>
        </w:rPr>
        <w:lastRenderedPageBreak/>
        <w:t>ANEXO 2</w:t>
      </w:r>
      <w:bookmarkEnd w:id="1507"/>
    </w:p>
    <w:p w14:paraId="25FBF096" w14:textId="77777777" w:rsidR="00827564" w:rsidRPr="00FF2996" w:rsidRDefault="00827564" w:rsidP="00827564">
      <w:pPr>
        <w:shd w:val="clear" w:color="auto" w:fill="D9D9D9" w:themeFill="background1" w:themeFillShade="D9"/>
        <w:jc w:val="center"/>
        <w:rPr>
          <w:rFonts w:ascii="Arial" w:hAnsi="Arial" w:cs="Arial"/>
          <w:b/>
        </w:rPr>
      </w:pPr>
      <w:r w:rsidRPr="00FF2996">
        <w:rPr>
          <w:rFonts w:ascii="Arial" w:hAnsi="Arial" w:cs="Arial"/>
          <w:b/>
        </w:rPr>
        <w:t>Acreditación de existencia legal y personalidad jurídica del LICITANTE</w:t>
      </w:r>
    </w:p>
    <w:p w14:paraId="16D134CA" w14:textId="5E37BC2A" w:rsidR="00B056D9" w:rsidRPr="00FF2996" w:rsidRDefault="00B056D9" w:rsidP="00B056D9">
      <w:pPr>
        <w:jc w:val="both"/>
        <w:rPr>
          <w:rFonts w:ascii="Arial" w:hAnsi="Arial" w:cs="Arial"/>
        </w:rPr>
      </w:pPr>
      <w:r w:rsidRPr="00FF2996">
        <w:rPr>
          <w:rFonts w:ascii="Arial" w:hAnsi="Arial" w:cs="Arial"/>
        </w:rPr>
        <w:t>[______(</w:t>
      </w:r>
      <w:r w:rsidR="00E07F47" w:rsidRPr="00FF2996">
        <w:rPr>
          <w:rFonts w:ascii="Arial" w:hAnsi="Arial" w:cs="Arial"/>
          <w:i/>
          <w:iCs/>
        </w:rPr>
        <w:t>nombre</w:t>
      </w:r>
      <w:r w:rsidRPr="00FF2996">
        <w:rPr>
          <w:rFonts w:ascii="Arial" w:hAnsi="Arial" w:cs="Arial"/>
        </w:rPr>
        <w:t xml:space="preserve">)_________], manifiesto </w:t>
      </w:r>
      <w:r w:rsidRPr="00FF2996">
        <w:rPr>
          <w:rFonts w:ascii="Arial" w:hAnsi="Arial" w:cs="Arial"/>
          <w:b/>
        </w:rPr>
        <w:t>bajo protesta de decir verdad</w:t>
      </w:r>
      <w:r w:rsidRPr="00FF2996">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FF2996">
        <w:rPr>
          <w:rFonts w:ascii="Arial" w:hAnsi="Arial" w:cs="Arial"/>
        </w:rPr>
        <w:t xml:space="preserve">[ </w:t>
      </w:r>
      <w:r w:rsidR="00E07F47" w:rsidRPr="00FF2996">
        <w:rPr>
          <w:rFonts w:ascii="Arial" w:hAnsi="Arial" w:cs="Arial"/>
          <w:u w:val="single"/>
        </w:rPr>
        <w:t xml:space="preserve">_______ </w:t>
      </w:r>
      <w:r w:rsidR="00E07F47" w:rsidRPr="00FF2996">
        <w:rPr>
          <w:rFonts w:ascii="Arial" w:hAnsi="Arial" w:cs="Arial"/>
          <w:i/>
          <w:iCs/>
          <w:u w:val="single"/>
        </w:rPr>
        <w:t>Nombre de la empresa licitante (persona física o moral)</w:t>
      </w:r>
      <w:r w:rsidR="00E07F47" w:rsidRPr="00FF2996">
        <w:rPr>
          <w:rFonts w:ascii="Arial" w:hAnsi="Arial" w:cs="Arial"/>
        </w:rPr>
        <w:t xml:space="preserve"> __________].</w:t>
      </w:r>
    </w:p>
    <w:p w14:paraId="05060CAD" w14:textId="2C4DF8CC" w:rsidR="00B056D9" w:rsidRPr="00FF2996" w:rsidRDefault="00B056D9" w:rsidP="00B056D9">
      <w:pPr>
        <w:jc w:val="both"/>
        <w:rPr>
          <w:rFonts w:ascii="Arial" w:hAnsi="Arial" w:cs="Arial"/>
        </w:rPr>
      </w:pPr>
      <w:r w:rsidRPr="00FF2996">
        <w:rPr>
          <w:rFonts w:ascii="Arial" w:hAnsi="Arial" w:cs="Arial"/>
        </w:rPr>
        <w:t xml:space="preserve">Licitación Pública Nacional </w:t>
      </w:r>
      <w:r w:rsidR="00B93518" w:rsidRPr="00FF2996">
        <w:rPr>
          <w:rFonts w:ascii="Arial" w:hAnsi="Arial" w:cs="Arial"/>
        </w:rPr>
        <w:t>Presencial</w:t>
      </w:r>
      <w:r w:rsidRPr="00FF2996">
        <w:rPr>
          <w:rFonts w:ascii="Arial" w:hAnsi="Arial" w:cs="Arial"/>
        </w:rPr>
        <w:t xml:space="preserve"> No.: _____________</w:t>
      </w:r>
    </w:p>
    <w:p w14:paraId="5420EC23" w14:textId="44AD796B"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FF2996">
        <w:rPr>
          <w:rFonts w:ascii="Arial" w:hAnsi="Arial" w:cs="Arial"/>
        </w:rPr>
        <w:t xml:space="preserve">Registro Federal de Contribuyentes: </w:t>
      </w:r>
      <w:r w:rsidR="009953D8" w:rsidRPr="00FF2996">
        <w:rPr>
          <w:rFonts w:ascii="Arial" w:hAnsi="Arial" w:cs="Arial"/>
        </w:rPr>
        <w:t xml:space="preserve">                                          </w:t>
      </w:r>
      <w:r w:rsidR="009953D8" w:rsidRPr="00FF2996">
        <w:rPr>
          <w:rFonts w:ascii="Arial" w:hAnsi="Arial" w:cs="Arial"/>
          <w:b/>
          <w:bCs/>
          <w:u w:val="single"/>
        </w:rPr>
        <w:t>Nacionalidad</w:t>
      </w:r>
      <w:r w:rsidR="009953D8" w:rsidRPr="00FF2996">
        <w:rPr>
          <w:rFonts w:ascii="Arial" w:hAnsi="Arial" w:cs="Arial"/>
          <w:b/>
          <w:bCs/>
        </w:rPr>
        <w:t>:</w:t>
      </w:r>
    </w:p>
    <w:p w14:paraId="0E0FE9C3"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38798A9"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FF2996">
        <w:rPr>
          <w:rFonts w:ascii="Arial" w:hAnsi="Arial" w:cs="Arial"/>
        </w:rPr>
        <w:t>Domicilio:</w:t>
      </w:r>
    </w:p>
    <w:p w14:paraId="53F8556C"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78F1FBC1"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FF2996">
        <w:rPr>
          <w:rFonts w:ascii="Arial" w:hAnsi="Arial" w:cs="Arial"/>
        </w:rPr>
        <w:t>Calle y número:</w:t>
      </w:r>
    </w:p>
    <w:p w14:paraId="76540E0D"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1ABFB24" w14:textId="09502776"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FF2996">
        <w:rPr>
          <w:rFonts w:ascii="Arial" w:hAnsi="Arial" w:cs="Arial"/>
        </w:rPr>
        <w:t>Colonia:</w:t>
      </w:r>
      <w:r w:rsidRPr="00FF2996">
        <w:rPr>
          <w:rFonts w:ascii="Arial" w:hAnsi="Arial" w:cs="Arial"/>
        </w:rPr>
        <w:tab/>
      </w:r>
      <w:r w:rsidR="00701E29" w:rsidRPr="00FF2996">
        <w:rPr>
          <w:rFonts w:ascii="Arial" w:hAnsi="Arial" w:cs="Arial"/>
        </w:rPr>
        <w:t>Demarcación territorial o</w:t>
      </w:r>
      <w:r w:rsidRPr="00FF2996">
        <w:rPr>
          <w:rFonts w:ascii="Arial" w:hAnsi="Arial" w:cs="Arial"/>
        </w:rPr>
        <w:t xml:space="preserve"> Municipio:</w:t>
      </w:r>
    </w:p>
    <w:p w14:paraId="0DCE55A5"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3FB84BF2"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FF2996">
        <w:rPr>
          <w:rFonts w:ascii="Arial" w:hAnsi="Arial" w:cs="Arial"/>
        </w:rPr>
        <w:t>Código Postal:</w:t>
      </w:r>
      <w:r w:rsidRPr="00FF2996">
        <w:rPr>
          <w:rFonts w:ascii="Arial" w:hAnsi="Arial" w:cs="Arial"/>
        </w:rPr>
        <w:tab/>
        <w:t>Entidad federativa:</w:t>
      </w:r>
    </w:p>
    <w:p w14:paraId="1C4654D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5130777E"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FF2996">
        <w:rPr>
          <w:rFonts w:ascii="Arial" w:hAnsi="Arial" w:cs="Arial"/>
        </w:rPr>
        <w:t>Teléfonos:</w:t>
      </w:r>
      <w:r w:rsidRPr="00FF2996">
        <w:rPr>
          <w:rFonts w:ascii="Arial" w:hAnsi="Arial" w:cs="Arial"/>
        </w:rPr>
        <w:tab/>
        <w:t>Fax:</w:t>
      </w:r>
    </w:p>
    <w:p w14:paraId="4B65050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FF2996">
        <w:rPr>
          <w:rFonts w:ascii="Arial" w:hAnsi="Arial" w:cs="Arial"/>
        </w:rPr>
        <w:t>Correo electrónico:</w:t>
      </w:r>
    </w:p>
    <w:p w14:paraId="7D7D9DDF"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571E8226" w14:textId="28C47BF4"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 xml:space="preserve">No. </w:t>
      </w:r>
      <w:r w:rsidR="00584B40" w:rsidRPr="00FF2996">
        <w:rPr>
          <w:rFonts w:ascii="Arial" w:hAnsi="Arial" w:cs="Arial"/>
        </w:rPr>
        <w:t>D</w:t>
      </w:r>
      <w:r w:rsidRPr="00FF2996">
        <w:rPr>
          <w:rFonts w:ascii="Arial" w:hAnsi="Arial" w:cs="Arial"/>
        </w:rPr>
        <w:t>e la escritura pública en la que consta su acta constitutiva:</w:t>
      </w:r>
      <w:r w:rsidRPr="00FF2996">
        <w:rPr>
          <w:rFonts w:ascii="Arial" w:hAnsi="Arial" w:cs="Arial"/>
        </w:rPr>
        <w:tab/>
        <w:t>Fecha:</w:t>
      </w:r>
    </w:p>
    <w:p w14:paraId="4873DBAC"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1FBF3698"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Nombre, número y lugar del Notario Público ante el cual se dio fe de la misma:</w:t>
      </w:r>
    </w:p>
    <w:p w14:paraId="059E2849"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1F7C1B70" w14:textId="13F4FD0D"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FF2996">
        <w:rPr>
          <w:rFonts w:ascii="Arial" w:hAnsi="Arial" w:cs="Arial"/>
          <w:b/>
          <w:bCs/>
        </w:rPr>
        <w:t xml:space="preserve">Relación de </w:t>
      </w:r>
      <w:r w:rsidR="00171A93" w:rsidRPr="00FF2996">
        <w:rPr>
          <w:rFonts w:ascii="Arial" w:hAnsi="Arial" w:cs="Arial"/>
          <w:b/>
          <w:bCs/>
        </w:rPr>
        <w:t xml:space="preserve">socios / </w:t>
      </w:r>
      <w:r w:rsidRPr="00FF2996">
        <w:rPr>
          <w:rFonts w:ascii="Arial" w:hAnsi="Arial" w:cs="Arial"/>
          <w:b/>
          <w:bCs/>
        </w:rPr>
        <w:t xml:space="preserve">accionistas. </w:t>
      </w:r>
      <w:r w:rsidR="00584B40" w:rsidRPr="00FF2996">
        <w:rPr>
          <w:rFonts w:ascii="Arial" w:hAnsi="Arial" w:cs="Arial"/>
          <w:b/>
          <w:bCs/>
        </w:rPr>
        <w:t>–</w:t>
      </w:r>
    </w:p>
    <w:p w14:paraId="773563E3"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FF2996">
        <w:rPr>
          <w:rFonts w:ascii="Arial" w:hAnsi="Arial" w:cs="Arial"/>
        </w:rPr>
        <w:t>Apellido Paterno:</w:t>
      </w:r>
      <w:r w:rsidRPr="00FF2996">
        <w:rPr>
          <w:rFonts w:ascii="Arial" w:hAnsi="Arial" w:cs="Arial"/>
        </w:rPr>
        <w:tab/>
        <w:t>Apellido Materno:</w:t>
      </w:r>
      <w:r w:rsidRPr="00FF2996">
        <w:rPr>
          <w:rFonts w:ascii="Arial" w:hAnsi="Arial" w:cs="Arial"/>
        </w:rPr>
        <w:tab/>
        <w:t>Nombre(s)</w:t>
      </w:r>
    </w:p>
    <w:p w14:paraId="5645F14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44512C5" w14:textId="4B9207AB"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 xml:space="preserve">Descripción del objeto social: </w:t>
      </w:r>
      <w:r w:rsidRPr="00FF2996">
        <w:rPr>
          <w:rFonts w:ascii="Arial" w:hAnsi="Arial" w:cs="Arial"/>
          <w:b/>
        </w:rPr>
        <w:t>(Deberá ser congruente con el objeto de la presente contratación)</w:t>
      </w:r>
      <w:r w:rsidRPr="00FF2996">
        <w:rPr>
          <w:rFonts w:ascii="Arial" w:hAnsi="Arial" w:cs="Arial"/>
        </w:rPr>
        <w:t xml:space="preserve"> </w:t>
      </w:r>
    </w:p>
    <w:p w14:paraId="3C3D15F8" w14:textId="77777777" w:rsidR="002D5D9A" w:rsidRPr="00FF2996"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8EDE655" w14:textId="0E80A5AF"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FF2996">
        <w:rPr>
          <w:rFonts w:ascii="Arial" w:hAnsi="Arial" w:cs="Arial"/>
          <w:b/>
          <w:i/>
        </w:rPr>
        <w:t>(En caso de ser persona física, deberá describir su actividad empresarial)</w:t>
      </w:r>
    </w:p>
    <w:p w14:paraId="7860F533" w14:textId="77777777" w:rsidR="002D5D9A" w:rsidRPr="00FF2996"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59AA31C1"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Reformas al acta constitutiva:</w:t>
      </w:r>
    </w:p>
    <w:p w14:paraId="7143A216"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4AAE123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FF2996">
        <w:rPr>
          <w:rFonts w:ascii="Arial" w:hAnsi="Arial" w:cs="Arial"/>
        </w:rPr>
        <w:t xml:space="preserve">Estratificación: </w:t>
      </w:r>
    </w:p>
    <w:p w14:paraId="12FCA05E" w14:textId="77777777" w:rsidR="00B056D9" w:rsidRPr="00FF2996" w:rsidRDefault="00B056D9" w:rsidP="00B056D9">
      <w:pPr>
        <w:tabs>
          <w:tab w:val="left" w:pos="5103"/>
          <w:tab w:val="left" w:pos="7655"/>
        </w:tabs>
        <w:rPr>
          <w:rFonts w:ascii="Arial" w:hAnsi="Arial" w:cs="Arial"/>
        </w:rPr>
      </w:pPr>
    </w:p>
    <w:p w14:paraId="00A10354" w14:textId="63068360"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Nombre del apoderado o representante</w:t>
      </w:r>
      <w:r w:rsidR="00701E29" w:rsidRPr="00FF2996">
        <w:rPr>
          <w:rFonts w:ascii="Arial" w:hAnsi="Arial" w:cs="Arial"/>
        </w:rPr>
        <w:t xml:space="preserve"> legal</w:t>
      </w:r>
      <w:r w:rsidRPr="00FF2996">
        <w:rPr>
          <w:rFonts w:ascii="Arial" w:hAnsi="Arial" w:cs="Arial"/>
        </w:rPr>
        <w:t>:</w:t>
      </w:r>
    </w:p>
    <w:p w14:paraId="3C09647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4F5EFBFF"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FF2996">
        <w:rPr>
          <w:rFonts w:ascii="Arial" w:hAnsi="Arial" w:cs="Arial"/>
        </w:rPr>
        <w:t>Datos del documento legal mediante el cual acredita su personalidad y facultades</w:t>
      </w:r>
      <w:r w:rsidRPr="00FF2996">
        <w:rPr>
          <w:rFonts w:ascii="Arial" w:hAnsi="Arial" w:cs="Arial"/>
          <w:color w:val="7F7F7F"/>
        </w:rPr>
        <w:t>:</w:t>
      </w:r>
      <w:r w:rsidRPr="00FF2996">
        <w:rPr>
          <w:rFonts w:ascii="Arial" w:hAnsi="Arial" w:cs="Arial"/>
          <w:i/>
          <w:color w:val="7F7F7F"/>
        </w:rPr>
        <w:t xml:space="preserve"> </w:t>
      </w:r>
    </w:p>
    <w:p w14:paraId="09F64CBE"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48EAC61A"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Escritura pública número:</w:t>
      </w:r>
      <w:r w:rsidRPr="00FF2996">
        <w:rPr>
          <w:rFonts w:ascii="Arial" w:hAnsi="Arial" w:cs="Arial"/>
        </w:rPr>
        <w:tab/>
        <w:t>Fecha:</w:t>
      </w:r>
    </w:p>
    <w:p w14:paraId="71BEAC4F"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AE53CE0" w14:textId="77777777" w:rsidR="00B056D9" w:rsidRPr="00FF2996"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FF2996">
        <w:rPr>
          <w:rFonts w:ascii="Arial" w:hAnsi="Arial" w:cs="Arial"/>
        </w:rPr>
        <w:t>Nombre, número y lugar del Notario Público ante el cual se otorgó:</w:t>
      </w:r>
    </w:p>
    <w:p w14:paraId="075D1FB1" w14:textId="77777777" w:rsidR="00B056D9" w:rsidRPr="00FF2996" w:rsidRDefault="00B056D9" w:rsidP="00B056D9">
      <w:pPr>
        <w:pBdr>
          <w:bottom w:val="single" w:sz="12" w:space="1" w:color="auto"/>
        </w:pBdr>
        <w:tabs>
          <w:tab w:val="left" w:pos="5103"/>
          <w:tab w:val="left" w:pos="7655"/>
        </w:tabs>
        <w:jc w:val="center"/>
        <w:rPr>
          <w:rFonts w:ascii="Arial" w:hAnsi="Arial" w:cs="Arial"/>
        </w:rPr>
      </w:pPr>
    </w:p>
    <w:p w14:paraId="7273A063" w14:textId="77777777" w:rsidR="00B056D9" w:rsidRPr="00FF2996" w:rsidRDefault="00B056D9" w:rsidP="00B056D9">
      <w:pPr>
        <w:tabs>
          <w:tab w:val="left" w:pos="5103"/>
          <w:tab w:val="left" w:pos="7655"/>
        </w:tabs>
        <w:jc w:val="center"/>
        <w:rPr>
          <w:rFonts w:ascii="Arial" w:hAnsi="Arial" w:cs="Arial"/>
        </w:rPr>
      </w:pPr>
      <w:r w:rsidRPr="00FF2996">
        <w:rPr>
          <w:rFonts w:ascii="Arial" w:hAnsi="Arial" w:cs="Arial"/>
        </w:rPr>
        <w:t xml:space="preserve"> (Lugar y fecha)</w:t>
      </w:r>
    </w:p>
    <w:p w14:paraId="4914E31A" w14:textId="44F2D506" w:rsidR="00896DF2" w:rsidRPr="00FF2996" w:rsidRDefault="007B17BE" w:rsidP="00896DF2">
      <w:pPr>
        <w:pStyle w:val="Textoindependiente"/>
        <w:jc w:val="center"/>
        <w:rPr>
          <w:rFonts w:cs="Arial"/>
          <w:i/>
          <w:sz w:val="20"/>
        </w:rPr>
      </w:pPr>
      <w:r w:rsidRPr="00FF2996">
        <w:rPr>
          <w:rFonts w:cs="Arial"/>
          <w:sz w:val="20"/>
        </w:rPr>
        <w:t xml:space="preserve"> </w:t>
      </w:r>
      <w:r w:rsidR="00896DF2" w:rsidRPr="00FF2996">
        <w:rPr>
          <w:rFonts w:cs="Arial"/>
          <w:i/>
          <w:sz w:val="20"/>
        </w:rPr>
        <w:t>(Nombre de</w:t>
      </w:r>
      <w:r w:rsidR="00696CBA" w:rsidRPr="00FF2996">
        <w:rPr>
          <w:rFonts w:cs="Arial"/>
          <w:i/>
          <w:sz w:val="20"/>
        </w:rPr>
        <w:t xml:space="preserve"> </w:t>
      </w:r>
      <w:r w:rsidR="00896DF2" w:rsidRPr="00FF2996">
        <w:rPr>
          <w:rFonts w:cs="Arial"/>
          <w:i/>
          <w:sz w:val="20"/>
        </w:rPr>
        <w:t>l</w:t>
      </w:r>
      <w:r w:rsidR="00696CBA" w:rsidRPr="00FF2996">
        <w:rPr>
          <w:rFonts w:cs="Arial"/>
          <w:i/>
          <w:sz w:val="20"/>
        </w:rPr>
        <w:t>a empresa</w:t>
      </w:r>
      <w:r w:rsidR="00896DF2" w:rsidRPr="00FF2996">
        <w:rPr>
          <w:rFonts w:cs="Arial"/>
          <w:i/>
          <w:sz w:val="20"/>
        </w:rPr>
        <w:t xml:space="preserve"> Licitante y nombre </w:t>
      </w:r>
      <w:r w:rsidR="00C43D1E" w:rsidRPr="00FF2996">
        <w:rPr>
          <w:rFonts w:cs="Arial"/>
          <w:i/>
          <w:sz w:val="20"/>
        </w:rPr>
        <w:t xml:space="preserve">y firma </w:t>
      </w:r>
      <w:r w:rsidR="00896DF2" w:rsidRPr="00FF2996">
        <w:rPr>
          <w:rFonts w:cs="Arial"/>
          <w:i/>
          <w:sz w:val="20"/>
        </w:rPr>
        <w:t>del representante legal)</w:t>
      </w:r>
    </w:p>
    <w:p w14:paraId="51A185EF" w14:textId="77777777" w:rsidR="00FD0764" w:rsidRPr="00FF2996" w:rsidRDefault="00FD0764" w:rsidP="00FD0764">
      <w:pPr>
        <w:pStyle w:val="Textosinformato"/>
        <w:ind w:right="-402"/>
        <w:jc w:val="center"/>
        <w:rPr>
          <w:rFonts w:ascii="Arial" w:hAnsi="Arial" w:cs="Arial"/>
          <w:b/>
          <w:bCs/>
        </w:r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autógrafamente)</w:t>
      </w:r>
    </w:p>
    <w:p w14:paraId="542E260A" w14:textId="77777777" w:rsidR="00B056D9" w:rsidRPr="00FF2996" w:rsidRDefault="00B056D9" w:rsidP="00B056D9">
      <w:pPr>
        <w:pStyle w:val="Textoindependiente"/>
        <w:jc w:val="center"/>
        <w:rPr>
          <w:rFonts w:cs="Arial"/>
          <w:b/>
          <w:bCs/>
          <w:sz w:val="20"/>
          <w:lang w:val="es-ES"/>
        </w:rPr>
      </w:pPr>
    </w:p>
    <w:p w14:paraId="09763FE7" w14:textId="6CE74211" w:rsidR="00B056D9" w:rsidRPr="00FF2996" w:rsidRDefault="00B056D9" w:rsidP="00B056D9">
      <w:pPr>
        <w:pStyle w:val="Textosinformato"/>
        <w:ind w:left="851" w:hanging="851"/>
        <w:jc w:val="both"/>
        <w:rPr>
          <w:rFonts w:ascii="Arial" w:hAnsi="Arial" w:cs="Arial"/>
        </w:rPr>
      </w:pPr>
      <w:r w:rsidRPr="00FF2996">
        <w:rPr>
          <w:rFonts w:ascii="Arial" w:hAnsi="Arial" w:cs="Arial"/>
          <w:b/>
          <w:u w:val="single"/>
        </w:rPr>
        <w:t>Nota 1:</w:t>
      </w:r>
      <w:r w:rsidRPr="00FF2996">
        <w:rPr>
          <w:rFonts w:ascii="Arial" w:hAnsi="Arial" w:cs="Arial"/>
        </w:rPr>
        <w:tab/>
        <w:t xml:space="preserve">Adjuntar copia de la </w:t>
      </w:r>
      <w:r w:rsidRPr="00FF2996">
        <w:rPr>
          <w:rFonts w:ascii="Arial" w:hAnsi="Arial" w:cs="Arial"/>
          <w:b/>
        </w:rPr>
        <w:t xml:space="preserve">identificación oficial </w:t>
      </w:r>
      <w:r w:rsidR="003B269A" w:rsidRPr="00FF2996">
        <w:rPr>
          <w:rFonts w:ascii="Arial" w:hAnsi="Arial" w:cs="Arial"/>
          <w:b/>
        </w:rPr>
        <w:t>VIGENTE</w:t>
      </w:r>
      <w:r w:rsidR="00CE55C9" w:rsidRPr="00FF2996">
        <w:rPr>
          <w:rFonts w:ascii="Arial" w:hAnsi="Arial" w:cs="Arial"/>
          <w:b/>
        </w:rPr>
        <w:t xml:space="preserve"> y legible</w:t>
      </w:r>
      <w:r w:rsidR="003B269A" w:rsidRPr="00FF2996">
        <w:rPr>
          <w:rFonts w:ascii="Arial" w:hAnsi="Arial" w:cs="Arial"/>
        </w:rPr>
        <w:t xml:space="preserve"> </w:t>
      </w:r>
      <w:r w:rsidRPr="00FF2996">
        <w:rPr>
          <w:rFonts w:ascii="Arial" w:hAnsi="Arial" w:cs="Arial"/>
        </w:rPr>
        <w:t>del representante legal que suscribe la propuesta.</w:t>
      </w:r>
    </w:p>
    <w:p w14:paraId="64F258EC" w14:textId="40C3FDD7" w:rsidR="00054792" w:rsidRPr="00FF2996" w:rsidRDefault="00B056D9" w:rsidP="00C87F33">
      <w:pPr>
        <w:pStyle w:val="Textosinformato"/>
        <w:ind w:left="851" w:hanging="851"/>
        <w:jc w:val="both"/>
        <w:rPr>
          <w:rFonts w:ascii="Arial" w:hAnsi="Arial" w:cs="Arial"/>
        </w:rPr>
      </w:pPr>
      <w:r w:rsidRPr="00FF2996">
        <w:rPr>
          <w:rFonts w:ascii="Arial" w:hAnsi="Arial" w:cs="Arial"/>
          <w:b/>
          <w:u w:val="single"/>
        </w:rPr>
        <w:t>Nota 2:</w:t>
      </w:r>
      <w:r w:rsidRPr="00FF2996">
        <w:rPr>
          <w:rFonts w:ascii="Arial" w:hAnsi="Arial" w:cs="Arial"/>
        </w:rPr>
        <w:tab/>
        <w:t>El presente formato podrá ser reproducido por cada participante en el modo que estime conveniente, debiendo respetar su contenido, preferentemente, en el orden indicado.</w:t>
      </w:r>
      <w:bookmarkEnd w:id="1479"/>
      <w:bookmarkEnd w:id="1480"/>
      <w:bookmarkEnd w:id="1481"/>
      <w:bookmarkEnd w:id="1482"/>
    </w:p>
    <w:p w14:paraId="4E375E2E" w14:textId="77777777" w:rsidR="00F64F83" w:rsidRPr="00FF2996" w:rsidRDefault="00F64F83" w:rsidP="00C87F33">
      <w:pPr>
        <w:pStyle w:val="Textosinformato"/>
        <w:ind w:left="851" w:hanging="851"/>
        <w:jc w:val="both"/>
        <w:rPr>
          <w:rFonts w:ascii="Arial" w:hAnsi="Arial" w:cs="Arial"/>
        </w:rPr>
      </w:pPr>
    </w:p>
    <w:p w14:paraId="24BC6417" w14:textId="77777777" w:rsidR="00EE5FB4" w:rsidRPr="00FF2996" w:rsidRDefault="00EE5FB4" w:rsidP="00C87F33">
      <w:pPr>
        <w:pStyle w:val="Textosinformato"/>
        <w:ind w:left="851" w:hanging="851"/>
        <w:jc w:val="both"/>
        <w:rPr>
          <w:rFonts w:ascii="Arial" w:hAnsi="Arial" w:cs="Arial"/>
        </w:rPr>
      </w:pPr>
    </w:p>
    <w:p w14:paraId="6487F586" w14:textId="77777777" w:rsidR="00EE5FB4" w:rsidRPr="00FF2996" w:rsidRDefault="00EE5FB4" w:rsidP="00C87F33">
      <w:pPr>
        <w:pStyle w:val="Textosinformato"/>
        <w:ind w:left="851" w:hanging="851"/>
        <w:jc w:val="both"/>
        <w:rPr>
          <w:rFonts w:ascii="Arial" w:hAnsi="Arial" w:cs="Arial"/>
        </w:rPr>
      </w:pPr>
    </w:p>
    <w:p w14:paraId="7727A3A7" w14:textId="77777777" w:rsidR="00EE5FB4" w:rsidRPr="00FF2996" w:rsidRDefault="00EE5FB4" w:rsidP="00C87F33">
      <w:pPr>
        <w:pStyle w:val="Textosinformato"/>
        <w:ind w:left="851" w:hanging="851"/>
        <w:jc w:val="both"/>
        <w:rPr>
          <w:rFonts w:ascii="Arial" w:hAnsi="Arial" w:cs="Arial"/>
        </w:rPr>
      </w:pPr>
    </w:p>
    <w:p w14:paraId="09757B7D" w14:textId="77777777" w:rsidR="00EE5FB4" w:rsidRPr="00FF2996" w:rsidRDefault="00EE5FB4" w:rsidP="00C87F33">
      <w:pPr>
        <w:pStyle w:val="Textosinformato"/>
        <w:ind w:left="851" w:hanging="851"/>
        <w:jc w:val="both"/>
        <w:rPr>
          <w:rFonts w:ascii="Arial" w:hAnsi="Arial" w:cs="Arial"/>
        </w:rPr>
      </w:pPr>
    </w:p>
    <w:p w14:paraId="39EDF2DA" w14:textId="77777777" w:rsidR="00AC7982" w:rsidRPr="00FF2996" w:rsidRDefault="00AC7982" w:rsidP="00C87F33">
      <w:pPr>
        <w:pStyle w:val="Textosinformato"/>
        <w:ind w:left="851" w:hanging="851"/>
        <w:jc w:val="both"/>
        <w:rPr>
          <w:rFonts w:ascii="Arial" w:hAnsi="Arial" w:cs="Arial"/>
        </w:rPr>
      </w:pPr>
    </w:p>
    <w:p w14:paraId="24328F87" w14:textId="4DAC457B" w:rsidR="006E4618" w:rsidRPr="00FF2996" w:rsidRDefault="006E4618" w:rsidP="00815E5C">
      <w:pPr>
        <w:pStyle w:val="Ttulo1"/>
        <w:rPr>
          <w:rFonts w:cs="Arial"/>
          <w:color w:val="CC0066"/>
          <w:kern w:val="32"/>
          <w:sz w:val="20"/>
        </w:rPr>
      </w:pPr>
      <w:bookmarkStart w:id="1508" w:name="_Toc191039730"/>
      <w:r w:rsidRPr="00FF2996">
        <w:rPr>
          <w:rFonts w:cs="Arial"/>
          <w:color w:val="CC0066"/>
          <w:kern w:val="32"/>
          <w:sz w:val="20"/>
        </w:rPr>
        <w:t>ANEXO 3 “A”</w:t>
      </w:r>
      <w:bookmarkEnd w:id="1508"/>
    </w:p>
    <w:p w14:paraId="42B8E56A" w14:textId="6CE78644" w:rsidR="00FC42D5" w:rsidRPr="00FF2996" w:rsidRDefault="00FC42D5" w:rsidP="00FC42D5">
      <w:pPr>
        <w:shd w:val="clear" w:color="auto" w:fill="D9D9D9" w:themeFill="background1" w:themeFillShade="D9"/>
        <w:jc w:val="center"/>
        <w:rPr>
          <w:rFonts w:ascii="Arial" w:hAnsi="Arial" w:cs="Arial"/>
          <w:b/>
        </w:rPr>
      </w:pPr>
      <w:r w:rsidRPr="00FF2996">
        <w:rPr>
          <w:rFonts w:ascii="Arial" w:hAnsi="Arial" w:cs="Arial"/>
          <w:b/>
        </w:rPr>
        <w:t>Manifestación de no encontrarse en alguno de los supuestos estab</w:t>
      </w:r>
      <w:r w:rsidR="00052731" w:rsidRPr="00FF2996">
        <w:rPr>
          <w:rFonts w:ascii="Arial" w:hAnsi="Arial" w:cs="Arial"/>
          <w:b/>
        </w:rPr>
        <w:t>lecidos en los artículos 59 y 78</w:t>
      </w:r>
      <w:r w:rsidRPr="00FF2996">
        <w:rPr>
          <w:rFonts w:ascii="Arial" w:hAnsi="Arial" w:cs="Arial"/>
          <w:b/>
        </w:rPr>
        <w:t xml:space="preserve"> del REGLAMENTO.</w:t>
      </w:r>
    </w:p>
    <w:p w14:paraId="4A45F643" w14:textId="77777777" w:rsidR="00FC42D5" w:rsidRPr="00FF2996" w:rsidRDefault="00FC42D5" w:rsidP="00FC42D5">
      <w:pPr>
        <w:pStyle w:val="Textosinformato"/>
        <w:ind w:right="281"/>
        <w:jc w:val="both"/>
        <w:rPr>
          <w:rFonts w:ascii="Arial" w:hAnsi="Arial" w:cs="Arial"/>
          <w:b/>
          <w:bCs/>
        </w:rPr>
      </w:pPr>
    </w:p>
    <w:p w14:paraId="7905519C" w14:textId="77777777" w:rsidR="00FC42D5" w:rsidRPr="00FF2996" w:rsidRDefault="00FC42D5" w:rsidP="00FC42D5">
      <w:pPr>
        <w:pStyle w:val="Textosinformato"/>
        <w:ind w:right="281"/>
        <w:jc w:val="both"/>
        <w:rPr>
          <w:rFonts w:ascii="Arial" w:hAnsi="Arial" w:cs="Arial"/>
          <w:b/>
          <w:bCs/>
        </w:rPr>
      </w:pPr>
    </w:p>
    <w:p w14:paraId="5C18D5BE" w14:textId="5BE4A415" w:rsidR="00FC42D5" w:rsidRPr="00FF2996" w:rsidRDefault="00FC42D5" w:rsidP="00FC42D5">
      <w:pPr>
        <w:jc w:val="right"/>
        <w:rPr>
          <w:rFonts w:ascii="Arial" w:hAnsi="Arial" w:cs="Arial"/>
        </w:rPr>
      </w:pPr>
      <w:r w:rsidRPr="00FF2996">
        <w:rPr>
          <w:rFonts w:ascii="Arial" w:hAnsi="Arial" w:cs="Arial"/>
        </w:rPr>
        <w:t xml:space="preserve">Ciudad de México, a ____ de _____________ de </w:t>
      </w:r>
      <w:r w:rsidR="00A71115" w:rsidRPr="00FF2996">
        <w:rPr>
          <w:rFonts w:ascii="Arial" w:hAnsi="Arial" w:cs="Arial"/>
        </w:rPr>
        <w:t>202</w:t>
      </w:r>
      <w:r w:rsidR="00E04BDD" w:rsidRPr="00FF2996">
        <w:rPr>
          <w:rFonts w:ascii="Arial" w:hAnsi="Arial" w:cs="Arial"/>
        </w:rPr>
        <w:t>5</w:t>
      </w:r>
      <w:r w:rsidRPr="00FF2996">
        <w:rPr>
          <w:rFonts w:ascii="Arial" w:hAnsi="Arial" w:cs="Arial"/>
        </w:rPr>
        <w:t>.</w:t>
      </w:r>
    </w:p>
    <w:p w14:paraId="3FCCAE78" w14:textId="77777777" w:rsidR="00FC42D5" w:rsidRPr="00FF2996" w:rsidRDefault="00FC42D5" w:rsidP="00FC42D5">
      <w:pPr>
        <w:pStyle w:val="Textosinformato"/>
        <w:ind w:right="281"/>
        <w:jc w:val="both"/>
        <w:rPr>
          <w:rFonts w:ascii="Arial" w:hAnsi="Arial" w:cs="Arial"/>
          <w:b/>
          <w:bCs/>
        </w:rPr>
      </w:pPr>
    </w:p>
    <w:p w14:paraId="2A4E0045" w14:textId="77777777" w:rsidR="00FC42D5" w:rsidRPr="00FF2996" w:rsidRDefault="00FC42D5" w:rsidP="00FC42D5">
      <w:pPr>
        <w:pStyle w:val="Textosinformato"/>
        <w:ind w:right="281"/>
        <w:jc w:val="both"/>
        <w:rPr>
          <w:rFonts w:ascii="Arial" w:hAnsi="Arial" w:cs="Arial"/>
          <w:b/>
          <w:bCs/>
        </w:rPr>
      </w:pPr>
    </w:p>
    <w:p w14:paraId="0D6D2645" w14:textId="77777777" w:rsidR="00FC42D5" w:rsidRPr="00FF2996" w:rsidRDefault="00FC42D5" w:rsidP="00FC42D5">
      <w:pPr>
        <w:jc w:val="both"/>
        <w:rPr>
          <w:rFonts w:ascii="Arial" w:hAnsi="Arial" w:cs="Arial"/>
          <w:b/>
        </w:rPr>
      </w:pPr>
      <w:r w:rsidRPr="00FF2996">
        <w:rPr>
          <w:rFonts w:ascii="Arial" w:hAnsi="Arial" w:cs="Arial"/>
          <w:b/>
        </w:rPr>
        <w:t>C. DIRECTOR DE RECURSOS MATERIALES Y SERVICIOS</w:t>
      </w:r>
    </w:p>
    <w:p w14:paraId="2F61D852" w14:textId="77777777" w:rsidR="00FC42D5" w:rsidRPr="00FF2996" w:rsidRDefault="00FC42D5" w:rsidP="00FC42D5">
      <w:pPr>
        <w:jc w:val="both"/>
        <w:rPr>
          <w:rFonts w:ascii="Arial" w:hAnsi="Arial" w:cs="Arial"/>
          <w:b/>
        </w:rPr>
      </w:pPr>
      <w:r w:rsidRPr="00FF2996">
        <w:rPr>
          <w:rFonts w:ascii="Arial" w:hAnsi="Arial" w:cs="Arial"/>
          <w:b/>
        </w:rPr>
        <w:t>INSTITUTO NACIONAL ELECTORAL</w:t>
      </w:r>
    </w:p>
    <w:p w14:paraId="57B47E8E" w14:textId="77777777" w:rsidR="00FC42D5" w:rsidRPr="00FF2996" w:rsidRDefault="00FC42D5" w:rsidP="00FC42D5">
      <w:pPr>
        <w:pStyle w:val="Textoindependiente31"/>
        <w:rPr>
          <w:rFonts w:cs="Arial"/>
          <w:b/>
          <w:sz w:val="20"/>
          <w:lang w:val="es-MX"/>
        </w:rPr>
      </w:pPr>
      <w:r w:rsidRPr="00FF2996">
        <w:rPr>
          <w:rFonts w:cs="Arial"/>
          <w:b/>
          <w:sz w:val="20"/>
          <w:lang w:val="es-MX"/>
        </w:rPr>
        <w:t xml:space="preserve">P R E S E N T E. </w:t>
      </w:r>
    </w:p>
    <w:p w14:paraId="4267F357" w14:textId="77777777" w:rsidR="00FC42D5" w:rsidRPr="00FF2996" w:rsidRDefault="00FC42D5" w:rsidP="00FC42D5">
      <w:pPr>
        <w:pStyle w:val="Textosinformato"/>
        <w:ind w:right="281"/>
        <w:jc w:val="both"/>
        <w:rPr>
          <w:rFonts w:ascii="Arial" w:hAnsi="Arial" w:cs="Arial"/>
          <w:bCs/>
        </w:rPr>
      </w:pPr>
    </w:p>
    <w:p w14:paraId="28EF1DB5" w14:textId="670B39D2" w:rsidR="00FC42D5" w:rsidRPr="00FF2996" w:rsidRDefault="00E07F47" w:rsidP="00FC42D5">
      <w:pPr>
        <w:pStyle w:val="Textosinformato"/>
        <w:spacing w:line="360" w:lineRule="auto"/>
        <w:ind w:right="284"/>
        <w:jc w:val="both"/>
        <w:rPr>
          <w:rFonts w:ascii="Arial" w:hAnsi="Arial" w:cs="Arial"/>
          <w:bCs/>
        </w:rPr>
      </w:pPr>
      <w:r w:rsidRPr="00FF2996">
        <w:rPr>
          <w:rFonts w:ascii="Arial" w:hAnsi="Arial" w:cs="Arial"/>
          <w:bCs/>
          <w:u w:val="single"/>
        </w:rPr>
        <w:t>[ (</w:t>
      </w:r>
      <w:r w:rsidRPr="00FF2996">
        <w:rPr>
          <w:rFonts w:ascii="Arial" w:hAnsi="Arial" w:cs="Arial"/>
          <w:bCs/>
          <w:i/>
          <w:iCs/>
          <w:u w:val="single"/>
        </w:rPr>
        <w:t>nombre del representante o apoderado legal)</w:t>
      </w:r>
      <w:r w:rsidRPr="00FF2996">
        <w:rPr>
          <w:rFonts w:ascii="Arial" w:hAnsi="Arial" w:cs="Arial"/>
          <w:bCs/>
          <w:u w:val="single"/>
        </w:rPr>
        <w:t xml:space="preserve">  ]</w:t>
      </w:r>
      <w:r w:rsidRPr="00FF2996">
        <w:rPr>
          <w:rFonts w:ascii="Arial" w:hAnsi="Arial" w:cs="Arial"/>
          <w:bCs/>
        </w:rPr>
        <w:t xml:space="preserve">, en nombre y representación de </w:t>
      </w:r>
      <w:r w:rsidRPr="00FF2996">
        <w:rPr>
          <w:rFonts w:ascii="Arial" w:hAnsi="Arial" w:cs="Arial"/>
          <w:bCs/>
          <w:u w:val="single"/>
        </w:rPr>
        <w:t>[____</w:t>
      </w:r>
      <w:r w:rsidR="004F47FC" w:rsidRPr="00FF2996">
        <w:rPr>
          <w:rFonts w:ascii="Arial" w:hAnsi="Arial" w:cs="Arial"/>
          <w:bCs/>
          <w:i/>
          <w:iCs/>
          <w:u w:val="single"/>
        </w:rPr>
        <w:t>nombre de la</w:t>
      </w:r>
      <w:r w:rsidR="004F47FC" w:rsidRPr="00FF2996">
        <w:rPr>
          <w:rFonts w:ascii="Arial" w:hAnsi="Arial" w:cs="Arial"/>
          <w:bCs/>
          <w:u w:val="single"/>
        </w:rPr>
        <w:t xml:space="preserve"> </w:t>
      </w:r>
      <w:r w:rsidRPr="00FF2996">
        <w:rPr>
          <w:rFonts w:ascii="Arial" w:hAnsi="Arial" w:cs="Arial"/>
          <w:bCs/>
          <w:i/>
          <w:iCs/>
          <w:u w:val="single"/>
        </w:rPr>
        <w:t xml:space="preserve">empresa licitante </w:t>
      </w:r>
      <w:r w:rsidR="00696CBA" w:rsidRPr="00FF2996">
        <w:rPr>
          <w:rFonts w:ascii="Arial" w:hAnsi="Arial" w:cs="Arial"/>
          <w:bCs/>
          <w:i/>
          <w:iCs/>
          <w:u w:val="single"/>
        </w:rPr>
        <w:t>(</w:t>
      </w:r>
      <w:r w:rsidRPr="00FF2996">
        <w:rPr>
          <w:rFonts w:ascii="Arial" w:hAnsi="Arial" w:cs="Arial"/>
          <w:bCs/>
          <w:i/>
          <w:iCs/>
          <w:u w:val="single"/>
        </w:rPr>
        <w:t>persona física o moral)</w:t>
      </w:r>
      <w:r w:rsidRPr="00FF2996">
        <w:rPr>
          <w:rFonts w:ascii="Arial" w:hAnsi="Arial" w:cs="Arial"/>
          <w:bCs/>
          <w:u w:val="single"/>
        </w:rPr>
        <w:t>______]</w:t>
      </w:r>
      <w:r w:rsidR="00FC42D5" w:rsidRPr="00FF2996">
        <w:rPr>
          <w:rFonts w:ascii="Arial" w:hAnsi="Arial" w:cs="Arial"/>
          <w:bCs/>
        </w:rPr>
        <w:t xml:space="preserve">, manifiesto </w:t>
      </w:r>
      <w:r w:rsidR="00FC42D5" w:rsidRPr="00FF2996">
        <w:rPr>
          <w:rFonts w:ascii="Arial" w:hAnsi="Arial" w:cs="Arial"/>
          <w:b/>
          <w:bCs/>
        </w:rPr>
        <w:t>bajo protesta de decir verdad</w:t>
      </w:r>
      <w:r w:rsidR="00FC42D5" w:rsidRPr="00FF2996">
        <w:rPr>
          <w:rFonts w:ascii="Arial" w:hAnsi="Arial" w:cs="Arial"/>
          <w:bCs/>
        </w:rPr>
        <w:t xml:space="preserve">, que no participan en este procedimiento de </w:t>
      </w:r>
      <w:r w:rsidR="00FC42D5" w:rsidRPr="00FF2996">
        <w:rPr>
          <w:rFonts w:ascii="Arial" w:hAnsi="Arial" w:cs="Arial"/>
        </w:rPr>
        <w:t xml:space="preserve">Licitación Pública </w:t>
      </w:r>
      <w:r w:rsidR="000A0156" w:rsidRPr="00FF2996">
        <w:rPr>
          <w:rFonts w:ascii="Arial" w:hAnsi="Arial" w:cs="Arial"/>
        </w:rPr>
        <w:t>Nacional</w:t>
      </w:r>
      <w:r w:rsidR="007173D4" w:rsidRPr="00FF2996">
        <w:rPr>
          <w:rFonts w:ascii="Arial" w:hAnsi="Arial" w:cs="Arial"/>
        </w:rPr>
        <w:t xml:space="preserve"> </w:t>
      </w:r>
      <w:r w:rsidR="00B93518" w:rsidRPr="00FF2996">
        <w:rPr>
          <w:rFonts w:ascii="Arial" w:hAnsi="Arial" w:cs="Arial"/>
        </w:rPr>
        <w:t>Presencial</w:t>
      </w:r>
      <w:r w:rsidR="00FC42D5" w:rsidRPr="00FF2996">
        <w:rPr>
          <w:rFonts w:ascii="Arial" w:hAnsi="Arial" w:cs="Arial"/>
        </w:rPr>
        <w:t xml:space="preserve"> </w:t>
      </w:r>
      <w:r w:rsidR="00FC42D5" w:rsidRPr="00FF2996">
        <w:rPr>
          <w:rFonts w:ascii="Arial" w:hAnsi="Arial" w:cs="Arial"/>
          <w:bCs/>
        </w:rPr>
        <w:t>número</w:t>
      </w:r>
      <w:r w:rsidR="00FC42D5" w:rsidRPr="00FF2996">
        <w:rPr>
          <w:rFonts w:ascii="Arial" w:hAnsi="Arial" w:cs="Arial"/>
        </w:rPr>
        <w:t xml:space="preserve"> [_____________________] para la </w:t>
      </w:r>
      <w:r w:rsidR="00954814" w:rsidRPr="00FF2996">
        <w:rPr>
          <w:rFonts w:ascii="Arial" w:hAnsi="Arial" w:cs="Arial"/>
        </w:rPr>
        <w:t>contratación</w:t>
      </w:r>
      <w:r w:rsidR="00FC42D5" w:rsidRPr="00FF2996">
        <w:rPr>
          <w:rFonts w:ascii="Arial" w:hAnsi="Arial" w:cs="Arial"/>
        </w:rPr>
        <w:t xml:space="preserve"> de “</w:t>
      </w:r>
      <w:r w:rsidR="00FC42D5" w:rsidRPr="00FF2996">
        <w:rPr>
          <w:rFonts w:ascii="Arial" w:hAnsi="Arial" w:cs="Arial"/>
          <w:bCs/>
        </w:rPr>
        <w:t>[___________________________________]”</w:t>
      </w:r>
      <w:r w:rsidR="002D4BC6" w:rsidRPr="00FF2996">
        <w:rPr>
          <w:rFonts w:ascii="Arial" w:hAnsi="Arial" w:cs="Arial"/>
          <w:bCs/>
        </w:rPr>
        <w:t xml:space="preserve"> </w:t>
      </w:r>
      <w:r w:rsidR="00FC42D5" w:rsidRPr="00FF2996">
        <w:rPr>
          <w:rFonts w:ascii="Arial" w:hAnsi="Arial" w:cs="Arial"/>
          <w:bCs/>
        </w:rPr>
        <w:t>personas físicas o morales que se encuentren en alguno de los supuestos est</w:t>
      </w:r>
      <w:r w:rsidR="00896DF2" w:rsidRPr="00FF2996">
        <w:rPr>
          <w:rFonts w:ascii="Arial" w:hAnsi="Arial" w:cs="Arial"/>
          <w:bCs/>
        </w:rPr>
        <w:t>ablecidos en el artículo 59 y 78</w:t>
      </w:r>
      <w:r w:rsidR="00FC42D5" w:rsidRPr="00FF2996">
        <w:rPr>
          <w:rFonts w:ascii="Arial" w:hAnsi="Arial" w:cs="Arial"/>
          <w:bCs/>
        </w:rPr>
        <w:t xml:space="preserve"> del Reglamento del Instituto </w:t>
      </w:r>
      <w:r w:rsidR="009A2C32" w:rsidRPr="00FF2996">
        <w:rPr>
          <w:rFonts w:ascii="Arial" w:hAnsi="Arial" w:cs="Arial"/>
          <w:bCs/>
        </w:rPr>
        <w:t>Nacional</w:t>
      </w:r>
      <w:r w:rsidR="00FC42D5" w:rsidRPr="00FF2996">
        <w:rPr>
          <w:rFonts w:ascii="Arial" w:hAnsi="Arial" w:cs="Arial"/>
          <w:bCs/>
        </w:rPr>
        <w:t xml:space="preserve"> Electoral en Materia de Adquisiciones, Arrendamientos de Bienes Muebles y Servicios.</w:t>
      </w:r>
    </w:p>
    <w:p w14:paraId="161DAEEA" w14:textId="073F3BDA" w:rsidR="00FC42D5" w:rsidRPr="00FF2996" w:rsidRDefault="00FC42D5" w:rsidP="00FC42D5">
      <w:pPr>
        <w:pBdr>
          <w:bottom w:val="single" w:sz="12" w:space="1" w:color="auto"/>
        </w:pBdr>
        <w:tabs>
          <w:tab w:val="left" w:pos="5103"/>
          <w:tab w:val="left" w:pos="7655"/>
        </w:tabs>
        <w:jc w:val="center"/>
        <w:rPr>
          <w:rFonts w:ascii="Arial" w:hAnsi="Arial" w:cs="Arial"/>
        </w:rPr>
      </w:pPr>
    </w:p>
    <w:p w14:paraId="1FE7BCAA" w14:textId="183D8E84" w:rsidR="00C24885" w:rsidRPr="00FF2996" w:rsidRDefault="00C24885" w:rsidP="00FC42D5">
      <w:pPr>
        <w:pBdr>
          <w:bottom w:val="single" w:sz="12" w:space="1" w:color="auto"/>
        </w:pBdr>
        <w:tabs>
          <w:tab w:val="left" w:pos="5103"/>
          <w:tab w:val="left" w:pos="7655"/>
        </w:tabs>
        <w:jc w:val="center"/>
        <w:rPr>
          <w:rFonts w:ascii="Arial" w:hAnsi="Arial" w:cs="Arial"/>
        </w:rPr>
      </w:pPr>
    </w:p>
    <w:p w14:paraId="0C911FBE" w14:textId="367B81EF" w:rsidR="00C24885" w:rsidRPr="00FF2996" w:rsidRDefault="00C24885" w:rsidP="00FC42D5">
      <w:pPr>
        <w:pBdr>
          <w:bottom w:val="single" w:sz="12" w:space="1" w:color="auto"/>
        </w:pBdr>
        <w:tabs>
          <w:tab w:val="left" w:pos="5103"/>
          <w:tab w:val="left" w:pos="7655"/>
        </w:tabs>
        <w:jc w:val="center"/>
        <w:rPr>
          <w:rFonts w:ascii="Arial" w:hAnsi="Arial" w:cs="Arial"/>
        </w:rPr>
      </w:pPr>
    </w:p>
    <w:p w14:paraId="3B34735C" w14:textId="77777777" w:rsidR="00C24885" w:rsidRPr="00FF2996" w:rsidRDefault="00C24885" w:rsidP="00FC42D5">
      <w:pPr>
        <w:pBdr>
          <w:bottom w:val="single" w:sz="12" w:space="1" w:color="auto"/>
        </w:pBdr>
        <w:tabs>
          <w:tab w:val="left" w:pos="5103"/>
          <w:tab w:val="left" w:pos="7655"/>
        </w:tabs>
        <w:jc w:val="center"/>
        <w:rPr>
          <w:rFonts w:ascii="Arial" w:hAnsi="Arial" w:cs="Arial"/>
        </w:rPr>
      </w:pPr>
    </w:p>
    <w:p w14:paraId="37FEDBCA" w14:textId="1C9C30FA" w:rsidR="00F83E67" w:rsidRPr="00FF2996" w:rsidRDefault="00F83E67" w:rsidP="00FC42D5">
      <w:pPr>
        <w:pBdr>
          <w:bottom w:val="single" w:sz="12" w:space="1" w:color="auto"/>
        </w:pBdr>
        <w:tabs>
          <w:tab w:val="left" w:pos="5103"/>
          <w:tab w:val="left" w:pos="7655"/>
        </w:tabs>
        <w:jc w:val="center"/>
        <w:rPr>
          <w:rFonts w:ascii="Arial" w:hAnsi="Arial" w:cs="Arial"/>
        </w:rPr>
      </w:pPr>
    </w:p>
    <w:p w14:paraId="2A698353" w14:textId="442BE1F0" w:rsidR="00FC42D5" w:rsidRPr="00FF2996" w:rsidRDefault="00FC42D5" w:rsidP="00FC42D5">
      <w:pPr>
        <w:tabs>
          <w:tab w:val="left" w:pos="5103"/>
          <w:tab w:val="left" w:pos="7655"/>
        </w:tabs>
        <w:jc w:val="center"/>
        <w:rPr>
          <w:rFonts w:ascii="Arial" w:hAnsi="Arial" w:cs="Arial"/>
        </w:rPr>
      </w:pPr>
      <w:r w:rsidRPr="00FF2996">
        <w:rPr>
          <w:rFonts w:ascii="Arial" w:hAnsi="Arial" w:cs="Arial"/>
        </w:rPr>
        <w:t>Protesto lo necesario</w:t>
      </w:r>
    </w:p>
    <w:p w14:paraId="41593F47" w14:textId="1FF1E0D5" w:rsidR="00896DF2" w:rsidRPr="00FF2996" w:rsidRDefault="00896DF2" w:rsidP="00896DF2">
      <w:pPr>
        <w:pStyle w:val="Textoindependiente"/>
        <w:jc w:val="center"/>
        <w:rPr>
          <w:rFonts w:cs="Arial"/>
          <w:i/>
          <w:sz w:val="20"/>
        </w:rPr>
      </w:pPr>
      <w:r w:rsidRPr="00FF2996">
        <w:rPr>
          <w:rFonts w:cs="Arial"/>
          <w:i/>
          <w:sz w:val="20"/>
        </w:rPr>
        <w:t>(Nombre de</w:t>
      </w:r>
      <w:r w:rsidR="00E07F47" w:rsidRPr="00FF2996">
        <w:rPr>
          <w:rFonts w:cs="Arial"/>
          <w:i/>
          <w:sz w:val="20"/>
        </w:rPr>
        <w:t xml:space="preserve"> </w:t>
      </w:r>
      <w:r w:rsidRPr="00FF2996">
        <w:rPr>
          <w:rFonts w:cs="Arial"/>
          <w:i/>
          <w:sz w:val="20"/>
        </w:rPr>
        <w:t>l</w:t>
      </w:r>
      <w:r w:rsidR="00E07F47" w:rsidRPr="00FF2996">
        <w:rPr>
          <w:rFonts w:cs="Arial"/>
          <w:i/>
          <w:sz w:val="20"/>
        </w:rPr>
        <w:t>a empresa</w:t>
      </w:r>
      <w:r w:rsidRPr="00FF2996">
        <w:rPr>
          <w:rFonts w:cs="Arial"/>
          <w:i/>
          <w:sz w:val="20"/>
        </w:rPr>
        <w:t xml:space="preserve"> Licitante y nombre</w:t>
      </w:r>
      <w:r w:rsidR="00C43D1E" w:rsidRPr="00FF2996">
        <w:rPr>
          <w:rFonts w:cs="Arial"/>
          <w:i/>
          <w:sz w:val="20"/>
        </w:rPr>
        <w:t xml:space="preserve"> y firma</w:t>
      </w:r>
      <w:r w:rsidRPr="00FF2996">
        <w:rPr>
          <w:rFonts w:cs="Arial"/>
          <w:i/>
          <w:sz w:val="20"/>
        </w:rPr>
        <w:t xml:space="preserve"> del representante legal)</w:t>
      </w:r>
    </w:p>
    <w:p w14:paraId="3C9BF991" w14:textId="77777777" w:rsidR="00FD0764" w:rsidRPr="00FF2996" w:rsidRDefault="00FD0764" w:rsidP="00FD0764">
      <w:pPr>
        <w:pStyle w:val="Textosinformato"/>
        <w:ind w:right="-402"/>
        <w:jc w:val="center"/>
        <w:rPr>
          <w:rFonts w:ascii="Arial" w:hAnsi="Arial" w:cs="Arial"/>
          <w:b/>
          <w:bCs/>
        </w:r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autógrafamente)</w:t>
      </w:r>
    </w:p>
    <w:p w14:paraId="0C7F3B29" w14:textId="77777777" w:rsidR="007B17BE" w:rsidRPr="00FF2996" w:rsidRDefault="007B17BE" w:rsidP="00FC42D5">
      <w:pPr>
        <w:pStyle w:val="Textoindependiente"/>
        <w:jc w:val="center"/>
        <w:rPr>
          <w:rFonts w:cs="Arial"/>
          <w:sz w:val="20"/>
          <w:lang w:val="es-ES"/>
        </w:rPr>
      </w:pPr>
    </w:p>
    <w:p w14:paraId="5503806F" w14:textId="77777777" w:rsidR="007B17BE" w:rsidRPr="00FF2996" w:rsidRDefault="007B17BE" w:rsidP="00FC42D5">
      <w:pPr>
        <w:pStyle w:val="Textoindependiente"/>
        <w:jc w:val="center"/>
        <w:rPr>
          <w:rFonts w:cs="Arial"/>
          <w:b/>
          <w:bCs/>
          <w:sz w:val="20"/>
        </w:rPr>
      </w:pPr>
    </w:p>
    <w:p w14:paraId="229C4F66" w14:textId="77777777" w:rsidR="00FC42D5" w:rsidRPr="00FF2996" w:rsidRDefault="00FC42D5" w:rsidP="00FC42D5">
      <w:pPr>
        <w:pStyle w:val="Textosinformato"/>
        <w:ind w:right="281"/>
        <w:jc w:val="both"/>
        <w:rPr>
          <w:rFonts w:ascii="Arial" w:hAnsi="Arial" w:cs="Arial"/>
          <w:b/>
          <w:bCs/>
        </w:rPr>
      </w:pPr>
    </w:p>
    <w:p w14:paraId="619EB5AC" w14:textId="77777777" w:rsidR="00FC42D5" w:rsidRPr="00FF2996" w:rsidRDefault="00FC42D5" w:rsidP="006E4618">
      <w:pPr>
        <w:rPr>
          <w:rFonts w:ascii="Arial" w:hAnsi="Arial" w:cs="Arial"/>
          <w:b/>
        </w:rPr>
      </w:pPr>
    </w:p>
    <w:p w14:paraId="20AC7B7A" w14:textId="77777777" w:rsidR="008A70CC" w:rsidRPr="00FF2996" w:rsidRDefault="008A70CC" w:rsidP="006E4618">
      <w:pPr>
        <w:jc w:val="center"/>
        <w:rPr>
          <w:rFonts w:ascii="Arial" w:hAnsi="Arial" w:cs="Arial"/>
        </w:rPr>
      </w:pPr>
    </w:p>
    <w:p w14:paraId="1409B1B1" w14:textId="77777777" w:rsidR="008A70CC" w:rsidRPr="00FF2996" w:rsidRDefault="008A70CC" w:rsidP="008A70CC">
      <w:pPr>
        <w:rPr>
          <w:rFonts w:ascii="Arial" w:hAnsi="Arial" w:cs="Arial"/>
        </w:rPr>
      </w:pPr>
    </w:p>
    <w:p w14:paraId="2C71DD74" w14:textId="77777777" w:rsidR="00EE5FB4" w:rsidRPr="00FF2996" w:rsidRDefault="00EE5FB4" w:rsidP="008A70CC">
      <w:pPr>
        <w:rPr>
          <w:rFonts w:ascii="Arial" w:hAnsi="Arial" w:cs="Arial"/>
        </w:rPr>
      </w:pPr>
    </w:p>
    <w:p w14:paraId="45917BA1" w14:textId="77777777" w:rsidR="00EE5FB4" w:rsidRPr="00FF2996" w:rsidRDefault="00EE5FB4" w:rsidP="008A70CC">
      <w:pPr>
        <w:rPr>
          <w:rFonts w:ascii="Arial" w:hAnsi="Arial" w:cs="Arial"/>
        </w:rPr>
      </w:pPr>
    </w:p>
    <w:p w14:paraId="4184637D" w14:textId="77777777" w:rsidR="00EE5FB4" w:rsidRPr="00FF2996" w:rsidRDefault="00EE5FB4" w:rsidP="008A70CC">
      <w:pPr>
        <w:rPr>
          <w:rFonts w:ascii="Arial" w:hAnsi="Arial" w:cs="Arial"/>
        </w:rPr>
      </w:pPr>
    </w:p>
    <w:p w14:paraId="30548952" w14:textId="77777777" w:rsidR="00EE5FB4" w:rsidRPr="00FF2996" w:rsidRDefault="00EE5FB4" w:rsidP="008A70CC">
      <w:pPr>
        <w:rPr>
          <w:rFonts w:ascii="Arial" w:hAnsi="Arial" w:cs="Arial"/>
        </w:rPr>
      </w:pPr>
    </w:p>
    <w:p w14:paraId="3EEC51F5" w14:textId="77777777" w:rsidR="00EE5FB4" w:rsidRPr="00FF2996" w:rsidRDefault="00EE5FB4" w:rsidP="008A70CC">
      <w:pPr>
        <w:rPr>
          <w:rFonts w:ascii="Arial" w:hAnsi="Arial" w:cs="Arial"/>
        </w:rPr>
      </w:pPr>
    </w:p>
    <w:p w14:paraId="247CE970" w14:textId="77777777" w:rsidR="00EE5FB4" w:rsidRPr="00FF2996" w:rsidRDefault="00EE5FB4" w:rsidP="008A70CC">
      <w:pPr>
        <w:rPr>
          <w:rFonts w:ascii="Arial" w:hAnsi="Arial" w:cs="Arial"/>
        </w:rPr>
      </w:pPr>
    </w:p>
    <w:p w14:paraId="0D4B7746" w14:textId="77777777" w:rsidR="00EE5FB4" w:rsidRPr="00FF2996" w:rsidRDefault="00EE5FB4" w:rsidP="008A70CC">
      <w:pPr>
        <w:rPr>
          <w:rFonts w:ascii="Arial" w:hAnsi="Arial" w:cs="Arial"/>
        </w:rPr>
      </w:pPr>
    </w:p>
    <w:p w14:paraId="54FCA7C3" w14:textId="77777777" w:rsidR="00EE5FB4" w:rsidRPr="00FF2996" w:rsidRDefault="00EE5FB4" w:rsidP="008A70CC">
      <w:pPr>
        <w:rPr>
          <w:rFonts w:ascii="Arial" w:hAnsi="Arial" w:cs="Arial"/>
        </w:rPr>
      </w:pPr>
    </w:p>
    <w:p w14:paraId="12F38BD1" w14:textId="77777777" w:rsidR="00EE5FB4" w:rsidRDefault="00EE5FB4" w:rsidP="008A70CC">
      <w:pPr>
        <w:rPr>
          <w:rFonts w:ascii="Arial" w:hAnsi="Arial" w:cs="Arial"/>
        </w:rPr>
      </w:pPr>
    </w:p>
    <w:p w14:paraId="18FE0049" w14:textId="77777777" w:rsidR="0015356A" w:rsidRDefault="0015356A" w:rsidP="008A70CC">
      <w:pPr>
        <w:rPr>
          <w:rFonts w:ascii="Arial" w:hAnsi="Arial" w:cs="Arial"/>
        </w:rPr>
      </w:pPr>
    </w:p>
    <w:p w14:paraId="1D297FA0" w14:textId="77777777" w:rsidR="0015356A" w:rsidRPr="00FF2996" w:rsidRDefault="0015356A" w:rsidP="008A70CC">
      <w:pPr>
        <w:rPr>
          <w:rFonts w:ascii="Arial" w:hAnsi="Arial" w:cs="Arial"/>
        </w:rPr>
      </w:pPr>
    </w:p>
    <w:p w14:paraId="6841A2FB" w14:textId="77777777" w:rsidR="00EE5FB4" w:rsidRPr="00FF2996" w:rsidRDefault="00EE5FB4" w:rsidP="008A70CC">
      <w:pPr>
        <w:rPr>
          <w:rFonts w:ascii="Arial" w:hAnsi="Arial" w:cs="Arial"/>
        </w:rPr>
      </w:pPr>
    </w:p>
    <w:p w14:paraId="2DA42600" w14:textId="77777777" w:rsidR="00EE5FB4" w:rsidRPr="00FF2996" w:rsidRDefault="00EE5FB4" w:rsidP="008A70CC">
      <w:pPr>
        <w:rPr>
          <w:rFonts w:ascii="Arial" w:hAnsi="Arial" w:cs="Arial"/>
        </w:rPr>
      </w:pPr>
    </w:p>
    <w:p w14:paraId="35BBC343" w14:textId="77777777" w:rsidR="00EE5FB4" w:rsidRPr="00FF2996" w:rsidRDefault="00EE5FB4" w:rsidP="008A70CC">
      <w:pPr>
        <w:rPr>
          <w:rFonts w:ascii="Arial" w:hAnsi="Arial" w:cs="Arial"/>
        </w:rPr>
      </w:pPr>
    </w:p>
    <w:p w14:paraId="52F299E2" w14:textId="77777777" w:rsidR="008A70CC" w:rsidRPr="00FF2996" w:rsidRDefault="008A70CC" w:rsidP="008A70CC">
      <w:pPr>
        <w:rPr>
          <w:rFonts w:ascii="Arial" w:hAnsi="Arial" w:cs="Arial"/>
        </w:rPr>
      </w:pPr>
    </w:p>
    <w:p w14:paraId="400650FD" w14:textId="77777777" w:rsidR="008A70CC" w:rsidRPr="00FF2996" w:rsidRDefault="008A70CC" w:rsidP="008A70CC">
      <w:pPr>
        <w:rPr>
          <w:rFonts w:ascii="Arial" w:hAnsi="Arial" w:cs="Arial"/>
        </w:rPr>
      </w:pPr>
    </w:p>
    <w:p w14:paraId="4D5DC43D" w14:textId="77777777" w:rsidR="008A70CC" w:rsidRPr="00FF2996" w:rsidRDefault="008A70CC" w:rsidP="008A70CC">
      <w:pPr>
        <w:rPr>
          <w:rFonts w:ascii="Arial" w:hAnsi="Arial" w:cs="Arial"/>
        </w:rPr>
      </w:pPr>
    </w:p>
    <w:p w14:paraId="213E3932" w14:textId="56D8AFC6" w:rsidR="008A70CC" w:rsidRPr="00FF2996" w:rsidRDefault="008A70CC" w:rsidP="008A70CC">
      <w:pPr>
        <w:rPr>
          <w:rFonts w:ascii="Arial" w:hAnsi="Arial" w:cs="Arial"/>
        </w:rPr>
      </w:pPr>
    </w:p>
    <w:p w14:paraId="278FC23D" w14:textId="77777777" w:rsidR="006E4618" w:rsidRPr="00FF2996" w:rsidRDefault="006E4618" w:rsidP="006E4618">
      <w:pPr>
        <w:pStyle w:val="Ttulo1"/>
        <w:rPr>
          <w:rFonts w:cs="Arial"/>
          <w:color w:val="CC0066"/>
          <w:kern w:val="32"/>
          <w:sz w:val="20"/>
        </w:rPr>
      </w:pPr>
      <w:bookmarkStart w:id="1509" w:name="_Toc191039731"/>
      <w:r w:rsidRPr="00FF2996">
        <w:rPr>
          <w:rFonts w:cs="Arial"/>
          <w:color w:val="CC0066"/>
          <w:kern w:val="32"/>
          <w:sz w:val="20"/>
        </w:rPr>
        <w:lastRenderedPageBreak/>
        <w:t>ANEXO 3 “B”</w:t>
      </w:r>
      <w:bookmarkEnd w:id="1509"/>
    </w:p>
    <w:p w14:paraId="511B651E" w14:textId="77777777" w:rsidR="006E4618" w:rsidRPr="00FF2996" w:rsidRDefault="006E4618" w:rsidP="006E4618">
      <w:pPr>
        <w:shd w:val="clear" w:color="auto" w:fill="D9D9D9" w:themeFill="background1" w:themeFillShade="D9"/>
        <w:jc w:val="center"/>
        <w:rPr>
          <w:rFonts w:ascii="Arial" w:hAnsi="Arial" w:cs="Arial"/>
          <w:b/>
        </w:rPr>
      </w:pPr>
      <w:r w:rsidRPr="00FF2996">
        <w:rPr>
          <w:rFonts w:ascii="Arial" w:hAnsi="Arial" w:cs="Arial"/>
          <w:b/>
        </w:rPr>
        <w:t>Manifestación de estar al corriente en el pago de las obligaciones fiscales y en materia de seguridad social</w:t>
      </w:r>
    </w:p>
    <w:p w14:paraId="23030A44" w14:textId="77777777" w:rsidR="006E4618" w:rsidRPr="00FF2996" w:rsidRDefault="006E4618" w:rsidP="006E4618">
      <w:pPr>
        <w:pStyle w:val="Textosinformato"/>
        <w:ind w:right="281"/>
        <w:jc w:val="both"/>
        <w:rPr>
          <w:rFonts w:ascii="Arial" w:hAnsi="Arial" w:cs="Arial"/>
          <w:b/>
          <w:bCs/>
        </w:rPr>
      </w:pPr>
    </w:p>
    <w:p w14:paraId="46AD886D" w14:textId="77777777" w:rsidR="006E4618" w:rsidRPr="00FF2996" w:rsidRDefault="006E4618" w:rsidP="006E4618">
      <w:pPr>
        <w:pStyle w:val="Textosinformato"/>
        <w:ind w:right="281"/>
        <w:jc w:val="both"/>
        <w:rPr>
          <w:rFonts w:ascii="Arial" w:hAnsi="Arial" w:cs="Arial"/>
          <w:b/>
          <w:bCs/>
        </w:rPr>
      </w:pPr>
    </w:p>
    <w:p w14:paraId="0A57A082" w14:textId="5AEF9C67" w:rsidR="006E4618" w:rsidRPr="00FF2996" w:rsidRDefault="006E4618" w:rsidP="006E4618">
      <w:pPr>
        <w:jc w:val="right"/>
        <w:rPr>
          <w:rFonts w:ascii="Arial" w:hAnsi="Arial" w:cs="Arial"/>
        </w:rPr>
      </w:pPr>
      <w:r w:rsidRPr="00FF2996">
        <w:rPr>
          <w:rFonts w:ascii="Arial" w:hAnsi="Arial" w:cs="Arial"/>
        </w:rPr>
        <w:t xml:space="preserve">Ciudad de México, a ____ de _____________ de </w:t>
      </w:r>
      <w:r w:rsidR="00A71115" w:rsidRPr="00FF2996">
        <w:rPr>
          <w:rFonts w:ascii="Arial" w:hAnsi="Arial" w:cs="Arial"/>
        </w:rPr>
        <w:t>202</w:t>
      </w:r>
      <w:r w:rsidR="00E04BDD" w:rsidRPr="00FF2996">
        <w:rPr>
          <w:rFonts w:ascii="Arial" w:hAnsi="Arial" w:cs="Arial"/>
        </w:rPr>
        <w:t>5</w:t>
      </w:r>
      <w:r w:rsidRPr="00FF2996">
        <w:rPr>
          <w:rFonts w:ascii="Arial" w:hAnsi="Arial" w:cs="Arial"/>
        </w:rPr>
        <w:t>.</w:t>
      </w:r>
    </w:p>
    <w:p w14:paraId="5EB545B6" w14:textId="77777777" w:rsidR="006E4618" w:rsidRPr="00FF2996" w:rsidRDefault="006E4618" w:rsidP="006E4618">
      <w:pPr>
        <w:pStyle w:val="Textosinformato"/>
        <w:ind w:right="281"/>
        <w:jc w:val="both"/>
        <w:rPr>
          <w:rFonts w:ascii="Arial" w:hAnsi="Arial" w:cs="Arial"/>
          <w:b/>
          <w:bCs/>
        </w:rPr>
      </w:pPr>
    </w:p>
    <w:p w14:paraId="6B403094" w14:textId="77777777" w:rsidR="006E4618" w:rsidRPr="00FF2996" w:rsidRDefault="006E4618" w:rsidP="006E4618">
      <w:pPr>
        <w:pStyle w:val="Textosinformato"/>
        <w:ind w:right="281"/>
        <w:jc w:val="both"/>
        <w:rPr>
          <w:rFonts w:ascii="Arial" w:hAnsi="Arial" w:cs="Arial"/>
          <w:b/>
          <w:bCs/>
        </w:rPr>
      </w:pPr>
    </w:p>
    <w:p w14:paraId="18949953" w14:textId="77777777" w:rsidR="006E4618" w:rsidRPr="00FF2996" w:rsidRDefault="006E4618" w:rsidP="006E4618">
      <w:pPr>
        <w:jc w:val="both"/>
        <w:rPr>
          <w:rFonts w:ascii="Arial" w:hAnsi="Arial" w:cs="Arial"/>
          <w:b/>
        </w:rPr>
      </w:pPr>
      <w:r w:rsidRPr="00FF2996">
        <w:rPr>
          <w:rFonts w:ascii="Arial" w:hAnsi="Arial" w:cs="Arial"/>
          <w:b/>
        </w:rPr>
        <w:t>C. DIRECTOR DE RECURSOS MATERIALES Y SERVICIOS</w:t>
      </w:r>
    </w:p>
    <w:p w14:paraId="17CACCDD" w14:textId="77777777" w:rsidR="006E4618" w:rsidRPr="00FF2996" w:rsidRDefault="006E4618" w:rsidP="006E4618">
      <w:pPr>
        <w:jc w:val="both"/>
        <w:rPr>
          <w:rFonts w:ascii="Arial" w:hAnsi="Arial" w:cs="Arial"/>
          <w:b/>
        </w:rPr>
      </w:pPr>
      <w:r w:rsidRPr="00FF2996">
        <w:rPr>
          <w:rFonts w:ascii="Arial" w:hAnsi="Arial" w:cs="Arial"/>
          <w:b/>
        </w:rPr>
        <w:t>INSTITUTO NACIONAL ELECTORAL</w:t>
      </w:r>
    </w:p>
    <w:p w14:paraId="5A21E73E" w14:textId="77777777" w:rsidR="006E4618" w:rsidRPr="00FF2996" w:rsidRDefault="006E4618" w:rsidP="006E4618">
      <w:pPr>
        <w:pStyle w:val="Textoindependiente31"/>
        <w:rPr>
          <w:rFonts w:cs="Arial"/>
          <w:b/>
          <w:sz w:val="20"/>
          <w:lang w:val="es-MX"/>
        </w:rPr>
      </w:pPr>
      <w:r w:rsidRPr="00FF2996">
        <w:rPr>
          <w:rFonts w:cs="Arial"/>
          <w:b/>
          <w:sz w:val="20"/>
          <w:lang w:val="es-MX"/>
        </w:rPr>
        <w:t xml:space="preserve">P R E S E N T E. </w:t>
      </w:r>
    </w:p>
    <w:p w14:paraId="61B10EC3" w14:textId="77777777" w:rsidR="006E4618" w:rsidRPr="00FF2996" w:rsidRDefault="006E4618" w:rsidP="006E4618">
      <w:pPr>
        <w:pStyle w:val="Textosinformato"/>
        <w:ind w:right="281"/>
        <w:jc w:val="both"/>
        <w:rPr>
          <w:rFonts w:ascii="Arial" w:hAnsi="Arial" w:cs="Arial"/>
          <w:bCs/>
        </w:rPr>
      </w:pPr>
    </w:p>
    <w:p w14:paraId="73899AAD" w14:textId="2BBF5ACD" w:rsidR="00896DF2" w:rsidRPr="00FF2996" w:rsidRDefault="00E07F47" w:rsidP="00896DF2">
      <w:pPr>
        <w:pStyle w:val="Textosinformato"/>
        <w:spacing w:line="360" w:lineRule="auto"/>
        <w:ind w:right="284"/>
        <w:jc w:val="both"/>
        <w:rPr>
          <w:rFonts w:ascii="Arial" w:hAnsi="Arial" w:cs="Arial"/>
          <w:bCs/>
        </w:rPr>
      </w:pPr>
      <w:r w:rsidRPr="00FF2996">
        <w:rPr>
          <w:rFonts w:ascii="Arial" w:hAnsi="Arial" w:cs="Arial"/>
          <w:bCs/>
          <w:u w:val="single"/>
        </w:rPr>
        <w:t xml:space="preserve">[ </w:t>
      </w:r>
      <w:r w:rsidR="00696CBA" w:rsidRPr="00FF2996">
        <w:rPr>
          <w:rFonts w:ascii="Arial" w:hAnsi="Arial" w:cs="Arial"/>
          <w:bCs/>
          <w:u w:val="single"/>
        </w:rPr>
        <w:t xml:space="preserve">   (</w:t>
      </w:r>
      <w:r w:rsidRPr="00FF2996">
        <w:rPr>
          <w:rFonts w:ascii="Arial" w:hAnsi="Arial" w:cs="Arial"/>
          <w:bCs/>
          <w:i/>
          <w:iCs/>
          <w:u w:val="single"/>
        </w:rPr>
        <w:t xml:space="preserve">nombre del representante o apoderado legal)    </w:t>
      </w:r>
      <w:r w:rsidRPr="00FF2996">
        <w:rPr>
          <w:rFonts w:ascii="Arial" w:hAnsi="Arial" w:cs="Arial"/>
          <w:b/>
          <w:i/>
          <w:iCs/>
          <w:u w:val="single"/>
        </w:rPr>
        <w:t>]</w:t>
      </w:r>
      <w:r w:rsidRPr="00FF2996">
        <w:rPr>
          <w:rFonts w:ascii="Arial" w:hAnsi="Arial" w:cs="Arial"/>
          <w:bCs/>
        </w:rPr>
        <w:t xml:space="preserve">, </w:t>
      </w:r>
      <w:r w:rsidR="00696CBA" w:rsidRPr="00FF2996">
        <w:rPr>
          <w:rFonts w:ascii="Arial" w:hAnsi="Arial" w:cs="Arial"/>
          <w:bCs/>
        </w:rPr>
        <w:t xml:space="preserve">en nombre y representación de </w:t>
      </w:r>
      <w:r w:rsidR="00696CBA" w:rsidRPr="00FF2996">
        <w:rPr>
          <w:rFonts w:ascii="Arial" w:hAnsi="Arial" w:cs="Arial"/>
          <w:bCs/>
          <w:u w:val="single"/>
        </w:rPr>
        <w:t>[_</w:t>
      </w:r>
      <w:r w:rsidR="004F47FC" w:rsidRPr="00FF2996">
        <w:rPr>
          <w:rFonts w:ascii="Arial" w:hAnsi="Arial" w:cs="Arial"/>
          <w:bCs/>
          <w:i/>
          <w:iCs/>
          <w:u w:val="single"/>
        </w:rPr>
        <w:t>nombre de la</w:t>
      </w:r>
      <w:r w:rsidR="004F47FC" w:rsidRPr="00FF2996">
        <w:rPr>
          <w:rFonts w:ascii="Arial" w:hAnsi="Arial" w:cs="Arial"/>
          <w:bCs/>
          <w:u w:val="single"/>
        </w:rPr>
        <w:t xml:space="preserve"> </w:t>
      </w:r>
      <w:r w:rsidR="00696CBA" w:rsidRPr="00FF2996">
        <w:rPr>
          <w:rFonts w:ascii="Arial" w:hAnsi="Arial" w:cs="Arial"/>
          <w:bCs/>
          <w:i/>
          <w:iCs/>
          <w:u w:val="single"/>
        </w:rPr>
        <w:t>empresa licitante (persona física o moral)</w:t>
      </w:r>
      <w:r w:rsidR="00696CBA" w:rsidRPr="00FF2996">
        <w:rPr>
          <w:rFonts w:ascii="Arial" w:hAnsi="Arial" w:cs="Arial"/>
          <w:bCs/>
          <w:u w:val="single"/>
        </w:rPr>
        <w:t>__]</w:t>
      </w:r>
      <w:r w:rsidR="00696CBA" w:rsidRPr="00FF2996">
        <w:rPr>
          <w:rFonts w:ascii="Arial" w:hAnsi="Arial" w:cs="Arial"/>
          <w:bCs/>
        </w:rPr>
        <w:t xml:space="preserve">, </w:t>
      </w:r>
      <w:r w:rsidR="006E4618" w:rsidRPr="00FF2996">
        <w:rPr>
          <w:rFonts w:ascii="Arial" w:hAnsi="Arial" w:cs="Arial"/>
          <w:bCs/>
        </w:rPr>
        <w:t xml:space="preserve">manifiesto </w:t>
      </w:r>
      <w:r w:rsidR="006E4618" w:rsidRPr="00FF2996">
        <w:rPr>
          <w:rFonts w:ascii="Arial" w:hAnsi="Arial" w:cs="Arial"/>
          <w:b/>
          <w:bCs/>
        </w:rPr>
        <w:t>bajo protesta de decir verdad</w:t>
      </w:r>
      <w:r w:rsidR="006E4618" w:rsidRPr="00FF2996">
        <w:rPr>
          <w:rFonts w:ascii="Arial" w:hAnsi="Arial" w:cs="Arial"/>
          <w:bCs/>
        </w:rPr>
        <w:t xml:space="preserve">, que </w:t>
      </w:r>
      <w:r w:rsidR="00696CBA" w:rsidRPr="00FF2996">
        <w:rPr>
          <w:rFonts w:ascii="Arial" w:hAnsi="Arial" w:cs="Arial"/>
          <w:bCs/>
          <w:u w:val="single"/>
        </w:rPr>
        <w:t>[_</w:t>
      </w:r>
      <w:r w:rsidR="004F47FC" w:rsidRPr="00FF2996">
        <w:rPr>
          <w:rFonts w:ascii="Arial" w:hAnsi="Arial" w:cs="Arial"/>
          <w:bCs/>
          <w:i/>
          <w:iCs/>
          <w:u w:val="single"/>
        </w:rPr>
        <w:t>nombre de la</w:t>
      </w:r>
      <w:r w:rsidR="004F47FC" w:rsidRPr="00FF2996">
        <w:rPr>
          <w:rFonts w:ascii="Arial" w:hAnsi="Arial" w:cs="Arial"/>
          <w:bCs/>
          <w:u w:val="single"/>
        </w:rPr>
        <w:t xml:space="preserve"> </w:t>
      </w:r>
      <w:r w:rsidR="00696CBA" w:rsidRPr="00FF2996">
        <w:rPr>
          <w:rFonts w:ascii="Arial" w:hAnsi="Arial" w:cs="Arial"/>
          <w:bCs/>
          <w:i/>
          <w:iCs/>
          <w:u w:val="single"/>
        </w:rPr>
        <w:t>empresa licitante (persona física o moral)</w:t>
      </w:r>
      <w:r w:rsidR="00696CBA" w:rsidRPr="00FF2996">
        <w:rPr>
          <w:rFonts w:ascii="Arial" w:hAnsi="Arial" w:cs="Arial"/>
          <w:bCs/>
          <w:u w:val="single"/>
        </w:rPr>
        <w:t>______]</w:t>
      </w:r>
      <w:r w:rsidR="006E4618" w:rsidRPr="00FF2996">
        <w:rPr>
          <w:rFonts w:ascii="Arial" w:hAnsi="Arial" w:cs="Arial"/>
          <w:bCs/>
        </w:rPr>
        <w:t xml:space="preserve">, se encuentra al corriente en el pago de sus obligaciones fiscales y en materia de seguridad social, </w:t>
      </w:r>
      <w:r w:rsidR="00896DF2" w:rsidRPr="00FF2996">
        <w:rPr>
          <w:rFonts w:ascii="Arial" w:hAnsi="Arial" w:cs="Arial"/>
          <w:bCs/>
        </w:rPr>
        <w:t xml:space="preserve">en términos que la normatividad fiscal vigente establece. </w:t>
      </w:r>
    </w:p>
    <w:p w14:paraId="6090357D" w14:textId="6EF2575F" w:rsidR="006E4618" w:rsidRPr="00FF2996" w:rsidRDefault="006E4618" w:rsidP="006E4618">
      <w:pPr>
        <w:pStyle w:val="Textosinformato"/>
        <w:spacing w:line="360" w:lineRule="auto"/>
        <w:ind w:right="284"/>
        <w:jc w:val="both"/>
        <w:rPr>
          <w:rFonts w:ascii="Arial" w:hAnsi="Arial" w:cs="Arial"/>
          <w:bCs/>
        </w:rPr>
      </w:pPr>
    </w:p>
    <w:p w14:paraId="1760F6C5" w14:textId="77777777" w:rsidR="006E4618" w:rsidRPr="00FF2996" w:rsidRDefault="006E4618" w:rsidP="006E4618">
      <w:pPr>
        <w:pStyle w:val="Textosinformato"/>
        <w:spacing w:line="360" w:lineRule="auto"/>
        <w:ind w:right="284"/>
        <w:jc w:val="both"/>
        <w:rPr>
          <w:rFonts w:ascii="Arial" w:hAnsi="Arial" w:cs="Arial"/>
          <w:bCs/>
        </w:rPr>
      </w:pPr>
    </w:p>
    <w:p w14:paraId="7DE7AECA" w14:textId="77777777" w:rsidR="006E4618" w:rsidRPr="00FF2996" w:rsidRDefault="006E4618" w:rsidP="006E4618">
      <w:pPr>
        <w:tabs>
          <w:tab w:val="left" w:pos="5103"/>
          <w:tab w:val="left" w:pos="7655"/>
        </w:tabs>
        <w:jc w:val="center"/>
        <w:rPr>
          <w:rFonts w:ascii="Arial" w:hAnsi="Arial" w:cs="Arial"/>
        </w:rPr>
      </w:pPr>
    </w:p>
    <w:p w14:paraId="3C2989AC" w14:textId="5A83BCCB" w:rsidR="006B28AF" w:rsidRPr="00FF2996" w:rsidRDefault="00C24885" w:rsidP="006E4618">
      <w:pPr>
        <w:tabs>
          <w:tab w:val="left" w:pos="5103"/>
          <w:tab w:val="left" w:pos="7655"/>
        </w:tabs>
        <w:jc w:val="center"/>
        <w:rPr>
          <w:rFonts w:ascii="Arial" w:hAnsi="Arial" w:cs="Arial"/>
        </w:rPr>
      </w:pPr>
      <w:r w:rsidRPr="00FF2996">
        <w:rPr>
          <w:rFonts w:ascii="Arial" w:hAnsi="Arial" w:cs="Arial"/>
        </w:rPr>
        <w:t>____________________________________</w:t>
      </w:r>
    </w:p>
    <w:p w14:paraId="2A7D258B" w14:textId="77777777" w:rsidR="006E4618" w:rsidRPr="00FF2996" w:rsidRDefault="006E4618" w:rsidP="006E4618">
      <w:pPr>
        <w:tabs>
          <w:tab w:val="left" w:pos="5103"/>
          <w:tab w:val="left" w:pos="7655"/>
        </w:tabs>
        <w:jc w:val="center"/>
        <w:rPr>
          <w:rFonts w:ascii="Arial" w:hAnsi="Arial" w:cs="Arial"/>
        </w:rPr>
      </w:pPr>
      <w:r w:rsidRPr="00FF2996">
        <w:rPr>
          <w:rFonts w:ascii="Arial" w:hAnsi="Arial" w:cs="Arial"/>
        </w:rPr>
        <w:t>Protesto lo necesario</w:t>
      </w:r>
    </w:p>
    <w:p w14:paraId="206CB412" w14:textId="3ED7402D" w:rsidR="00896DF2" w:rsidRPr="00FF2996" w:rsidRDefault="00896DF2" w:rsidP="00896DF2">
      <w:pPr>
        <w:pStyle w:val="Textoindependiente"/>
        <w:jc w:val="center"/>
        <w:rPr>
          <w:rFonts w:cs="Arial"/>
          <w:i/>
          <w:sz w:val="20"/>
        </w:rPr>
      </w:pPr>
      <w:r w:rsidRPr="00FF2996">
        <w:rPr>
          <w:rFonts w:cs="Arial"/>
          <w:i/>
          <w:sz w:val="20"/>
        </w:rPr>
        <w:t>(Nombre de</w:t>
      </w:r>
      <w:r w:rsidR="00696CBA" w:rsidRPr="00FF2996">
        <w:rPr>
          <w:rFonts w:cs="Arial"/>
          <w:i/>
          <w:sz w:val="20"/>
        </w:rPr>
        <w:t xml:space="preserve"> </w:t>
      </w:r>
      <w:r w:rsidRPr="00FF2996">
        <w:rPr>
          <w:rFonts w:cs="Arial"/>
          <w:i/>
          <w:sz w:val="20"/>
        </w:rPr>
        <w:t>l</w:t>
      </w:r>
      <w:r w:rsidR="00696CBA" w:rsidRPr="00FF2996">
        <w:rPr>
          <w:rFonts w:cs="Arial"/>
          <w:i/>
          <w:sz w:val="20"/>
        </w:rPr>
        <w:t>a empresa</w:t>
      </w:r>
      <w:r w:rsidRPr="00FF2996">
        <w:rPr>
          <w:rFonts w:cs="Arial"/>
          <w:i/>
          <w:sz w:val="20"/>
        </w:rPr>
        <w:t xml:space="preserve"> Licitante y nombre</w:t>
      </w:r>
      <w:r w:rsidR="00C43D1E" w:rsidRPr="00FF2996">
        <w:rPr>
          <w:rFonts w:cs="Arial"/>
          <w:i/>
          <w:sz w:val="20"/>
        </w:rPr>
        <w:t xml:space="preserve"> y firma</w:t>
      </w:r>
      <w:r w:rsidRPr="00FF2996">
        <w:rPr>
          <w:rFonts w:cs="Arial"/>
          <w:i/>
          <w:sz w:val="20"/>
        </w:rPr>
        <w:t xml:space="preserve"> del representante legal)</w:t>
      </w:r>
    </w:p>
    <w:p w14:paraId="050D09C3" w14:textId="11D9449C" w:rsidR="007B17BE" w:rsidRPr="00FF2996" w:rsidRDefault="00896DF2" w:rsidP="00896DF2">
      <w:pPr>
        <w:pStyle w:val="Textosinformato"/>
        <w:ind w:right="-402"/>
        <w:jc w:val="center"/>
        <w:rPr>
          <w:rFonts w:ascii="Arial" w:hAnsi="Arial" w:cs="Arial"/>
          <w:b/>
          <w:bCs/>
        </w:rPr>
      </w:pPr>
      <w:r w:rsidRPr="00FF2996">
        <w:rPr>
          <w:rFonts w:ascii="Arial" w:hAnsi="Arial" w:cs="Arial"/>
          <w:i/>
          <w:lang w:val="es-MX"/>
        </w:rPr>
        <w:t xml:space="preserve"> </w:t>
      </w:r>
      <w:r w:rsidR="007B17BE"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w:t>
      </w:r>
      <w:r w:rsidR="007B17BE" w:rsidRPr="00FF2996">
        <w:rPr>
          <w:rFonts w:ascii="Arial" w:hAnsi="Arial" w:cs="Arial"/>
          <w:i/>
          <w:lang w:val="es-MX"/>
        </w:rPr>
        <w:t>autógrafamente)</w:t>
      </w:r>
    </w:p>
    <w:p w14:paraId="003B7BE7" w14:textId="77777777" w:rsidR="007B17BE" w:rsidRPr="00FF2996" w:rsidRDefault="007B17BE" w:rsidP="006E4618">
      <w:pPr>
        <w:pStyle w:val="Textoindependiente"/>
        <w:jc w:val="center"/>
        <w:rPr>
          <w:rFonts w:cs="Arial"/>
          <w:b/>
          <w:bCs/>
          <w:sz w:val="20"/>
        </w:rPr>
      </w:pPr>
    </w:p>
    <w:p w14:paraId="4E3380A7" w14:textId="77777777" w:rsidR="006E4618" w:rsidRPr="00FF2996" w:rsidRDefault="006E4618" w:rsidP="006E4618">
      <w:pPr>
        <w:pStyle w:val="Textosinformato"/>
        <w:ind w:right="281"/>
        <w:jc w:val="both"/>
        <w:rPr>
          <w:rFonts w:ascii="Arial" w:hAnsi="Arial" w:cs="Arial"/>
          <w:b/>
          <w:bCs/>
        </w:rPr>
      </w:pPr>
    </w:p>
    <w:p w14:paraId="28DB59D7" w14:textId="77777777" w:rsidR="00FC42D5" w:rsidRPr="00FF2996" w:rsidRDefault="00FC42D5">
      <w:pPr>
        <w:rPr>
          <w:rFonts w:ascii="Arial" w:hAnsi="Arial" w:cs="Arial"/>
          <w:b/>
        </w:rPr>
      </w:pPr>
    </w:p>
    <w:p w14:paraId="0212586A" w14:textId="77777777" w:rsidR="00FC42D5" w:rsidRPr="00FF2996" w:rsidRDefault="00FC42D5">
      <w:pPr>
        <w:rPr>
          <w:rFonts w:ascii="Arial" w:hAnsi="Arial" w:cs="Arial"/>
          <w:b/>
        </w:rPr>
      </w:pPr>
    </w:p>
    <w:p w14:paraId="14D67CAE" w14:textId="77777777" w:rsidR="00FC42D5" w:rsidRPr="00FF2996" w:rsidRDefault="00FC42D5">
      <w:pPr>
        <w:rPr>
          <w:rFonts w:ascii="Arial" w:hAnsi="Arial" w:cs="Arial"/>
          <w:b/>
        </w:rPr>
      </w:pPr>
    </w:p>
    <w:p w14:paraId="0379CC19" w14:textId="77777777" w:rsidR="00FC42D5" w:rsidRPr="00FF2996" w:rsidRDefault="00FC42D5">
      <w:pPr>
        <w:rPr>
          <w:rFonts w:ascii="Arial" w:hAnsi="Arial" w:cs="Arial"/>
          <w:b/>
        </w:rPr>
      </w:pPr>
    </w:p>
    <w:p w14:paraId="72979DFE" w14:textId="77777777" w:rsidR="00FC42D5" w:rsidRPr="00FF2996" w:rsidRDefault="00FC42D5">
      <w:pPr>
        <w:rPr>
          <w:rFonts w:ascii="Arial" w:hAnsi="Arial" w:cs="Arial"/>
          <w:b/>
        </w:rPr>
      </w:pPr>
    </w:p>
    <w:p w14:paraId="57882C38" w14:textId="77777777" w:rsidR="00EE5FB4" w:rsidRPr="00FF2996" w:rsidRDefault="00EE5FB4">
      <w:pPr>
        <w:rPr>
          <w:rFonts w:ascii="Arial" w:hAnsi="Arial" w:cs="Arial"/>
          <w:b/>
        </w:rPr>
      </w:pPr>
    </w:p>
    <w:p w14:paraId="30AAC022" w14:textId="77777777" w:rsidR="00EE5FB4" w:rsidRPr="00FF2996" w:rsidRDefault="00EE5FB4">
      <w:pPr>
        <w:rPr>
          <w:rFonts w:ascii="Arial" w:hAnsi="Arial" w:cs="Arial"/>
          <w:b/>
        </w:rPr>
      </w:pPr>
    </w:p>
    <w:p w14:paraId="1F787D6F" w14:textId="77777777" w:rsidR="00EE5FB4" w:rsidRPr="00FF2996" w:rsidRDefault="00EE5FB4">
      <w:pPr>
        <w:rPr>
          <w:rFonts w:ascii="Arial" w:hAnsi="Arial" w:cs="Arial"/>
          <w:b/>
        </w:rPr>
      </w:pPr>
    </w:p>
    <w:p w14:paraId="3DD2DEF2" w14:textId="77777777" w:rsidR="00EE5FB4" w:rsidRPr="00FF2996" w:rsidRDefault="00EE5FB4">
      <w:pPr>
        <w:rPr>
          <w:rFonts w:ascii="Arial" w:hAnsi="Arial" w:cs="Arial"/>
          <w:b/>
        </w:rPr>
      </w:pPr>
    </w:p>
    <w:p w14:paraId="1F10A872" w14:textId="77777777" w:rsidR="00EE5FB4" w:rsidRPr="00FF2996" w:rsidRDefault="00EE5FB4">
      <w:pPr>
        <w:rPr>
          <w:rFonts w:ascii="Arial" w:hAnsi="Arial" w:cs="Arial"/>
          <w:b/>
        </w:rPr>
      </w:pPr>
    </w:p>
    <w:p w14:paraId="6A9E378C" w14:textId="77777777" w:rsidR="00EE5FB4" w:rsidRPr="00FF2996" w:rsidRDefault="00EE5FB4">
      <w:pPr>
        <w:rPr>
          <w:rFonts w:ascii="Arial" w:hAnsi="Arial" w:cs="Arial"/>
          <w:b/>
        </w:rPr>
      </w:pPr>
    </w:p>
    <w:p w14:paraId="0D1C30E8" w14:textId="77777777" w:rsidR="00EE5FB4" w:rsidRPr="00FF2996" w:rsidRDefault="00EE5FB4">
      <w:pPr>
        <w:rPr>
          <w:rFonts w:ascii="Arial" w:hAnsi="Arial" w:cs="Arial"/>
          <w:b/>
        </w:rPr>
      </w:pPr>
    </w:p>
    <w:p w14:paraId="70451EEC" w14:textId="77777777" w:rsidR="00EE5FB4" w:rsidRPr="00FF2996" w:rsidRDefault="00EE5FB4">
      <w:pPr>
        <w:rPr>
          <w:rFonts w:ascii="Arial" w:hAnsi="Arial" w:cs="Arial"/>
          <w:b/>
        </w:rPr>
      </w:pPr>
    </w:p>
    <w:p w14:paraId="398519BA" w14:textId="77777777" w:rsidR="00EE5FB4" w:rsidRPr="00FF2996" w:rsidRDefault="00EE5FB4">
      <w:pPr>
        <w:rPr>
          <w:rFonts w:ascii="Arial" w:hAnsi="Arial" w:cs="Arial"/>
          <w:b/>
        </w:rPr>
      </w:pPr>
    </w:p>
    <w:p w14:paraId="186782EA" w14:textId="77777777" w:rsidR="00EE5FB4" w:rsidRPr="00FF2996" w:rsidRDefault="00EE5FB4">
      <w:pPr>
        <w:rPr>
          <w:rFonts w:ascii="Arial" w:hAnsi="Arial" w:cs="Arial"/>
          <w:b/>
        </w:rPr>
      </w:pPr>
    </w:p>
    <w:p w14:paraId="262C7D12" w14:textId="77777777" w:rsidR="00EE5FB4" w:rsidRPr="00FF2996" w:rsidRDefault="00EE5FB4">
      <w:pPr>
        <w:rPr>
          <w:rFonts w:ascii="Arial" w:hAnsi="Arial" w:cs="Arial"/>
          <w:b/>
        </w:rPr>
      </w:pPr>
    </w:p>
    <w:p w14:paraId="52B1FC8E" w14:textId="77777777" w:rsidR="00EE5FB4" w:rsidRPr="00FF2996" w:rsidRDefault="00EE5FB4">
      <w:pPr>
        <w:rPr>
          <w:rFonts w:ascii="Arial" w:hAnsi="Arial" w:cs="Arial"/>
          <w:b/>
        </w:rPr>
      </w:pPr>
    </w:p>
    <w:p w14:paraId="63393D7B" w14:textId="77777777" w:rsidR="00EE5FB4" w:rsidRPr="00FF2996" w:rsidRDefault="00EE5FB4">
      <w:pPr>
        <w:rPr>
          <w:rFonts w:ascii="Arial" w:hAnsi="Arial" w:cs="Arial"/>
          <w:b/>
        </w:rPr>
      </w:pPr>
    </w:p>
    <w:p w14:paraId="47AF0D46" w14:textId="77777777" w:rsidR="00EE5FB4" w:rsidRPr="00FF2996" w:rsidRDefault="00EE5FB4">
      <w:pPr>
        <w:rPr>
          <w:rFonts w:ascii="Arial" w:hAnsi="Arial" w:cs="Arial"/>
          <w:b/>
        </w:rPr>
      </w:pPr>
    </w:p>
    <w:p w14:paraId="212CDCC0" w14:textId="77777777" w:rsidR="00EE5FB4" w:rsidRDefault="00EE5FB4">
      <w:pPr>
        <w:rPr>
          <w:rFonts w:ascii="Arial" w:hAnsi="Arial" w:cs="Arial"/>
          <w:b/>
        </w:rPr>
      </w:pPr>
    </w:p>
    <w:p w14:paraId="67643084" w14:textId="77777777" w:rsidR="0012491A" w:rsidRPr="00FF2996" w:rsidRDefault="0012491A">
      <w:pPr>
        <w:rPr>
          <w:rFonts w:ascii="Arial" w:hAnsi="Arial" w:cs="Arial"/>
          <w:b/>
        </w:rPr>
      </w:pPr>
    </w:p>
    <w:p w14:paraId="7195BEA9" w14:textId="77777777" w:rsidR="00EE5FB4" w:rsidRPr="00FF2996" w:rsidRDefault="00EE5FB4">
      <w:pPr>
        <w:rPr>
          <w:rFonts w:ascii="Arial" w:hAnsi="Arial" w:cs="Arial"/>
          <w:b/>
        </w:rPr>
      </w:pPr>
    </w:p>
    <w:p w14:paraId="233A96C9" w14:textId="77777777" w:rsidR="00EE5FB4" w:rsidRPr="00FF2996" w:rsidRDefault="00EE5FB4">
      <w:pPr>
        <w:rPr>
          <w:rFonts w:ascii="Arial" w:hAnsi="Arial" w:cs="Arial"/>
          <w:b/>
        </w:rPr>
      </w:pPr>
    </w:p>
    <w:p w14:paraId="3D94FAFB" w14:textId="77777777" w:rsidR="00FC42D5" w:rsidRPr="00FF2996" w:rsidRDefault="00FC42D5">
      <w:pPr>
        <w:rPr>
          <w:rFonts w:ascii="Arial" w:hAnsi="Arial" w:cs="Arial"/>
          <w:b/>
        </w:rPr>
      </w:pPr>
    </w:p>
    <w:p w14:paraId="176D43A1" w14:textId="77777777" w:rsidR="00FC42D5" w:rsidRPr="00FF2996" w:rsidRDefault="00FC42D5">
      <w:pPr>
        <w:rPr>
          <w:rFonts w:ascii="Arial" w:hAnsi="Arial" w:cs="Arial"/>
          <w:b/>
        </w:rPr>
      </w:pPr>
    </w:p>
    <w:p w14:paraId="548EC480" w14:textId="77777777" w:rsidR="002B7E5A" w:rsidRPr="00FF2996" w:rsidRDefault="002B7E5A" w:rsidP="002B7E5A">
      <w:pPr>
        <w:rPr>
          <w:rFonts w:ascii="Arial" w:hAnsi="Arial" w:cs="Arial"/>
          <w:b/>
        </w:rPr>
      </w:pPr>
    </w:p>
    <w:p w14:paraId="22581FC2" w14:textId="675926CE" w:rsidR="00FC42D5" w:rsidRPr="00FF2996" w:rsidRDefault="00FC42D5" w:rsidP="00815E5C">
      <w:pPr>
        <w:pStyle w:val="Ttulo1"/>
        <w:rPr>
          <w:rFonts w:cs="Arial"/>
          <w:color w:val="CC0066"/>
          <w:kern w:val="32"/>
          <w:sz w:val="20"/>
        </w:rPr>
      </w:pPr>
      <w:bookmarkStart w:id="1510" w:name="_Toc191039732"/>
      <w:r w:rsidRPr="00FF2996">
        <w:rPr>
          <w:rFonts w:cs="Arial"/>
          <w:color w:val="CC0066"/>
          <w:kern w:val="32"/>
          <w:sz w:val="20"/>
        </w:rPr>
        <w:lastRenderedPageBreak/>
        <w:t>ANEXO 3 “C”</w:t>
      </w:r>
      <w:bookmarkEnd w:id="1510"/>
    </w:p>
    <w:p w14:paraId="29C70A61" w14:textId="77777777" w:rsidR="00FC42D5" w:rsidRPr="00FF2996" w:rsidRDefault="00FC42D5" w:rsidP="00FC42D5">
      <w:pPr>
        <w:shd w:val="clear" w:color="auto" w:fill="D9D9D9" w:themeFill="background1" w:themeFillShade="D9"/>
        <w:jc w:val="center"/>
        <w:rPr>
          <w:rFonts w:ascii="Arial" w:hAnsi="Arial" w:cs="Arial"/>
          <w:b/>
        </w:rPr>
      </w:pPr>
      <w:bookmarkStart w:id="1511" w:name="_Toc309618102"/>
      <w:bookmarkStart w:id="1512" w:name="_Toc314085351"/>
      <w:bookmarkStart w:id="1513" w:name="_Toc314094172"/>
      <w:bookmarkStart w:id="1514" w:name="_Toc289064608"/>
      <w:bookmarkStart w:id="1515" w:name="_Toc311547465"/>
      <w:r w:rsidRPr="00FF2996">
        <w:rPr>
          <w:rFonts w:ascii="Arial" w:hAnsi="Arial" w:cs="Arial"/>
          <w:b/>
        </w:rPr>
        <w:t>Manifestación de no encontrarse en alguno de los supuestos establecidos en el artículo 49 fracción IX de la Ley General de Responsabilidades Administrativas.</w:t>
      </w:r>
    </w:p>
    <w:p w14:paraId="53E5E7DB" w14:textId="77777777" w:rsidR="00FC42D5" w:rsidRPr="00FF2996" w:rsidRDefault="00FC42D5" w:rsidP="00FC42D5">
      <w:pPr>
        <w:pStyle w:val="Textosinformato"/>
        <w:ind w:right="281"/>
        <w:jc w:val="both"/>
        <w:rPr>
          <w:rFonts w:ascii="Arial" w:hAnsi="Arial" w:cs="Arial"/>
          <w:b/>
          <w:bCs/>
        </w:rPr>
      </w:pPr>
    </w:p>
    <w:p w14:paraId="35FC9460" w14:textId="77777777" w:rsidR="00FC42D5" w:rsidRPr="00FF2996" w:rsidRDefault="00FC42D5" w:rsidP="00FC42D5">
      <w:pPr>
        <w:pStyle w:val="Textosinformato"/>
        <w:ind w:right="281"/>
        <w:jc w:val="both"/>
        <w:rPr>
          <w:rFonts w:ascii="Arial" w:hAnsi="Arial" w:cs="Arial"/>
          <w:b/>
          <w:bCs/>
        </w:rPr>
      </w:pPr>
    </w:p>
    <w:p w14:paraId="35D4FC38" w14:textId="1F4D152C" w:rsidR="00FC42D5" w:rsidRPr="00FF2996" w:rsidRDefault="00FC42D5" w:rsidP="00FC42D5">
      <w:pPr>
        <w:jc w:val="right"/>
        <w:rPr>
          <w:rFonts w:ascii="Arial" w:hAnsi="Arial" w:cs="Arial"/>
        </w:rPr>
      </w:pPr>
      <w:r w:rsidRPr="00FF2996">
        <w:rPr>
          <w:rFonts w:ascii="Arial" w:hAnsi="Arial" w:cs="Arial"/>
        </w:rPr>
        <w:t xml:space="preserve">Ciudad de México, a ____ de _____________ de </w:t>
      </w:r>
      <w:r w:rsidR="00A71115" w:rsidRPr="00FF2996">
        <w:rPr>
          <w:rFonts w:ascii="Arial" w:hAnsi="Arial" w:cs="Arial"/>
        </w:rPr>
        <w:t>202</w:t>
      </w:r>
      <w:r w:rsidR="00E04BDD" w:rsidRPr="00FF2996">
        <w:rPr>
          <w:rFonts w:ascii="Arial" w:hAnsi="Arial" w:cs="Arial"/>
        </w:rPr>
        <w:t>5</w:t>
      </w:r>
      <w:r w:rsidRPr="00FF2996">
        <w:rPr>
          <w:rFonts w:ascii="Arial" w:hAnsi="Arial" w:cs="Arial"/>
        </w:rPr>
        <w:t>.</w:t>
      </w:r>
    </w:p>
    <w:p w14:paraId="46DCC5E9" w14:textId="77777777" w:rsidR="00FC42D5" w:rsidRPr="00FF2996" w:rsidRDefault="00FC42D5" w:rsidP="00FC42D5">
      <w:pPr>
        <w:pStyle w:val="Textosinformato"/>
        <w:ind w:right="281"/>
        <w:jc w:val="both"/>
        <w:rPr>
          <w:rFonts w:ascii="Arial" w:hAnsi="Arial" w:cs="Arial"/>
          <w:b/>
          <w:bCs/>
        </w:rPr>
      </w:pPr>
    </w:p>
    <w:p w14:paraId="1EA1661F" w14:textId="77777777" w:rsidR="00FC42D5" w:rsidRPr="00FF2996" w:rsidRDefault="00FC42D5" w:rsidP="00FC42D5">
      <w:pPr>
        <w:pStyle w:val="Textosinformato"/>
        <w:ind w:right="281"/>
        <w:jc w:val="both"/>
        <w:rPr>
          <w:rFonts w:ascii="Arial" w:hAnsi="Arial" w:cs="Arial"/>
          <w:b/>
          <w:bCs/>
        </w:rPr>
      </w:pPr>
    </w:p>
    <w:p w14:paraId="30D76B02" w14:textId="77777777" w:rsidR="00FC42D5" w:rsidRPr="00FF2996" w:rsidRDefault="00FC42D5" w:rsidP="00FC42D5">
      <w:pPr>
        <w:jc w:val="both"/>
        <w:rPr>
          <w:rFonts w:ascii="Arial" w:hAnsi="Arial" w:cs="Arial"/>
          <w:b/>
        </w:rPr>
      </w:pPr>
      <w:r w:rsidRPr="00FF2996">
        <w:rPr>
          <w:rFonts w:ascii="Arial" w:hAnsi="Arial" w:cs="Arial"/>
          <w:b/>
        </w:rPr>
        <w:t>C. DIRECTOR DE RECURSOS MATERIALES Y SERVICIOS</w:t>
      </w:r>
    </w:p>
    <w:p w14:paraId="53310AF6" w14:textId="77777777" w:rsidR="00FC42D5" w:rsidRPr="00FF2996" w:rsidRDefault="00FC42D5" w:rsidP="00FC42D5">
      <w:pPr>
        <w:jc w:val="both"/>
        <w:rPr>
          <w:rFonts w:ascii="Arial" w:hAnsi="Arial" w:cs="Arial"/>
          <w:b/>
        </w:rPr>
      </w:pPr>
      <w:r w:rsidRPr="00FF2996">
        <w:rPr>
          <w:rFonts w:ascii="Arial" w:hAnsi="Arial" w:cs="Arial"/>
          <w:b/>
        </w:rPr>
        <w:t>INSTITUTO NACIONAL ELECTORAL</w:t>
      </w:r>
    </w:p>
    <w:p w14:paraId="1B7E540A" w14:textId="77777777" w:rsidR="00FC42D5" w:rsidRPr="00FF2996" w:rsidRDefault="00FC42D5" w:rsidP="00FC42D5">
      <w:pPr>
        <w:pStyle w:val="Textoindependiente31"/>
        <w:rPr>
          <w:rFonts w:cs="Arial"/>
          <w:b/>
          <w:sz w:val="20"/>
          <w:lang w:val="es-MX"/>
        </w:rPr>
      </w:pPr>
      <w:r w:rsidRPr="00FF2996">
        <w:rPr>
          <w:rFonts w:cs="Arial"/>
          <w:b/>
          <w:sz w:val="20"/>
          <w:lang w:val="es-MX"/>
        </w:rPr>
        <w:t xml:space="preserve">P R E S E N T E. </w:t>
      </w:r>
    </w:p>
    <w:p w14:paraId="586AC0D9" w14:textId="77777777" w:rsidR="00FC42D5" w:rsidRPr="00FF2996" w:rsidRDefault="00FC42D5" w:rsidP="00FC42D5">
      <w:pPr>
        <w:pStyle w:val="Textosinformato"/>
        <w:ind w:right="281"/>
        <w:jc w:val="both"/>
        <w:rPr>
          <w:rFonts w:ascii="Arial" w:hAnsi="Arial" w:cs="Arial"/>
          <w:bCs/>
        </w:rPr>
      </w:pPr>
    </w:p>
    <w:p w14:paraId="12752E09" w14:textId="41BC0C17" w:rsidR="00FC42D5" w:rsidRPr="00FF2996" w:rsidRDefault="00696CBA" w:rsidP="00FC42D5">
      <w:pPr>
        <w:pStyle w:val="Textosinformato"/>
        <w:spacing w:line="360" w:lineRule="auto"/>
        <w:ind w:right="284"/>
        <w:jc w:val="both"/>
        <w:rPr>
          <w:rFonts w:ascii="Arial" w:hAnsi="Arial" w:cs="Arial"/>
          <w:bCs/>
        </w:rPr>
      </w:pPr>
      <w:r w:rsidRPr="00FF2996">
        <w:rPr>
          <w:rFonts w:ascii="Arial" w:hAnsi="Arial" w:cs="Arial"/>
          <w:bCs/>
          <w:u w:val="single"/>
        </w:rPr>
        <w:t>[    (</w:t>
      </w:r>
      <w:r w:rsidRPr="00FF2996">
        <w:rPr>
          <w:rFonts w:ascii="Arial" w:hAnsi="Arial" w:cs="Arial"/>
          <w:bCs/>
          <w:i/>
          <w:iCs/>
          <w:u w:val="single"/>
        </w:rPr>
        <w:t xml:space="preserve">nombre del representante o apoderado legal)    </w:t>
      </w:r>
      <w:r w:rsidRPr="00FF2996">
        <w:rPr>
          <w:rFonts w:ascii="Arial" w:hAnsi="Arial" w:cs="Arial"/>
          <w:b/>
          <w:i/>
          <w:iCs/>
          <w:u w:val="single"/>
        </w:rPr>
        <w:t>]</w:t>
      </w:r>
      <w:r w:rsidRPr="00FF2996">
        <w:rPr>
          <w:rFonts w:ascii="Arial" w:hAnsi="Arial" w:cs="Arial"/>
          <w:bCs/>
        </w:rPr>
        <w:t xml:space="preserve">, en nombre y representación de </w:t>
      </w:r>
      <w:r w:rsidRPr="00FF2996">
        <w:rPr>
          <w:rFonts w:ascii="Arial" w:hAnsi="Arial" w:cs="Arial"/>
          <w:bCs/>
          <w:u w:val="single"/>
        </w:rPr>
        <w:t>[_</w:t>
      </w:r>
      <w:r w:rsidR="004F47FC" w:rsidRPr="00FF2996">
        <w:rPr>
          <w:rFonts w:ascii="Arial" w:hAnsi="Arial" w:cs="Arial"/>
          <w:bCs/>
          <w:i/>
          <w:iCs/>
          <w:u w:val="single"/>
        </w:rPr>
        <w:t>nombre de la</w:t>
      </w:r>
      <w:r w:rsidR="004F47FC" w:rsidRPr="00FF2996">
        <w:rPr>
          <w:rFonts w:ascii="Arial" w:hAnsi="Arial" w:cs="Arial"/>
          <w:bCs/>
          <w:u w:val="single"/>
        </w:rPr>
        <w:t xml:space="preserve"> </w:t>
      </w:r>
      <w:r w:rsidRPr="00FF2996">
        <w:rPr>
          <w:rFonts w:ascii="Arial" w:hAnsi="Arial" w:cs="Arial"/>
          <w:bCs/>
          <w:i/>
          <w:iCs/>
          <w:u w:val="single"/>
        </w:rPr>
        <w:t>empresa licitante (persona física o moral)</w:t>
      </w:r>
      <w:r w:rsidRPr="00FF2996">
        <w:rPr>
          <w:rFonts w:ascii="Arial" w:hAnsi="Arial" w:cs="Arial"/>
          <w:bCs/>
          <w:u w:val="single"/>
        </w:rPr>
        <w:t>__]</w:t>
      </w:r>
      <w:r w:rsidR="00FC42D5" w:rsidRPr="00FF2996">
        <w:rPr>
          <w:rFonts w:ascii="Arial" w:hAnsi="Arial" w:cs="Arial"/>
          <w:bCs/>
        </w:rPr>
        <w:t xml:space="preserve">, manifiesto </w:t>
      </w:r>
      <w:r w:rsidR="00FC42D5" w:rsidRPr="00FF2996">
        <w:rPr>
          <w:rFonts w:ascii="Arial" w:hAnsi="Arial" w:cs="Arial"/>
          <w:b/>
          <w:bCs/>
        </w:rPr>
        <w:t>bajo protesta de decir verdad</w:t>
      </w:r>
      <w:r w:rsidR="00FC42D5" w:rsidRPr="00FF2996">
        <w:rPr>
          <w:rFonts w:ascii="Arial" w:hAnsi="Arial" w:cs="Arial"/>
          <w:bCs/>
        </w:rPr>
        <w:t xml:space="preserve">, que en este procedimiento de </w:t>
      </w:r>
      <w:r w:rsidR="00FC42D5" w:rsidRPr="00FF2996">
        <w:rPr>
          <w:rFonts w:ascii="Arial" w:hAnsi="Arial" w:cs="Arial"/>
        </w:rPr>
        <w:t xml:space="preserve">Licitación Pública </w:t>
      </w:r>
      <w:r w:rsidR="000A0156" w:rsidRPr="00FF2996">
        <w:rPr>
          <w:rFonts w:ascii="Arial" w:hAnsi="Arial" w:cs="Arial"/>
        </w:rPr>
        <w:t>Nacional</w:t>
      </w:r>
      <w:r w:rsidR="00FC42D5" w:rsidRPr="00FF2996">
        <w:rPr>
          <w:rFonts w:ascii="Arial" w:hAnsi="Arial" w:cs="Arial"/>
        </w:rPr>
        <w:t xml:space="preserve"> </w:t>
      </w:r>
      <w:r w:rsidR="00B93518" w:rsidRPr="00FF2996">
        <w:rPr>
          <w:rFonts w:ascii="Arial" w:hAnsi="Arial" w:cs="Arial"/>
        </w:rPr>
        <w:t>Presencial</w:t>
      </w:r>
      <w:r w:rsidR="007173D4" w:rsidRPr="00FF2996">
        <w:rPr>
          <w:rFonts w:ascii="Arial" w:hAnsi="Arial" w:cs="Arial"/>
        </w:rPr>
        <w:t xml:space="preserve"> </w:t>
      </w:r>
      <w:r w:rsidR="00FC42D5" w:rsidRPr="00FF2996">
        <w:rPr>
          <w:rFonts w:ascii="Arial" w:hAnsi="Arial" w:cs="Arial"/>
          <w:bCs/>
        </w:rPr>
        <w:t>número</w:t>
      </w:r>
      <w:r w:rsidR="00FC42D5" w:rsidRPr="00FF2996">
        <w:rPr>
          <w:rFonts w:ascii="Arial" w:hAnsi="Arial" w:cs="Arial"/>
        </w:rPr>
        <w:t xml:space="preserve"> [_____________________] para la </w:t>
      </w:r>
      <w:r w:rsidR="00954814" w:rsidRPr="00FF2996">
        <w:rPr>
          <w:rFonts w:ascii="Arial" w:hAnsi="Arial" w:cs="Arial"/>
        </w:rPr>
        <w:t>contratación</w:t>
      </w:r>
      <w:r w:rsidR="00FC42D5" w:rsidRPr="00FF2996">
        <w:rPr>
          <w:rFonts w:ascii="Arial" w:hAnsi="Arial" w:cs="Arial"/>
        </w:rPr>
        <w:t xml:space="preserve"> de “</w:t>
      </w:r>
      <w:r w:rsidR="00FC42D5" w:rsidRPr="00FF2996">
        <w:rPr>
          <w:rFonts w:ascii="Arial" w:hAnsi="Arial" w:cs="Arial"/>
          <w:bCs/>
        </w:rPr>
        <w:t>[___________________________________]</w:t>
      </w:r>
      <w:r w:rsidR="006E4453" w:rsidRPr="00FF2996">
        <w:rPr>
          <w:rFonts w:ascii="Arial" w:hAnsi="Arial" w:cs="Arial"/>
          <w:bCs/>
        </w:rPr>
        <w:t>”</w:t>
      </w:r>
      <w:r w:rsidRPr="00FF2996">
        <w:rPr>
          <w:rFonts w:ascii="Arial" w:hAnsi="Arial" w:cs="Arial"/>
          <w:bCs/>
        </w:rPr>
        <w:t>,</w:t>
      </w:r>
      <w:r w:rsidR="002D4BC6" w:rsidRPr="00FF2996">
        <w:rPr>
          <w:rFonts w:ascii="Arial" w:hAnsi="Arial" w:cs="Arial"/>
          <w:bCs/>
        </w:rPr>
        <w:t xml:space="preserve"> </w:t>
      </w:r>
      <w:r w:rsidRPr="00FF2996">
        <w:rPr>
          <w:rFonts w:ascii="Arial" w:hAnsi="Arial" w:cs="Arial"/>
          <w:bCs/>
        </w:rPr>
        <w:t xml:space="preserve">no participan </w:t>
      </w:r>
      <w:r w:rsidR="006E4453" w:rsidRPr="00FF2996">
        <w:rPr>
          <w:rFonts w:ascii="Arial" w:hAnsi="Arial" w:cs="Arial"/>
          <w:bCs/>
        </w:rPr>
        <w:t>personas físicas o morales que</w:t>
      </w:r>
      <w:r w:rsidR="00FC42D5" w:rsidRPr="00FF2996">
        <w:rPr>
          <w:rFonts w:ascii="Arial" w:hAnsi="Arial" w:cs="Arial"/>
          <w:bCs/>
        </w:rPr>
        <w:t xml:space="preserve"> </w:t>
      </w:r>
      <w:r w:rsidR="00FC42D5" w:rsidRPr="00FF2996">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F2996">
        <w:rPr>
          <w:rFonts w:ascii="Arial" w:hAnsi="Arial" w:cs="Arial"/>
          <w:bCs/>
        </w:rPr>
        <w:t xml:space="preserve"> 49 fracción IX de La Ley General de Responsabilidades Administrativas. </w:t>
      </w:r>
    </w:p>
    <w:p w14:paraId="3473C3A5" w14:textId="77777777" w:rsidR="00FC42D5" w:rsidRPr="00FF2996" w:rsidRDefault="00FC42D5" w:rsidP="00FC42D5">
      <w:pPr>
        <w:pStyle w:val="Textosinformato"/>
        <w:spacing w:line="360" w:lineRule="auto"/>
        <w:ind w:right="284"/>
        <w:jc w:val="both"/>
        <w:rPr>
          <w:rFonts w:ascii="Arial" w:hAnsi="Arial" w:cs="Arial"/>
        </w:rPr>
      </w:pPr>
    </w:p>
    <w:p w14:paraId="58256981" w14:textId="77777777" w:rsidR="00FC42D5" w:rsidRPr="00FF2996" w:rsidRDefault="00FC42D5" w:rsidP="00FC42D5">
      <w:pPr>
        <w:tabs>
          <w:tab w:val="left" w:pos="5103"/>
          <w:tab w:val="left" w:pos="7655"/>
        </w:tabs>
        <w:jc w:val="center"/>
        <w:rPr>
          <w:rFonts w:ascii="Arial" w:hAnsi="Arial" w:cs="Arial"/>
        </w:rPr>
      </w:pPr>
    </w:p>
    <w:p w14:paraId="2E4D6E87" w14:textId="77777777" w:rsidR="00FC42D5" w:rsidRPr="00FF2996" w:rsidRDefault="00FC42D5" w:rsidP="00FC42D5">
      <w:pPr>
        <w:pBdr>
          <w:bottom w:val="single" w:sz="12" w:space="1" w:color="auto"/>
        </w:pBdr>
        <w:tabs>
          <w:tab w:val="left" w:pos="5103"/>
          <w:tab w:val="left" w:pos="7655"/>
        </w:tabs>
        <w:jc w:val="center"/>
        <w:rPr>
          <w:rFonts w:ascii="Arial" w:hAnsi="Arial" w:cs="Arial"/>
        </w:rPr>
      </w:pPr>
    </w:p>
    <w:p w14:paraId="751B3E0E" w14:textId="77777777" w:rsidR="00FC42D5" w:rsidRPr="00FF2996" w:rsidRDefault="00FC42D5" w:rsidP="00FC42D5">
      <w:pPr>
        <w:tabs>
          <w:tab w:val="left" w:pos="5103"/>
          <w:tab w:val="left" w:pos="7655"/>
        </w:tabs>
        <w:jc w:val="center"/>
        <w:rPr>
          <w:rFonts w:ascii="Arial" w:hAnsi="Arial" w:cs="Arial"/>
        </w:rPr>
      </w:pPr>
      <w:r w:rsidRPr="00FF2996">
        <w:rPr>
          <w:rFonts w:ascii="Arial" w:hAnsi="Arial" w:cs="Arial"/>
        </w:rPr>
        <w:t>Protesto lo necesario</w:t>
      </w:r>
    </w:p>
    <w:p w14:paraId="4005F393" w14:textId="5EB3E31A" w:rsidR="00896DF2" w:rsidRPr="00FF2996" w:rsidRDefault="00896DF2" w:rsidP="00896DF2">
      <w:pPr>
        <w:pStyle w:val="Textoindependiente"/>
        <w:jc w:val="center"/>
        <w:rPr>
          <w:rFonts w:cs="Arial"/>
          <w:i/>
          <w:sz w:val="20"/>
        </w:rPr>
      </w:pPr>
      <w:r w:rsidRPr="00FF2996">
        <w:rPr>
          <w:rFonts w:cs="Arial"/>
          <w:i/>
          <w:sz w:val="20"/>
        </w:rPr>
        <w:t>(Nombre de</w:t>
      </w:r>
      <w:r w:rsidR="00696CBA" w:rsidRPr="00FF2996">
        <w:rPr>
          <w:rFonts w:cs="Arial"/>
          <w:i/>
          <w:sz w:val="20"/>
        </w:rPr>
        <w:t xml:space="preserve"> </w:t>
      </w:r>
      <w:r w:rsidRPr="00FF2996">
        <w:rPr>
          <w:rFonts w:cs="Arial"/>
          <w:i/>
          <w:sz w:val="20"/>
        </w:rPr>
        <w:t>l</w:t>
      </w:r>
      <w:r w:rsidR="00696CBA" w:rsidRPr="00FF2996">
        <w:rPr>
          <w:rFonts w:cs="Arial"/>
          <w:i/>
          <w:sz w:val="20"/>
        </w:rPr>
        <w:t>a empresa</w:t>
      </w:r>
      <w:r w:rsidRPr="00FF2996">
        <w:rPr>
          <w:rFonts w:cs="Arial"/>
          <w:i/>
          <w:sz w:val="20"/>
        </w:rPr>
        <w:t xml:space="preserve"> Licitante y nombre</w:t>
      </w:r>
      <w:r w:rsidR="00C43D1E" w:rsidRPr="00FF2996">
        <w:rPr>
          <w:rFonts w:cs="Arial"/>
          <w:i/>
          <w:sz w:val="20"/>
        </w:rPr>
        <w:t xml:space="preserve"> y firma</w:t>
      </w:r>
      <w:r w:rsidRPr="00FF2996">
        <w:rPr>
          <w:rFonts w:cs="Arial"/>
          <w:i/>
          <w:sz w:val="20"/>
        </w:rPr>
        <w:t xml:space="preserve"> del representante legal)</w:t>
      </w:r>
    </w:p>
    <w:p w14:paraId="46C1FE0D" w14:textId="77777777" w:rsidR="00FD0764" w:rsidRPr="00FF2996" w:rsidRDefault="00FD0764" w:rsidP="00FD0764">
      <w:pPr>
        <w:pStyle w:val="Textosinformato"/>
        <w:ind w:right="-402"/>
        <w:jc w:val="center"/>
        <w:rPr>
          <w:rFonts w:ascii="Arial" w:hAnsi="Arial" w:cs="Arial"/>
          <w:b/>
          <w:bCs/>
        </w:r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autógrafamente)</w:t>
      </w:r>
    </w:p>
    <w:p w14:paraId="03112FE2" w14:textId="77777777" w:rsidR="007B17BE" w:rsidRPr="00FF2996" w:rsidRDefault="007B17BE" w:rsidP="00FC42D5">
      <w:pPr>
        <w:pStyle w:val="Textoindependiente"/>
        <w:jc w:val="center"/>
        <w:rPr>
          <w:rFonts w:cs="Arial"/>
          <w:sz w:val="20"/>
          <w:lang w:val="es-ES"/>
        </w:rPr>
      </w:pPr>
    </w:p>
    <w:p w14:paraId="603C4433" w14:textId="77777777" w:rsidR="007B17BE" w:rsidRPr="00FF2996" w:rsidRDefault="007B17BE" w:rsidP="00FC42D5">
      <w:pPr>
        <w:pStyle w:val="Textoindependiente"/>
        <w:jc w:val="center"/>
        <w:rPr>
          <w:rFonts w:cs="Arial"/>
          <w:b/>
          <w:bCs/>
          <w:sz w:val="20"/>
        </w:rPr>
      </w:pPr>
    </w:p>
    <w:p w14:paraId="7F931EB2" w14:textId="77777777" w:rsidR="00FC42D5" w:rsidRPr="00FF2996" w:rsidRDefault="00FC42D5" w:rsidP="00EE5879">
      <w:pPr>
        <w:pStyle w:val="Ttulo1"/>
        <w:spacing w:before="240" w:after="60"/>
        <w:rPr>
          <w:rFonts w:cs="Arial"/>
          <w:color w:val="CC0066"/>
          <w:kern w:val="32"/>
          <w:sz w:val="20"/>
        </w:rPr>
      </w:pPr>
    </w:p>
    <w:p w14:paraId="4A0D7CE9" w14:textId="77777777" w:rsidR="00164BC2" w:rsidRPr="00FF2996" w:rsidRDefault="00164BC2">
      <w:pPr>
        <w:rPr>
          <w:rFonts w:ascii="Arial" w:hAnsi="Arial" w:cs="Arial"/>
          <w:lang w:val="es-ES"/>
        </w:rPr>
      </w:pPr>
      <w:r w:rsidRPr="00FF2996">
        <w:rPr>
          <w:rFonts w:ascii="Arial" w:hAnsi="Arial" w:cs="Arial"/>
          <w:lang w:val="es-ES"/>
        </w:rPr>
        <w:br w:type="page"/>
      </w:r>
    </w:p>
    <w:p w14:paraId="32FB50F5" w14:textId="77777777" w:rsidR="00F70FCA" w:rsidRPr="00FF2996" w:rsidRDefault="00F70FCA" w:rsidP="00FC42D5">
      <w:pPr>
        <w:pStyle w:val="Ttulo1"/>
        <w:spacing w:before="240" w:after="60"/>
        <w:rPr>
          <w:rFonts w:cs="Arial"/>
          <w:color w:val="CC0066"/>
          <w:kern w:val="32"/>
          <w:sz w:val="20"/>
        </w:rPr>
      </w:pPr>
      <w:bookmarkStart w:id="1516" w:name="_Toc191039733"/>
      <w:r w:rsidRPr="00FF2996">
        <w:rPr>
          <w:rFonts w:cs="Arial"/>
          <w:color w:val="CC0066"/>
          <w:kern w:val="32"/>
          <w:sz w:val="20"/>
        </w:rPr>
        <w:lastRenderedPageBreak/>
        <w:t>ANEXO 4</w:t>
      </w:r>
      <w:bookmarkEnd w:id="1511"/>
      <w:bookmarkEnd w:id="1512"/>
      <w:bookmarkEnd w:id="1513"/>
      <w:bookmarkEnd w:id="1516"/>
    </w:p>
    <w:p w14:paraId="6E5D924F" w14:textId="77777777" w:rsidR="00F70FCA" w:rsidRPr="00FF2996" w:rsidRDefault="00F70FCA" w:rsidP="00EE5879">
      <w:pPr>
        <w:pStyle w:val="Ttulo1"/>
        <w:shd w:val="clear" w:color="auto" w:fill="D9D9D9" w:themeFill="background1" w:themeFillShade="D9"/>
        <w:rPr>
          <w:rFonts w:cs="Arial"/>
          <w:sz w:val="20"/>
        </w:rPr>
      </w:pPr>
      <w:bookmarkStart w:id="1517" w:name="_Toc452121420"/>
      <w:bookmarkStart w:id="1518" w:name="_Toc464498342"/>
      <w:bookmarkStart w:id="1519" w:name="_Toc464498747"/>
      <w:bookmarkStart w:id="1520" w:name="_Toc487209361"/>
      <w:bookmarkStart w:id="1521" w:name="_Toc488428675"/>
      <w:bookmarkStart w:id="1522" w:name="_Toc491181001"/>
      <w:bookmarkStart w:id="1523" w:name="_Toc492377963"/>
      <w:bookmarkStart w:id="1524" w:name="_Toc493501665"/>
      <w:bookmarkStart w:id="1525" w:name="_Toc494211623"/>
      <w:bookmarkStart w:id="1526" w:name="_Toc496883359"/>
      <w:bookmarkStart w:id="1527" w:name="_Toc498523242"/>
      <w:bookmarkStart w:id="1528" w:name="_Toc505704926"/>
      <w:bookmarkStart w:id="1529" w:name="_Toc510612363"/>
      <w:bookmarkStart w:id="1530" w:name="_Toc3539030"/>
      <w:bookmarkStart w:id="1531" w:name="_Toc19704303"/>
      <w:bookmarkStart w:id="1532" w:name="_Toc23410280"/>
      <w:bookmarkStart w:id="1533" w:name="_Toc23958046"/>
      <w:bookmarkStart w:id="1534" w:name="_Toc80883810"/>
      <w:bookmarkStart w:id="1535" w:name="_Toc80890481"/>
      <w:bookmarkStart w:id="1536" w:name="_Toc82529192"/>
      <w:bookmarkStart w:id="1537" w:name="_Toc119663177"/>
      <w:bookmarkStart w:id="1538" w:name="_Toc128403879"/>
      <w:bookmarkStart w:id="1539" w:name="_Toc139655593"/>
      <w:bookmarkStart w:id="1540" w:name="_Toc161343786"/>
      <w:bookmarkStart w:id="1541" w:name="_Toc163151935"/>
      <w:bookmarkStart w:id="1542" w:name="_Toc184325975"/>
      <w:bookmarkStart w:id="1543" w:name="_Toc190293852"/>
      <w:bookmarkStart w:id="1544" w:name="_Toc190866980"/>
      <w:bookmarkStart w:id="1545" w:name="_Toc191039734"/>
      <w:r w:rsidRPr="00FF2996">
        <w:rPr>
          <w:rFonts w:cs="Arial"/>
          <w:kern w:val="32"/>
          <w:sz w:val="20"/>
        </w:rPr>
        <w:t>Declaración de integridad</w:t>
      </w:r>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p>
    <w:bookmarkEnd w:id="1514"/>
    <w:bookmarkEnd w:id="1515"/>
    <w:p w14:paraId="16C2C03C" w14:textId="77777777" w:rsidR="00F70FCA" w:rsidRPr="00FF2996" w:rsidRDefault="00F70FCA" w:rsidP="00F70FCA">
      <w:pPr>
        <w:pStyle w:val="Textosinformato"/>
        <w:ind w:right="281"/>
        <w:jc w:val="both"/>
        <w:rPr>
          <w:rFonts w:ascii="Arial" w:hAnsi="Arial" w:cs="Arial"/>
          <w:b/>
          <w:bCs/>
        </w:rPr>
      </w:pPr>
    </w:p>
    <w:p w14:paraId="4855880D" w14:textId="77777777" w:rsidR="00F70FCA" w:rsidRPr="00FF2996" w:rsidRDefault="00F70FCA" w:rsidP="00F70FCA">
      <w:pPr>
        <w:pStyle w:val="Textodebloque"/>
        <w:tabs>
          <w:tab w:val="left" w:pos="0"/>
        </w:tabs>
        <w:ind w:left="0" w:right="0"/>
        <w:jc w:val="center"/>
        <w:rPr>
          <w:rFonts w:cs="Arial"/>
          <w:b/>
          <w:bCs/>
          <w:sz w:val="20"/>
        </w:rPr>
      </w:pPr>
    </w:p>
    <w:p w14:paraId="145134CA" w14:textId="798D8B64" w:rsidR="00F70FCA" w:rsidRPr="00FF2996" w:rsidRDefault="00366EA9" w:rsidP="00EE5879">
      <w:pPr>
        <w:jc w:val="right"/>
        <w:outlineLvl w:val="0"/>
        <w:rPr>
          <w:rFonts w:ascii="Arial" w:hAnsi="Arial" w:cs="Arial"/>
        </w:rPr>
      </w:pPr>
      <w:r w:rsidRPr="00FF2996">
        <w:rPr>
          <w:rFonts w:ascii="Arial" w:hAnsi="Arial" w:cs="Arial"/>
        </w:rPr>
        <w:t>Ciudad de México</w:t>
      </w:r>
      <w:r w:rsidR="00F70FCA" w:rsidRPr="00FF2996">
        <w:rPr>
          <w:rFonts w:ascii="Arial" w:hAnsi="Arial" w:cs="Arial"/>
        </w:rPr>
        <w:t xml:space="preserve">, a ____ de _____________ de </w:t>
      </w:r>
      <w:r w:rsidR="00A71115" w:rsidRPr="00FF2996">
        <w:rPr>
          <w:rFonts w:ascii="Arial" w:hAnsi="Arial" w:cs="Arial"/>
        </w:rPr>
        <w:t>202</w:t>
      </w:r>
      <w:r w:rsidR="00E04BDD" w:rsidRPr="00FF2996">
        <w:rPr>
          <w:rFonts w:ascii="Arial" w:hAnsi="Arial" w:cs="Arial"/>
        </w:rPr>
        <w:t>5</w:t>
      </w:r>
      <w:r w:rsidR="00F70FCA" w:rsidRPr="00FF2996">
        <w:rPr>
          <w:rFonts w:ascii="Arial" w:hAnsi="Arial" w:cs="Arial"/>
        </w:rPr>
        <w:t>.</w:t>
      </w:r>
    </w:p>
    <w:p w14:paraId="0A62E99A" w14:textId="77777777" w:rsidR="00F70FCA" w:rsidRPr="00FF2996" w:rsidRDefault="00F70FCA" w:rsidP="00F70FCA">
      <w:pPr>
        <w:pStyle w:val="Textosinformato"/>
        <w:ind w:right="281"/>
        <w:jc w:val="both"/>
        <w:rPr>
          <w:rFonts w:ascii="Arial" w:hAnsi="Arial" w:cs="Arial"/>
          <w:b/>
          <w:bCs/>
        </w:rPr>
      </w:pPr>
    </w:p>
    <w:p w14:paraId="0FA85F9D" w14:textId="77777777" w:rsidR="00F70FCA" w:rsidRPr="00FF2996" w:rsidRDefault="00F70FCA" w:rsidP="00F70FCA">
      <w:pPr>
        <w:pStyle w:val="Textosinformato"/>
        <w:ind w:right="281"/>
        <w:jc w:val="both"/>
        <w:rPr>
          <w:rFonts w:ascii="Arial" w:hAnsi="Arial" w:cs="Arial"/>
          <w:b/>
          <w:bCs/>
        </w:rPr>
      </w:pPr>
    </w:p>
    <w:p w14:paraId="4968B305" w14:textId="77777777" w:rsidR="00F70FCA" w:rsidRPr="00FF2996" w:rsidRDefault="00F70FCA" w:rsidP="00F70FCA">
      <w:pPr>
        <w:pStyle w:val="Textosinformato"/>
        <w:ind w:right="281"/>
        <w:jc w:val="both"/>
        <w:rPr>
          <w:rFonts w:ascii="Arial" w:hAnsi="Arial" w:cs="Arial"/>
          <w:b/>
          <w:bCs/>
        </w:rPr>
      </w:pPr>
    </w:p>
    <w:p w14:paraId="50A8AE5E" w14:textId="77777777" w:rsidR="00F70FCA" w:rsidRPr="00FF2996" w:rsidRDefault="00F70FCA" w:rsidP="00F70FCA">
      <w:pPr>
        <w:jc w:val="both"/>
        <w:rPr>
          <w:rFonts w:ascii="Arial" w:hAnsi="Arial" w:cs="Arial"/>
          <w:b/>
        </w:rPr>
      </w:pPr>
      <w:r w:rsidRPr="00FF2996">
        <w:rPr>
          <w:rFonts w:ascii="Arial" w:hAnsi="Arial" w:cs="Arial"/>
          <w:b/>
        </w:rPr>
        <w:t>C. DIRECTOR DE RECURSOS MATERIALES Y SERVICIOS</w:t>
      </w:r>
    </w:p>
    <w:p w14:paraId="72362709" w14:textId="77777777" w:rsidR="00F70FCA" w:rsidRPr="00FF2996" w:rsidRDefault="00277FD0" w:rsidP="00EE5879">
      <w:pPr>
        <w:jc w:val="both"/>
        <w:outlineLvl w:val="0"/>
        <w:rPr>
          <w:rFonts w:ascii="Arial" w:hAnsi="Arial" w:cs="Arial"/>
          <w:b/>
        </w:rPr>
      </w:pPr>
      <w:r w:rsidRPr="00FF2996">
        <w:rPr>
          <w:rFonts w:ascii="Arial" w:hAnsi="Arial" w:cs="Arial"/>
          <w:b/>
        </w:rPr>
        <w:t>INSTITUTO NACIONAL ELECTORAL</w:t>
      </w:r>
    </w:p>
    <w:p w14:paraId="22846AC6" w14:textId="77777777" w:rsidR="00F70FCA" w:rsidRPr="00FF2996" w:rsidRDefault="00F70FCA" w:rsidP="00EE5879">
      <w:pPr>
        <w:pStyle w:val="Textoindependiente31"/>
        <w:outlineLvl w:val="0"/>
        <w:rPr>
          <w:rFonts w:cs="Arial"/>
          <w:b/>
          <w:sz w:val="20"/>
          <w:lang w:val="es-MX"/>
        </w:rPr>
      </w:pPr>
      <w:r w:rsidRPr="00FF2996">
        <w:rPr>
          <w:rFonts w:cs="Arial"/>
          <w:b/>
          <w:sz w:val="20"/>
          <w:lang w:val="es-MX"/>
        </w:rPr>
        <w:t xml:space="preserve">P R E S E N T E. </w:t>
      </w:r>
    </w:p>
    <w:p w14:paraId="4D00F3FD" w14:textId="77777777" w:rsidR="00F70FCA" w:rsidRPr="00FF2996" w:rsidRDefault="00F70FCA" w:rsidP="00F70FCA">
      <w:pPr>
        <w:pStyle w:val="Textosinformato"/>
        <w:ind w:right="281"/>
        <w:jc w:val="both"/>
        <w:rPr>
          <w:rFonts w:ascii="Arial" w:hAnsi="Arial" w:cs="Arial"/>
          <w:bCs/>
        </w:rPr>
      </w:pPr>
    </w:p>
    <w:p w14:paraId="389D0462" w14:textId="47F1E5CD" w:rsidR="008F54B0" w:rsidRPr="00FF2996" w:rsidRDefault="008F54B0" w:rsidP="008F54B0">
      <w:pPr>
        <w:tabs>
          <w:tab w:val="left" w:pos="6175"/>
        </w:tabs>
        <w:spacing w:line="360" w:lineRule="auto"/>
        <w:jc w:val="both"/>
        <w:rPr>
          <w:rFonts w:ascii="Arial" w:hAnsi="Arial" w:cs="Arial"/>
        </w:rPr>
      </w:pPr>
      <w:r w:rsidRPr="00FF2996">
        <w:rPr>
          <w:rFonts w:ascii="Arial" w:hAnsi="Arial" w:cs="Arial"/>
          <w:bCs/>
        </w:rPr>
        <w:t>D</w:t>
      </w:r>
      <w:r w:rsidR="005A36B3" w:rsidRPr="00FF2996">
        <w:rPr>
          <w:rFonts w:ascii="Arial" w:hAnsi="Arial" w:cs="Arial"/>
          <w:bCs/>
        </w:rPr>
        <w:t>e conformidad con el artículo 36</w:t>
      </w:r>
      <w:r w:rsidRPr="00FF2996">
        <w:rPr>
          <w:rFonts w:ascii="Arial" w:hAnsi="Arial" w:cs="Arial"/>
          <w:bCs/>
        </w:rPr>
        <w:t xml:space="preserve">, fracción IX del Reglamento del Instituto </w:t>
      </w:r>
      <w:r w:rsidR="00A04B96" w:rsidRPr="00FF2996">
        <w:rPr>
          <w:rFonts w:ascii="Arial" w:hAnsi="Arial" w:cs="Arial"/>
          <w:bCs/>
        </w:rPr>
        <w:t>Nacional</w:t>
      </w:r>
      <w:r w:rsidRPr="00FF2996">
        <w:rPr>
          <w:rFonts w:ascii="Arial" w:hAnsi="Arial" w:cs="Arial"/>
          <w:bCs/>
        </w:rPr>
        <w:t xml:space="preserve"> Electoral en </w:t>
      </w:r>
      <w:r w:rsidR="00191B41" w:rsidRPr="00FF2996">
        <w:rPr>
          <w:rFonts w:ascii="Arial" w:hAnsi="Arial" w:cs="Arial"/>
          <w:bCs/>
        </w:rPr>
        <w:t>M</w:t>
      </w:r>
      <w:r w:rsidRPr="00FF2996">
        <w:rPr>
          <w:rFonts w:ascii="Arial" w:hAnsi="Arial" w:cs="Arial"/>
          <w:bCs/>
        </w:rPr>
        <w:t>ateria de Adquisiciones, Arrendamientos</w:t>
      </w:r>
      <w:r w:rsidR="00921C8D" w:rsidRPr="00FF2996">
        <w:rPr>
          <w:rFonts w:ascii="Arial" w:hAnsi="Arial" w:cs="Arial"/>
          <w:bCs/>
        </w:rPr>
        <w:t xml:space="preserve"> de Bienes Muebles</w:t>
      </w:r>
      <w:r w:rsidRPr="00FF2996">
        <w:rPr>
          <w:rFonts w:ascii="Arial" w:hAnsi="Arial" w:cs="Arial"/>
          <w:bCs/>
        </w:rPr>
        <w:t xml:space="preserve"> y Servicios, manifiesto a usted, bajo protesta de decir verdad, que </w:t>
      </w:r>
      <w:r w:rsidR="004F47FC" w:rsidRPr="00FF2996">
        <w:rPr>
          <w:rFonts w:ascii="Arial" w:hAnsi="Arial" w:cs="Arial"/>
          <w:bCs/>
          <w:u w:val="single"/>
        </w:rPr>
        <w:t xml:space="preserve">[_                   </w:t>
      </w:r>
      <w:r w:rsidR="004F47FC" w:rsidRPr="00FF2996">
        <w:rPr>
          <w:rFonts w:ascii="Arial" w:hAnsi="Arial" w:cs="Arial"/>
          <w:bCs/>
          <w:i/>
          <w:iCs/>
          <w:u w:val="single"/>
        </w:rPr>
        <w:t>nombre de la</w:t>
      </w:r>
      <w:r w:rsidR="004F47FC" w:rsidRPr="00FF2996">
        <w:rPr>
          <w:rFonts w:ascii="Arial" w:hAnsi="Arial" w:cs="Arial"/>
          <w:bCs/>
          <w:u w:val="single"/>
        </w:rPr>
        <w:t xml:space="preserve"> </w:t>
      </w:r>
      <w:r w:rsidR="004F47FC" w:rsidRPr="00FF2996">
        <w:rPr>
          <w:rFonts w:ascii="Arial" w:hAnsi="Arial" w:cs="Arial"/>
          <w:bCs/>
          <w:i/>
          <w:iCs/>
          <w:u w:val="single"/>
        </w:rPr>
        <w:t>empresa licitante (persona física o moral)</w:t>
      </w:r>
      <w:r w:rsidR="004F47FC" w:rsidRPr="00FF2996">
        <w:rPr>
          <w:rFonts w:ascii="Arial" w:hAnsi="Arial" w:cs="Arial"/>
          <w:bCs/>
          <w:u w:val="single"/>
        </w:rPr>
        <w:t>_             _]</w:t>
      </w:r>
      <w:r w:rsidRPr="00FF2996">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FF2996">
        <w:rPr>
          <w:rFonts w:ascii="Arial" w:hAnsi="Arial" w:cs="Arial"/>
        </w:rPr>
        <w:t xml:space="preserve">Licitación Pública </w:t>
      </w:r>
      <w:r w:rsidR="00334EAE" w:rsidRPr="00FF2996">
        <w:rPr>
          <w:rFonts w:ascii="Arial" w:hAnsi="Arial" w:cs="Arial"/>
        </w:rPr>
        <w:t>Nacional</w:t>
      </w:r>
      <w:r w:rsidR="007173D4" w:rsidRPr="00FF2996">
        <w:rPr>
          <w:rFonts w:ascii="Arial" w:hAnsi="Arial" w:cs="Arial"/>
        </w:rPr>
        <w:t xml:space="preserve"> </w:t>
      </w:r>
      <w:r w:rsidR="00C825AF" w:rsidRPr="00FF2996">
        <w:rPr>
          <w:rFonts w:ascii="Arial" w:hAnsi="Arial" w:cs="Arial"/>
        </w:rPr>
        <w:t>Presencial</w:t>
      </w:r>
      <w:r w:rsidR="007173D4" w:rsidRPr="00FF2996">
        <w:rPr>
          <w:rFonts w:ascii="Arial" w:hAnsi="Arial" w:cs="Arial"/>
        </w:rPr>
        <w:t xml:space="preserve"> </w:t>
      </w:r>
      <w:r w:rsidRPr="00FF2996">
        <w:rPr>
          <w:rFonts w:ascii="Arial" w:hAnsi="Arial" w:cs="Arial"/>
        </w:rPr>
        <w:t xml:space="preserve">número ___________ para la </w:t>
      </w:r>
      <w:r w:rsidRPr="00FF2996">
        <w:rPr>
          <w:rFonts w:ascii="Arial" w:hAnsi="Arial" w:cs="Arial"/>
          <w:bCs/>
        </w:rPr>
        <w:t>“[</w:t>
      </w:r>
      <w:r w:rsidRPr="00FF2996">
        <w:rPr>
          <w:rFonts w:ascii="Arial" w:hAnsi="Arial" w:cs="Arial"/>
        </w:rPr>
        <w:t>___________________________________]</w:t>
      </w:r>
      <w:r w:rsidRPr="00FF2996">
        <w:rPr>
          <w:rFonts w:ascii="Arial" w:hAnsi="Arial" w:cs="Arial"/>
          <w:bCs/>
        </w:rPr>
        <w:t>”.</w:t>
      </w:r>
    </w:p>
    <w:p w14:paraId="7ABDE469" w14:textId="77777777" w:rsidR="00F70FCA" w:rsidRPr="00FF2996" w:rsidRDefault="00F70FCA" w:rsidP="00F70FCA">
      <w:pPr>
        <w:tabs>
          <w:tab w:val="left" w:pos="6175"/>
        </w:tabs>
        <w:spacing w:line="360" w:lineRule="auto"/>
        <w:jc w:val="center"/>
        <w:rPr>
          <w:rFonts w:ascii="Arial" w:hAnsi="Arial" w:cs="Arial"/>
        </w:rPr>
      </w:pPr>
    </w:p>
    <w:p w14:paraId="61F094EA" w14:textId="77777777" w:rsidR="00355AD1" w:rsidRPr="00FF2996" w:rsidRDefault="00355AD1" w:rsidP="00F70FCA">
      <w:pPr>
        <w:tabs>
          <w:tab w:val="left" w:pos="6175"/>
        </w:tabs>
        <w:spacing w:line="360" w:lineRule="auto"/>
        <w:jc w:val="center"/>
        <w:rPr>
          <w:rFonts w:ascii="Arial" w:hAnsi="Arial" w:cs="Arial"/>
        </w:rPr>
      </w:pPr>
    </w:p>
    <w:p w14:paraId="658DD01D" w14:textId="77777777" w:rsidR="00355AD1" w:rsidRPr="00FF2996" w:rsidRDefault="00355AD1" w:rsidP="00F70FCA">
      <w:pPr>
        <w:tabs>
          <w:tab w:val="left" w:pos="6175"/>
        </w:tabs>
        <w:spacing w:line="360" w:lineRule="auto"/>
        <w:jc w:val="center"/>
        <w:rPr>
          <w:rFonts w:ascii="Arial" w:hAnsi="Arial" w:cs="Arial"/>
        </w:rPr>
      </w:pPr>
    </w:p>
    <w:p w14:paraId="0C75D316" w14:textId="77777777" w:rsidR="00355AD1" w:rsidRPr="00FF2996" w:rsidRDefault="00355AD1" w:rsidP="00F70FCA">
      <w:pPr>
        <w:tabs>
          <w:tab w:val="left" w:pos="6175"/>
        </w:tabs>
        <w:spacing w:line="360" w:lineRule="auto"/>
        <w:jc w:val="center"/>
        <w:rPr>
          <w:rFonts w:ascii="Arial" w:hAnsi="Arial" w:cs="Arial"/>
        </w:rPr>
      </w:pPr>
    </w:p>
    <w:p w14:paraId="1F2FB1B6" w14:textId="77777777" w:rsidR="00F70FCA" w:rsidRPr="00FF2996" w:rsidRDefault="00F70FCA" w:rsidP="00F70FCA">
      <w:pPr>
        <w:tabs>
          <w:tab w:val="left" w:pos="6175"/>
        </w:tabs>
        <w:spacing w:line="360" w:lineRule="auto"/>
        <w:jc w:val="center"/>
        <w:rPr>
          <w:rFonts w:ascii="Arial" w:hAnsi="Arial" w:cs="Arial"/>
        </w:rPr>
      </w:pPr>
    </w:p>
    <w:p w14:paraId="03C147DF" w14:textId="77777777" w:rsidR="00F70FCA" w:rsidRPr="00FF2996" w:rsidRDefault="00F70FCA" w:rsidP="00F70FCA">
      <w:pPr>
        <w:tabs>
          <w:tab w:val="left" w:pos="6175"/>
        </w:tabs>
        <w:spacing w:line="360" w:lineRule="auto"/>
        <w:jc w:val="center"/>
        <w:rPr>
          <w:rFonts w:ascii="Arial" w:hAnsi="Arial" w:cs="Arial"/>
        </w:rPr>
      </w:pPr>
      <w:r w:rsidRPr="00FF2996">
        <w:rPr>
          <w:rFonts w:ascii="Arial" w:hAnsi="Arial" w:cs="Arial"/>
        </w:rPr>
        <w:t>(Lugar y fecha)</w:t>
      </w:r>
    </w:p>
    <w:p w14:paraId="1B4BB7E9" w14:textId="5200D57B" w:rsidR="00896DF2" w:rsidRPr="00FF2996" w:rsidRDefault="00896DF2" w:rsidP="00896DF2">
      <w:pPr>
        <w:pStyle w:val="Textoindependiente"/>
        <w:jc w:val="center"/>
        <w:rPr>
          <w:rFonts w:cs="Arial"/>
          <w:i/>
          <w:sz w:val="20"/>
        </w:rPr>
      </w:pPr>
      <w:r w:rsidRPr="00FF2996">
        <w:rPr>
          <w:rFonts w:cs="Arial"/>
          <w:i/>
          <w:sz w:val="20"/>
        </w:rPr>
        <w:t>(Nombre de</w:t>
      </w:r>
      <w:r w:rsidR="004F47FC" w:rsidRPr="00FF2996">
        <w:rPr>
          <w:rFonts w:cs="Arial"/>
          <w:i/>
          <w:sz w:val="20"/>
        </w:rPr>
        <w:t xml:space="preserve"> </w:t>
      </w:r>
      <w:r w:rsidRPr="00FF2996">
        <w:rPr>
          <w:rFonts w:cs="Arial"/>
          <w:i/>
          <w:sz w:val="20"/>
        </w:rPr>
        <w:t>l</w:t>
      </w:r>
      <w:r w:rsidR="004F47FC" w:rsidRPr="00FF2996">
        <w:rPr>
          <w:rFonts w:cs="Arial"/>
          <w:i/>
          <w:sz w:val="20"/>
        </w:rPr>
        <w:t>a</w:t>
      </w:r>
      <w:r w:rsidRPr="00FF2996">
        <w:rPr>
          <w:rFonts w:cs="Arial"/>
          <w:i/>
          <w:sz w:val="20"/>
        </w:rPr>
        <w:t xml:space="preserve"> </w:t>
      </w:r>
      <w:r w:rsidR="004F47FC" w:rsidRPr="00FF2996">
        <w:rPr>
          <w:rFonts w:cs="Arial"/>
          <w:i/>
          <w:sz w:val="20"/>
        </w:rPr>
        <w:t xml:space="preserve">empresa </w:t>
      </w:r>
      <w:r w:rsidRPr="00FF2996">
        <w:rPr>
          <w:rFonts w:cs="Arial"/>
          <w:i/>
          <w:sz w:val="20"/>
        </w:rPr>
        <w:t>Licitante y nombre</w:t>
      </w:r>
      <w:r w:rsidR="00C43D1E" w:rsidRPr="00FF2996">
        <w:rPr>
          <w:rFonts w:cs="Arial"/>
          <w:i/>
          <w:sz w:val="20"/>
        </w:rPr>
        <w:t xml:space="preserve"> y firma</w:t>
      </w:r>
      <w:r w:rsidRPr="00FF2996">
        <w:rPr>
          <w:rFonts w:cs="Arial"/>
          <w:i/>
          <w:sz w:val="20"/>
        </w:rPr>
        <w:t xml:space="preserve"> del representante legal)</w:t>
      </w:r>
    </w:p>
    <w:p w14:paraId="6A9B303E" w14:textId="77777777" w:rsidR="00FD0764" w:rsidRPr="00FF2996" w:rsidRDefault="00FD0764" w:rsidP="00FD0764">
      <w:pPr>
        <w:pStyle w:val="Textosinformato"/>
        <w:ind w:right="-402"/>
        <w:jc w:val="center"/>
        <w:rPr>
          <w:rFonts w:ascii="Arial" w:hAnsi="Arial" w:cs="Arial"/>
          <w:b/>
          <w:bCs/>
        </w:r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autógrafamente)</w:t>
      </w:r>
    </w:p>
    <w:p w14:paraId="0EE6E662" w14:textId="1B3C126A" w:rsidR="007B17BE" w:rsidRPr="00FF2996" w:rsidRDefault="007B17BE" w:rsidP="00896DF2">
      <w:pPr>
        <w:pStyle w:val="Textosinformato"/>
        <w:ind w:right="281"/>
        <w:jc w:val="center"/>
        <w:rPr>
          <w:rFonts w:ascii="Arial" w:hAnsi="Arial" w:cs="Arial"/>
          <w:b/>
          <w:bCs/>
        </w:rPr>
      </w:pPr>
    </w:p>
    <w:p w14:paraId="6F73B003" w14:textId="77777777" w:rsidR="00666964" w:rsidRPr="00FF2996" w:rsidRDefault="00666964" w:rsidP="00F70FCA">
      <w:pPr>
        <w:pStyle w:val="Textoindependiente"/>
        <w:spacing w:line="360" w:lineRule="auto"/>
        <w:jc w:val="center"/>
        <w:rPr>
          <w:rFonts w:cs="Arial"/>
          <w:sz w:val="20"/>
        </w:rPr>
      </w:pPr>
    </w:p>
    <w:p w14:paraId="44346624" w14:textId="71AB6DF3" w:rsidR="00164BC2" w:rsidRPr="00FF2996" w:rsidRDefault="00164BC2">
      <w:pPr>
        <w:rPr>
          <w:rFonts w:ascii="Arial" w:hAnsi="Arial" w:cs="Arial"/>
          <w:b/>
        </w:rPr>
      </w:pPr>
      <w:bookmarkStart w:id="1546" w:name="_Toc434004150"/>
      <w:bookmarkStart w:id="1547" w:name="_Toc490562488"/>
      <w:r w:rsidRPr="00FF2996">
        <w:rPr>
          <w:rFonts w:ascii="Arial" w:hAnsi="Arial" w:cs="Arial"/>
          <w:b/>
        </w:rPr>
        <w:br w:type="page"/>
      </w:r>
    </w:p>
    <w:p w14:paraId="7AB07979" w14:textId="77777777" w:rsidR="00DC10F7" w:rsidRPr="0077793C" w:rsidRDefault="00DC10F7" w:rsidP="00815E5C">
      <w:pPr>
        <w:pStyle w:val="Ttulo1"/>
        <w:spacing w:before="240" w:after="60"/>
        <w:rPr>
          <w:rFonts w:cs="Arial"/>
          <w:color w:val="CC0066"/>
          <w:kern w:val="32"/>
          <w:sz w:val="22"/>
          <w:szCs w:val="22"/>
        </w:rPr>
      </w:pPr>
      <w:bookmarkStart w:id="1548" w:name="_Toc191039735"/>
      <w:r w:rsidRPr="0077793C">
        <w:rPr>
          <w:rFonts w:cs="Arial"/>
          <w:color w:val="CC0066"/>
          <w:kern w:val="32"/>
          <w:sz w:val="22"/>
          <w:szCs w:val="22"/>
        </w:rPr>
        <w:lastRenderedPageBreak/>
        <w:t>ANEXO 5</w:t>
      </w:r>
      <w:bookmarkEnd w:id="1546"/>
      <w:bookmarkEnd w:id="1547"/>
      <w:bookmarkEnd w:id="1548"/>
    </w:p>
    <w:p w14:paraId="5F3115A9" w14:textId="77777777" w:rsidR="00DC10F7" w:rsidRPr="00FF2996" w:rsidRDefault="00DC10F7" w:rsidP="00DC10F7">
      <w:pPr>
        <w:shd w:val="clear" w:color="auto" w:fill="D9D9D9" w:themeFill="background1" w:themeFillShade="D9"/>
        <w:jc w:val="center"/>
        <w:rPr>
          <w:rFonts w:ascii="Arial" w:hAnsi="Arial" w:cs="Arial"/>
          <w:b/>
        </w:rPr>
      </w:pPr>
      <w:r w:rsidRPr="00FF2996">
        <w:rPr>
          <w:rFonts w:ascii="Arial" w:hAnsi="Arial" w:cs="Arial"/>
          <w:b/>
        </w:rPr>
        <w:t>Manifestación de ser de nacionalidad mexicana</w:t>
      </w:r>
    </w:p>
    <w:p w14:paraId="7918D43A" w14:textId="77777777" w:rsidR="00DC10F7" w:rsidRPr="00FF2996" w:rsidRDefault="00DC10F7" w:rsidP="00DC10F7">
      <w:pPr>
        <w:jc w:val="both"/>
        <w:rPr>
          <w:rFonts w:ascii="Arial" w:hAnsi="Arial" w:cs="Arial"/>
          <w:b/>
        </w:rPr>
      </w:pPr>
    </w:p>
    <w:p w14:paraId="48929B1F" w14:textId="77777777" w:rsidR="00DC10F7" w:rsidRPr="00FF2996" w:rsidRDefault="00DC10F7" w:rsidP="00DC10F7">
      <w:pPr>
        <w:jc w:val="both"/>
        <w:rPr>
          <w:rFonts w:ascii="Arial" w:hAnsi="Arial" w:cs="Arial"/>
          <w:b/>
        </w:rPr>
      </w:pPr>
    </w:p>
    <w:p w14:paraId="3B55DD63" w14:textId="4171D6C6" w:rsidR="00DC10F7" w:rsidRPr="00FF2996" w:rsidRDefault="00DC10F7" w:rsidP="00DC10F7">
      <w:pPr>
        <w:jc w:val="right"/>
        <w:rPr>
          <w:rFonts w:ascii="Arial" w:hAnsi="Arial" w:cs="Arial"/>
          <w:b/>
        </w:rPr>
      </w:pPr>
      <w:r w:rsidRPr="00FF2996">
        <w:rPr>
          <w:rFonts w:ascii="Arial" w:hAnsi="Arial" w:cs="Arial"/>
        </w:rPr>
        <w:t xml:space="preserve">Ciudad de México, a ____ de _____________ de </w:t>
      </w:r>
      <w:r w:rsidR="00A71115" w:rsidRPr="00FF2996">
        <w:rPr>
          <w:rFonts w:ascii="Arial" w:hAnsi="Arial" w:cs="Arial"/>
        </w:rPr>
        <w:t>202</w:t>
      </w:r>
      <w:r w:rsidR="00E04BDD" w:rsidRPr="00FF2996">
        <w:rPr>
          <w:rFonts w:ascii="Arial" w:hAnsi="Arial" w:cs="Arial"/>
        </w:rPr>
        <w:t>5</w:t>
      </w:r>
      <w:r w:rsidRPr="00FF2996">
        <w:rPr>
          <w:rFonts w:ascii="Arial" w:hAnsi="Arial" w:cs="Arial"/>
        </w:rPr>
        <w:t>.</w:t>
      </w:r>
    </w:p>
    <w:p w14:paraId="681AF2BC" w14:textId="77777777" w:rsidR="00DC10F7" w:rsidRPr="00FF2996" w:rsidRDefault="00DC10F7" w:rsidP="00DC10F7">
      <w:pPr>
        <w:jc w:val="both"/>
        <w:rPr>
          <w:rFonts w:ascii="Arial" w:hAnsi="Arial" w:cs="Arial"/>
          <w:b/>
        </w:rPr>
      </w:pPr>
    </w:p>
    <w:p w14:paraId="6CDEF2FB" w14:textId="77777777" w:rsidR="00DC10F7" w:rsidRPr="00FF2996" w:rsidRDefault="00DC10F7" w:rsidP="00DC10F7">
      <w:pPr>
        <w:jc w:val="both"/>
        <w:rPr>
          <w:rFonts w:ascii="Arial" w:hAnsi="Arial" w:cs="Arial"/>
          <w:b/>
        </w:rPr>
      </w:pPr>
    </w:p>
    <w:p w14:paraId="401C7B79" w14:textId="77777777" w:rsidR="00DC10F7" w:rsidRPr="00FF2996" w:rsidRDefault="00DC10F7" w:rsidP="00DC10F7">
      <w:pPr>
        <w:jc w:val="both"/>
        <w:rPr>
          <w:rFonts w:ascii="Arial" w:hAnsi="Arial" w:cs="Arial"/>
          <w:b/>
        </w:rPr>
      </w:pPr>
    </w:p>
    <w:p w14:paraId="1FB9A734" w14:textId="77777777" w:rsidR="00DC10F7" w:rsidRPr="00FF2996" w:rsidRDefault="00DC10F7" w:rsidP="00DC10F7">
      <w:pPr>
        <w:jc w:val="both"/>
        <w:rPr>
          <w:rFonts w:ascii="Arial" w:hAnsi="Arial" w:cs="Arial"/>
          <w:b/>
        </w:rPr>
      </w:pPr>
      <w:r w:rsidRPr="00FF2996">
        <w:rPr>
          <w:rFonts w:ascii="Arial" w:hAnsi="Arial" w:cs="Arial"/>
          <w:b/>
        </w:rPr>
        <w:t>C. DIRECTOR DE RECURSOS MATERIALES Y SERVICIOS</w:t>
      </w:r>
    </w:p>
    <w:p w14:paraId="30502BFD" w14:textId="77777777" w:rsidR="00DC10F7" w:rsidRPr="00FF2996" w:rsidRDefault="00DC10F7" w:rsidP="00DC10F7">
      <w:pPr>
        <w:jc w:val="both"/>
        <w:rPr>
          <w:rFonts w:ascii="Arial" w:hAnsi="Arial" w:cs="Arial"/>
          <w:b/>
        </w:rPr>
      </w:pPr>
      <w:r w:rsidRPr="00FF2996">
        <w:rPr>
          <w:rFonts w:ascii="Arial" w:hAnsi="Arial" w:cs="Arial"/>
          <w:b/>
        </w:rPr>
        <w:t>INSTITUTO NACIONAL ELECTORAL</w:t>
      </w:r>
    </w:p>
    <w:p w14:paraId="0EB4684C" w14:textId="77777777" w:rsidR="00DC10F7" w:rsidRPr="00FF2996" w:rsidRDefault="00DC10F7" w:rsidP="00DC10F7">
      <w:pPr>
        <w:pStyle w:val="Textoindependiente31"/>
        <w:rPr>
          <w:rFonts w:cs="Arial"/>
          <w:b/>
          <w:sz w:val="20"/>
          <w:lang w:val="es-MX"/>
        </w:rPr>
      </w:pPr>
      <w:r w:rsidRPr="00FF2996">
        <w:rPr>
          <w:rFonts w:cs="Arial"/>
          <w:b/>
          <w:sz w:val="20"/>
          <w:lang w:val="es-MX"/>
        </w:rPr>
        <w:t xml:space="preserve">P R E S E N T E. </w:t>
      </w:r>
    </w:p>
    <w:p w14:paraId="3A11E7DA" w14:textId="77777777" w:rsidR="00DC10F7" w:rsidRPr="00FF2996" w:rsidRDefault="00DC10F7" w:rsidP="00DC10F7">
      <w:pPr>
        <w:pStyle w:val="Textoindependiente31"/>
        <w:rPr>
          <w:rFonts w:cs="Arial"/>
          <w:b/>
          <w:sz w:val="20"/>
          <w:lang w:val="es-MX"/>
        </w:rPr>
      </w:pPr>
    </w:p>
    <w:p w14:paraId="5BF87188" w14:textId="77777777" w:rsidR="00DC10F7" w:rsidRPr="00FF2996" w:rsidRDefault="00DC10F7" w:rsidP="00DC10F7">
      <w:pPr>
        <w:pStyle w:val="Textoindependiente31"/>
        <w:rPr>
          <w:rFonts w:cs="Arial"/>
          <w:b/>
          <w:sz w:val="20"/>
          <w:lang w:val="es-MX"/>
        </w:rPr>
      </w:pPr>
    </w:p>
    <w:p w14:paraId="6528585A" w14:textId="77777777" w:rsidR="00DC10F7" w:rsidRPr="00FF2996" w:rsidRDefault="00DC10F7" w:rsidP="00DC10F7">
      <w:pPr>
        <w:pStyle w:val="Textoindependiente31"/>
        <w:rPr>
          <w:rFonts w:cs="Arial"/>
          <w:b/>
          <w:sz w:val="20"/>
          <w:lang w:val="es-MX"/>
        </w:rPr>
      </w:pPr>
    </w:p>
    <w:p w14:paraId="57D26EC1" w14:textId="77777777" w:rsidR="00DC10F7" w:rsidRPr="00FF2996" w:rsidRDefault="00DC10F7" w:rsidP="00DC10F7">
      <w:pPr>
        <w:pStyle w:val="Textoindependiente31"/>
        <w:rPr>
          <w:rFonts w:cs="Arial"/>
          <w:b/>
          <w:sz w:val="20"/>
          <w:lang w:val="es-MX"/>
        </w:rPr>
      </w:pPr>
    </w:p>
    <w:p w14:paraId="3EEFB7D5" w14:textId="77777777" w:rsidR="00DC10F7" w:rsidRPr="00FF2996" w:rsidRDefault="00DC10F7" w:rsidP="00DC10F7">
      <w:pPr>
        <w:pStyle w:val="Textoindependiente31"/>
        <w:rPr>
          <w:rFonts w:cs="Arial"/>
          <w:b/>
          <w:sz w:val="20"/>
          <w:lang w:val="es-MX"/>
        </w:rPr>
      </w:pPr>
    </w:p>
    <w:p w14:paraId="0D6C386E" w14:textId="3171B5BC" w:rsidR="00DC10F7" w:rsidRPr="00FF2996" w:rsidRDefault="00DC10F7" w:rsidP="002D4BC6">
      <w:pPr>
        <w:spacing w:line="360" w:lineRule="auto"/>
        <w:jc w:val="both"/>
        <w:rPr>
          <w:rFonts w:ascii="Arial" w:hAnsi="Arial" w:cs="Arial"/>
        </w:rPr>
      </w:pPr>
      <w:r w:rsidRPr="00FF2996">
        <w:rPr>
          <w:rFonts w:ascii="Arial" w:hAnsi="Arial" w:cs="Arial"/>
          <w:b/>
        </w:rPr>
        <w:t xml:space="preserve">Manifiesto bajo protesta de decir verdad </w:t>
      </w:r>
      <w:r w:rsidRPr="00FF2996">
        <w:rPr>
          <w:rFonts w:ascii="Arial" w:hAnsi="Arial" w:cs="Arial"/>
        </w:rPr>
        <w:t xml:space="preserve">que </w:t>
      </w:r>
      <w:r w:rsidR="004F47FC" w:rsidRPr="00FF2996">
        <w:rPr>
          <w:rFonts w:ascii="Arial" w:hAnsi="Arial" w:cs="Arial"/>
          <w:bCs/>
          <w:u w:val="single"/>
        </w:rPr>
        <w:t xml:space="preserve">[   </w:t>
      </w:r>
      <w:r w:rsidR="004F47FC" w:rsidRPr="00FF2996">
        <w:rPr>
          <w:rFonts w:ascii="Arial" w:hAnsi="Arial" w:cs="Arial"/>
          <w:bCs/>
          <w:i/>
          <w:iCs/>
          <w:u w:val="single"/>
        </w:rPr>
        <w:t>nombre de la</w:t>
      </w:r>
      <w:r w:rsidR="004F47FC" w:rsidRPr="00FF2996">
        <w:rPr>
          <w:rFonts w:ascii="Arial" w:hAnsi="Arial" w:cs="Arial"/>
          <w:bCs/>
          <w:u w:val="single"/>
        </w:rPr>
        <w:t xml:space="preserve"> </w:t>
      </w:r>
      <w:r w:rsidR="004F47FC" w:rsidRPr="00FF2996">
        <w:rPr>
          <w:rFonts w:ascii="Arial" w:hAnsi="Arial" w:cs="Arial"/>
          <w:bCs/>
          <w:i/>
          <w:iCs/>
          <w:u w:val="single"/>
        </w:rPr>
        <w:t>empresa licitante (persona física o moral)</w:t>
      </w:r>
      <w:r w:rsidR="004F47FC" w:rsidRPr="00FF2996">
        <w:rPr>
          <w:rFonts w:ascii="Arial" w:hAnsi="Arial" w:cs="Arial"/>
          <w:bCs/>
          <w:u w:val="single"/>
        </w:rPr>
        <w:t>_]</w:t>
      </w:r>
      <w:r w:rsidRPr="00FF2996">
        <w:rPr>
          <w:rFonts w:ascii="Arial" w:hAnsi="Arial" w:cs="Arial"/>
        </w:rPr>
        <w:t>, es de nacionalidad mexicana.</w:t>
      </w:r>
    </w:p>
    <w:p w14:paraId="0BBD8378" w14:textId="77777777" w:rsidR="00DC10F7" w:rsidRPr="00FF2996" w:rsidRDefault="00DC10F7" w:rsidP="002D4BC6">
      <w:pPr>
        <w:spacing w:line="360" w:lineRule="auto"/>
        <w:jc w:val="both"/>
        <w:rPr>
          <w:rFonts w:ascii="Arial" w:hAnsi="Arial" w:cs="Arial"/>
          <w:b/>
        </w:rPr>
      </w:pPr>
    </w:p>
    <w:p w14:paraId="00694C38" w14:textId="77777777" w:rsidR="00DC10F7" w:rsidRPr="00FF2996" w:rsidRDefault="00DC10F7" w:rsidP="00DC10F7">
      <w:pPr>
        <w:jc w:val="both"/>
        <w:rPr>
          <w:rFonts w:ascii="Arial" w:hAnsi="Arial" w:cs="Arial"/>
          <w:b/>
        </w:rPr>
      </w:pPr>
    </w:p>
    <w:p w14:paraId="629DA79B" w14:textId="77777777" w:rsidR="00DC10F7" w:rsidRPr="00FF2996" w:rsidRDefault="00DC10F7" w:rsidP="00DC10F7">
      <w:pPr>
        <w:rPr>
          <w:rFonts w:ascii="Arial" w:hAnsi="Arial" w:cs="Arial"/>
        </w:rPr>
      </w:pPr>
    </w:p>
    <w:p w14:paraId="5533C60B" w14:textId="77777777" w:rsidR="00DC10F7" w:rsidRPr="00FF2996" w:rsidRDefault="00DC10F7" w:rsidP="00DC10F7">
      <w:pPr>
        <w:rPr>
          <w:rFonts w:ascii="Arial" w:hAnsi="Arial" w:cs="Arial"/>
        </w:rPr>
      </w:pPr>
    </w:p>
    <w:p w14:paraId="3E4168F7" w14:textId="77777777" w:rsidR="00DC10F7" w:rsidRPr="00FF2996" w:rsidRDefault="00DC10F7" w:rsidP="00DC10F7">
      <w:pPr>
        <w:rPr>
          <w:rFonts w:ascii="Arial" w:hAnsi="Arial" w:cs="Arial"/>
        </w:rPr>
      </w:pPr>
    </w:p>
    <w:p w14:paraId="6E64A4D1" w14:textId="77777777" w:rsidR="00DC10F7" w:rsidRPr="00FF2996" w:rsidRDefault="00DC10F7" w:rsidP="00DC10F7">
      <w:pPr>
        <w:rPr>
          <w:rFonts w:ascii="Arial" w:hAnsi="Arial" w:cs="Arial"/>
        </w:rPr>
      </w:pPr>
    </w:p>
    <w:p w14:paraId="483851F5" w14:textId="77777777" w:rsidR="00DC10F7" w:rsidRPr="00FF2996" w:rsidRDefault="00DC10F7" w:rsidP="00DC10F7">
      <w:pPr>
        <w:rPr>
          <w:rFonts w:ascii="Arial" w:hAnsi="Arial" w:cs="Arial"/>
        </w:rPr>
      </w:pPr>
    </w:p>
    <w:p w14:paraId="33AD0F27" w14:textId="77777777" w:rsidR="00DC10F7" w:rsidRPr="00FF2996" w:rsidRDefault="00DC10F7" w:rsidP="00DC10F7">
      <w:pPr>
        <w:pBdr>
          <w:bottom w:val="single" w:sz="12" w:space="1" w:color="auto"/>
        </w:pBdr>
        <w:rPr>
          <w:rFonts w:ascii="Arial" w:hAnsi="Arial" w:cs="Arial"/>
        </w:rPr>
      </w:pPr>
      <w:bookmarkStart w:id="1549" w:name="_Hlk186115966"/>
    </w:p>
    <w:p w14:paraId="3DC1E036" w14:textId="77777777" w:rsidR="00DC10F7" w:rsidRPr="00FF2996" w:rsidRDefault="00DC10F7" w:rsidP="00DC10F7">
      <w:pPr>
        <w:tabs>
          <w:tab w:val="left" w:pos="5103"/>
          <w:tab w:val="left" w:pos="7655"/>
        </w:tabs>
        <w:jc w:val="center"/>
        <w:rPr>
          <w:rFonts w:ascii="Arial" w:hAnsi="Arial" w:cs="Arial"/>
        </w:rPr>
      </w:pPr>
      <w:r w:rsidRPr="00FF2996">
        <w:rPr>
          <w:rFonts w:ascii="Arial" w:hAnsi="Arial" w:cs="Arial"/>
        </w:rPr>
        <w:t>Protesto lo necesario</w:t>
      </w:r>
    </w:p>
    <w:p w14:paraId="6EE03812" w14:textId="4E066CA8" w:rsidR="00896DF2" w:rsidRPr="00FF2996" w:rsidRDefault="00896DF2" w:rsidP="00896DF2">
      <w:pPr>
        <w:pStyle w:val="Textoindependiente"/>
        <w:jc w:val="center"/>
        <w:rPr>
          <w:rFonts w:cs="Arial"/>
          <w:i/>
          <w:sz w:val="20"/>
        </w:rPr>
      </w:pPr>
      <w:r w:rsidRPr="00FF2996">
        <w:rPr>
          <w:rFonts w:cs="Arial"/>
          <w:i/>
          <w:sz w:val="20"/>
        </w:rPr>
        <w:t>(Nombre de</w:t>
      </w:r>
      <w:r w:rsidR="004F47FC" w:rsidRPr="00FF2996">
        <w:rPr>
          <w:rFonts w:cs="Arial"/>
          <w:i/>
          <w:sz w:val="20"/>
        </w:rPr>
        <w:t xml:space="preserve"> </w:t>
      </w:r>
      <w:r w:rsidRPr="00FF2996">
        <w:rPr>
          <w:rFonts w:cs="Arial"/>
          <w:i/>
          <w:sz w:val="20"/>
        </w:rPr>
        <w:t>l</w:t>
      </w:r>
      <w:r w:rsidR="004F47FC" w:rsidRPr="00FF2996">
        <w:rPr>
          <w:rFonts w:cs="Arial"/>
          <w:i/>
          <w:sz w:val="20"/>
        </w:rPr>
        <w:t>a empresa</w:t>
      </w:r>
      <w:r w:rsidRPr="00FF2996">
        <w:rPr>
          <w:rFonts w:cs="Arial"/>
          <w:i/>
          <w:sz w:val="20"/>
        </w:rPr>
        <w:t xml:space="preserve"> Licitante y nombre</w:t>
      </w:r>
      <w:r w:rsidR="00C825AF" w:rsidRPr="00FF2996">
        <w:rPr>
          <w:rFonts w:cs="Arial"/>
          <w:i/>
          <w:sz w:val="20"/>
        </w:rPr>
        <w:t xml:space="preserve"> y firma</w:t>
      </w:r>
      <w:r w:rsidRPr="00FF2996">
        <w:rPr>
          <w:rFonts w:cs="Arial"/>
          <w:i/>
          <w:sz w:val="20"/>
        </w:rPr>
        <w:t xml:space="preserve"> del representante legal)</w:t>
      </w:r>
    </w:p>
    <w:p w14:paraId="52F17802" w14:textId="77777777" w:rsidR="00FD0764" w:rsidRPr="00FF2996" w:rsidRDefault="00FD0764" w:rsidP="00FD0764">
      <w:pPr>
        <w:pStyle w:val="Textosinformato"/>
        <w:ind w:right="-402"/>
        <w:jc w:val="center"/>
        <w:rPr>
          <w:rFonts w:ascii="Arial" w:hAnsi="Arial" w:cs="Arial"/>
          <w:b/>
          <w:bCs/>
        </w:r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autógrafamente)</w:t>
      </w:r>
    </w:p>
    <w:bookmarkEnd w:id="1549"/>
    <w:p w14:paraId="4B20E709" w14:textId="5E969C27" w:rsidR="007B17BE" w:rsidRPr="00FF2996" w:rsidRDefault="007B17BE" w:rsidP="00896DF2">
      <w:pPr>
        <w:pStyle w:val="Textosinformato"/>
        <w:ind w:right="281"/>
        <w:jc w:val="center"/>
        <w:rPr>
          <w:rFonts w:ascii="Arial" w:hAnsi="Arial" w:cs="Arial"/>
          <w:b/>
          <w:bCs/>
        </w:rPr>
      </w:pPr>
    </w:p>
    <w:p w14:paraId="4CD3CA47" w14:textId="77777777" w:rsidR="00DC10F7" w:rsidRPr="00FF2996" w:rsidRDefault="00DC10F7" w:rsidP="00DC10F7">
      <w:pPr>
        <w:pStyle w:val="Textosinformato"/>
        <w:ind w:right="281"/>
        <w:jc w:val="both"/>
        <w:rPr>
          <w:rFonts w:ascii="Arial" w:hAnsi="Arial" w:cs="Arial"/>
          <w:b/>
          <w:bCs/>
        </w:rPr>
      </w:pPr>
    </w:p>
    <w:p w14:paraId="7403F55C" w14:textId="77777777" w:rsidR="00DC10F7" w:rsidRPr="00FF2996" w:rsidRDefault="00DC10F7" w:rsidP="00DC10F7">
      <w:pPr>
        <w:rPr>
          <w:rFonts w:ascii="Arial" w:hAnsi="Arial" w:cs="Arial"/>
        </w:rPr>
      </w:pPr>
    </w:p>
    <w:p w14:paraId="56E8B605" w14:textId="77777777" w:rsidR="00164BC2" w:rsidRPr="00FF2996" w:rsidRDefault="00164BC2">
      <w:pPr>
        <w:rPr>
          <w:rFonts w:ascii="Arial" w:hAnsi="Arial" w:cs="Arial"/>
        </w:rPr>
      </w:pPr>
      <w:bookmarkStart w:id="1550" w:name="_Toc434004151"/>
      <w:r w:rsidRPr="00FF2996">
        <w:rPr>
          <w:rFonts w:ascii="Arial" w:hAnsi="Arial" w:cs="Arial"/>
          <w:b/>
        </w:rPr>
        <w:br w:type="page"/>
      </w:r>
    </w:p>
    <w:p w14:paraId="47F00491" w14:textId="74C494B4" w:rsidR="008522B7" w:rsidRPr="0077793C" w:rsidRDefault="009B7EEB" w:rsidP="00EE5879">
      <w:pPr>
        <w:pStyle w:val="Ttulo1"/>
        <w:spacing w:before="240" w:after="60"/>
        <w:rPr>
          <w:rFonts w:cs="Arial"/>
          <w:color w:val="CC0066"/>
          <w:kern w:val="32"/>
          <w:sz w:val="22"/>
          <w:szCs w:val="22"/>
        </w:rPr>
      </w:pPr>
      <w:bookmarkStart w:id="1551" w:name="_Toc191039736"/>
      <w:r w:rsidRPr="0077793C">
        <w:rPr>
          <w:rFonts w:cs="Arial"/>
          <w:color w:val="CC0066"/>
          <w:kern w:val="32"/>
          <w:sz w:val="22"/>
          <w:szCs w:val="22"/>
        </w:rPr>
        <w:lastRenderedPageBreak/>
        <w:t>A</w:t>
      </w:r>
      <w:r w:rsidR="008522B7" w:rsidRPr="0077793C">
        <w:rPr>
          <w:rFonts w:cs="Arial"/>
          <w:color w:val="CC0066"/>
          <w:kern w:val="32"/>
          <w:sz w:val="22"/>
          <w:szCs w:val="22"/>
        </w:rPr>
        <w:t xml:space="preserve">NEXO </w:t>
      </w:r>
      <w:bookmarkEnd w:id="1550"/>
      <w:r w:rsidR="00A152D4" w:rsidRPr="0077793C">
        <w:rPr>
          <w:rFonts w:cs="Arial"/>
          <w:color w:val="CC0066"/>
          <w:kern w:val="32"/>
          <w:sz w:val="22"/>
          <w:szCs w:val="22"/>
        </w:rPr>
        <w:t>6</w:t>
      </w:r>
      <w:bookmarkEnd w:id="1551"/>
    </w:p>
    <w:p w14:paraId="5DEC08F6" w14:textId="77777777" w:rsidR="008522B7" w:rsidRPr="00FF2996" w:rsidRDefault="008522B7" w:rsidP="008522B7">
      <w:pPr>
        <w:shd w:val="clear" w:color="auto" w:fill="D9D9D9" w:themeFill="background1" w:themeFillShade="D9"/>
        <w:jc w:val="center"/>
        <w:rPr>
          <w:rFonts w:ascii="Arial" w:hAnsi="Arial" w:cs="Arial"/>
          <w:b/>
        </w:rPr>
      </w:pPr>
      <w:bookmarkStart w:id="1552" w:name="_Toc289064610"/>
      <w:r w:rsidRPr="00FF2996">
        <w:rPr>
          <w:rFonts w:ascii="Arial" w:hAnsi="Arial" w:cs="Arial"/>
          <w:b/>
        </w:rPr>
        <w:t>Estratificación de micro, pequeñas y medianas empresas</w:t>
      </w:r>
    </w:p>
    <w:p w14:paraId="4320C0D9" w14:textId="77777777" w:rsidR="008522B7" w:rsidRPr="00FF2996" w:rsidRDefault="008522B7" w:rsidP="008522B7">
      <w:pPr>
        <w:pStyle w:val="Textosinformato"/>
        <w:ind w:right="281"/>
        <w:jc w:val="both"/>
        <w:rPr>
          <w:rFonts w:ascii="Arial" w:hAnsi="Arial" w:cs="Arial"/>
          <w:b/>
          <w:bCs/>
        </w:rPr>
      </w:pPr>
    </w:p>
    <w:p w14:paraId="5A932BDB" w14:textId="77777777" w:rsidR="008522B7" w:rsidRPr="00FF2996" w:rsidRDefault="008522B7" w:rsidP="008522B7">
      <w:pPr>
        <w:pStyle w:val="Textodebloque"/>
        <w:tabs>
          <w:tab w:val="left" w:pos="0"/>
        </w:tabs>
        <w:ind w:left="0" w:right="0"/>
        <w:jc w:val="center"/>
        <w:rPr>
          <w:rFonts w:cs="Arial"/>
          <w:b/>
          <w:bCs/>
          <w:sz w:val="20"/>
        </w:rPr>
      </w:pPr>
    </w:p>
    <w:p w14:paraId="5B066765" w14:textId="5F18E0FD" w:rsidR="008522B7" w:rsidRPr="00FF2996" w:rsidRDefault="008522B7" w:rsidP="00EE5879">
      <w:pPr>
        <w:jc w:val="right"/>
        <w:outlineLvl w:val="0"/>
        <w:rPr>
          <w:rFonts w:ascii="Arial" w:hAnsi="Arial" w:cs="Arial"/>
        </w:rPr>
      </w:pPr>
      <w:r w:rsidRPr="00FF2996">
        <w:rPr>
          <w:rFonts w:ascii="Arial" w:hAnsi="Arial" w:cs="Arial"/>
        </w:rPr>
        <w:t xml:space="preserve">Ciudad de México, a ____ de _____________ de </w:t>
      </w:r>
      <w:r w:rsidR="00A71115" w:rsidRPr="00FF2996">
        <w:rPr>
          <w:rFonts w:ascii="Arial" w:hAnsi="Arial" w:cs="Arial"/>
        </w:rPr>
        <w:t>202</w:t>
      </w:r>
      <w:r w:rsidR="00E04BDD" w:rsidRPr="00FF2996">
        <w:rPr>
          <w:rFonts w:ascii="Arial" w:hAnsi="Arial" w:cs="Arial"/>
        </w:rPr>
        <w:t>5</w:t>
      </w:r>
      <w:r w:rsidRPr="00FF2996">
        <w:rPr>
          <w:rFonts w:ascii="Arial" w:hAnsi="Arial" w:cs="Arial"/>
        </w:rPr>
        <w:t>.</w:t>
      </w:r>
    </w:p>
    <w:p w14:paraId="1FB96AAE" w14:textId="77777777" w:rsidR="008522B7" w:rsidRPr="00FF2996" w:rsidRDefault="008522B7" w:rsidP="008522B7">
      <w:pPr>
        <w:pStyle w:val="Textosinformato"/>
        <w:ind w:right="281"/>
        <w:jc w:val="both"/>
        <w:rPr>
          <w:rFonts w:ascii="Arial" w:hAnsi="Arial" w:cs="Arial"/>
          <w:b/>
          <w:bCs/>
          <w:lang w:val="es-MX"/>
        </w:rPr>
      </w:pPr>
    </w:p>
    <w:p w14:paraId="273E58A6" w14:textId="77777777" w:rsidR="008522B7" w:rsidRPr="00FF2996" w:rsidRDefault="008522B7" w:rsidP="008522B7">
      <w:pPr>
        <w:pStyle w:val="Textosinformato"/>
        <w:ind w:right="281"/>
        <w:jc w:val="both"/>
        <w:rPr>
          <w:rFonts w:ascii="Arial" w:hAnsi="Arial" w:cs="Arial"/>
          <w:b/>
          <w:bCs/>
        </w:rPr>
      </w:pPr>
    </w:p>
    <w:p w14:paraId="1DDB9E11" w14:textId="77777777" w:rsidR="008522B7" w:rsidRPr="00FF2996" w:rsidRDefault="008522B7" w:rsidP="008522B7">
      <w:pPr>
        <w:jc w:val="both"/>
        <w:rPr>
          <w:rFonts w:ascii="Arial" w:hAnsi="Arial" w:cs="Arial"/>
          <w:b/>
        </w:rPr>
      </w:pPr>
      <w:r w:rsidRPr="00FF2996">
        <w:rPr>
          <w:rFonts w:ascii="Arial" w:hAnsi="Arial" w:cs="Arial"/>
          <w:b/>
        </w:rPr>
        <w:t>C. DIRECTOR DE RECURSOS MATERIALES Y SERVICIOS</w:t>
      </w:r>
    </w:p>
    <w:p w14:paraId="0D4BA9C7" w14:textId="77777777" w:rsidR="008522B7" w:rsidRPr="00FF2996" w:rsidRDefault="008522B7" w:rsidP="00EE5879">
      <w:pPr>
        <w:jc w:val="both"/>
        <w:outlineLvl w:val="0"/>
        <w:rPr>
          <w:rFonts w:ascii="Arial" w:hAnsi="Arial" w:cs="Arial"/>
          <w:b/>
        </w:rPr>
      </w:pPr>
      <w:r w:rsidRPr="00FF2996">
        <w:rPr>
          <w:rFonts w:ascii="Arial" w:hAnsi="Arial" w:cs="Arial"/>
          <w:b/>
        </w:rPr>
        <w:t>INSTITUTO NACIONAL ELECTORAL</w:t>
      </w:r>
    </w:p>
    <w:p w14:paraId="2ABCE23A" w14:textId="77777777" w:rsidR="008522B7" w:rsidRPr="00FF2996" w:rsidRDefault="008522B7" w:rsidP="00EE5879">
      <w:pPr>
        <w:pStyle w:val="Textoindependiente31"/>
        <w:outlineLvl w:val="0"/>
        <w:rPr>
          <w:rFonts w:cs="Arial"/>
          <w:b/>
          <w:sz w:val="20"/>
          <w:lang w:val="es-MX"/>
        </w:rPr>
      </w:pPr>
      <w:r w:rsidRPr="00FF2996">
        <w:rPr>
          <w:rFonts w:cs="Arial"/>
          <w:b/>
          <w:sz w:val="20"/>
          <w:lang w:val="es-MX"/>
        </w:rPr>
        <w:t xml:space="preserve">P R E S E N T E. </w:t>
      </w:r>
    </w:p>
    <w:p w14:paraId="2B3FA7FC" w14:textId="77777777" w:rsidR="008522B7" w:rsidRPr="00FF2996" w:rsidRDefault="008522B7" w:rsidP="008522B7">
      <w:pPr>
        <w:pStyle w:val="Texto0"/>
        <w:spacing w:line="360" w:lineRule="auto"/>
        <w:ind w:firstLine="0"/>
        <w:rPr>
          <w:rFonts w:cs="Arial"/>
          <w:sz w:val="20"/>
        </w:rPr>
      </w:pPr>
    </w:p>
    <w:p w14:paraId="441C2B04" w14:textId="09BEF395" w:rsidR="008522B7" w:rsidRPr="00FF2996" w:rsidRDefault="008522B7" w:rsidP="008522B7">
      <w:pPr>
        <w:pStyle w:val="Texto0"/>
        <w:spacing w:line="360" w:lineRule="auto"/>
        <w:ind w:firstLine="0"/>
        <w:rPr>
          <w:rFonts w:cs="Arial"/>
          <w:sz w:val="20"/>
        </w:rPr>
      </w:pPr>
      <w:r w:rsidRPr="00FF2996">
        <w:rPr>
          <w:rFonts w:cs="Arial"/>
          <w:sz w:val="20"/>
        </w:rPr>
        <w:t xml:space="preserve">Declaro </w:t>
      </w:r>
      <w:r w:rsidRPr="00FF2996">
        <w:rPr>
          <w:rFonts w:cs="Arial"/>
          <w:b/>
          <w:sz w:val="20"/>
        </w:rPr>
        <w:t>bajo protesta de decir verdad</w:t>
      </w:r>
      <w:r w:rsidRPr="00FF2996">
        <w:rPr>
          <w:rFonts w:cs="Arial"/>
          <w:sz w:val="20"/>
        </w:rPr>
        <w:t xml:space="preserve">, que </w:t>
      </w:r>
      <w:r w:rsidR="004F47FC" w:rsidRPr="00FF2996">
        <w:rPr>
          <w:rFonts w:cs="Arial"/>
          <w:bCs/>
          <w:sz w:val="20"/>
          <w:u w:val="single"/>
        </w:rPr>
        <w:t xml:space="preserve">[_      </w:t>
      </w:r>
      <w:r w:rsidR="004F47FC" w:rsidRPr="00FF2996">
        <w:rPr>
          <w:rFonts w:cs="Arial"/>
          <w:bCs/>
          <w:i/>
          <w:iCs/>
          <w:sz w:val="20"/>
          <w:u w:val="single"/>
        </w:rPr>
        <w:t>nombre de la</w:t>
      </w:r>
      <w:r w:rsidR="004F47FC" w:rsidRPr="00FF2996">
        <w:rPr>
          <w:rFonts w:cs="Arial"/>
          <w:bCs/>
          <w:sz w:val="20"/>
          <w:u w:val="single"/>
        </w:rPr>
        <w:t xml:space="preserve"> </w:t>
      </w:r>
      <w:r w:rsidR="004F47FC" w:rsidRPr="00FF2996">
        <w:rPr>
          <w:rFonts w:cs="Arial"/>
          <w:bCs/>
          <w:i/>
          <w:iCs/>
          <w:sz w:val="20"/>
          <w:u w:val="single"/>
        </w:rPr>
        <w:t>empresa licitante (persona física o moral)</w:t>
      </w:r>
      <w:r w:rsidR="004F47FC" w:rsidRPr="00FF2996">
        <w:rPr>
          <w:rFonts w:cs="Arial"/>
          <w:bCs/>
          <w:sz w:val="20"/>
          <w:u w:val="single"/>
        </w:rPr>
        <w:t>_   _]</w:t>
      </w:r>
      <w:r w:rsidRPr="00FF2996">
        <w:rPr>
          <w:rFonts w:cs="Arial"/>
          <w:bCs/>
          <w:sz w:val="20"/>
        </w:rPr>
        <w:t xml:space="preserve">, </w:t>
      </w:r>
      <w:r w:rsidRPr="00FF2996">
        <w:rPr>
          <w:rFonts w:cs="Arial"/>
          <w:sz w:val="20"/>
        </w:rPr>
        <w:t>pertenece al rango de [__</w:t>
      </w:r>
      <w:r w:rsidR="004F47FC" w:rsidRPr="00FF2996">
        <w:rPr>
          <w:rFonts w:cs="Arial"/>
          <w:sz w:val="20"/>
        </w:rPr>
        <w:t>(</w:t>
      </w:r>
      <w:r w:rsidR="004F47FC" w:rsidRPr="00FF2996">
        <w:rPr>
          <w:rFonts w:cs="Arial"/>
          <w:bCs/>
          <w:i/>
          <w:iCs/>
          <w:sz w:val="20"/>
          <w:u w:val="single"/>
        </w:rPr>
        <w:t xml:space="preserve">Micro / Pequeña / Mediana) </w:t>
      </w:r>
      <w:r w:rsidRPr="00FF2996">
        <w:rPr>
          <w:rFonts w:cs="Arial"/>
          <w:sz w:val="20"/>
        </w:rPr>
        <w:t xml:space="preserve">__] empresa, de conformidad con la estratificación estipulada en el </w:t>
      </w:r>
      <w:r w:rsidRPr="00FF2996">
        <w:rPr>
          <w:rFonts w:cs="Arial"/>
          <w:i/>
          <w:sz w:val="20"/>
        </w:rPr>
        <w:t>Acuerdo por el que se establece la estratificación de las Micro, Pequeñas y Medianas Empresas</w:t>
      </w:r>
      <w:r w:rsidRPr="00FF2996">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FF2996"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ESTRATIFICACIÓN</w:t>
            </w:r>
          </w:p>
          <w:p w14:paraId="46855477" w14:textId="77777777" w:rsidR="008522B7" w:rsidRPr="00FF2996" w:rsidRDefault="008522B7" w:rsidP="008F679E">
            <w:pPr>
              <w:jc w:val="center"/>
              <w:rPr>
                <w:rFonts w:ascii="Arial" w:hAnsi="Arial" w:cs="Arial"/>
              </w:rPr>
            </w:pPr>
            <w:r w:rsidRPr="00FF2996">
              <w:rPr>
                <w:rFonts w:ascii="Arial" w:hAnsi="Arial" w:cs="Arial"/>
                <w:b/>
                <w:bCs/>
              </w:rPr>
              <w:t>Favor de indicar con una “X”</w:t>
            </w:r>
            <w:r w:rsidRPr="00FF2996">
              <w:rPr>
                <w:rFonts w:ascii="Arial" w:hAnsi="Arial" w:cs="Arial"/>
              </w:rPr>
              <w:t xml:space="preserve"> en qué situación se encuentra su empresa.</w:t>
            </w:r>
          </w:p>
          <w:p w14:paraId="04062E0E" w14:textId="77777777" w:rsidR="008522B7" w:rsidRPr="00FF2996" w:rsidRDefault="008522B7" w:rsidP="008F679E">
            <w:pPr>
              <w:pStyle w:val="Texto0"/>
              <w:spacing w:after="0" w:line="240" w:lineRule="auto"/>
              <w:ind w:firstLine="0"/>
              <w:jc w:val="center"/>
              <w:rPr>
                <w:rFonts w:cs="Arial"/>
                <w:b/>
                <w:sz w:val="20"/>
              </w:rPr>
            </w:pPr>
          </w:p>
        </w:tc>
      </w:tr>
      <w:tr w:rsidR="008522B7" w:rsidRPr="00FF2996"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FF2996" w:rsidRDefault="008522B7" w:rsidP="008F679E">
            <w:pPr>
              <w:pStyle w:val="Texto0"/>
              <w:spacing w:after="0" w:line="240" w:lineRule="auto"/>
              <w:ind w:firstLine="0"/>
              <w:jc w:val="center"/>
              <w:rPr>
                <w:rFonts w:cs="Arial"/>
                <w:b/>
                <w:sz w:val="20"/>
              </w:rPr>
            </w:pPr>
            <w:r w:rsidRPr="00FF2996">
              <w:rPr>
                <w:rFonts w:cs="Arial"/>
                <w:b/>
                <w:sz w:val="20"/>
              </w:rPr>
              <w:t>Tope máximo combinado*</w:t>
            </w:r>
          </w:p>
        </w:tc>
      </w:tr>
      <w:tr w:rsidR="008522B7" w:rsidRPr="00FF2996"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4.6</w:t>
            </w:r>
          </w:p>
        </w:tc>
      </w:tr>
      <w:tr w:rsidR="008522B7" w:rsidRPr="00FF2996"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r w:rsidR="008522B7" w:rsidRPr="00FF2996"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w:t>
            </w:r>
          </w:p>
          <w:p w14:paraId="34A51796"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93</w:t>
            </w:r>
          </w:p>
        </w:tc>
      </w:tr>
      <w:tr w:rsidR="008522B7" w:rsidRPr="00FF2996"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r w:rsidR="008522B7" w:rsidRPr="00FF2996"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FF2996" w:rsidRDefault="008522B7" w:rsidP="008F679E">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FF2996" w:rsidRDefault="008522B7" w:rsidP="008F679E">
            <w:pPr>
              <w:pStyle w:val="Texto0"/>
              <w:spacing w:after="0" w:line="240" w:lineRule="auto"/>
              <w:ind w:firstLine="0"/>
              <w:jc w:val="center"/>
              <w:rPr>
                <w:rFonts w:cs="Arial"/>
                <w:sz w:val="20"/>
              </w:rPr>
            </w:pPr>
            <w:r w:rsidRPr="00FF2996">
              <w:rPr>
                <w:rFonts w:cs="Arial"/>
                <w:sz w:val="20"/>
              </w:rPr>
              <w:t xml:space="preserve">Industria y </w:t>
            </w:r>
            <w:r w:rsidR="006852BF" w:rsidRPr="00FF2996">
              <w:rPr>
                <w:rFonts w:cs="Arial"/>
                <w:sz w:val="20"/>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w:t>
            </w:r>
          </w:p>
          <w:p w14:paraId="19508324"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95</w:t>
            </w:r>
          </w:p>
        </w:tc>
      </w:tr>
      <w:tr w:rsidR="008522B7" w:rsidRPr="00FF2996"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r w:rsidR="008522B7" w:rsidRPr="00FF2996"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w:t>
            </w:r>
          </w:p>
          <w:p w14:paraId="63AD4802"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235</w:t>
            </w:r>
          </w:p>
        </w:tc>
      </w:tr>
      <w:tr w:rsidR="008522B7" w:rsidRPr="00FF2996"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0E695E99"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r w:rsidR="008522B7" w:rsidRPr="00FF2996"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FF2996" w:rsidRDefault="008522B7" w:rsidP="008F679E">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FF2996" w:rsidRDefault="006852BF" w:rsidP="008F679E">
            <w:pPr>
              <w:pStyle w:val="Texto0"/>
              <w:spacing w:after="0" w:line="240" w:lineRule="auto"/>
              <w:ind w:firstLine="0"/>
              <w:jc w:val="center"/>
              <w:rPr>
                <w:rFonts w:cs="Arial"/>
                <w:sz w:val="20"/>
              </w:rPr>
            </w:pPr>
            <w:r w:rsidRPr="00FF2996">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w:t>
            </w:r>
          </w:p>
          <w:p w14:paraId="452E973C"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235</w:t>
            </w:r>
          </w:p>
        </w:tc>
      </w:tr>
      <w:tr w:rsidR="008522B7" w:rsidRPr="00FF2996"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r w:rsidR="008522B7" w:rsidRPr="00FF2996"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FF2996" w:rsidRDefault="008522B7" w:rsidP="008F679E">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w:t>
            </w:r>
          </w:p>
          <w:p w14:paraId="1357F3FA"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250</w:t>
            </w:r>
          </w:p>
        </w:tc>
      </w:tr>
      <w:tr w:rsidR="008522B7" w:rsidRPr="00FF2996"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FF2996" w:rsidRDefault="008522B7" w:rsidP="008F679E">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FF2996" w:rsidRDefault="008522B7" w:rsidP="008F679E">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FF2996" w:rsidRDefault="008522B7" w:rsidP="008F679E">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FF2996" w:rsidRDefault="008522B7" w:rsidP="008F679E">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FF2996" w:rsidRDefault="008522B7" w:rsidP="008F679E">
            <w:pPr>
              <w:pStyle w:val="Texto0"/>
              <w:spacing w:after="0" w:line="240" w:lineRule="auto"/>
              <w:ind w:firstLine="0"/>
              <w:jc w:val="center"/>
              <w:rPr>
                <w:rFonts w:cs="Arial"/>
                <w:sz w:val="20"/>
              </w:rPr>
            </w:pPr>
            <w:r w:rsidRPr="00FF2996">
              <w:rPr>
                <w:rFonts w:cs="Arial"/>
                <w:sz w:val="20"/>
              </w:rPr>
              <w:t>(   )</w:t>
            </w:r>
          </w:p>
        </w:tc>
      </w:tr>
    </w:tbl>
    <w:p w14:paraId="12E5D35D" w14:textId="77777777" w:rsidR="008522B7" w:rsidRPr="00FF2996" w:rsidRDefault="008522B7" w:rsidP="008522B7">
      <w:pPr>
        <w:pStyle w:val="Texto0"/>
        <w:spacing w:after="0" w:line="240" w:lineRule="auto"/>
        <w:rPr>
          <w:rFonts w:cs="Arial"/>
          <w:b/>
          <w:sz w:val="20"/>
        </w:rPr>
      </w:pPr>
    </w:p>
    <w:p w14:paraId="15EA46D1" w14:textId="77777777" w:rsidR="008522B7" w:rsidRPr="00FF2996" w:rsidRDefault="008522B7" w:rsidP="008522B7">
      <w:pPr>
        <w:pStyle w:val="Texto0"/>
        <w:spacing w:after="0" w:line="240" w:lineRule="auto"/>
        <w:rPr>
          <w:rFonts w:cs="Arial"/>
          <w:b/>
          <w:sz w:val="20"/>
        </w:rPr>
      </w:pPr>
      <w:r w:rsidRPr="00FF2996">
        <w:rPr>
          <w:rFonts w:cs="Arial"/>
          <w:b/>
          <w:sz w:val="20"/>
        </w:rPr>
        <w:t>*Tope Máximo Combinado = (Trabajadores) X 10% + (Ventas Anuales) X 90%.</w:t>
      </w:r>
    </w:p>
    <w:p w14:paraId="57AB83F6" w14:textId="77777777" w:rsidR="008522B7" w:rsidRPr="00FF2996" w:rsidRDefault="008522B7" w:rsidP="008522B7">
      <w:pPr>
        <w:pStyle w:val="Texto0"/>
        <w:spacing w:after="0" w:line="240" w:lineRule="auto"/>
        <w:ind w:firstLine="0"/>
        <w:rPr>
          <w:rFonts w:cs="Arial"/>
          <w:sz w:val="20"/>
        </w:rPr>
      </w:pPr>
      <w:r w:rsidRPr="00FF2996">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FF2996" w:rsidRDefault="008522B7" w:rsidP="008522B7">
      <w:pPr>
        <w:jc w:val="both"/>
        <w:rPr>
          <w:rFonts w:ascii="Arial" w:hAnsi="Arial" w:cs="Arial"/>
        </w:rPr>
      </w:pPr>
    </w:p>
    <w:p w14:paraId="77427F50" w14:textId="77777777" w:rsidR="00DD0F1E" w:rsidRPr="00FF2996" w:rsidRDefault="00DD0F1E" w:rsidP="00DD0F1E">
      <w:pPr>
        <w:jc w:val="both"/>
        <w:rPr>
          <w:rFonts w:ascii="Arial" w:hAnsi="Arial" w:cs="Arial"/>
        </w:rPr>
      </w:pPr>
      <w:bookmarkStart w:id="1553" w:name="_Hlk83726266"/>
      <w:r w:rsidRPr="00FF2996">
        <w:rPr>
          <w:rFonts w:ascii="Arial" w:hAnsi="Arial" w:cs="Arial"/>
        </w:rPr>
        <w:t xml:space="preserve">En caso de ser </w:t>
      </w:r>
      <w:r w:rsidRPr="00FF2996">
        <w:rPr>
          <w:rFonts w:ascii="Arial" w:hAnsi="Arial" w:cs="Arial"/>
          <w:b/>
          <w:bCs/>
        </w:rPr>
        <w:t>Grande Empresa</w:t>
      </w:r>
      <w:r w:rsidRPr="00FF2996">
        <w:rPr>
          <w:rFonts w:ascii="Arial" w:hAnsi="Arial" w:cs="Arial"/>
        </w:rPr>
        <w:t>, así lo podrá manifestar, o bien, podrá no presentar este formato.</w:t>
      </w:r>
    </w:p>
    <w:bookmarkEnd w:id="1553"/>
    <w:p w14:paraId="4D1B2AC1" w14:textId="77777777" w:rsidR="00DD0F1E" w:rsidRPr="00FF2996" w:rsidRDefault="00DD0F1E" w:rsidP="00DD0F1E">
      <w:pPr>
        <w:jc w:val="both"/>
        <w:rPr>
          <w:rFonts w:ascii="Arial" w:hAnsi="Arial" w:cs="Arial"/>
        </w:rPr>
      </w:pPr>
    </w:p>
    <w:p w14:paraId="77CCF58F" w14:textId="77777777" w:rsidR="00DD0F1E" w:rsidRPr="00FF2996" w:rsidRDefault="00DD0F1E" w:rsidP="008522B7">
      <w:pPr>
        <w:jc w:val="both"/>
        <w:rPr>
          <w:rFonts w:ascii="Arial" w:hAnsi="Arial" w:cs="Arial"/>
        </w:rPr>
      </w:pPr>
    </w:p>
    <w:p w14:paraId="0F479D96" w14:textId="77777777" w:rsidR="008522B7" w:rsidRPr="00FF2996" w:rsidRDefault="008522B7" w:rsidP="008522B7">
      <w:pPr>
        <w:pBdr>
          <w:bottom w:val="single" w:sz="12" w:space="1" w:color="auto"/>
        </w:pBdr>
        <w:jc w:val="both"/>
        <w:rPr>
          <w:rFonts w:ascii="Arial" w:hAnsi="Arial" w:cs="Arial"/>
        </w:rPr>
      </w:pPr>
    </w:p>
    <w:p w14:paraId="2FF5E356" w14:textId="77777777" w:rsidR="008522B7" w:rsidRPr="00FF2996" w:rsidRDefault="008522B7" w:rsidP="00EE5879">
      <w:pPr>
        <w:tabs>
          <w:tab w:val="left" w:pos="5103"/>
          <w:tab w:val="left" w:pos="7655"/>
        </w:tabs>
        <w:jc w:val="center"/>
        <w:outlineLvl w:val="0"/>
        <w:rPr>
          <w:rFonts w:ascii="Arial" w:hAnsi="Arial" w:cs="Arial"/>
        </w:rPr>
      </w:pPr>
      <w:r w:rsidRPr="00FF2996">
        <w:rPr>
          <w:rFonts w:ascii="Arial" w:hAnsi="Arial" w:cs="Arial"/>
        </w:rPr>
        <w:t xml:space="preserve"> Protesto lo necesario</w:t>
      </w:r>
    </w:p>
    <w:p w14:paraId="232B92AB" w14:textId="5F39A76B" w:rsidR="00896DF2" w:rsidRPr="00FF2996" w:rsidRDefault="00896DF2" w:rsidP="00896DF2">
      <w:pPr>
        <w:pStyle w:val="Textoindependiente"/>
        <w:jc w:val="center"/>
        <w:rPr>
          <w:rFonts w:cs="Arial"/>
          <w:i/>
          <w:sz w:val="20"/>
        </w:rPr>
      </w:pPr>
      <w:r w:rsidRPr="00FF2996">
        <w:rPr>
          <w:rFonts w:cs="Arial"/>
          <w:i/>
          <w:sz w:val="20"/>
        </w:rPr>
        <w:t>(Nombre de</w:t>
      </w:r>
      <w:r w:rsidR="004F47FC" w:rsidRPr="00FF2996">
        <w:rPr>
          <w:rFonts w:cs="Arial"/>
          <w:i/>
          <w:sz w:val="20"/>
        </w:rPr>
        <w:t xml:space="preserve"> </w:t>
      </w:r>
      <w:r w:rsidRPr="00FF2996">
        <w:rPr>
          <w:rFonts w:cs="Arial"/>
          <w:i/>
          <w:sz w:val="20"/>
        </w:rPr>
        <w:t>l</w:t>
      </w:r>
      <w:r w:rsidR="004F47FC" w:rsidRPr="00FF2996">
        <w:rPr>
          <w:rFonts w:cs="Arial"/>
          <w:i/>
          <w:sz w:val="20"/>
        </w:rPr>
        <w:t>a empresa</w:t>
      </w:r>
      <w:r w:rsidRPr="00FF2996">
        <w:rPr>
          <w:rFonts w:cs="Arial"/>
          <w:i/>
          <w:sz w:val="20"/>
        </w:rPr>
        <w:t xml:space="preserve"> Licitante y nombre</w:t>
      </w:r>
      <w:r w:rsidR="00C825AF" w:rsidRPr="00FF2996">
        <w:rPr>
          <w:rFonts w:cs="Arial"/>
          <w:i/>
          <w:sz w:val="20"/>
        </w:rPr>
        <w:t xml:space="preserve"> y firma</w:t>
      </w:r>
      <w:r w:rsidRPr="00FF2996">
        <w:rPr>
          <w:rFonts w:cs="Arial"/>
          <w:i/>
          <w:sz w:val="20"/>
        </w:rPr>
        <w:t xml:space="preserve"> del representante legal)</w:t>
      </w:r>
    </w:p>
    <w:p w14:paraId="182F017B" w14:textId="2B0E9D95" w:rsidR="00226B7A" w:rsidRPr="00FF2996" w:rsidRDefault="00FD0764" w:rsidP="00FD0764">
      <w:pPr>
        <w:pStyle w:val="Textosinformato"/>
        <w:ind w:right="-402"/>
        <w:jc w:val="center"/>
        <w:rPr>
          <w:rFonts w:ascii="Arial" w:hAnsi="Arial" w:cs="Arial"/>
          <w:i/>
          <w:lang w:val="es-MX"/>
        </w:rPr>
        <w:sectPr w:rsidR="00226B7A" w:rsidRPr="00FF2996" w:rsidSect="00CE1418">
          <w:headerReference w:type="default" r:id="rId57"/>
          <w:footerReference w:type="default" r:id="rId58"/>
          <w:pgSz w:w="12242" w:h="15842" w:code="1"/>
          <w:pgMar w:top="1701" w:right="1304" w:bottom="425" w:left="1418" w:header="709" w:footer="0" w:gutter="0"/>
          <w:cols w:space="708"/>
          <w:docGrid w:linePitch="360"/>
        </w:sectPr>
      </w:pPr>
      <w:r w:rsidRPr="00FF2996">
        <w:rPr>
          <w:rFonts w:ascii="Arial" w:hAnsi="Arial" w:cs="Arial"/>
          <w:i/>
          <w:lang w:val="es-MX"/>
        </w:rPr>
        <w:t xml:space="preserve">(En caso de presentar proposición conjunta, </w:t>
      </w:r>
      <w:r w:rsidRPr="00FF2996">
        <w:rPr>
          <w:rFonts w:ascii="Arial" w:hAnsi="Arial" w:cs="Arial"/>
          <w:i/>
          <w:u w:val="single"/>
          <w:lang w:val="es-MX"/>
        </w:rPr>
        <w:t>cada consorciado</w:t>
      </w:r>
      <w:r w:rsidRPr="00FF2996">
        <w:rPr>
          <w:rFonts w:ascii="Arial" w:hAnsi="Arial" w:cs="Arial"/>
          <w:i/>
          <w:lang w:val="es-MX"/>
        </w:rPr>
        <w:t xml:space="preserve"> deberá presentarlo firmado autógrafament</w:t>
      </w:r>
      <w:r w:rsidR="00A03AFB" w:rsidRPr="00FF2996">
        <w:rPr>
          <w:rFonts w:ascii="Arial" w:hAnsi="Arial" w:cs="Arial"/>
          <w:i/>
          <w:lang w:val="es-MX"/>
        </w:rPr>
        <w:t>e</w:t>
      </w:r>
    </w:p>
    <w:p w14:paraId="2081295B" w14:textId="77777777" w:rsidR="008522B7" w:rsidRPr="0077793C" w:rsidRDefault="008522B7" w:rsidP="00A03AFB">
      <w:pPr>
        <w:pStyle w:val="Ttulo1"/>
        <w:spacing w:before="240" w:after="60"/>
        <w:rPr>
          <w:rFonts w:cs="Arial"/>
          <w:color w:val="CC0066"/>
          <w:kern w:val="32"/>
          <w:sz w:val="22"/>
          <w:szCs w:val="22"/>
        </w:rPr>
      </w:pPr>
      <w:bookmarkStart w:id="1554" w:name="_Toc434004152"/>
      <w:bookmarkStart w:id="1555" w:name="_Toc191039737"/>
      <w:r w:rsidRPr="0077793C">
        <w:rPr>
          <w:rFonts w:cs="Arial"/>
          <w:color w:val="CC0066"/>
          <w:kern w:val="32"/>
          <w:sz w:val="22"/>
          <w:szCs w:val="22"/>
        </w:rPr>
        <w:lastRenderedPageBreak/>
        <w:t xml:space="preserve">ANEXO </w:t>
      </w:r>
      <w:bookmarkEnd w:id="1554"/>
      <w:r w:rsidR="00A152D4" w:rsidRPr="0077793C">
        <w:rPr>
          <w:rFonts w:cs="Arial"/>
          <w:color w:val="CC0066"/>
          <w:kern w:val="32"/>
          <w:sz w:val="22"/>
          <w:szCs w:val="22"/>
        </w:rPr>
        <w:t>7</w:t>
      </w:r>
      <w:bookmarkEnd w:id="1555"/>
    </w:p>
    <w:p w14:paraId="161C5098" w14:textId="2FA72C80" w:rsidR="00C90BC9" w:rsidRPr="00FF2996" w:rsidRDefault="008522B7" w:rsidP="0012491A">
      <w:pPr>
        <w:shd w:val="clear" w:color="auto" w:fill="FFCCFF"/>
        <w:jc w:val="center"/>
        <w:rPr>
          <w:rFonts w:ascii="Arial" w:hAnsi="Arial" w:cs="Arial"/>
          <w:b/>
        </w:rPr>
      </w:pPr>
      <w:r w:rsidRPr="00FF2996">
        <w:rPr>
          <w:rFonts w:ascii="Arial" w:hAnsi="Arial" w:cs="Arial"/>
          <w:b/>
        </w:rPr>
        <w:t xml:space="preserve">Oferta económica </w:t>
      </w:r>
    </w:p>
    <w:p w14:paraId="5615837C" w14:textId="77777777" w:rsidR="00AC04F0" w:rsidRPr="00FF2996" w:rsidRDefault="00AC04F0" w:rsidP="00AC04F0">
      <w:pPr>
        <w:jc w:val="center"/>
        <w:rPr>
          <w:rFonts w:ascii="Arial" w:hAnsi="Arial" w:cs="Arial"/>
          <w:b/>
          <w:bCs/>
        </w:rPr>
      </w:pPr>
      <w:bookmarkStart w:id="1556" w:name="_Toc434004153"/>
      <w:bookmarkEnd w:id="1552"/>
    </w:p>
    <w:p w14:paraId="6D05D890" w14:textId="77777777" w:rsidR="00641B04" w:rsidRPr="00FF2996" w:rsidRDefault="00641B04" w:rsidP="00641B04">
      <w:pPr>
        <w:rPr>
          <w:rFonts w:ascii="Arial" w:hAnsi="Arial" w:cs="Arial"/>
          <w:b/>
          <w:bCs/>
          <w:color w:val="000000" w:themeColor="text1"/>
        </w:rPr>
      </w:pPr>
    </w:p>
    <w:p w14:paraId="14520B8B" w14:textId="77777777" w:rsidR="00641B04" w:rsidRPr="00FF2996" w:rsidRDefault="00641B04" w:rsidP="00641B04">
      <w:pPr>
        <w:jc w:val="center"/>
        <w:rPr>
          <w:rFonts w:ascii="Arial" w:hAnsi="Arial" w:cs="Arial"/>
          <w:b/>
          <w:bCs/>
        </w:rPr>
      </w:pPr>
      <w:r w:rsidRPr="00FF2996">
        <w:rPr>
          <w:rFonts w:ascii="Arial" w:hAnsi="Arial" w:cs="Arial"/>
          <w:b/>
          <w:bCs/>
          <w:color w:val="000000" w:themeColor="text1"/>
        </w:rPr>
        <w:t xml:space="preserve">SERVICIO DE MANTENIMIENTO PREVENTIVO Y CORRECTIVO A EQUIPOS HIDRONEUMÁTICOS, PARA EL AÑO </w:t>
      </w:r>
      <w:r w:rsidRPr="00FF2996">
        <w:rPr>
          <w:rFonts w:ascii="Arial" w:hAnsi="Arial" w:cs="Arial"/>
          <w:b/>
          <w:bCs/>
        </w:rPr>
        <w:t>2025.</w:t>
      </w:r>
    </w:p>
    <w:p w14:paraId="2A919775" w14:textId="77777777" w:rsidR="00641B04" w:rsidRPr="00FF2996" w:rsidRDefault="00641B04" w:rsidP="00641B04">
      <w:pPr>
        <w:jc w:val="center"/>
        <w:rPr>
          <w:rFonts w:ascii="Arial" w:hAnsi="Arial" w:cs="Arial"/>
          <w:b/>
          <w:bCs/>
        </w:rPr>
      </w:pPr>
    </w:p>
    <w:tbl>
      <w:tblPr>
        <w:tblW w:w="5000" w:type="pct"/>
        <w:jc w:val="center"/>
        <w:tblCellMar>
          <w:left w:w="70" w:type="dxa"/>
          <w:right w:w="70" w:type="dxa"/>
        </w:tblCellMar>
        <w:tblLook w:val="04A0" w:firstRow="1" w:lastRow="0" w:firstColumn="1" w:lastColumn="0" w:noHBand="0" w:noVBand="1"/>
      </w:tblPr>
      <w:tblGrid>
        <w:gridCol w:w="808"/>
        <w:gridCol w:w="445"/>
        <w:gridCol w:w="1129"/>
        <w:gridCol w:w="486"/>
        <w:gridCol w:w="1069"/>
        <w:gridCol w:w="903"/>
        <w:gridCol w:w="980"/>
        <w:gridCol w:w="783"/>
        <w:gridCol w:w="231"/>
        <w:gridCol w:w="874"/>
        <w:gridCol w:w="545"/>
        <w:gridCol w:w="724"/>
        <w:gridCol w:w="533"/>
      </w:tblGrid>
      <w:tr w:rsidR="00FF2996" w:rsidRPr="00FF2996" w14:paraId="078E7BD1" w14:textId="77777777" w:rsidTr="0077793C">
        <w:trPr>
          <w:trHeight w:val="20"/>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FF00FF"/>
            <w:noWrap/>
            <w:vAlign w:val="center"/>
            <w:hideMark/>
          </w:tcPr>
          <w:p w14:paraId="2E6C33AE"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UBICACIÓN</w:t>
            </w:r>
          </w:p>
        </w:tc>
        <w:tc>
          <w:tcPr>
            <w:tcW w:w="234" w:type="pct"/>
            <w:tcBorders>
              <w:top w:val="single" w:sz="4" w:space="0" w:color="auto"/>
              <w:left w:val="nil"/>
              <w:bottom w:val="single" w:sz="4" w:space="0" w:color="auto"/>
              <w:right w:val="single" w:sz="4" w:space="0" w:color="auto"/>
            </w:tcBorders>
            <w:shd w:val="clear" w:color="auto" w:fill="FF00FF"/>
            <w:noWrap/>
            <w:vAlign w:val="center"/>
            <w:hideMark/>
          </w:tcPr>
          <w:p w14:paraId="08075B54"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ID</w:t>
            </w:r>
          </w:p>
        </w:tc>
        <w:tc>
          <w:tcPr>
            <w:tcW w:w="594" w:type="pct"/>
            <w:tcBorders>
              <w:top w:val="single" w:sz="4" w:space="0" w:color="auto"/>
              <w:left w:val="nil"/>
              <w:bottom w:val="single" w:sz="4" w:space="0" w:color="auto"/>
              <w:right w:val="single" w:sz="4" w:space="0" w:color="auto"/>
            </w:tcBorders>
            <w:shd w:val="clear" w:color="auto" w:fill="FF00FF"/>
            <w:noWrap/>
            <w:vAlign w:val="center"/>
            <w:hideMark/>
          </w:tcPr>
          <w:p w14:paraId="1D475313"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EQUIPO</w:t>
            </w:r>
          </w:p>
        </w:tc>
        <w:tc>
          <w:tcPr>
            <w:tcW w:w="256" w:type="pct"/>
            <w:tcBorders>
              <w:top w:val="single" w:sz="4" w:space="0" w:color="auto"/>
              <w:left w:val="nil"/>
              <w:bottom w:val="single" w:sz="4" w:space="0" w:color="auto"/>
              <w:right w:val="single" w:sz="4" w:space="0" w:color="auto"/>
            </w:tcBorders>
            <w:shd w:val="clear" w:color="auto" w:fill="FF00FF"/>
            <w:noWrap/>
            <w:vAlign w:val="center"/>
            <w:hideMark/>
          </w:tcPr>
          <w:p w14:paraId="544AC429"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ID</w:t>
            </w:r>
          </w:p>
        </w:tc>
        <w:tc>
          <w:tcPr>
            <w:tcW w:w="562" w:type="pct"/>
            <w:tcBorders>
              <w:top w:val="single" w:sz="4" w:space="0" w:color="auto"/>
              <w:left w:val="nil"/>
              <w:bottom w:val="single" w:sz="4" w:space="0" w:color="auto"/>
              <w:right w:val="single" w:sz="4" w:space="0" w:color="auto"/>
            </w:tcBorders>
            <w:shd w:val="clear" w:color="auto" w:fill="FF00FF"/>
            <w:noWrap/>
            <w:vAlign w:val="center"/>
            <w:hideMark/>
          </w:tcPr>
          <w:p w14:paraId="535444F1"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COMPONENTES</w:t>
            </w:r>
          </w:p>
        </w:tc>
        <w:tc>
          <w:tcPr>
            <w:tcW w:w="475" w:type="pct"/>
            <w:tcBorders>
              <w:top w:val="single" w:sz="4" w:space="0" w:color="auto"/>
              <w:left w:val="nil"/>
              <w:bottom w:val="single" w:sz="4" w:space="0" w:color="auto"/>
              <w:right w:val="single" w:sz="4" w:space="0" w:color="auto"/>
            </w:tcBorders>
            <w:shd w:val="clear" w:color="auto" w:fill="FF00FF"/>
            <w:noWrap/>
            <w:vAlign w:val="center"/>
            <w:hideMark/>
          </w:tcPr>
          <w:p w14:paraId="62E5A88A"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MARCA</w:t>
            </w:r>
          </w:p>
        </w:tc>
        <w:tc>
          <w:tcPr>
            <w:tcW w:w="515" w:type="pct"/>
            <w:tcBorders>
              <w:top w:val="single" w:sz="4" w:space="0" w:color="auto"/>
              <w:left w:val="nil"/>
              <w:bottom w:val="single" w:sz="4" w:space="0" w:color="auto"/>
              <w:right w:val="single" w:sz="4" w:space="0" w:color="auto"/>
            </w:tcBorders>
            <w:shd w:val="clear" w:color="auto" w:fill="FF00FF"/>
            <w:noWrap/>
            <w:vAlign w:val="center"/>
            <w:hideMark/>
          </w:tcPr>
          <w:p w14:paraId="1F7FB1EB"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 xml:space="preserve">MODELO </w:t>
            </w:r>
          </w:p>
        </w:tc>
        <w:tc>
          <w:tcPr>
            <w:tcW w:w="412" w:type="pct"/>
            <w:tcBorders>
              <w:top w:val="single" w:sz="4" w:space="0" w:color="auto"/>
              <w:left w:val="nil"/>
              <w:bottom w:val="single" w:sz="4" w:space="0" w:color="auto"/>
              <w:right w:val="single" w:sz="4" w:space="0" w:color="auto"/>
            </w:tcBorders>
            <w:shd w:val="clear" w:color="auto" w:fill="FF00FF"/>
            <w:noWrap/>
            <w:vAlign w:val="center"/>
            <w:hideMark/>
          </w:tcPr>
          <w:p w14:paraId="00D93A8C"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CAPACIDAD</w:t>
            </w:r>
          </w:p>
        </w:tc>
        <w:tc>
          <w:tcPr>
            <w:tcW w:w="581" w:type="pct"/>
            <w:gridSpan w:val="2"/>
            <w:tcBorders>
              <w:top w:val="single" w:sz="4" w:space="0" w:color="auto"/>
              <w:left w:val="nil"/>
              <w:bottom w:val="single" w:sz="4" w:space="0" w:color="auto"/>
              <w:right w:val="single" w:sz="4" w:space="0" w:color="auto"/>
            </w:tcBorders>
            <w:shd w:val="clear" w:color="auto" w:fill="FF00FF"/>
            <w:noWrap/>
            <w:vAlign w:val="center"/>
            <w:hideMark/>
          </w:tcPr>
          <w:p w14:paraId="28A7CCDA"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 xml:space="preserve">No. DE SERIE </w:t>
            </w:r>
          </w:p>
        </w:tc>
        <w:tc>
          <w:tcPr>
            <w:tcW w:w="416" w:type="pct"/>
            <w:tcBorders>
              <w:top w:val="single" w:sz="4" w:space="0" w:color="auto"/>
              <w:left w:val="single" w:sz="4" w:space="0" w:color="auto"/>
              <w:right w:val="single" w:sz="4" w:space="0" w:color="auto"/>
            </w:tcBorders>
            <w:shd w:val="clear" w:color="auto" w:fill="FF00FF"/>
            <w:vAlign w:val="center"/>
            <w:hideMark/>
          </w:tcPr>
          <w:p w14:paraId="486A7F51"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Precio Unitario antes de I.V.A.  (a)</w:t>
            </w:r>
          </w:p>
        </w:tc>
        <w:tc>
          <w:tcPr>
            <w:tcW w:w="251" w:type="pct"/>
            <w:tcBorders>
              <w:top w:val="single" w:sz="4" w:space="0" w:color="auto"/>
              <w:left w:val="single" w:sz="4" w:space="0" w:color="auto"/>
              <w:right w:val="single" w:sz="4" w:space="0" w:color="auto"/>
            </w:tcBorders>
            <w:shd w:val="clear" w:color="auto" w:fill="FF00FF"/>
            <w:vAlign w:val="center"/>
          </w:tcPr>
          <w:p w14:paraId="25286EE1" w14:textId="77777777" w:rsidR="0077793C"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 xml:space="preserve">Cantidad de servicios </w:t>
            </w:r>
          </w:p>
          <w:p w14:paraId="7B8B15D1" w14:textId="77777777" w:rsidR="0077793C" w:rsidRDefault="0077793C" w:rsidP="00012DB6">
            <w:pPr>
              <w:jc w:val="center"/>
              <w:rPr>
                <w:rFonts w:ascii="Arial" w:hAnsi="Arial" w:cs="Arial"/>
                <w:b/>
                <w:bCs/>
                <w:color w:val="000000" w:themeColor="text1"/>
                <w:sz w:val="16"/>
                <w:szCs w:val="16"/>
                <w:lang w:eastAsia="es-MX"/>
              </w:rPr>
            </w:pPr>
          </w:p>
          <w:p w14:paraId="38A32DA4" w14:textId="1B3280FC"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(b)</w:t>
            </w:r>
          </w:p>
        </w:tc>
        <w:tc>
          <w:tcPr>
            <w:tcW w:w="280" w:type="pct"/>
            <w:tcBorders>
              <w:top w:val="single" w:sz="4" w:space="0" w:color="auto"/>
              <w:left w:val="single" w:sz="4" w:space="0" w:color="auto"/>
              <w:right w:val="single" w:sz="4" w:space="0" w:color="auto"/>
            </w:tcBorders>
            <w:shd w:val="clear" w:color="auto" w:fill="FF00FF"/>
          </w:tcPr>
          <w:p w14:paraId="671ABB40"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Importe Total antes de I.V.A. (a*b)</w:t>
            </w:r>
          </w:p>
        </w:tc>
      </w:tr>
      <w:tr w:rsidR="00641B04" w:rsidRPr="00FF2996" w14:paraId="677D057A" w14:textId="77777777" w:rsidTr="00012DB6">
        <w:trPr>
          <w:trHeight w:val="20"/>
          <w:jc w:val="center"/>
        </w:trPr>
        <w:tc>
          <w:tcPr>
            <w:tcW w:w="5000" w:type="pct"/>
            <w:gridSpan w:val="13"/>
            <w:tcBorders>
              <w:top w:val="single" w:sz="4" w:space="0" w:color="auto"/>
              <w:left w:val="single" w:sz="4" w:space="0" w:color="auto"/>
              <w:bottom w:val="single" w:sz="4" w:space="0" w:color="auto"/>
              <w:right w:val="single" w:sz="4" w:space="0" w:color="auto"/>
            </w:tcBorders>
            <w:shd w:val="clear" w:color="auto" w:fill="FF66FF"/>
            <w:noWrap/>
            <w:vAlign w:val="center"/>
            <w:hideMark/>
          </w:tcPr>
          <w:p w14:paraId="0030B42E"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CONJUNTO TLALPAN</w:t>
            </w:r>
          </w:p>
        </w:tc>
      </w:tr>
      <w:tr w:rsidR="00641B04" w:rsidRPr="00FF2996" w14:paraId="544348A3"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4247FF13"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 “A”</w:t>
            </w:r>
          </w:p>
        </w:tc>
        <w:tc>
          <w:tcPr>
            <w:tcW w:w="234" w:type="pct"/>
            <w:vMerge w:val="restart"/>
            <w:tcBorders>
              <w:top w:val="nil"/>
              <w:left w:val="single" w:sz="4" w:space="0" w:color="auto"/>
              <w:bottom w:val="single" w:sz="4" w:space="0" w:color="auto"/>
              <w:right w:val="single" w:sz="4" w:space="0" w:color="auto"/>
            </w:tcBorders>
            <w:vAlign w:val="center"/>
            <w:hideMark/>
          </w:tcPr>
          <w:p w14:paraId="5F11576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SH-01</w:t>
            </w:r>
          </w:p>
        </w:tc>
        <w:tc>
          <w:tcPr>
            <w:tcW w:w="594" w:type="pct"/>
            <w:vMerge w:val="restart"/>
            <w:tcBorders>
              <w:top w:val="nil"/>
              <w:left w:val="single" w:sz="4" w:space="0" w:color="auto"/>
              <w:bottom w:val="single" w:sz="4" w:space="0" w:color="auto"/>
              <w:right w:val="single" w:sz="4" w:space="0" w:color="auto"/>
            </w:tcBorders>
            <w:vAlign w:val="center"/>
            <w:hideMark/>
          </w:tcPr>
          <w:p w14:paraId="375268D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w:t>
            </w:r>
            <w:r w:rsidRPr="00FF2996">
              <w:rPr>
                <w:rFonts w:ascii="Arial" w:hAnsi="Arial" w:cs="Arial"/>
                <w:color w:val="000000" w:themeColor="text1"/>
                <w:sz w:val="16"/>
                <w:szCs w:val="16"/>
                <w:lang w:eastAsia="es-MX"/>
              </w:rPr>
              <w:br/>
              <w:t>HIDRONEUMÁTICO No. 1</w:t>
            </w:r>
          </w:p>
        </w:tc>
        <w:tc>
          <w:tcPr>
            <w:tcW w:w="256" w:type="pct"/>
            <w:tcBorders>
              <w:top w:val="nil"/>
              <w:left w:val="nil"/>
              <w:bottom w:val="single" w:sz="4" w:space="0" w:color="auto"/>
              <w:right w:val="single" w:sz="4" w:space="0" w:color="auto"/>
            </w:tcBorders>
            <w:vAlign w:val="center"/>
            <w:hideMark/>
          </w:tcPr>
          <w:p w14:paraId="6F8D3EA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MB-01</w:t>
            </w:r>
          </w:p>
        </w:tc>
        <w:tc>
          <w:tcPr>
            <w:tcW w:w="562" w:type="pct"/>
            <w:tcBorders>
              <w:top w:val="nil"/>
              <w:left w:val="nil"/>
              <w:bottom w:val="single" w:sz="4" w:space="0" w:color="auto"/>
              <w:right w:val="single" w:sz="4" w:space="0" w:color="auto"/>
            </w:tcBorders>
            <w:vAlign w:val="center"/>
            <w:hideMark/>
          </w:tcPr>
          <w:p w14:paraId="18A93CC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F8D431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59535D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6E3A1EF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46C354B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SP02-D14T3651GME38</w:t>
            </w:r>
          </w:p>
        </w:tc>
        <w:tc>
          <w:tcPr>
            <w:tcW w:w="416" w:type="pct"/>
            <w:tcBorders>
              <w:top w:val="nil"/>
              <w:left w:val="nil"/>
              <w:bottom w:val="single" w:sz="4" w:space="0" w:color="auto"/>
              <w:right w:val="single" w:sz="4" w:space="0" w:color="auto"/>
            </w:tcBorders>
            <w:noWrap/>
            <w:vAlign w:val="bottom"/>
            <w:hideMark/>
          </w:tcPr>
          <w:p w14:paraId="4E956F3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5D81AB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E85F635"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D70ABDB"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44678F2"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0E9AACB1"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EDFAE6F"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633B1A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MB-02</w:t>
            </w:r>
          </w:p>
        </w:tc>
        <w:tc>
          <w:tcPr>
            <w:tcW w:w="562" w:type="pct"/>
            <w:tcBorders>
              <w:top w:val="nil"/>
              <w:left w:val="nil"/>
              <w:bottom w:val="single" w:sz="4" w:space="0" w:color="auto"/>
              <w:right w:val="single" w:sz="4" w:space="0" w:color="auto"/>
            </w:tcBorders>
            <w:vAlign w:val="center"/>
            <w:hideMark/>
          </w:tcPr>
          <w:p w14:paraId="4832A7D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5A5D8C9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BELL AND GOSSETT</w:t>
            </w:r>
          </w:p>
        </w:tc>
        <w:tc>
          <w:tcPr>
            <w:tcW w:w="515" w:type="pct"/>
            <w:tcBorders>
              <w:top w:val="nil"/>
              <w:left w:val="nil"/>
              <w:bottom w:val="single" w:sz="4" w:space="0" w:color="auto"/>
              <w:right w:val="single" w:sz="4" w:space="0" w:color="auto"/>
            </w:tcBorders>
            <w:vAlign w:val="center"/>
            <w:hideMark/>
          </w:tcPr>
          <w:p w14:paraId="51E8550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5911C56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19CEE98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SP02-D14T3651GME37</w:t>
            </w:r>
          </w:p>
        </w:tc>
        <w:tc>
          <w:tcPr>
            <w:tcW w:w="416" w:type="pct"/>
            <w:tcBorders>
              <w:top w:val="nil"/>
              <w:left w:val="nil"/>
              <w:bottom w:val="single" w:sz="4" w:space="0" w:color="auto"/>
              <w:right w:val="single" w:sz="4" w:space="0" w:color="auto"/>
            </w:tcBorders>
            <w:noWrap/>
            <w:vAlign w:val="bottom"/>
            <w:hideMark/>
          </w:tcPr>
          <w:p w14:paraId="31E24D4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1BB066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EF0F84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59F850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67DCD04"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532F1833"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0C03F35"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7A45B68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CAT-01</w:t>
            </w:r>
          </w:p>
        </w:tc>
        <w:tc>
          <w:tcPr>
            <w:tcW w:w="562" w:type="pct"/>
            <w:tcBorders>
              <w:top w:val="nil"/>
              <w:left w:val="nil"/>
              <w:bottom w:val="single" w:sz="4" w:space="0" w:color="auto"/>
              <w:right w:val="single" w:sz="4" w:space="0" w:color="auto"/>
            </w:tcBorders>
            <w:vAlign w:val="center"/>
            <w:hideMark/>
          </w:tcPr>
          <w:p w14:paraId="5F7971C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COMPRESORA DE AIRE Y TANQUE</w:t>
            </w:r>
          </w:p>
        </w:tc>
        <w:tc>
          <w:tcPr>
            <w:tcW w:w="475" w:type="pct"/>
            <w:tcBorders>
              <w:top w:val="nil"/>
              <w:left w:val="nil"/>
              <w:bottom w:val="single" w:sz="4" w:space="0" w:color="auto"/>
              <w:right w:val="single" w:sz="4" w:space="0" w:color="auto"/>
            </w:tcBorders>
            <w:vAlign w:val="center"/>
            <w:hideMark/>
          </w:tcPr>
          <w:p w14:paraId="510EB37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3C06A8D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1RA305544K31</w:t>
            </w:r>
          </w:p>
        </w:tc>
        <w:tc>
          <w:tcPr>
            <w:tcW w:w="412" w:type="pct"/>
            <w:tcBorders>
              <w:top w:val="nil"/>
              <w:left w:val="nil"/>
              <w:bottom w:val="single" w:sz="4" w:space="0" w:color="auto"/>
              <w:right w:val="single" w:sz="4" w:space="0" w:color="auto"/>
            </w:tcBorders>
            <w:vAlign w:val="center"/>
            <w:hideMark/>
          </w:tcPr>
          <w:p w14:paraId="668892E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1/2  H.P.</w:t>
            </w:r>
          </w:p>
        </w:tc>
        <w:tc>
          <w:tcPr>
            <w:tcW w:w="581" w:type="pct"/>
            <w:gridSpan w:val="2"/>
            <w:tcBorders>
              <w:top w:val="nil"/>
              <w:left w:val="nil"/>
              <w:bottom w:val="single" w:sz="4" w:space="0" w:color="auto"/>
              <w:right w:val="single" w:sz="4" w:space="0" w:color="auto"/>
            </w:tcBorders>
            <w:vAlign w:val="center"/>
            <w:hideMark/>
          </w:tcPr>
          <w:p w14:paraId="207799D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2756316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0B2749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92FB0D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496FD7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3BFAA2D"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AF0362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2C5A135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HIDRONEUMÁTICO No 1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16A3D72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681CD0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CA2976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B4B82E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F85CCA4"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1B087B5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SAC-01</w:t>
            </w:r>
          </w:p>
        </w:tc>
        <w:tc>
          <w:tcPr>
            <w:tcW w:w="594" w:type="pct"/>
            <w:vMerge w:val="restart"/>
            <w:tcBorders>
              <w:top w:val="nil"/>
              <w:left w:val="single" w:sz="4" w:space="0" w:color="auto"/>
              <w:bottom w:val="single" w:sz="4" w:space="0" w:color="auto"/>
              <w:right w:val="single" w:sz="4" w:space="0" w:color="auto"/>
            </w:tcBorders>
            <w:vAlign w:val="center"/>
            <w:hideMark/>
          </w:tcPr>
          <w:p w14:paraId="2F7037D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AGUA</w:t>
            </w:r>
            <w:r w:rsidRPr="00FF2996">
              <w:rPr>
                <w:rFonts w:ascii="Arial" w:hAnsi="Arial" w:cs="Arial"/>
                <w:color w:val="000000" w:themeColor="text1"/>
                <w:sz w:val="16"/>
                <w:szCs w:val="16"/>
                <w:lang w:eastAsia="es-MX"/>
              </w:rPr>
              <w:br/>
              <w:t>CALIENTE No. 1</w:t>
            </w:r>
          </w:p>
        </w:tc>
        <w:tc>
          <w:tcPr>
            <w:tcW w:w="256" w:type="pct"/>
            <w:tcBorders>
              <w:top w:val="nil"/>
              <w:left w:val="nil"/>
              <w:bottom w:val="single" w:sz="4" w:space="0" w:color="auto"/>
              <w:right w:val="single" w:sz="4" w:space="0" w:color="auto"/>
            </w:tcBorders>
            <w:vAlign w:val="center"/>
            <w:hideMark/>
          </w:tcPr>
          <w:p w14:paraId="7F1BAD7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MB-03</w:t>
            </w:r>
          </w:p>
        </w:tc>
        <w:tc>
          <w:tcPr>
            <w:tcW w:w="562" w:type="pct"/>
            <w:tcBorders>
              <w:top w:val="nil"/>
              <w:left w:val="nil"/>
              <w:bottom w:val="single" w:sz="4" w:space="0" w:color="auto"/>
              <w:right w:val="single" w:sz="4" w:space="0" w:color="auto"/>
            </w:tcBorders>
            <w:vAlign w:val="center"/>
            <w:hideMark/>
          </w:tcPr>
          <w:p w14:paraId="63D99C9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E5862A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BELL AND GOSSETT</w:t>
            </w:r>
          </w:p>
        </w:tc>
        <w:tc>
          <w:tcPr>
            <w:tcW w:w="515" w:type="pct"/>
            <w:tcBorders>
              <w:top w:val="nil"/>
              <w:left w:val="nil"/>
              <w:bottom w:val="single" w:sz="4" w:space="0" w:color="auto"/>
              <w:right w:val="single" w:sz="4" w:space="0" w:color="auto"/>
            </w:tcBorders>
            <w:vAlign w:val="center"/>
            <w:hideMark/>
          </w:tcPr>
          <w:p w14:paraId="0FCE9EA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M74799</w:t>
            </w:r>
          </w:p>
        </w:tc>
        <w:tc>
          <w:tcPr>
            <w:tcW w:w="412" w:type="pct"/>
            <w:tcBorders>
              <w:top w:val="nil"/>
              <w:left w:val="nil"/>
              <w:bottom w:val="single" w:sz="4" w:space="0" w:color="auto"/>
              <w:right w:val="single" w:sz="4" w:space="0" w:color="auto"/>
            </w:tcBorders>
            <w:vAlign w:val="center"/>
            <w:hideMark/>
          </w:tcPr>
          <w:p w14:paraId="04A946A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1/4  H.P.</w:t>
            </w:r>
          </w:p>
        </w:tc>
        <w:tc>
          <w:tcPr>
            <w:tcW w:w="581" w:type="pct"/>
            <w:gridSpan w:val="2"/>
            <w:tcBorders>
              <w:top w:val="nil"/>
              <w:left w:val="nil"/>
              <w:bottom w:val="single" w:sz="4" w:space="0" w:color="auto"/>
              <w:right w:val="single" w:sz="4" w:space="0" w:color="auto"/>
            </w:tcBorders>
            <w:vAlign w:val="center"/>
            <w:hideMark/>
          </w:tcPr>
          <w:p w14:paraId="6D087AA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903576</w:t>
            </w:r>
          </w:p>
        </w:tc>
        <w:tc>
          <w:tcPr>
            <w:tcW w:w="416" w:type="pct"/>
            <w:tcBorders>
              <w:top w:val="nil"/>
              <w:left w:val="nil"/>
              <w:bottom w:val="single" w:sz="4" w:space="0" w:color="auto"/>
              <w:right w:val="single" w:sz="4" w:space="0" w:color="auto"/>
            </w:tcBorders>
            <w:noWrap/>
            <w:vAlign w:val="bottom"/>
            <w:hideMark/>
          </w:tcPr>
          <w:p w14:paraId="7955B6B9"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84FCC9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869BB8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6FF7D7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AEAC558"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2BA19590"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70F391EC"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B31F80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MB-04</w:t>
            </w:r>
          </w:p>
        </w:tc>
        <w:tc>
          <w:tcPr>
            <w:tcW w:w="562" w:type="pct"/>
            <w:tcBorders>
              <w:top w:val="nil"/>
              <w:left w:val="nil"/>
              <w:bottom w:val="single" w:sz="4" w:space="0" w:color="auto"/>
              <w:right w:val="single" w:sz="4" w:space="0" w:color="auto"/>
            </w:tcBorders>
            <w:vAlign w:val="center"/>
            <w:hideMark/>
          </w:tcPr>
          <w:p w14:paraId="57060B8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p w14:paraId="1DF4F6BD" w14:textId="77777777" w:rsidR="00641B04" w:rsidRPr="00FF2996" w:rsidRDefault="00641B04" w:rsidP="00012DB6">
            <w:pPr>
              <w:jc w:val="center"/>
              <w:rPr>
                <w:rFonts w:ascii="Arial" w:hAnsi="Arial" w:cs="Arial"/>
                <w:color w:val="000000" w:themeColor="text1"/>
                <w:sz w:val="16"/>
                <w:szCs w:val="16"/>
                <w:lang w:eastAsia="es-MX"/>
              </w:rPr>
            </w:pPr>
          </w:p>
        </w:tc>
        <w:tc>
          <w:tcPr>
            <w:tcW w:w="475" w:type="pct"/>
            <w:tcBorders>
              <w:top w:val="nil"/>
              <w:left w:val="nil"/>
              <w:bottom w:val="single" w:sz="4" w:space="0" w:color="auto"/>
              <w:right w:val="single" w:sz="4" w:space="0" w:color="auto"/>
            </w:tcBorders>
            <w:vAlign w:val="center"/>
            <w:hideMark/>
          </w:tcPr>
          <w:p w14:paraId="59AA691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BELL AND GOSSETT</w:t>
            </w:r>
          </w:p>
        </w:tc>
        <w:tc>
          <w:tcPr>
            <w:tcW w:w="515" w:type="pct"/>
            <w:tcBorders>
              <w:top w:val="nil"/>
              <w:left w:val="nil"/>
              <w:bottom w:val="single" w:sz="4" w:space="0" w:color="auto"/>
              <w:right w:val="single" w:sz="4" w:space="0" w:color="auto"/>
            </w:tcBorders>
            <w:vAlign w:val="center"/>
            <w:hideMark/>
          </w:tcPr>
          <w:p w14:paraId="798E1BD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HQB56A17D58F-P</w:t>
            </w:r>
          </w:p>
        </w:tc>
        <w:tc>
          <w:tcPr>
            <w:tcW w:w="412" w:type="pct"/>
            <w:tcBorders>
              <w:top w:val="nil"/>
              <w:left w:val="nil"/>
              <w:bottom w:val="single" w:sz="4" w:space="0" w:color="auto"/>
              <w:right w:val="single" w:sz="4" w:space="0" w:color="auto"/>
            </w:tcBorders>
            <w:vAlign w:val="center"/>
            <w:hideMark/>
          </w:tcPr>
          <w:p w14:paraId="5BCF502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1/2  H.P.</w:t>
            </w:r>
          </w:p>
        </w:tc>
        <w:tc>
          <w:tcPr>
            <w:tcW w:w="581" w:type="pct"/>
            <w:gridSpan w:val="2"/>
            <w:tcBorders>
              <w:top w:val="nil"/>
              <w:left w:val="nil"/>
              <w:bottom w:val="single" w:sz="4" w:space="0" w:color="auto"/>
              <w:right w:val="single" w:sz="4" w:space="0" w:color="auto"/>
            </w:tcBorders>
            <w:vAlign w:val="center"/>
            <w:hideMark/>
          </w:tcPr>
          <w:p w14:paraId="3B4235B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903580</w:t>
            </w:r>
          </w:p>
        </w:tc>
        <w:tc>
          <w:tcPr>
            <w:tcW w:w="416" w:type="pct"/>
            <w:tcBorders>
              <w:top w:val="nil"/>
              <w:left w:val="nil"/>
              <w:bottom w:val="single" w:sz="4" w:space="0" w:color="auto"/>
              <w:right w:val="single" w:sz="4" w:space="0" w:color="auto"/>
            </w:tcBorders>
            <w:noWrap/>
            <w:vAlign w:val="bottom"/>
            <w:hideMark/>
          </w:tcPr>
          <w:p w14:paraId="76148A7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D12072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7A81A2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60392B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27C31E4"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1192C981"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47490CE4"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5880550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CD-01</w:t>
            </w:r>
          </w:p>
        </w:tc>
        <w:tc>
          <w:tcPr>
            <w:tcW w:w="562" w:type="pct"/>
            <w:tcBorders>
              <w:top w:val="nil"/>
              <w:left w:val="nil"/>
              <w:bottom w:val="single" w:sz="4" w:space="0" w:color="auto"/>
              <w:right w:val="single" w:sz="4" w:space="0" w:color="auto"/>
            </w:tcBorders>
            <w:vAlign w:val="center"/>
            <w:hideMark/>
          </w:tcPr>
          <w:p w14:paraId="4E4BC5D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CALDERETA</w:t>
            </w:r>
          </w:p>
        </w:tc>
        <w:tc>
          <w:tcPr>
            <w:tcW w:w="475" w:type="pct"/>
            <w:tcBorders>
              <w:top w:val="nil"/>
              <w:left w:val="nil"/>
              <w:bottom w:val="single" w:sz="4" w:space="0" w:color="auto"/>
              <w:right w:val="single" w:sz="4" w:space="0" w:color="auto"/>
            </w:tcBorders>
            <w:vAlign w:val="center"/>
            <w:hideMark/>
          </w:tcPr>
          <w:p w14:paraId="4BF1951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CALOREX</w:t>
            </w:r>
          </w:p>
        </w:tc>
        <w:tc>
          <w:tcPr>
            <w:tcW w:w="515" w:type="pct"/>
            <w:tcBorders>
              <w:top w:val="nil"/>
              <w:left w:val="nil"/>
              <w:bottom w:val="single" w:sz="4" w:space="0" w:color="auto"/>
              <w:right w:val="single" w:sz="4" w:space="0" w:color="auto"/>
            </w:tcBorders>
            <w:vAlign w:val="center"/>
            <w:hideMark/>
          </w:tcPr>
          <w:p w14:paraId="0DF1278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SIN DATOS</w:t>
            </w:r>
          </w:p>
        </w:tc>
        <w:tc>
          <w:tcPr>
            <w:tcW w:w="412" w:type="pct"/>
            <w:tcBorders>
              <w:top w:val="nil"/>
              <w:left w:val="nil"/>
              <w:bottom w:val="single" w:sz="4" w:space="0" w:color="auto"/>
              <w:right w:val="single" w:sz="4" w:space="0" w:color="auto"/>
            </w:tcBorders>
            <w:vAlign w:val="center"/>
            <w:hideMark/>
          </w:tcPr>
          <w:p w14:paraId="7785A11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SIN DATOS</w:t>
            </w:r>
          </w:p>
        </w:tc>
        <w:tc>
          <w:tcPr>
            <w:tcW w:w="581" w:type="pct"/>
            <w:gridSpan w:val="2"/>
            <w:tcBorders>
              <w:top w:val="nil"/>
              <w:left w:val="nil"/>
              <w:bottom w:val="single" w:sz="4" w:space="0" w:color="auto"/>
              <w:right w:val="single" w:sz="4" w:space="0" w:color="auto"/>
            </w:tcBorders>
            <w:vAlign w:val="center"/>
            <w:hideMark/>
          </w:tcPr>
          <w:p w14:paraId="5C8284D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SIN DATOS</w:t>
            </w:r>
          </w:p>
        </w:tc>
        <w:tc>
          <w:tcPr>
            <w:tcW w:w="416" w:type="pct"/>
            <w:tcBorders>
              <w:top w:val="nil"/>
              <w:left w:val="nil"/>
              <w:bottom w:val="single" w:sz="4" w:space="0" w:color="auto"/>
              <w:right w:val="single" w:sz="4" w:space="0" w:color="auto"/>
            </w:tcBorders>
            <w:noWrap/>
            <w:vAlign w:val="bottom"/>
            <w:hideMark/>
          </w:tcPr>
          <w:p w14:paraId="162E111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0520D3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6D21F3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C23D932"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21F43C6"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477FAF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79E3AF4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DE AGUA CALIENTE No 1 (TÉRMICOS, LINEAS DE ALIMENTACION, LINEAS DE DISTRIBUCION, AMPERAJE y VOLTAJE)</w:t>
            </w:r>
          </w:p>
        </w:tc>
        <w:tc>
          <w:tcPr>
            <w:tcW w:w="416" w:type="pct"/>
            <w:tcBorders>
              <w:top w:val="nil"/>
              <w:left w:val="nil"/>
              <w:bottom w:val="single" w:sz="4" w:space="0" w:color="auto"/>
              <w:right w:val="single" w:sz="4" w:space="0" w:color="auto"/>
            </w:tcBorders>
            <w:noWrap/>
            <w:vAlign w:val="bottom"/>
            <w:hideMark/>
          </w:tcPr>
          <w:p w14:paraId="2EC7C63B"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10C891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8F4386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A9C5D09"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6504BF3"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417E7BA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SD-01</w:t>
            </w:r>
          </w:p>
        </w:tc>
        <w:tc>
          <w:tcPr>
            <w:tcW w:w="594" w:type="pct"/>
            <w:tcBorders>
              <w:top w:val="nil"/>
              <w:left w:val="nil"/>
              <w:bottom w:val="single" w:sz="4" w:space="0" w:color="auto"/>
              <w:right w:val="single" w:sz="4" w:space="0" w:color="auto"/>
            </w:tcBorders>
            <w:vAlign w:val="center"/>
            <w:hideMark/>
          </w:tcPr>
          <w:p w14:paraId="2C59748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DESAZOLVE DE CÁRCAMOS No. 1</w:t>
            </w:r>
          </w:p>
        </w:tc>
        <w:tc>
          <w:tcPr>
            <w:tcW w:w="256" w:type="pct"/>
            <w:tcBorders>
              <w:top w:val="nil"/>
              <w:left w:val="nil"/>
              <w:bottom w:val="single" w:sz="4" w:space="0" w:color="auto"/>
              <w:right w:val="single" w:sz="4" w:space="0" w:color="auto"/>
            </w:tcBorders>
            <w:vAlign w:val="center"/>
            <w:hideMark/>
          </w:tcPr>
          <w:p w14:paraId="7ED7485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MBS-01</w:t>
            </w:r>
          </w:p>
        </w:tc>
        <w:tc>
          <w:tcPr>
            <w:tcW w:w="562" w:type="pct"/>
            <w:tcBorders>
              <w:top w:val="nil"/>
              <w:left w:val="nil"/>
              <w:bottom w:val="single" w:sz="4" w:space="0" w:color="auto"/>
              <w:right w:val="single" w:sz="4" w:space="0" w:color="auto"/>
            </w:tcBorders>
            <w:vAlign w:val="center"/>
            <w:hideMark/>
          </w:tcPr>
          <w:p w14:paraId="23FFE6E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2B4A4B4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BARNES</w:t>
            </w:r>
          </w:p>
        </w:tc>
        <w:tc>
          <w:tcPr>
            <w:tcW w:w="515" w:type="pct"/>
            <w:tcBorders>
              <w:top w:val="nil"/>
              <w:left w:val="nil"/>
              <w:bottom w:val="single" w:sz="4" w:space="0" w:color="auto"/>
              <w:right w:val="single" w:sz="4" w:space="0" w:color="auto"/>
            </w:tcBorders>
            <w:vAlign w:val="center"/>
            <w:hideMark/>
          </w:tcPr>
          <w:p w14:paraId="5C373D2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4E3126B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  H.P.</w:t>
            </w:r>
          </w:p>
        </w:tc>
        <w:tc>
          <w:tcPr>
            <w:tcW w:w="581" w:type="pct"/>
            <w:gridSpan w:val="2"/>
            <w:tcBorders>
              <w:top w:val="nil"/>
              <w:left w:val="nil"/>
              <w:bottom w:val="single" w:sz="4" w:space="0" w:color="auto"/>
              <w:right w:val="single" w:sz="4" w:space="0" w:color="auto"/>
            </w:tcBorders>
            <w:vAlign w:val="center"/>
            <w:hideMark/>
          </w:tcPr>
          <w:p w14:paraId="4EA7A48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1060C68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BAC4AC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BBDC787"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2F4457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BA9F7AF"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28FF77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1815C36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ELECTRICOS DEL SISTEMA DE DESAZOLVE DE CARCAMOS No 1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15F56C2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3420C8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7E8398B"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4644A4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018D685"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43EA775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SCI-01</w:t>
            </w:r>
          </w:p>
        </w:tc>
        <w:tc>
          <w:tcPr>
            <w:tcW w:w="594" w:type="pct"/>
            <w:tcBorders>
              <w:top w:val="nil"/>
              <w:left w:val="nil"/>
              <w:bottom w:val="single" w:sz="4" w:space="0" w:color="auto"/>
              <w:right w:val="single" w:sz="4" w:space="0" w:color="auto"/>
            </w:tcBorders>
            <w:vAlign w:val="center"/>
            <w:hideMark/>
          </w:tcPr>
          <w:p w14:paraId="14F057D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CONTRA INCENDIO</w:t>
            </w:r>
            <w:r w:rsidRPr="00FF2996">
              <w:rPr>
                <w:rFonts w:ascii="Arial" w:hAnsi="Arial" w:cs="Arial"/>
                <w:color w:val="000000" w:themeColor="text1"/>
                <w:sz w:val="16"/>
                <w:szCs w:val="16"/>
                <w:lang w:eastAsia="es-MX"/>
              </w:rPr>
              <w:br/>
              <w:t>No.1</w:t>
            </w:r>
          </w:p>
        </w:tc>
        <w:tc>
          <w:tcPr>
            <w:tcW w:w="256" w:type="pct"/>
            <w:tcBorders>
              <w:top w:val="nil"/>
              <w:left w:val="nil"/>
              <w:bottom w:val="single" w:sz="4" w:space="0" w:color="auto"/>
              <w:right w:val="single" w:sz="4" w:space="0" w:color="auto"/>
            </w:tcBorders>
            <w:vAlign w:val="center"/>
            <w:hideMark/>
          </w:tcPr>
          <w:p w14:paraId="636583E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MB-05</w:t>
            </w:r>
          </w:p>
        </w:tc>
        <w:tc>
          <w:tcPr>
            <w:tcW w:w="562" w:type="pct"/>
            <w:tcBorders>
              <w:top w:val="nil"/>
              <w:left w:val="nil"/>
              <w:bottom w:val="single" w:sz="4" w:space="0" w:color="auto"/>
              <w:right w:val="single" w:sz="4" w:space="0" w:color="auto"/>
            </w:tcBorders>
            <w:vAlign w:val="center"/>
            <w:hideMark/>
          </w:tcPr>
          <w:p w14:paraId="4883123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675F5A4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5017C88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1LA3215-2YK31</w:t>
            </w:r>
          </w:p>
        </w:tc>
        <w:tc>
          <w:tcPr>
            <w:tcW w:w="412" w:type="pct"/>
            <w:tcBorders>
              <w:top w:val="nil"/>
              <w:left w:val="nil"/>
              <w:bottom w:val="single" w:sz="4" w:space="0" w:color="auto"/>
              <w:right w:val="single" w:sz="4" w:space="0" w:color="auto"/>
            </w:tcBorders>
            <w:vAlign w:val="center"/>
            <w:hideMark/>
          </w:tcPr>
          <w:p w14:paraId="3B76039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10  H.P.</w:t>
            </w:r>
          </w:p>
        </w:tc>
        <w:tc>
          <w:tcPr>
            <w:tcW w:w="581" w:type="pct"/>
            <w:gridSpan w:val="2"/>
            <w:tcBorders>
              <w:top w:val="nil"/>
              <w:left w:val="nil"/>
              <w:bottom w:val="single" w:sz="4" w:space="0" w:color="auto"/>
              <w:right w:val="single" w:sz="4" w:space="0" w:color="auto"/>
            </w:tcBorders>
            <w:vAlign w:val="center"/>
            <w:hideMark/>
          </w:tcPr>
          <w:p w14:paraId="3973C7E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L90T107-25</w:t>
            </w:r>
          </w:p>
        </w:tc>
        <w:tc>
          <w:tcPr>
            <w:tcW w:w="416" w:type="pct"/>
            <w:tcBorders>
              <w:top w:val="nil"/>
              <w:left w:val="nil"/>
              <w:bottom w:val="single" w:sz="4" w:space="0" w:color="auto"/>
              <w:right w:val="single" w:sz="4" w:space="0" w:color="auto"/>
            </w:tcBorders>
            <w:noWrap/>
            <w:vAlign w:val="bottom"/>
            <w:hideMark/>
          </w:tcPr>
          <w:p w14:paraId="29C9279D"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501701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3357207"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C17840D"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683BBC0"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6C682C0" w14:textId="77777777" w:rsidR="00641B04" w:rsidRPr="00FF2996" w:rsidRDefault="00641B04" w:rsidP="00012DB6">
            <w:pPr>
              <w:rPr>
                <w:rFonts w:ascii="Arial" w:hAnsi="Arial" w:cs="Arial"/>
                <w:color w:val="000000" w:themeColor="text1"/>
                <w:sz w:val="16"/>
                <w:szCs w:val="16"/>
                <w:lang w:eastAsia="es-MX"/>
              </w:rPr>
            </w:pPr>
          </w:p>
        </w:tc>
        <w:tc>
          <w:tcPr>
            <w:tcW w:w="594" w:type="pct"/>
            <w:tcBorders>
              <w:top w:val="nil"/>
              <w:left w:val="nil"/>
              <w:bottom w:val="single" w:sz="4" w:space="0" w:color="auto"/>
              <w:right w:val="single" w:sz="4" w:space="0" w:color="auto"/>
            </w:tcBorders>
            <w:vAlign w:val="center"/>
            <w:hideMark/>
          </w:tcPr>
          <w:p w14:paraId="4892DCF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6" w:type="pct"/>
            <w:tcBorders>
              <w:top w:val="nil"/>
              <w:left w:val="nil"/>
              <w:bottom w:val="single" w:sz="4" w:space="0" w:color="auto"/>
              <w:right w:val="single" w:sz="4" w:space="0" w:color="auto"/>
            </w:tcBorders>
            <w:vAlign w:val="center"/>
            <w:hideMark/>
          </w:tcPr>
          <w:p w14:paraId="4533A1B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MCI-01</w:t>
            </w:r>
          </w:p>
        </w:tc>
        <w:tc>
          <w:tcPr>
            <w:tcW w:w="562" w:type="pct"/>
            <w:tcBorders>
              <w:top w:val="nil"/>
              <w:left w:val="nil"/>
              <w:bottom w:val="single" w:sz="4" w:space="0" w:color="auto"/>
              <w:right w:val="single" w:sz="4" w:space="0" w:color="auto"/>
            </w:tcBorders>
            <w:vAlign w:val="center"/>
            <w:hideMark/>
          </w:tcPr>
          <w:p w14:paraId="68CF7C8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 DE COMBUSTIÓN INTERNA</w:t>
            </w:r>
          </w:p>
        </w:tc>
        <w:tc>
          <w:tcPr>
            <w:tcW w:w="475" w:type="pct"/>
            <w:tcBorders>
              <w:top w:val="nil"/>
              <w:left w:val="nil"/>
              <w:bottom w:val="single" w:sz="4" w:space="0" w:color="auto"/>
              <w:right w:val="single" w:sz="4" w:space="0" w:color="auto"/>
            </w:tcBorders>
            <w:vAlign w:val="center"/>
            <w:hideMark/>
          </w:tcPr>
          <w:p w14:paraId="7AE88CA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VOLKSWAGEN</w:t>
            </w:r>
          </w:p>
        </w:tc>
        <w:tc>
          <w:tcPr>
            <w:tcW w:w="515" w:type="pct"/>
            <w:tcBorders>
              <w:top w:val="nil"/>
              <w:left w:val="nil"/>
              <w:bottom w:val="single" w:sz="4" w:space="0" w:color="auto"/>
              <w:right w:val="single" w:sz="4" w:space="0" w:color="auto"/>
            </w:tcBorders>
            <w:vAlign w:val="center"/>
            <w:hideMark/>
          </w:tcPr>
          <w:p w14:paraId="46698F9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MVW–10</w:t>
            </w:r>
          </w:p>
        </w:tc>
        <w:tc>
          <w:tcPr>
            <w:tcW w:w="412" w:type="pct"/>
            <w:tcBorders>
              <w:top w:val="nil"/>
              <w:left w:val="nil"/>
              <w:bottom w:val="single" w:sz="4" w:space="0" w:color="auto"/>
              <w:right w:val="single" w:sz="4" w:space="0" w:color="auto"/>
            </w:tcBorders>
            <w:vAlign w:val="center"/>
            <w:hideMark/>
          </w:tcPr>
          <w:p w14:paraId="5AB60C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30  H.P.</w:t>
            </w:r>
          </w:p>
        </w:tc>
        <w:tc>
          <w:tcPr>
            <w:tcW w:w="581" w:type="pct"/>
            <w:gridSpan w:val="2"/>
            <w:tcBorders>
              <w:top w:val="nil"/>
              <w:left w:val="nil"/>
              <w:bottom w:val="single" w:sz="4" w:space="0" w:color="auto"/>
              <w:right w:val="single" w:sz="4" w:space="0" w:color="auto"/>
            </w:tcBorders>
            <w:vAlign w:val="center"/>
            <w:hideMark/>
          </w:tcPr>
          <w:p w14:paraId="150DBEF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EMI259274</w:t>
            </w:r>
          </w:p>
        </w:tc>
        <w:tc>
          <w:tcPr>
            <w:tcW w:w="416" w:type="pct"/>
            <w:tcBorders>
              <w:top w:val="nil"/>
              <w:left w:val="nil"/>
              <w:bottom w:val="single" w:sz="4" w:space="0" w:color="auto"/>
              <w:right w:val="single" w:sz="4" w:space="0" w:color="auto"/>
            </w:tcBorders>
            <w:noWrap/>
            <w:vAlign w:val="bottom"/>
            <w:hideMark/>
          </w:tcPr>
          <w:p w14:paraId="4B63055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0D0694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6642CC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FAE929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D319673"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7265AEAA" w14:textId="77777777" w:rsidR="00641B04" w:rsidRPr="00FF2996" w:rsidRDefault="00641B04" w:rsidP="00012DB6">
            <w:pPr>
              <w:rPr>
                <w:rFonts w:ascii="Arial" w:hAnsi="Arial" w:cs="Arial"/>
                <w:color w:val="000000" w:themeColor="text1"/>
                <w:sz w:val="16"/>
                <w:szCs w:val="16"/>
                <w:lang w:eastAsia="es-MX"/>
              </w:rPr>
            </w:pPr>
          </w:p>
        </w:tc>
        <w:tc>
          <w:tcPr>
            <w:tcW w:w="594" w:type="pct"/>
            <w:tcBorders>
              <w:top w:val="nil"/>
              <w:left w:val="nil"/>
              <w:bottom w:val="single" w:sz="4" w:space="0" w:color="auto"/>
              <w:right w:val="single" w:sz="4" w:space="0" w:color="auto"/>
            </w:tcBorders>
            <w:vAlign w:val="center"/>
            <w:hideMark/>
          </w:tcPr>
          <w:p w14:paraId="41EA976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6" w:type="pct"/>
            <w:tcBorders>
              <w:top w:val="nil"/>
              <w:left w:val="nil"/>
              <w:bottom w:val="single" w:sz="4" w:space="0" w:color="auto"/>
              <w:right w:val="single" w:sz="4" w:space="0" w:color="auto"/>
            </w:tcBorders>
            <w:vAlign w:val="center"/>
            <w:hideMark/>
          </w:tcPr>
          <w:p w14:paraId="5FBE6C8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TRI-01</w:t>
            </w:r>
          </w:p>
        </w:tc>
        <w:tc>
          <w:tcPr>
            <w:tcW w:w="562" w:type="pct"/>
            <w:tcBorders>
              <w:top w:val="nil"/>
              <w:left w:val="nil"/>
              <w:bottom w:val="single" w:sz="4" w:space="0" w:color="auto"/>
              <w:right w:val="single" w:sz="4" w:space="0" w:color="auto"/>
            </w:tcBorders>
            <w:vAlign w:val="center"/>
            <w:hideMark/>
          </w:tcPr>
          <w:p w14:paraId="275686C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   TUBERÍA DE RED CONTRA INCENDIO</w:t>
            </w:r>
          </w:p>
        </w:tc>
        <w:tc>
          <w:tcPr>
            <w:tcW w:w="475" w:type="pct"/>
            <w:tcBorders>
              <w:top w:val="nil"/>
              <w:left w:val="nil"/>
              <w:bottom w:val="single" w:sz="4" w:space="0" w:color="auto"/>
              <w:right w:val="single" w:sz="4" w:space="0" w:color="auto"/>
            </w:tcBorders>
            <w:vAlign w:val="center"/>
            <w:hideMark/>
          </w:tcPr>
          <w:p w14:paraId="3D7C82C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515" w:type="pct"/>
            <w:tcBorders>
              <w:top w:val="nil"/>
              <w:left w:val="nil"/>
              <w:bottom w:val="single" w:sz="4" w:space="0" w:color="auto"/>
              <w:right w:val="single" w:sz="4" w:space="0" w:color="auto"/>
            </w:tcBorders>
            <w:vAlign w:val="center"/>
            <w:hideMark/>
          </w:tcPr>
          <w:p w14:paraId="6CB24FB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412" w:type="pct"/>
            <w:tcBorders>
              <w:top w:val="nil"/>
              <w:left w:val="nil"/>
              <w:bottom w:val="single" w:sz="4" w:space="0" w:color="auto"/>
              <w:right w:val="single" w:sz="4" w:space="0" w:color="auto"/>
            </w:tcBorders>
            <w:vAlign w:val="center"/>
            <w:hideMark/>
          </w:tcPr>
          <w:p w14:paraId="0FA8A1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581" w:type="pct"/>
            <w:gridSpan w:val="2"/>
            <w:tcBorders>
              <w:top w:val="nil"/>
              <w:left w:val="nil"/>
              <w:bottom w:val="single" w:sz="4" w:space="0" w:color="auto"/>
              <w:right w:val="single" w:sz="4" w:space="0" w:color="auto"/>
            </w:tcBorders>
            <w:vAlign w:val="center"/>
            <w:hideMark/>
          </w:tcPr>
          <w:p w14:paraId="535427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416" w:type="pct"/>
            <w:tcBorders>
              <w:top w:val="nil"/>
              <w:left w:val="nil"/>
              <w:bottom w:val="single" w:sz="4" w:space="0" w:color="auto"/>
              <w:right w:val="single" w:sz="4" w:space="0" w:color="auto"/>
            </w:tcBorders>
            <w:noWrap/>
            <w:vAlign w:val="bottom"/>
            <w:hideMark/>
          </w:tcPr>
          <w:p w14:paraId="5E7F97D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FF0A7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E4D89D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5A76A8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7398FC2"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64CB94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186BB9C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CONTRA INCENDIO No 1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77C3900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478B92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664D760"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79A641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2AE58B2"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58D591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STV-01</w:t>
            </w:r>
          </w:p>
        </w:tc>
        <w:tc>
          <w:tcPr>
            <w:tcW w:w="3394" w:type="pct"/>
            <w:gridSpan w:val="8"/>
            <w:tcBorders>
              <w:top w:val="single" w:sz="4" w:space="0" w:color="auto"/>
              <w:left w:val="nil"/>
              <w:bottom w:val="single" w:sz="4" w:space="0" w:color="auto"/>
              <w:right w:val="single" w:sz="4" w:space="0" w:color="auto"/>
            </w:tcBorders>
            <w:vAlign w:val="center"/>
            <w:hideMark/>
          </w:tcPr>
          <w:p w14:paraId="6AA08D1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2C50B5B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F5826F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3DAAFE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F57EA0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8FFA5C5"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62874C5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CP-01</w:t>
            </w:r>
          </w:p>
        </w:tc>
        <w:tc>
          <w:tcPr>
            <w:tcW w:w="2813" w:type="pct"/>
            <w:gridSpan w:val="6"/>
            <w:tcBorders>
              <w:top w:val="single" w:sz="4" w:space="0" w:color="auto"/>
              <w:left w:val="nil"/>
              <w:bottom w:val="single" w:sz="4" w:space="0" w:color="auto"/>
              <w:right w:val="single" w:sz="4" w:space="0" w:color="auto"/>
            </w:tcBorders>
            <w:vAlign w:val="center"/>
            <w:hideMark/>
          </w:tcPr>
          <w:p w14:paraId="7B893E6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581" w:type="pct"/>
            <w:gridSpan w:val="2"/>
            <w:tcBorders>
              <w:top w:val="nil"/>
              <w:left w:val="nil"/>
              <w:bottom w:val="single" w:sz="4" w:space="0" w:color="auto"/>
              <w:right w:val="single" w:sz="4" w:space="0" w:color="auto"/>
            </w:tcBorders>
            <w:vAlign w:val="center"/>
            <w:hideMark/>
          </w:tcPr>
          <w:p w14:paraId="5B2D206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90m3</w:t>
            </w:r>
          </w:p>
        </w:tc>
        <w:tc>
          <w:tcPr>
            <w:tcW w:w="416" w:type="pct"/>
            <w:tcBorders>
              <w:top w:val="nil"/>
              <w:left w:val="nil"/>
              <w:bottom w:val="single" w:sz="4" w:space="0" w:color="auto"/>
              <w:right w:val="single" w:sz="4" w:space="0" w:color="auto"/>
            </w:tcBorders>
            <w:noWrap/>
            <w:hideMark/>
          </w:tcPr>
          <w:p w14:paraId="6D4222C1" w14:textId="77777777" w:rsidR="00641B04" w:rsidRPr="00FF2996" w:rsidRDefault="00641B04" w:rsidP="00012DB6">
            <w:pPr>
              <w:rPr>
                <w:rFonts w:ascii="Arial" w:hAnsi="Arial" w:cs="Arial"/>
                <w:color w:val="000000" w:themeColor="text1"/>
                <w:sz w:val="16"/>
                <w:szCs w:val="16"/>
                <w:lang w:eastAsia="es-MX"/>
              </w:rPr>
            </w:pPr>
          </w:p>
        </w:tc>
        <w:tc>
          <w:tcPr>
            <w:tcW w:w="251" w:type="pct"/>
            <w:tcBorders>
              <w:top w:val="nil"/>
              <w:left w:val="nil"/>
              <w:bottom w:val="single" w:sz="4" w:space="0" w:color="auto"/>
              <w:right w:val="single" w:sz="4" w:space="0" w:color="auto"/>
            </w:tcBorders>
            <w:vAlign w:val="center"/>
          </w:tcPr>
          <w:p w14:paraId="1D3C3D8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B12126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F335D1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AB90F3E"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488A802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LCEL-01</w:t>
            </w:r>
          </w:p>
        </w:tc>
        <w:tc>
          <w:tcPr>
            <w:tcW w:w="3394" w:type="pct"/>
            <w:gridSpan w:val="8"/>
            <w:tcBorders>
              <w:top w:val="single" w:sz="4" w:space="0" w:color="auto"/>
              <w:left w:val="nil"/>
              <w:bottom w:val="single" w:sz="4" w:space="0" w:color="auto"/>
              <w:right w:val="single" w:sz="4" w:space="0" w:color="auto"/>
            </w:tcBorders>
            <w:vAlign w:val="center"/>
            <w:hideMark/>
          </w:tcPr>
          <w:p w14:paraId="0462848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LIMPIEZA Y DESAGÜE DE CELDAS DE CIMENTACIÓN   </w:t>
            </w:r>
          </w:p>
        </w:tc>
        <w:tc>
          <w:tcPr>
            <w:tcW w:w="416" w:type="pct"/>
            <w:tcBorders>
              <w:top w:val="nil"/>
              <w:left w:val="nil"/>
              <w:bottom w:val="single" w:sz="4" w:space="0" w:color="auto"/>
              <w:right w:val="single" w:sz="4" w:space="0" w:color="auto"/>
            </w:tcBorders>
            <w:noWrap/>
            <w:vAlign w:val="bottom"/>
            <w:hideMark/>
          </w:tcPr>
          <w:p w14:paraId="5283D3C9"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660B99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7BB803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C62B086"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1087B073"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 “C”</w:t>
            </w:r>
          </w:p>
        </w:tc>
        <w:tc>
          <w:tcPr>
            <w:tcW w:w="234" w:type="pct"/>
            <w:vMerge w:val="restart"/>
            <w:tcBorders>
              <w:top w:val="nil"/>
              <w:left w:val="single" w:sz="4" w:space="0" w:color="auto"/>
              <w:bottom w:val="single" w:sz="4" w:space="0" w:color="auto"/>
              <w:right w:val="single" w:sz="4" w:space="0" w:color="auto"/>
            </w:tcBorders>
            <w:vAlign w:val="center"/>
            <w:hideMark/>
          </w:tcPr>
          <w:p w14:paraId="4088E4D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SH-02</w:t>
            </w:r>
          </w:p>
        </w:tc>
        <w:tc>
          <w:tcPr>
            <w:tcW w:w="594" w:type="pct"/>
            <w:vMerge w:val="restart"/>
            <w:tcBorders>
              <w:top w:val="nil"/>
              <w:left w:val="single" w:sz="4" w:space="0" w:color="auto"/>
              <w:bottom w:val="single" w:sz="4" w:space="0" w:color="auto"/>
              <w:right w:val="single" w:sz="4" w:space="0" w:color="auto"/>
            </w:tcBorders>
            <w:vAlign w:val="center"/>
            <w:hideMark/>
          </w:tcPr>
          <w:p w14:paraId="5EC128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HIDRONEUMÁTICO</w:t>
            </w:r>
            <w:r w:rsidRPr="00FF2996">
              <w:rPr>
                <w:rFonts w:ascii="Arial" w:hAnsi="Arial" w:cs="Arial"/>
                <w:color w:val="000000" w:themeColor="text1"/>
                <w:sz w:val="16"/>
                <w:szCs w:val="16"/>
                <w:lang w:eastAsia="es-MX"/>
              </w:rPr>
              <w:br/>
              <w:t xml:space="preserve"> No. 2</w:t>
            </w:r>
          </w:p>
        </w:tc>
        <w:tc>
          <w:tcPr>
            <w:tcW w:w="256" w:type="pct"/>
            <w:tcBorders>
              <w:top w:val="nil"/>
              <w:left w:val="nil"/>
              <w:bottom w:val="single" w:sz="4" w:space="0" w:color="auto"/>
              <w:right w:val="single" w:sz="4" w:space="0" w:color="auto"/>
            </w:tcBorders>
            <w:vAlign w:val="center"/>
            <w:hideMark/>
          </w:tcPr>
          <w:p w14:paraId="333ED9B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MB-06</w:t>
            </w:r>
          </w:p>
        </w:tc>
        <w:tc>
          <w:tcPr>
            <w:tcW w:w="562" w:type="pct"/>
            <w:tcBorders>
              <w:top w:val="nil"/>
              <w:left w:val="nil"/>
              <w:bottom w:val="single" w:sz="4" w:space="0" w:color="auto"/>
              <w:right w:val="single" w:sz="4" w:space="0" w:color="auto"/>
            </w:tcBorders>
            <w:vAlign w:val="center"/>
            <w:hideMark/>
          </w:tcPr>
          <w:p w14:paraId="0D32DF1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73A4D27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1529FA2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SIN/MOD</w:t>
            </w:r>
          </w:p>
        </w:tc>
        <w:tc>
          <w:tcPr>
            <w:tcW w:w="412" w:type="pct"/>
            <w:tcBorders>
              <w:top w:val="nil"/>
              <w:left w:val="nil"/>
              <w:bottom w:val="single" w:sz="4" w:space="0" w:color="auto"/>
              <w:right w:val="single" w:sz="4" w:space="0" w:color="auto"/>
            </w:tcBorders>
            <w:vAlign w:val="center"/>
            <w:hideMark/>
          </w:tcPr>
          <w:p w14:paraId="066EF1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692A15D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0E94C109"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BBE274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8F57A5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A5404E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11ACD83"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3C4AE359"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20008F1F"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507F5E2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MB-07</w:t>
            </w:r>
          </w:p>
        </w:tc>
        <w:tc>
          <w:tcPr>
            <w:tcW w:w="562" w:type="pct"/>
            <w:tcBorders>
              <w:top w:val="nil"/>
              <w:left w:val="nil"/>
              <w:bottom w:val="single" w:sz="4" w:space="0" w:color="auto"/>
              <w:right w:val="single" w:sz="4" w:space="0" w:color="auto"/>
            </w:tcBorders>
            <w:vAlign w:val="center"/>
            <w:hideMark/>
          </w:tcPr>
          <w:p w14:paraId="414C838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F5E4E5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4FF1702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SIN/MOD</w:t>
            </w:r>
          </w:p>
        </w:tc>
        <w:tc>
          <w:tcPr>
            <w:tcW w:w="412" w:type="pct"/>
            <w:tcBorders>
              <w:top w:val="nil"/>
              <w:left w:val="nil"/>
              <w:bottom w:val="single" w:sz="4" w:space="0" w:color="auto"/>
              <w:right w:val="single" w:sz="4" w:space="0" w:color="auto"/>
            </w:tcBorders>
            <w:vAlign w:val="center"/>
            <w:hideMark/>
          </w:tcPr>
          <w:p w14:paraId="7C6923C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688E29F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30ECA3B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150E1F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6FAB08E"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9CE2435"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44D555E"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55D0DCDD"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48B5E71F"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05706C2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CAT-02</w:t>
            </w:r>
          </w:p>
        </w:tc>
        <w:tc>
          <w:tcPr>
            <w:tcW w:w="562" w:type="pct"/>
            <w:tcBorders>
              <w:top w:val="nil"/>
              <w:left w:val="nil"/>
              <w:bottom w:val="single" w:sz="4" w:space="0" w:color="auto"/>
              <w:right w:val="single" w:sz="4" w:space="0" w:color="auto"/>
            </w:tcBorders>
            <w:vAlign w:val="center"/>
            <w:hideMark/>
          </w:tcPr>
          <w:p w14:paraId="44F0D5A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COMPRESORA DE AIRE Y TANQUE</w:t>
            </w:r>
          </w:p>
        </w:tc>
        <w:tc>
          <w:tcPr>
            <w:tcW w:w="475" w:type="pct"/>
            <w:tcBorders>
              <w:top w:val="nil"/>
              <w:left w:val="nil"/>
              <w:bottom w:val="single" w:sz="4" w:space="0" w:color="auto"/>
              <w:right w:val="single" w:sz="4" w:space="0" w:color="auto"/>
            </w:tcBorders>
            <w:vAlign w:val="center"/>
            <w:hideMark/>
          </w:tcPr>
          <w:p w14:paraId="6640385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48BE139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1LA42743 4Y K31</w:t>
            </w:r>
          </w:p>
        </w:tc>
        <w:tc>
          <w:tcPr>
            <w:tcW w:w="412" w:type="pct"/>
            <w:tcBorders>
              <w:top w:val="nil"/>
              <w:left w:val="nil"/>
              <w:bottom w:val="single" w:sz="4" w:space="0" w:color="auto"/>
              <w:right w:val="single" w:sz="4" w:space="0" w:color="auto"/>
            </w:tcBorders>
            <w:vAlign w:val="center"/>
            <w:hideMark/>
          </w:tcPr>
          <w:p w14:paraId="3F021AE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3/4 H.P.</w:t>
            </w:r>
          </w:p>
        </w:tc>
        <w:tc>
          <w:tcPr>
            <w:tcW w:w="581" w:type="pct"/>
            <w:gridSpan w:val="2"/>
            <w:tcBorders>
              <w:top w:val="nil"/>
              <w:left w:val="nil"/>
              <w:bottom w:val="single" w:sz="4" w:space="0" w:color="auto"/>
              <w:right w:val="single" w:sz="4" w:space="0" w:color="auto"/>
            </w:tcBorders>
            <w:vAlign w:val="center"/>
            <w:hideMark/>
          </w:tcPr>
          <w:p w14:paraId="4ECE558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MOIC-14318</w:t>
            </w:r>
          </w:p>
        </w:tc>
        <w:tc>
          <w:tcPr>
            <w:tcW w:w="416" w:type="pct"/>
            <w:tcBorders>
              <w:top w:val="nil"/>
              <w:left w:val="nil"/>
              <w:bottom w:val="single" w:sz="4" w:space="0" w:color="auto"/>
              <w:right w:val="single" w:sz="4" w:space="0" w:color="auto"/>
            </w:tcBorders>
            <w:noWrap/>
            <w:vAlign w:val="bottom"/>
            <w:hideMark/>
          </w:tcPr>
          <w:p w14:paraId="5CB4C8F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E8E247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E19AB5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D0F14D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44FE0AC"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076ACAA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MDE-02</w:t>
            </w:r>
          </w:p>
        </w:tc>
        <w:tc>
          <w:tcPr>
            <w:tcW w:w="3394" w:type="pct"/>
            <w:gridSpan w:val="8"/>
            <w:tcBorders>
              <w:top w:val="single" w:sz="4" w:space="0" w:color="auto"/>
              <w:left w:val="nil"/>
              <w:bottom w:val="single" w:sz="4" w:space="0" w:color="auto"/>
              <w:right w:val="single" w:sz="4" w:space="0" w:color="auto"/>
            </w:tcBorders>
            <w:vAlign w:val="center"/>
            <w:hideMark/>
          </w:tcPr>
          <w:p w14:paraId="26EE1E6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HIDRONEUMÁTICO No 2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1811EB5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27DC40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DD69B4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8FABA5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69F28C3"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single" w:sz="4" w:space="0" w:color="auto"/>
              <w:left w:val="single" w:sz="4" w:space="0" w:color="auto"/>
              <w:bottom w:val="single" w:sz="4" w:space="0" w:color="auto"/>
              <w:right w:val="single" w:sz="4" w:space="0" w:color="auto"/>
            </w:tcBorders>
            <w:vAlign w:val="center"/>
            <w:hideMark/>
          </w:tcPr>
          <w:p w14:paraId="02EBA49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SD-02</w:t>
            </w:r>
          </w:p>
        </w:tc>
        <w:tc>
          <w:tcPr>
            <w:tcW w:w="594" w:type="pct"/>
            <w:vMerge w:val="restart"/>
            <w:tcBorders>
              <w:top w:val="single" w:sz="4" w:space="0" w:color="auto"/>
              <w:left w:val="single" w:sz="4" w:space="0" w:color="auto"/>
              <w:bottom w:val="single" w:sz="4" w:space="0" w:color="auto"/>
              <w:right w:val="single" w:sz="4" w:space="0" w:color="auto"/>
            </w:tcBorders>
            <w:vAlign w:val="center"/>
            <w:hideMark/>
          </w:tcPr>
          <w:p w14:paraId="251545D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DESAZOLVE DE CÁRCAMOS No 2</w:t>
            </w:r>
          </w:p>
        </w:tc>
        <w:tc>
          <w:tcPr>
            <w:tcW w:w="256" w:type="pct"/>
            <w:tcBorders>
              <w:top w:val="single" w:sz="4" w:space="0" w:color="auto"/>
              <w:left w:val="nil"/>
              <w:bottom w:val="single" w:sz="4" w:space="0" w:color="auto"/>
              <w:right w:val="single" w:sz="4" w:space="0" w:color="auto"/>
            </w:tcBorders>
            <w:vAlign w:val="center"/>
            <w:hideMark/>
          </w:tcPr>
          <w:p w14:paraId="3C240F1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MBS-02</w:t>
            </w:r>
          </w:p>
        </w:tc>
        <w:tc>
          <w:tcPr>
            <w:tcW w:w="562" w:type="pct"/>
            <w:tcBorders>
              <w:top w:val="single" w:sz="4" w:space="0" w:color="auto"/>
              <w:left w:val="nil"/>
              <w:bottom w:val="single" w:sz="4" w:space="0" w:color="auto"/>
              <w:right w:val="single" w:sz="4" w:space="0" w:color="auto"/>
            </w:tcBorders>
            <w:vAlign w:val="center"/>
            <w:hideMark/>
          </w:tcPr>
          <w:p w14:paraId="4E62A2C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single" w:sz="4" w:space="0" w:color="auto"/>
              <w:left w:val="nil"/>
              <w:bottom w:val="single" w:sz="4" w:space="0" w:color="auto"/>
              <w:right w:val="single" w:sz="4" w:space="0" w:color="auto"/>
            </w:tcBorders>
            <w:vAlign w:val="center"/>
            <w:hideMark/>
          </w:tcPr>
          <w:p w14:paraId="390B1DC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IMPEL</w:t>
            </w:r>
          </w:p>
        </w:tc>
        <w:tc>
          <w:tcPr>
            <w:tcW w:w="515" w:type="pct"/>
            <w:tcBorders>
              <w:top w:val="single" w:sz="4" w:space="0" w:color="auto"/>
              <w:left w:val="nil"/>
              <w:bottom w:val="single" w:sz="4" w:space="0" w:color="auto"/>
              <w:right w:val="single" w:sz="4" w:space="0" w:color="auto"/>
            </w:tcBorders>
            <w:vAlign w:val="center"/>
            <w:hideMark/>
          </w:tcPr>
          <w:p w14:paraId="7A816C2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single" w:sz="4" w:space="0" w:color="auto"/>
              <w:left w:val="nil"/>
              <w:bottom w:val="single" w:sz="4" w:space="0" w:color="auto"/>
              <w:right w:val="single" w:sz="4" w:space="0" w:color="auto"/>
            </w:tcBorders>
            <w:vAlign w:val="center"/>
            <w:hideMark/>
          </w:tcPr>
          <w:p w14:paraId="521FC5E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4.5 H.P.</w:t>
            </w:r>
          </w:p>
        </w:tc>
        <w:tc>
          <w:tcPr>
            <w:tcW w:w="581" w:type="pct"/>
            <w:gridSpan w:val="2"/>
            <w:tcBorders>
              <w:top w:val="single" w:sz="4" w:space="0" w:color="auto"/>
              <w:left w:val="nil"/>
              <w:bottom w:val="single" w:sz="4" w:space="0" w:color="auto"/>
              <w:right w:val="single" w:sz="4" w:space="0" w:color="auto"/>
            </w:tcBorders>
            <w:vAlign w:val="center"/>
            <w:hideMark/>
          </w:tcPr>
          <w:p w14:paraId="27F6FFD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single" w:sz="4" w:space="0" w:color="auto"/>
              <w:left w:val="nil"/>
              <w:bottom w:val="single" w:sz="4" w:space="0" w:color="auto"/>
              <w:right w:val="single" w:sz="4" w:space="0" w:color="auto"/>
            </w:tcBorders>
            <w:noWrap/>
            <w:vAlign w:val="bottom"/>
            <w:hideMark/>
          </w:tcPr>
          <w:p w14:paraId="49C0957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single" w:sz="4" w:space="0" w:color="auto"/>
              <w:left w:val="nil"/>
              <w:bottom w:val="single" w:sz="4" w:space="0" w:color="auto"/>
              <w:right w:val="single" w:sz="4" w:space="0" w:color="auto"/>
            </w:tcBorders>
            <w:vAlign w:val="center"/>
          </w:tcPr>
          <w:p w14:paraId="7C3209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single" w:sz="4" w:space="0" w:color="auto"/>
              <w:left w:val="nil"/>
              <w:bottom w:val="single" w:sz="4" w:space="0" w:color="auto"/>
              <w:right w:val="single" w:sz="4" w:space="0" w:color="auto"/>
            </w:tcBorders>
          </w:tcPr>
          <w:p w14:paraId="26AF2A6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1EE97A5"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5CA636F"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single" w:sz="4" w:space="0" w:color="auto"/>
              <w:left w:val="single" w:sz="4" w:space="0" w:color="auto"/>
              <w:bottom w:val="single" w:sz="4" w:space="0" w:color="auto"/>
              <w:right w:val="single" w:sz="4" w:space="0" w:color="auto"/>
            </w:tcBorders>
            <w:vAlign w:val="center"/>
            <w:hideMark/>
          </w:tcPr>
          <w:p w14:paraId="30556108"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single" w:sz="4" w:space="0" w:color="auto"/>
              <w:left w:val="single" w:sz="4" w:space="0" w:color="auto"/>
              <w:bottom w:val="single" w:sz="4" w:space="0" w:color="auto"/>
              <w:right w:val="single" w:sz="4" w:space="0" w:color="auto"/>
            </w:tcBorders>
            <w:vAlign w:val="center"/>
            <w:hideMark/>
          </w:tcPr>
          <w:p w14:paraId="5678433A"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single" w:sz="4" w:space="0" w:color="auto"/>
              <w:left w:val="nil"/>
              <w:bottom w:val="single" w:sz="4" w:space="0" w:color="auto"/>
              <w:right w:val="single" w:sz="4" w:space="0" w:color="auto"/>
            </w:tcBorders>
            <w:vAlign w:val="center"/>
            <w:hideMark/>
          </w:tcPr>
          <w:p w14:paraId="5EB7E14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MBS-03</w:t>
            </w:r>
          </w:p>
        </w:tc>
        <w:tc>
          <w:tcPr>
            <w:tcW w:w="562" w:type="pct"/>
            <w:tcBorders>
              <w:top w:val="single" w:sz="4" w:space="0" w:color="auto"/>
              <w:left w:val="nil"/>
              <w:bottom w:val="single" w:sz="4" w:space="0" w:color="auto"/>
              <w:right w:val="single" w:sz="4" w:space="0" w:color="auto"/>
            </w:tcBorders>
            <w:vAlign w:val="center"/>
            <w:hideMark/>
          </w:tcPr>
          <w:p w14:paraId="4F4B7A5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single" w:sz="4" w:space="0" w:color="auto"/>
              <w:left w:val="nil"/>
              <w:bottom w:val="single" w:sz="4" w:space="0" w:color="auto"/>
              <w:right w:val="single" w:sz="4" w:space="0" w:color="auto"/>
            </w:tcBorders>
            <w:vAlign w:val="center"/>
            <w:hideMark/>
          </w:tcPr>
          <w:p w14:paraId="1DA1A2B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IMPEL</w:t>
            </w:r>
          </w:p>
        </w:tc>
        <w:tc>
          <w:tcPr>
            <w:tcW w:w="515" w:type="pct"/>
            <w:tcBorders>
              <w:top w:val="single" w:sz="4" w:space="0" w:color="auto"/>
              <w:left w:val="nil"/>
              <w:bottom w:val="single" w:sz="4" w:space="0" w:color="auto"/>
              <w:right w:val="single" w:sz="4" w:space="0" w:color="auto"/>
            </w:tcBorders>
            <w:vAlign w:val="center"/>
            <w:hideMark/>
          </w:tcPr>
          <w:p w14:paraId="5CEB2B8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single" w:sz="4" w:space="0" w:color="auto"/>
              <w:left w:val="nil"/>
              <w:bottom w:val="single" w:sz="4" w:space="0" w:color="auto"/>
              <w:right w:val="single" w:sz="4" w:space="0" w:color="auto"/>
            </w:tcBorders>
            <w:vAlign w:val="center"/>
            <w:hideMark/>
          </w:tcPr>
          <w:p w14:paraId="44F1C1F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4.5 H.P.</w:t>
            </w:r>
          </w:p>
        </w:tc>
        <w:tc>
          <w:tcPr>
            <w:tcW w:w="581" w:type="pct"/>
            <w:gridSpan w:val="2"/>
            <w:tcBorders>
              <w:top w:val="single" w:sz="4" w:space="0" w:color="auto"/>
              <w:left w:val="nil"/>
              <w:bottom w:val="single" w:sz="4" w:space="0" w:color="auto"/>
              <w:right w:val="single" w:sz="4" w:space="0" w:color="auto"/>
            </w:tcBorders>
            <w:vAlign w:val="center"/>
            <w:hideMark/>
          </w:tcPr>
          <w:p w14:paraId="09AB1E7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single" w:sz="4" w:space="0" w:color="auto"/>
              <w:left w:val="nil"/>
              <w:bottom w:val="single" w:sz="4" w:space="0" w:color="auto"/>
              <w:right w:val="single" w:sz="4" w:space="0" w:color="auto"/>
            </w:tcBorders>
            <w:noWrap/>
            <w:vAlign w:val="bottom"/>
            <w:hideMark/>
          </w:tcPr>
          <w:p w14:paraId="04BC66C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single" w:sz="4" w:space="0" w:color="auto"/>
              <w:left w:val="nil"/>
              <w:bottom w:val="single" w:sz="4" w:space="0" w:color="auto"/>
              <w:right w:val="single" w:sz="4" w:space="0" w:color="auto"/>
            </w:tcBorders>
            <w:vAlign w:val="center"/>
          </w:tcPr>
          <w:p w14:paraId="4ABF352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single" w:sz="4" w:space="0" w:color="auto"/>
              <w:left w:val="nil"/>
              <w:bottom w:val="single" w:sz="4" w:space="0" w:color="auto"/>
              <w:right w:val="single" w:sz="4" w:space="0" w:color="auto"/>
            </w:tcBorders>
          </w:tcPr>
          <w:p w14:paraId="2466419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878A42D"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93C565B"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5AC9AA7D"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059E6E8E"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A03FBB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MBS-04</w:t>
            </w:r>
          </w:p>
        </w:tc>
        <w:tc>
          <w:tcPr>
            <w:tcW w:w="562" w:type="pct"/>
            <w:tcBorders>
              <w:top w:val="nil"/>
              <w:left w:val="nil"/>
              <w:bottom w:val="single" w:sz="4" w:space="0" w:color="auto"/>
              <w:right w:val="single" w:sz="4" w:space="0" w:color="auto"/>
            </w:tcBorders>
            <w:vAlign w:val="center"/>
            <w:hideMark/>
          </w:tcPr>
          <w:p w14:paraId="75DBF21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11E45EE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BARNES</w:t>
            </w:r>
          </w:p>
        </w:tc>
        <w:tc>
          <w:tcPr>
            <w:tcW w:w="515" w:type="pct"/>
            <w:tcBorders>
              <w:top w:val="nil"/>
              <w:left w:val="nil"/>
              <w:bottom w:val="single" w:sz="4" w:space="0" w:color="auto"/>
              <w:right w:val="single" w:sz="4" w:space="0" w:color="auto"/>
            </w:tcBorders>
            <w:vAlign w:val="center"/>
            <w:hideMark/>
          </w:tcPr>
          <w:p w14:paraId="0119EDC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5AC3E30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 H.P.</w:t>
            </w:r>
          </w:p>
        </w:tc>
        <w:tc>
          <w:tcPr>
            <w:tcW w:w="581" w:type="pct"/>
            <w:gridSpan w:val="2"/>
            <w:tcBorders>
              <w:top w:val="nil"/>
              <w:left w:val="nil"/>
              <w:bottom w:val="single" w:sz="4" w:space="0" w:color="auto"/>
              <w:right w:val="single" w:sz="4" w:space="0" w:color="auto"/>
            </w:tcBorders>
            <w:vAlign w:val="center"/>
            <w:hideMark/>
          </w:tcPr>
          <w:p w14:paraId="27E9676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4031846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6B1726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07DE2F5"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7680B4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73F1DA6"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B61583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MDE-02</w:t>
            </w:r>
          </w:p>
        </w:tc>
        <w:tc>
          <w:tcPr>
            <w:tcW w:w="3394" w:type="pct"/>
            <w:gridSpan w:val="8"/>
            <w:tcBorders>
              <w:top w:val="single" w:sz="4" w:space="0" w:color="auto"/>
              <w:left w:val="nil"/>
              <w:bottom w:val="single" w:sz="4" w:space="0" w:color="auto"/>
              <w:right w:val="single" w:sz="4" w:space="0" w:color="auto"/>
            </w:tcBorders>
            <w:vAlign w:val="center"/>
            <w:hideMark/>
          </w:tcPr>
          <w:p w14:paraId="60816FC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DE DESAZOLVE DE CARCAMOS No 2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60A9D146"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DCE5C2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0B2D37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400CF8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D844980"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70496A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SR-01</w:t>
            </w:r>
          </w:p>
        </w:tc>
        <w:tc>
          <w:tcPr>
            <w:tcW w:w="594" w:type="pct"/>
            <w:tcBorders>
              <w:top w:val="nil"/>
              <w:left w:val="nil"/>
              <w:bottom w:val="single" w:sz="4" w:space="0" w:color="auto"/>
              <w:right w:val="single" w:sz="4" w:space="0" w:color="auto"/>
            </w:tcBorders>
            <w:vAlign w:val="center"/>
            <w:hideMark/>
          </w:tcPr>
          <w:p w14:paraId="2613843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RIEGO</w:t>
            </w:r>
          </w:p>
        </w:tc>
        <w:tc>
          <w:tcPr>
            <w:tcW w:w="256" w:type="pct"/>
            <w:tcBorders>
              <w:top w:val="nil"/>
              <w:left w:val="nil"/>
              <w:bottom w:val="single" w:sz="4" w:space="0" w:color="auto"/>
              <w:right w:val="single" w:sz="4" w:space="0" w:color="auto"/>
            </w:tcBorders>
            <w:vAlign w:val="center"/>
            <w:hideMark/>
          </w:tcPr>
          <w:p w14:paraId="55C50BA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MBSR-01</w:t>
            </w:r>
          </w:p>
        </w:tc>
        <w:tc>
          <w:tcPr>
            <w:tcW w:w="562" w:type="pct"/>
            <w:tcBorders>
              <w:top w:val="nil"/>
              <w:left w:val="nil"/>
              <w:bottom w:val="single" w:sz="4" w:space="0" w:color="auto"/>
              <w:right w:val="single" w:sz="4" w:space="0" w:color="auto"/>
            </w:tcBorders>
            <w:vAlign w:val="center"/>
            <w:hideMark/>
          </w:tcPr>
          <w:p w14:paraId="035BCF7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7432057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BARNES</w:t>
            </w:r>
          </w:p>
        </w:tc>
        <w:tc>
          <w:tcPr>
            <w:tcW w:w="515" w:type="pct"/>
            <w:tcBorders>
              <w:top w:val="nil"/>
              <w:left w:val="nil"/>
              <w:bottom w:val="single" w:sz="4" w:space="0" w:color="auto"/>
              <w:right w:val="single" w:sz="4" w:space="0" w:color="auto"/>
            </w:tcBorders>
            <w:vAlign w:val="center"/>
            <w:hideMark/>
          </w:tcPr>
          <w:p w14:paraId="3E091AF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7E5B990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 H.P.</w:t>
            </w:r>
          </w:p>
        </w:tc>
        <w:tc>
          <w:tcPr>
            <w:tcW w:w="581" w:type="pct"/>
            <w:gridSpan w:val="2"/>
            <w:tcBorders>
              <w:top w:val="nil"/>
              <w:left w:val="nil"/>
              <w:bottom w:val="single" w:sz="4" w:space="0" w:color="auto"/>
              <w:right w:val="single" w:sz="4" w:space="0" w:color="auto"/>
            </w:tcBorders>
            <w:vAlign w:val="center"/>
            <w:hideMark/>
          </w:tcPr>
          <w:p w14:paraId="1B0B20C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14F43301"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7556B4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30077CE"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132F8A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E2783DC"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CFA396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STV-02</w:t>
            </w:r>
          </w:p>
        </w:tc>
        <w:tc>
          <w:tcPr>
            <w:tcW w:w="3394" w:type="pct"/>
            <w:gridSpan w:val="8"/>
            <w:tcBorders>
              <w:top w:val="single" w:sz="4" w:space="0" w:color="auto"/>
              <w:left w:val="nil"/>
              <w:bottom w:val="single" w:sz="4" w:space="0" w:color="auto"/>
              <w:right w:val="single" w:sz="4" w:space="0" w:color="auto"/>
            </w:tcBorders>
            <w:vAlign w:val="center"/>
            <w:hideMark/>
          </w:tcPr>
          <w:p w14:paraId="4679243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30705A1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13C9F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DB699B0"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5934777"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B7A51D2"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4EA1CAB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CP-02</w:t>
            </w:r>
          </w:p>
        </w:tc>
        <w:tc>
          <w:tcPr>
            <w:tcW w:w="2401" w:type="pct"/>
            <w:gridSpan w:val="5"/>
            <w:tcBorders>
              <w:top w:val="single" w:sz="4" w:space="0" w:color="auto"/>
              <w:left w:val="nil"/>
              <w:bottom w:val="single" w:sz="4" w:space="0" w:color="auto"/>
              <w:right w:val="single" w:sz="4" w:space="0" w:color="auto"/>
            </w:tcBorders>
            <w:vAlign w:val="center"/>
            <w:hideMark/>
          </w:tcPr>
          <w:p w14:paraId="2FEBB2C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0035D79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272 m3</w:t>
            </w:r>
          </w:p>
        </w:tc>
        <w:tc>
          <w:tcPr>
            <w:tcW w:w="416" w:type="pct"/>
            <w:tcBorders>
              <w:top w:val="nil"/>
              <w:left w:val="nil"/>
              <w:bottom w:val="single" w:sz="4" w:space="0" w:color="auto"/>
              <w:right w:val="single" w:sz="4" w:space="0" w:color="auto"/>
            </w:tcBorders>
            <w:noWrap/>
            <w:vAlign w:val="bottom"/>
            <w:hideMark/>
          </w:tcPr>
          <w:p w14:paraId="2C9C227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CE2A63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E10622E"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29FF014"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2E298862"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 “D”</w:t>
            </w:r>
          </w:p>
        </w:tc>
        <w:tc>
          <w:tcPr>
            <w:tcW w:w="234" w:type="pct"/>
            <w:vMerge w:val="restart"/>
            <w:tcBorders>
              <w:top w:val="nil"/>
              <w:left w:val="single" w:sz="4" w:space="0" w:color="auto"/>
              <w:bottom w:val="single" w:sz="4" w:space="0" w:color="auto"/>
              <w:right w:val="single" w:sz="4" w:space="0" w:color="auto"/>
            </w:tcBorders>
            <w:vAlign w:val="center"/>
            <w:hideMark/>
          </w:tcPr>
          <w:p w14:paraId="0A61DDA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SH-03</w:t>
            </w:r>
          </w:p>
        </w:tc>
        <w:tc>
          <w:tcPr>
            <w:tcW w:w="594" w:type="pct"/>
            <w:vMerge w:val="restart"/>
            <w:tcBorders>
              <w:top w:val="nil"/>
              <w:left w:val="single" w:sz="4" w:space="0" w:color="auto"/>
              <w:bottom w:val="single" w:sz="4" w:space="0" w:color="auto"/>
              <w:right w:val="single" w:sz="4" w:space="0" w:color="auto"/>
            </w:tcBorders>
            <w:vAlign w:val="center"/>
            <w:hideMark/>
          </w:tcPr>
          <w:p w14:paraId="67816FD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HIDRONEUMÁTICO</w:t>
            </w:r>
            <w:r w:rsidRPr="00FF2996">
              <w:rPr>
                <w:rFonts w:ascii="Arial" w:hAnsi="Arial" w:cs="Arial"/>
                <w:color w:val="000000" w:themeColor="text1"/>
                <w:sz w:val="16"/>
                <w:szCs w:val="16"/>
                <w:lang w:eastAsia="es-MX"/>
              </w:rPr>
              <w:br/>
              <w:t xml:space="preserve">No. 3 </w:t>
            </w:r>
          </w:p>
        </w:tc>
        <w:tc>
          <w:tcPr>
            <w:tcW w:w="256" w:type="pct"/>
            <w:tcBorders>
              <w:top w:val="nil"/>
              <w:left w:val="nil"/>
              <w:bottom w:val="single" w:sz="4" w:space="0" w:color="auto"/>
              <w:right w:val="single" w:sz="4" w:space="0" w:color="auto"/>
            </w:tcBorders>
            <w:vAlign w:val="center"/>
            <w:hideMark/>
          </w:tcPr>
          <w:p w14:paraId="6BAD587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MB-08</w:t>
            </w:r>
          </w:p>
        </w:tc>
        <w:tc>
          <w:tcPr>
            <w:tcW w:w="562" w:type="pct"/>
            <w:tcBorders>
              <w:top w:val="nil"/>
              <w:left w:val="nil"/>
              <w:bottom w:val="single" w:sz="4" w:space="0" w:color="auto"/>
              <w:right w:val="single" w:sz="4" w:space="0" w:color="auto"/>
            </w:tcBorders>
            <w:vAlign w:val="center"/>
            <w:hideMark/>
          </w:tcPr>
          <w:p w14:paraId="7427854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B30C98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US MOTORS</w:t>
            </w:r>
          </w:p>
        </w:tc>
        <w:tc>
          <w:tcPr>
            <w:tcW w:w="515" w:type="pct"/>
            <w:tcBorders>
              <w:top w:val="nil"/>
              <w:left w:val="nil"/>
              <w:bottom w:val="single" w:sz="4" w:space="0" w:color="auto"/>
              <w:right w:val="single" w:sz="4" w:space="0" w:color="auto"/>
            </w:tcBorders>
            <w:vAlign w:val="center"/>
            <w:hideMark/>
          </w:tcPr>
          <w:p w14:paraId="09B0776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184JM</w:t>
            </w:r>
          </w:p>
        </w:tc>
        <w:tc>
          <w:tcPr>
            <w:tcW w:w="412" w:type="pct"/>
            <w:tcBorders>
              <w:top w:val="nil"/>
              <w:left w:val="nil"/>
              <w:bottom w:val="single" w:sz="4" w:space="0" w:color="auto"/>
              <w:right w:val="single" w:sz="4" w:space="0" w:color="auto"/>
            </w:tcBorders>
            <w:vAlign w:val="center"/>
            <w:hideMark/>
          </w:tcPr>
          <w:p w14:paraId="51E1236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4516F0D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T07T151R073F</w:t>
            </w:r>
          </w:p>
        </w:tc>
        <w:tc>
          <w:tcPr>
            <w:tcW w:w="416" w:type="pct"/>
            <w:tcBorders>
              <w:top w:val="nil"/>
              <w:left w:val="nil"/>
              <w:bottom w:val="single" w:sz="4" w:space="0" w:color="auto"/>
              <w:right w:val="single" w:sz="4" w:space="0" w:color="auto"/>
            </w:tcBorders>
            <w:noWrap/>
            <w:vAlign w:val="bottom"/>
            <w:hideMark/>
          </w:tcPr>
          <w:p w14:paraId="1C234A1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0DD4AB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4880E7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51E3E27"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CCA0AFB"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3E13FF3F"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2033F958"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04F1563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MB-09</w:t>
            </w:r>
          </w:p>
        </w:tc>
        <w:tc>
          <w:tcPr>
            <w:tcW w:w="562" w:type="pct"/>
            <w:tcBorders>
              <w:top w:val="nil"/>
              <w:left w:val="nil"/>
              <w:bottom w:val="single" w:sz="4" w:space="0" w:color="auto"/>
              <w:right w:val="single" w:sz="4" w:space="0" w:color="auto"/>
            </w:tcBorders>
            <w:vAlign w:val="center"/>
            <w:hideMark/>
          </w:tcPr>
          <w:p w14:paraId="3984A2F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306CBFA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US MOTORS</w:t>
            </w:r>
          </w:p>
        </w:tc>
        <w:tc>
          <w:tcPr>
            <w:tcW w:w="515" w:type="pct"/>
            <w:tcBorders>
              <w:top w:val="nil"/>
              <w:left w:val="nil"/>
              <w:bottom w:val="single" w:sz="4" w:space="0" w:color="auto"/>
              <w:right w:val="single" w:sz="4" w:space="0" w:color="auto"/>
            </w:tcBorders>
            <w:vAlign w:val="center"/>
            <w:hideMark/>
          </w:tcPr>
          <w:p w14:paraId="57019FB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184JM</w:t>
            </w:r>
          </w:p>
        </w:tc>
        <w:tc>
          <w:tcPr>
            <w:tcW w:w="412" w:type="pct"/>
            <w:tcBorders>
              <w:top w:val="nil"/>
              <w:left w:val="nil"/>
              <w:bottom w:val="single" w:sz="4" w:space="0" w:color="auto"/>
              <w:right w:val="single" w:sz="4" w:space="0" w:color="auto"/>
            </w:tcBorders>
            <w:vAlign w:val="center"/>
            <w:hideMark/>
          </w:tcPr>
          <w:p w14:paraId="745A24B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7.5  H.P.</w:t>
            </w:r>
          </w:p>
        </w:tc>
        <w:tc>
          <w:tcPr>
            <w:tcW w:w="581" w:type="pct"/>
            <w:gridSpan w:val="2"/>
            <w:tcBorders>
              <w:top w:val="nil"/>
              <w:left w:val="nil"/>
              <w:bottom w:val="single" w:sz="4" w:space="0" w:color="auto"/>
              <w:right w:val="single" w:sz="4" w:space="0" w:color="auto"/>
            </w:tcBorders>
            <w:vAlign w:val="center"/>
            <w:hideMark/>
          </w:tcPr>
          <w:p w14:paraId="413EB75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T12T269R001F</w:t>
            </w:r>
          </w:p>
        </w:tc>
        <w:tc>
          <w:tcPr>
            <w:tcW w:w="416" w:type="pct"/>
            <w:tcBorders>
              <w:top w:val="nil"/>
              <w:left w:val="nil"/>
              <w:bottom w:val="single" w:sz="4" w:space="0" w:color="auto"/>
              <w:right w:val="single" w:sz="4" w:space="0" w:color="auto"/>
            </w:tcBorders>
            <w:noWrap/>
            <w:vAlign w:val="bottom"/>
            <w:hideMark/>
          </w:tcPr>
          <w:p w14:paraId="1E0CC6BF"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B31591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F32A62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68D99A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4433947"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01F95434"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5200896"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8F6371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CAT-03</w:t>
            </w:r>
          </w:p>
        </w:tc>
        <w:tc>
          <w:tcPr>
            <w:tcW w:w="562" w:type="pct"/>
            <w:tcBorders>
              <w:top w:val="nil"/>
              <w:left w:val="nil"/>
              <w:bottom w:val="single" w:sz="4" w:space="0" w:color="auto"/>
              <w:right w:val="single" w:sz="4" w:space="0" w:color="auto"/>
            </w:tcBorders>
            <w:vAlign w:val="center"/>
            <w:hideMark/>
          </w:tcPr>
          <w:p w14:paraId="28AC3A9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COMPRESORA DE AIRE</w:t>
            </w:r>
            <w:r w:rsidRPr="00FF2996">
              <w:rPr>
                <w:rFonts w:ascii="Arial" w:hAnsi="Arial" w:cs="Arial"/>
                <w:color w:val="000000" w:themeColor="text1"/>
                <w:sz w:val="16"/>
                <w:szCs w:val="16"/>
                <w:lang w:eastAsia="es-MX"/>
              </w:rPr>
              <w:br/>
              <w:t>Y TANQUE</w:t>
            </w:r>
          </w:p>
        </w:tc>
        <w:tc>
          <w:tcPr>
            <w:tcW w:w="475" w:type="pct"/>
            <w:tcBorders>
              <w:top w:val="nil"/>
              <w:left w:val="nil"/>
              <w:bottom w:val="single" w:sz="4" w:space="0" w:color="auto"/>
              <w:right w:val="single" w:sz="4" w:space="0" w:color="auto"/>
            </w:tcBorders>
            <w:vAlign w:val="center"/>
            <w:hideMark/>
          </w:tcPr>
          <w:p w14:paraId="7251308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GENERAL ELECTRIC</w:t>
            </w:r>
          </w:p>
        </w:tc>
        <w:tc>
          <w:tcPr>
            <w:tcW w:w="515" w:type="pct"/>
            <w:tcBorders>
              <w:top w:val="nil"/>
              <w:left w:val="nil"/>
              <w:bottom w:val="single" w:sz="4" w:space="0" w:color="auto"/>
              <w:right w:val="single" w:sz="4" w:space="0" w:color="auto"/>
            </w:tcBorders>
            <w:vAlign w:val="center"/>
            <w:hideMark/>
          </w:tcPr>
          <w:p w14:paraId="2FC0DF8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4K486A</w:t>
            </w:r>
          </w:p>
        </w:tc>
        <w:tc>
          <w:tcPr>
            <w:tcW w:w="412" w:type="pct"/>
            <w:tcBorders>
              <w:top w:val="nil"/>
              <w:left w:val="nil"/>
              <w:bottom w:val="single" w:sz="4" w:space="0" w:color="auto"/>
              <w:right w:val="single" w:sz="4" w:space="0" w:color="auto"/>
            </w:tcBorders>
            <w:vAlign w:val="center"/>
            <w:hideMark/>
          </w:tcPr>
          <w:p w14:paraId="154B0D9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1/2 H.P.</w:t>
            </w:r>
          </w:p>
        </w:tc>
        <w:tc>
          <w:tcPr>
            <w:tcW w:w="581" w:type="pct"/>
            <w:gridSpan w:val="2"/>
            <w:tcBorders>
              <w:top w:val="nil"/>
              <w:left w:val="nil"/>
              <w:bottom w:val="single" w:sz="4" w:space="0" w:color="auto"/>
              <w:right w:val="single" w:sz="4" w:space="0" w:color="auto"/>
            </w:tcBorders>
            <w:vAlign w:val="center"/>
            <w:hideMark/>
          </w:tcPr>
          <w:p w14:paraId="7B55166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G93</w:t>
            </w:r>
          </w:p>
        </w:tc>
        <w:tc>
          <w:tcPr>
            <w:tcW w:w="416" w:type="pct"/>
            <w:tcBorders>
              <w:top w:val="nil"/>
              <w:left w:val="nil"/>
              <w:bottom w:val="single" w:sz="4" w:space="0" w:color="auto"/>
              <w:right w:val="single" w:sz="4" w:space="0" w:color="auto"/>
            </w:tcBorders>
            <w:noWrap/>
            <w:vAlign w:val="bottom"/>
            <w:hideMark/>
          </w:tcPr>
          <w:p w14:paraId="0A4917E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126D27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964AEAB"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D9D3B7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14BA894"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E8F0F9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MDE-03</w:t>
            </w:r>
          </w:p>
        </w:tc>
        <w:tc>
          <w:tcPr>
            <w:tcW w:w="3394" w:type="pct"/>
            <w:gridSpan w:val="8"/>
            <w:tcBorders>
              <w:top w:val="single" w:sz="4" w:space="0" w:color="auto"/>
              <w:left w:val="nil"/>
              <w:bottom w:val="single" w:sz="4" w:space="0" w:color="auto"/>
              <w:right w:val="single" w:sz="4" w:space="0" w:color="auto"/>
            </w:tcBorders>
            <w:vAlign w:val="center"/>
            <w:hideMark/>
          </w:tcPr>
          <w:p w14:paraId="41567EF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HIDRONEUMÁTICO No 3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2E523C9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3EAA1A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B47693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5E5A2C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4007E89"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720309E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SCI-02</w:t>
            </w:r>
          </w:p>
        </w:tc>
        <w:tc>
          <w:tcPr>
            <w:tcW w:w="594" w:type="pct"/>
            <w:vMerge w:val="restart"/>
            <w:tcBorders>
              <w:top w:val="nil"/>
              <w:left w:val="single" w:sz="4" w:space="0" w:color="auto"/>
              <w:bottom w:val="single" w:sz="4" w:space="0" w:color="auto"/>
              <w:right w:val="single" w:sz="4" w:space="0" w:color="auto"/>
            </w:tcBorders>
            <w:vAlign w:val="center"/>
            <w:hideMark/>
          </w:tcPr>
          <w:p w14:paraId="79A1108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CONTRA INCENDIO</w:t>
            </w:r>
            <w:r w:rsidRPr="00FF2996">
              <w:rPr>
                <w:rFonts w:ascii="Arial" w:hAnsi="Arial" w:cs="Arial"/>
                <w:color w:val="000000" w:themeColor="text1"/>
                <w:sz w:val="16"/>
                <w:szCs w:val="16"/>
                <w:lang w:eastAsia="es-MX"/>
              </w:rPr>
              <w:br/>
              <w:t>No. 2</w:t>
            </w:r>
          </w:p>
        </w:tc>
        <w:tc>
          <w:tcPr>
            <w:tcW w:w="256" w:type="pct"/>
            <w:tcBorders>
              <w:top w:val="nil"/>
              <w:left w:val="nil"/>
              <w:bottom w:val="single" w:sz="4" w:space="0" w:color="auto"/>
              <w:right w:val="single" w:sz="4" w:space="0" w:color="auto"/>
            </w:tcBorders>
            <w:vAlign w:val="center"/>
            <w:hideMark/>
          </w:tcPr>
          <w:p w14:paraId="330505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MB-10</w:t>
            </w:r>
          </w:p>
        </w:tc>
        <w:tc>
          <w:tcPr>
            <w:tcW w:w="562" w:type="pct"/>
            <w:tcBorders>
              <w:top w:val="nil"/>
              <w:left w:val="nil"/>
              <w:bottom w:val="single" w:sz="4" w:space="0" w:color="auto"/>
              <w:right w:val="single" w:sz="4" w:space="0" w:color="auto"/>
            </w:tcBorders>
            <w:vAlign w:val="center"/>
            <w:hideMark/>
          </w:tcPr>
          <w:p w14:paraId="62BC912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7719F69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ABB</w:t>
            </w:r>
          </w:p>
        </w:tc>
        <w:tc>
          <w:tcPr>
            <w:tcW w:w="515" w:type="pct"/>
            <w:tcBorders>
              <w:top w:val="nil"/>
              <w:left w:val="nil"/>
              <w:bottom w:val="single" w:sz="4" w:space="0" w:color="auto"/>
              <w:right w:val="single" w:sz="4" w:space="0" w:color="auto"/>
            </w:tcBorders>
            <w:vAlign w:val="center"/>
            <w:hideMark/>
          </w:tcPr>
          <w:p w14:paraId="3A15BBC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MBTARM</w:t>
            </w:r>
          </w:p>
        </w:tc>
        <w:tc>
          <w:tcPr>
            <w:tcW w:w="412" w:type="pct"/>
            <w:tcBorders>
              <w:top w:val="nil"/>
              <w:left w:val="nil"/>
              <w:bottom w:val="single" w:sz="4" w:space="0" w:color="auto"/>
              <w:right w:val="single" w:sz="4" w:space="0" w:color="auto"/>
            </w:tcBorders>
            <w:vAlign w:val="center"/>
            <w:hideMark/>
          </w:tcPr>
          <w:p w14:paraId="6ED1685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729C50B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M93J-33783</w:t>
            </w:r>
          </w:p>
        </w:tc>
        <w:tc>
          <w:tcPr>
            <w:tcW w:w="416" w:type="pct"/>
            <w:tcBorders>
              <w:top w:val="nil"/>
              <w:left w:val="nil"/>
              <w:bottom w:val="single" w:sz="4" w:space="0" w:color="auto"/>
              <w:right w:val="single" w:sz="4" w:space="0" w:color="auto"/>
            </w:tcBorders>
            <w:noWrap/>
            <w:vAlign w:val="bottom"/>
            <w:hideMark/>
          </w:tcPr>
          <w:p w14:paraId="71D102B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A6169D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6271F3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3F9E98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5A17FCE"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FB0FCCB"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3DED46E"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688744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MCI-02</w:t>
            </w:r>
          </w:p>
        </w:tc>
        <w:tc>
          <w:tcPr>
            <w:tcW w:w="562" w:type="pct"/>
            <w:tcBorders>
              <w:top w:val="nil"/>
              <w:left w:val="nil"/>
              <w:bottom w:val="single" w:sz="4" w:space="0" w:color="auto"/>
              <w:right w:val="single" w:sz="4" w:space="0" w:color="auto"/>
            </w:tcBorders>
            <w:vAlign w:val="center"/>
            <w:hideMark/>
          </w:tcPr>
          <w:p w14:paraId="5BE0917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 DE COMBUSTIÓN INTERNA</w:t>
            </w:r>
          </w:p>
        </w:tc>
        <w:tc>
          <w:tcPr>
            <w:tcW w:w="475" w:type="pct"/>
            <w:tcBorders>
              <w:top w:val="nil"/>
              <w:left w:val="nil"/>
              <w:bottom w:val="single" w:sz="4" w:space="0" w:color="auto"/>
              <w:right w:val="single" w:sz="4" w:space="0" w:color="auto"/>
            </w:tcBorders>
            <w:vAlign w:val="center"/>
            <w:hideMark/>
          </w:tcPr>
          <w:p w14:paraId="513A6B3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VOLKSWAGEN</w:t>
            </w:r>
          </w:p>
        </w:tc>
        <w:tc>
          <w:tcPr>
            <w:tcW w:w="515" w:type="pct"/>
            <w:tcBorders>
              <w:top w:val="nil"/>
              <w:left w:val="nil"/>
              <w:bottom w:val="single" w:sz="4" w:space="0" w:color="auto"/>
              <w:right w:val="single" w:sz="4" w:space="0" w:color="auto"/>
            </w:tcBorders>
            <w:vAlign w:val="center"/>
            <w:hideMark/>
          </w:tcPr>
          <w:p w14:paraId="4930BC2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MVW–10</w:t>
            </w:r>
          </w:p>
        </w:tc>
        <w:tc>
          <w:tcPr>
            <w:tcW w:w="412" w:type="pct"/>
            <w:tcBorders>
              <w:top w:val="nil"/>
              <w:left w:val="nil"/>
              <w:bottom w:val="single" w:sz="4" w:space="0" w:color="auto"/>
              <w:right w:val="single" w:sz="4" w:space="0" w:color="auto"/>
            </w:tcBorders>
            <w:vAlign w:val="center"/>
            <w:hideMark/>
          </w:tcPr>
          <w:p w14:paraId="6DB0135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30  H.P.</w:t>
            </w:r>
          </w:p>
        </w:tc>
        <w:tc>
          <w:tcPr>
            <w:tcW w:w="581" w:type="pct"/>
            <w:gridSpan w:val="2"/>
            <w:tcBorders>
              <w:top w:val="nil"/>
              <w:left w:val="nil"/>
              <w:bottom w:val="single" w:sz="4" w:space="0" w:color="auto"/>
              <w:right w:val="single" w:sz="4" w:space="0" w:color="auto"/>
            </w:tcBorders>
            <w:vAlign w:val="center"/>
            <w:hideMark/>
          </w:tcPr>
          <w:p w14:paraId="16E1E5C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25C0135</w:t>
            </w:r>
          </w:p>
        </w:tc>
        <w:tc>
          <w:tcPr>
            <w:tcW w:w="416" w:type="pct"/>
            <w:tcBorders>
              <w:top w:val="nil"/>
              <w:left w:val="nil"/>
              <w:bottom w:val="single" w:sz="4" w:space="0" w:color="auto"/>
              <w:right w:val="single" w:sz="4" w:space="0" w:color="auto"/>
            </w:tcBorders>
            <w:noWrap/>
            <w:vAlign w:val="bottom"/>
            <w:hideMark/>
          </w:tcPr>
          <w:p w14:paraId="733853D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2F61FF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7347F0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197754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5811D3C"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254B794A"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B78D456"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576D9E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TRI-02</w:t>
            </w:r>
          </w:p>
        </w:tc>
        <w:tc>
          <w:tcPr>
            <w:tcW w:w="562" w:type="pct"/>
            <w:tcBorders>
              <w:top w:val="nil"/>
              <w:left w:val="nil"/>
              <w:bottom w:val="single" w:sz="4" w:space="0" w:color="auto"/>
              <w:right w:val="single" w:sz="4" w:space="0" w:color="auto"/>
            </w:tcBorders>
            <w:vAlign w:val="center"/>
            <w:hideMark/>
          </w:tcPr>
          <w:p w14:paraId="7B91897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TUBERÍA DE RED </w:t>
            </w:r>
            <w:r w:rsidRPr="00FF2996">
              <w:rPr>
                <w:rFonts w:ascii="Arial" w:hAnsi="Arial" w:cs="Arial"/>
                <w:color w:val="000000" w:themeColor="text1"/>
                <w:sz w:val="16"/>
                <w:szCs w:val="16"/>
                <w:lang w:eastAsia="es-MX"/>
              </w:rPr>
              <w:lastRenderedPageBreak/>
              <w:t>CONTRA INCENDIO</w:t>
            </w:r>
          </w:p>
        </w:tc>
        <w:tc>
          <w:tcPr>
            <w:tcW w:w="475" w:type="pct"/>
            <w:tcBorders>
              <w:top w:val="nil"/>
              <w:left w:val="nil"/>
              <w:bottom w:val="single" w:sz="4" w:space="0" w:color="auto"/>
              <w:right w:val="single" w:sz="4" w:space="0" w:color="auto"/>
            </w:tcBorders>
            <w:vAlign w:val="center"/>
            <w:hideMark/>
          </w:tcPr>
          <w:p w14:paraId="1954912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lastRenderedPageBreak/>
              <w:t> </w:t>
            </w:r>
          </w:p>
        </w:tc>
        <w:tc>
          <w:tcPr>
            <w:tcW w:w="515" w:type="pct"/>
            <w:tcBorders>
              <w:top w:val="nil"/>
              <w:left w:val="nil"/>
              <w:bottom w:val="single" w:sz="4" w:space="0" w:color="auto"/>
              <w:right w:val="single" w:sz="4" w:space="0" w:color="auto"/>
            </w:tcBorders>
            <w:vAlign w:val="center"/>
            <w:hideMark/>
          </w:tcPr>
          <w:p w14:paraId="5C521C2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412" w:type="pct"/>
            <w:tcBorders>
              <w:top w:val="nil"/>
              <w:left w:val="nil"/>
              <w:bottom w:val="single" w:sz="4" w:space="0" w:color="auto"/>
              <w:right w:val="single" w:sz="4" w:space="0" w:color="auto"/>
            </w:tcBorders>
            <w:vAlign w:val="center"/>
            <w:hideMark/>
          </w:tcPr>
          <w:p w14:paraId="550DDAF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581" w:type="pct"/>
            <w:gridSpan w:val="2"/>
            <w:tcBorders>
              <w:top w:val="nil"/>
              <w:left w:val="nil"/>
              <w:bottom w:val="single" w:sz="4" w:space="0" w:color="auto"/>
              <w:right w:val="single" w:sz="4" w:space="0" w:color="auto"/>
            </w:tcBorders>
            <w:vAlign w:val="center"/>
            <w:hideMark/>
          </w:tcPr>
          <w:p w14:paraId="0F96A37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416" w:type="pct"/>
            <w:tcBorders>
              <w:top w:val="nil"/>
              <w:left w:val="nil"/>
              <w:bottom w:val="single" w:sz="4" w:space="0" w:color="auto"/>
              <w:right w:val="single" w:sz="4" w:space="0" w:color="auto"/>
            </w:tcBorders>
            <w:noWrap/>
            <w:vAlign w:val="bottom"/>
            <w:hideMark/>
          </w:tcPr>
          <w:p w14:paraId="210A666D"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70814A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C0E09B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17111E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A7B808E"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EFFBE4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MDE-02</w:t>
            </w:r>
          </w:p>
        </w:tc>
        <w:tc>
          <w:tcPr>
            <w:tcW w:w="3394" w:type="pct"/>
            <w:gridSpan w:val="8"/>
            <w:tcBorders>
              <w:top w:val="single" w:sz="4" w:space="0" w:color="auto"/>
              <w:left w:val="nil"/>
              <w:bottom w:val="single" w:sz="4" w:space="0" w:color="auto"/>
              <w:right w:val="single" w:sz="4" w:space="0" w:color="auto"/>
            </w:tcBorders>
            <w:vAlign w:val="center"/>
            <w:hideMark/>
          </w:tcPr>
          <w:p w14:paraId="5433527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CONTRA INCENDIO No 2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4FF0045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5E428C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CFDD8B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0575FB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9C8575B"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55CC1DB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STV-03</w:t>
            </w:r>
          </w:p>
        </w:tc>
        <w:tc>
          <w:tcPr>
            <w:tcW w:w="3394" w:type="pct"/>
            <w:gridSpan w:val="8"/>
            <w:tcBorders>
              <w:top w:val="single" w:sz="4" w:space="0" w:color="auto"/>
              <w:left w:val="nil"/>
              <w:bottom w:val="single" w:sz="4" w:space="0" w:color="auto"/>
              <w:right w:val="single" w:sz="4" w:space="0" w:color="auto"/>
            </w:tcBorders>
            <w:vAlign w:val="center"/>
            <w:hideMark/>
          </w:tcPr>
          <w:p w14:paraId="129DDA2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4CC661E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1A7D2E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E52FA4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966F36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2FFA9A1"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51B372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CP-03</w:t>
            </w:r>
          </w:p>
        </w:tc>
        <w:tc>
          <w:tcPr>
            <w:tcW w:w="2401" w:type="pct"/>
            <w:gridSpan w:val="5"/>
            <w:tcBorders>
              <w:top w:val="single" w:sz="4" w:space="0" w:color="auto"/>
              <w:left w:val="nil"/>
              <w:bottom w:val="single" w:sz="4" w:space="0" w:color="auto"/>
              <w:right w:val="single" w:sz="4" w:space="0" w:color="auto"/>
            </w:tcBorders>
            <w:vAlign w:val="center"/>
            <w:hideMark/>
          </w:tcPr>
          <w:p w14:paraId="3020308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5DF1B49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70 m3</w:t>
            </w:r>
          </w:p>
        </w:tc>
        <w:tc>
          <w:tcPr>
            <w:tcW w:w="416" w:type="pct"/>
            <w:tcBorders>
              <w:top w:val="nil"/>
              <w:left w:val="nil"/>
              <w:bottom w:val="single" w:sz="4" w:space="0" w:color="auto"/>
              <w:right w:val="single" w:sz="4" w:space="0" w:color="auto"/>
            </w:tcBorders>
            <w:noWrap/>
            <w:vAlign w:val="bottom"/>
            <w:hideMark/>
          </w:tcPr>
          <w:p w14:paraId="1CA98B4D"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F51D44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149705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9AD3984"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6D946266"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EXPLANADA</w:t>
            </w:r>
          </w:p>
        </w:tc>
        <w:tc>
          <w:tcPr>
            <w:tcW w:w="234" w:type="pct"/>
            <w:tcBorders>
              <w:top w:val="nil"/>
              <w:left w:val="nil"/>
              <w:bottom w:val="single" w:sz="4" w:space="0" w:color="auto"/>
              <w:right w:val="single" w:sz="4" w:space="0" w:color="auto"/>
            </w:tcBorders>
            <w:vAlign w:val="center"/>
            <w:hideMark/>
          </w:tcPr>
          <w:p w14:paraId="708FD4C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AB-01</w:t>
            </w:r>
          </w:p>
        </w:tc>
        <w:tc>
          <w:tcPr>
            <w:tcW w:w="594" w:type="pct"/>
            <w:tcBorders>
              <w:top w:val="nil"/>
              <w:left w:val="nil"/>
              <w:bottom w:val="single" w:sz="4" w:space="0" w:color="auto"/>
              <w:right w:val="single" w:sz="4" w:space="0" w:color="auto"/>
            </w:tcBorders>
            <w:vAlign w:val="center"/>
            <w:hideMark/>
          </w:tcPr>
          <w:p w14:paraId="58E365C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ASTA BANDERA</w:t>
            </w:r>
          </w:p>
        </w:tc>
        <w:tc>
          <w:tcPr>
            <w:tcW w:w="256" w:type="pct"/>
            <w:tcBorders>
              <w:top w:val="nil"/>
              <w:left w:val="nil"/>
              <w:bottom w:val="single" w:sz="4" w:space="0" w:color="auto"/>
              <w:right w:val="single" w:sz="4" w:space="0" w:color="auto"/>
            </w:tcBorders>
            <w:vAlign w:val="center"/>
            <w:hideMark/>
          </w:tcPr>
          <w:p w14:paraId="26C3A09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MR-01</w:t>
            </w:r>
          </w:p>
        </w:tc>
        <w:tc>
          <w:tcPr>
            <w:tcW w:w="562" w:type="pct"/>
            <w:tcBorders>
              <w:top w:val="nil"/>
              <w:left w:val="nil"/>
              <w:bottom w:val="single" w:sz="4" w:space="0" w:color="auto"/>
              <w:right w:val="single" w:sz="4" w:space="0" w:color="auto"/>
            </w:tcBorders>
            <w:vAlign w:val="center"/>
            <w:hideMark/>
          </w:tcPr>
          <w:p w14:paraId="39F5786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MOTOREDUCTOR</w:t>
            </w:r>
          </w:p>
        </w:tc>
        <w:tc>
          <w:tcPr>
            <w:tcW w:w="475" w:type="pct"/>
            <w:tcBorders>
              <w:top w:val="nil"/>
              <w:left w:val="nil"/>
              <w:bottom w:val="single" w:sz="4" w:space="0" w:color="auto"/>
              <w:right w:val="single" w:sz="4" w:space="0" w:color="auto"/>
            </w:tcBorders>
            <w:vAlign w:val="center"/>
            <w:hideMark/>
          </w:tcPr>
          <w:p w14:paraId="191911A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BALDOK</w:t>
            </w:r>
          </w:p>
        </w:tc>
        <w:tc>
          <w:tcPr>
            <w:tcW w:w="515" w:type="pct"/>
            <w:tcBorders>
              <w:top w:val="nil"/>
              <w:left w:val="nil"/>
              <w:bottom w:val="single" w:sz="4" w:space="0" w:color="auto"/>
              <w:right w:val="single" w:sz="4" w:space="0" w:color="auto"/>
            </w:tcBorders>
            <w:vAlign w:val="center"/>
            <w:hideMark/>
          </w:tcPr>
          <w:p w14:paraId="71C75F1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0898591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3/4 H.P.</w:t>
            </w:r>
          </w:p>
        </w:tc>
        <w:tc>
          <w:tcPr>
            <w:tcW w:w="581" w:type="pct"/>
            <w:gridSpan w:val="2"/>
            <w:tcBorders>
              <w:top w:val="nil"/>
              <w:left w:val="nil"/>
              <w:bottom w:val="single" w:sz="4" w:space="0" w:color="auto"/>
              <w:right w:val="single" w:sz="4" w:space="0" w:color="auto"/>
            </w:tcBorders>
            <w:vAlign w:val="center"/>
            <w:hideMark/>
          </w:tcPr>
          <w:p w14:paraId="579D94F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W0601263390</w:t>
            </w:r>
          </w:p>
        </w:tc>
        <w:tc>
          <w:tcPr>
            <w:tcW w:w="416" w:type="pct"/>
            <w:tcBorders>
              <w:top w:val="nil"/>
              <w:left w:val="nil"/>
              <w:bottom w:val="single" w:sz="4" w:space="0" w:color="auto"/>
              <w:right w:val="single" w:sz="4" w:space="0" w:color="auto"/>
            </w:tcBorders>
            <w:noWrap/>
            <w:vAlign w:val="bottom"/>
            <w:hideMark/>
          </w:tcPr>
          <w:p w14:paraId="53681BD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C00368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F39DBA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B9389C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584433C"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E143D2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697B9BC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 ASTA BANDERA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4614C0A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52F441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1552C5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F67D59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618A421"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A5D58D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CEX-01</w:t>
            </w:r>
          </w:p>
        </w:tc>
        <w:tc>
          <w:tcPr>
            <w:tcW w:w="2401" w:type="pct"/>
            <w:gridSpan w:val="5"/>
            <w:tcBorders>
              <w:top w:val="single" w:sz="4" w:space="0" w:color="auto"/>
              <w:left w:val="nil"/>
              <w:bottom w:val="single" w:sz="4" w:space="0" w:color="auto"/>
              <w:right w:val="single" w:sz="4" w:space="0" w:color="auto"/>
            </w:tcBorders>
            <w:vAlign w:val="center"/>
            <w:hideMark/>
          </w:tcPr>
          <w:p w14:paraId="2A26C5B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DESAZOLVE DE CÁRCAMO DE EXPLANADA (INCLUYE: REGISTROS, POZOS DE VISITA Y TUBERÍA DE DRENAJE) </w:t>
            </w:r>
          </w:p>
        </w:tc>
        <w:tc>
          <w:tcPr>
            <w:tcW w:w="993" w:type="pct"/>
            <w:gridSpan w:val="3"/>
            <w:tcBorders>
              <w:top w:val="single" w:sz="4" w:space="0" w:color="auto"/>
              <w:left w:val="nil"/>
              <w:bottom w:val="single" w:sz="4" w:space="0" w:color="auto"/>
              <w:right w:val="single" w:sz="4" w:space="0" w:color="auto"/>
            </w:tcBorders>
            <w:vAlign w:val="center"/>
            <w:hideMark/>
          </w:tcPr>
          <w:p w14:paraId="2C7BD67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60 m3</w:t>
            </w:r>
          </w:p>
        </w:tc>
        <w:tc>
          <w:tcPr>
            <w:tcW w:w="416" w:type="pct"/>
            <w:tcBorders>
              <w:top w:val="nil"/>
              <w:left w:val="nil"/>
              <w:bottom w:val="single" w:sz="4" w:space="0" w:color="auto"/>
              <w:right w:val="single" w:sz="4" w:space="0" w:color="auto"/>
            </w:tcBorders>
            <w:noWrap/>
            <w:vAlign w:val="bottom"/>
            <w:hideMark/>
          </w:tcPr>
          <w:p w14:paraId="25E097E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42F997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w:t>
            </w:r>
          </w:p>
        </w:tc>
        <w:tc>
          <w:tcPr>
            <w:tcW w:w="280" w:type="pct"/>
            <w:tcBorders>
              <w:top w:val="nil"/>
              <w:left w:val="nil"/>
              <w:bottom w:val="single" w:sz="4" w:space="0" w:color="auto"/>
              <w:right w:val="single" w:sz="4" w:space="0" w:color="auto"/>
            </w:tcBorders>
          </w:tcPr>
          <w:p w14:paraId="211F0DF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E936D8F" w14:textId="77777777" w:rsidTr="00012DB6">
        <w:trPr>
          <w:trHeight w:val="20"/>
          <w:jc w:val="center"/>
        </w:trPr>
        <w:tc>
          <w:tcPr>
            <w:tcW w:w="5000" w:type="pct"/>
            <w:gridSpan w:val="13"/>
            <w:tcBorders>
              <w:top w:val="single" w:sz="4" w:space="0" w:color="auto"/>
              <w:left w:val="single" w:sz="4" w:space="0" w:color="auto"/>
              <w:bottom w:val="single" w:sz="4" w:space="0" w:color="auto"/>
              <w:right w:val="single" w:sz="4" w:space="0" w:color="000000"/>
            </w:tcBorders>
            <w:shd w:val="clear" w:color="auto" w:fill="FF66FF"/>
            <w:noWrap/>
            <w:vAlign w:val="center"/>
            <w:hideMark/>
          </w:tcPr>
          <w:p w14:paraId="0D79A3F4"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REGISTRO FEDERAL ELECTORAL</w:t>
            </w:r>
          </w:p>
        </w:tc>
      </w:tr>
      <w:tr w:rsidR="00641B04" w:rsidRPr="00FF2996" w14:paraId="2C04ECD1"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48DEB6FA"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w:t>
            </w:r>
          </w:p>
        </w:tc>
        <w:tc>
          <w:tcPr>
            <w:tcW w:w="234" w:type="pct"/>
            <w:vMerge w:val="restart"/>
            <w:tcBorders>
              <w:top w:val="nil"/>
              <w:left w:val="single" w:sz="4" w:space="0" w:color="auto"/>
              <w:bottom w:val="single" w:sz="4" w:space="0" w:color="auto"/>
              <w:right w:val="single" w:sz="4" w:space="0" w:color="auto"/>
            </w:tcBorders>
            <w:vAlign w:val="center"/>
            <w:hideMark/>
          </w:tcPr>
          <w:p w14:paraId="231E7F3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SH-04</w:t>
            </w:r>
          </w:p>
        </w:tc>
        <w:tc>
          <w:tcPr>
            <w:tcW w:w="594" w:type="pct"/>
            <w:vMerge w:val="restart"/>
            <w:tcBorders>
              <w:top w:val="nil"/>
              <w:left w:val="single" w:sz="4" w:space="0" w:color="auto"/>
              <w:bottom w:val="single" w:sz="4" w:space="0" w:color="auto"/>
              <w:right w:val="single" w:sz="4" w:space="0" w:color="auto"/>
            </w:tcBorders>
            <w:vAlign w:val="center"/>
            <w:hideMark/>
          </w:tcPr>
          <w:p w14:paraId="64035E7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HIDRONEUMÁTICO</w:t>
            </w:r>
            <w:r w:rsidRPr="00FF2996">
              <w:rPr>
                <w:rFonts w:ascii="Arial" w:hAnsi="Arial" w:cs="Arial"/>
                <w:color w:val="000000" w:themeColor="text1"/>
                <w:sz w:val="16"/>
                <w:szCs w:val="16"/>
                <w:lang w:eastAsia="es-MX"/>
              </w:rPr>
              <w:br/>
              <w:t xml:space="preserve"> No. 4</w:t>
            </w:r>
          </w:p>
        </w:tc>
        <w:tc>
          <w:tcPr>
            <w:tcW w:w="256" w:type="pct"/>
            <w:tcBorders>
              <w:top w:val="nil"/>
              <w:left w:val="nil"/>
              <w:bottom w:val="single" w:sz="4" w:space="0" w:color="auto"/>
              <w:right w:val="single" w:sz="4" w:space="0" w:color="auto"/>
            </w:tcBorders>
            <w:vAlign w:val="center"/>
            <w:hideMark/>
          </w:tcPr>
          <w:p w14:paraId="704C9E6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MB-11</w:t>
            </w:r>
          </w:p>
        </w:tc>
        <w:tc>
          <w:tcPr>
            <w:tcW w:w="562" w:type="pct"/>
            <w:tcBorders>
              <w:top w:val="nil"/>
              <w:left w:val="nil"/>
              <w:bottom w:val="single" w:sz="4" w:space="0" w:color="auto"/>
              <w:right w:val="single" w:sz="4" w:space="0" w:color="auto"/>
            </w:tcBorders>
            <w:vAlign w:val="center"/>
            <w:hideMark/>
          </w:tcPr>
          <w:p w14:paraId="4665A9B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452C924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59F525A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ILA2254-2YK31</w:t>
            </w:r>
          </w:p>
        </w:tc>
        <w:tc>
          <w:tcPr>
            <w:tcW w:w="412" w:type="pct"/>
            <w:tcBorders>
              <w:top w:val="nil"/>
              <w:left w:val="nil"/>
              <w:bottom w:val="single" w:sz="4" w:space="0" w:color="auto"/>
              <w:right w:val="single" w:sz="4" w:space="0" w:color="auto"/>
            </w:tcBorders>
            <w:vAlign w:val="center"/>
            <w:hideMark/>
          </w:tcPr>
          <w:p w14:paraId="2CB272C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54EA007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D13T3653GME31</w:t>
            </w:r>
          </w:p>
        </w:tc>
        <w:tc>
          <w:tcPr>
            <w:tcW w:w="416" w:type="pct"/>
            <w:tcBorders>
              <w:top w:val="nil"/>
              <w:left w:val="nil"/>
              <w:bottom w:val="single" w:sz="4" w:space="0" w:color="auto"/>
              <w:right w:val="single" w:sz="4" w:space="0" w:color="auto"/>
            </w:tcBorders>
            <w:noWrap/>
            <w:vAlign w:val="bottom"/>
            <w:hideMark/>
          </w:tcPr>
          <w:p w14:paraId="30212D66"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3D77D2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CE9AFA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8E6FDD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3FDE2AB"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DEDA4AB"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30D31933"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D7A94A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MB-12</w:t>
            </w:r>
          </w:p>
        </w:tc>
        <w:tc>
          <w:tcPr>
            <w:tcW w:w="562" w:type="pct"/>
            <w:tcBorders>
              <w:top w:val="nil"/>
              <w:left w:val="nil"/>
              <w:bottom w:val="single" w:sz="4" w:space="0" w:color="auto"/>
              <w:right w:val="single" w:sz="4" w:space="0" w:color="auto"/>
            </w:tcBorders>
            <w:vAlign w:val="center"/>
            <w:hideMark/>
          </w:tcPr>
          <w:p w14:paraId="52A52C9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5ADAFD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133EDFE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ILA2254-2YK31</w:t>
            </w:r>
          </w:p>
        </w:tc>
        <w:tc>
          <w:tcPr>
            <w:tcW w:w="412" w:type="pct"/>
            <w:tcBorders>
              <w:top w:val="nil"/>
              <w:left w:val="nil"/>
              <w:bottom w:val="single" w:sz="4" w:space="0" w:color="auto"/>
              <w:right w:val="single" w:sz="4" w:space="0" w:color="auto"/>
            </w:tcBorders>
            <w:vAlign w:val="center"/>
            <w:hideMark/>
          </w:tcPr>
          <w:p w14:paraId="6E1FBDB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52BDDC7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90022549</w:t>
            </w:r>
          </w:p>
        </w:tc>
        <w:tc>
          <w:tcPr>
            <w:tcW w:w="416" w:type="pct"/>
            <w:tcBorders>
              <w:top w:val="nil"/>
              <w:left w:val="nil"/>
              <w:bottom w:val="single" w:sz="4" w:space="0" w:color="auto"/>
              <w:right w:val="single" w:sz="4" w:space="0" w:color="auto"/>
            </w:tcBorders>
            <w:noWrap/>
            <w:vAlign w:val="bottom"/>
            <w:hideMark/>
          </w:tcPr>
          <w:p w14:paraId="58BE8F20"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185A1A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E986EF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79C906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0A5B6DE"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6065233C"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2305A4AB"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A8AEED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TP-01</w:t>
            </w:r>
          </w:p>
        </w:tc>
        <w:tc>
          <w:tcPr>
            <w:tcW w:w="562" w:type="pct"/>
            <w:tcBorders>
              <w:top w:val="nil"/>
              <w:left w:val="nil"/>
              <w:bottom w:val="single" w:sz="4" w:space="0" w:color="auto"/>
              <w:right w:val="single" w:sz="4" w:space="0" w:color="auto"/>
            </w:tcBorders>
            <w:vAlign w:val="center"/>
            <w:hideMark/>
          </w:tcPr>
          <w:p w14:paraId="2EFA7DB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TANQUE PRESURIZADO</w:t>
            </w:r>
          </w:p>
        </w:tc>
        <w:tc>
          <w:tcPr>
            <w:tcW w:w="475" w:type="pct"/>
            <w:tcBorders>
              <w:top w:val="nil"/>
              <w:left w:val="nil"/>
              <w:bottom w:val="single" w:sz="4" w:space="0" w:color="auto"/>
              <w:right w:val="single" w:sz="4" w:space="0" w:color="auto"/>
            </w:tcBorders>
            <w:vAlign w:val="center"/>
            <w:hideMark/>
          </w:tcPr>
          <w:p w14:paraId="5AB5786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515" w:type="pct"/>
            <w:tcBorders>
              <w:top w:val="nil"/>
              <w:left w:val="nil"/>
              <w:bottom w:val="single" w:sz="4" w:space="0" w:color="auto"/>
              <w:right w:val="single" w:sz="4" w:space="0" w:color="auto"/>
            </w:tcBorders>
            <w:vAlign w:val="center"/>
            <w:hideMark/>
          </w:tcPr>
          <w:p w14:paraId="7ED8AD4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597B8C6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400 L.</w:t>
            </w:r>
          </w:p>
        </w:tc>
        <w:tc>
          <w:tcPr>
            <w:tcW w:w="581" w:type="pct"/>
            <w:gridSpan w:val="2"/>
            <w:tcBorders>
              <w:top w:val="nil"/>
              <w:left w:val="nil"/>
              <w:bottom w:val="single" w:sz="4" w:space="0" w:color="auto"/>
              <w:right w:val="single" w:sz="4" w:space="0" w:color="auto"/>
            </w:tcBorders>
            <w:vAlign w:val="center"/>
            <w:hideMark/>
          </w:tcPr>
          <w:p w14:paraId="73C6139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10E9C52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733DE9A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93955C8"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DCB2763"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C5D9D55"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5E69A9C2"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16A25644"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6CD4198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CAT-04</w:t>
            </w:r>
          </w:p>
        </w:tc>
        <w:tc>
          <w:tcPr>
            <w:tcW w:w="562" w:type="pct"/>
            <w:tcBorders>
              <w:top w:val="nil"/>
              <w:left w:val="nil"/>
              <w:bottom w:val="single" w:sz="4" w:space="0" w:color="auto"/>
              <w:right w:val="single" w:sz="4" w:space="0" w:color="auto"/>
            </w:tcBorders>
            <w:vAlign w:val="center"/>
            <w:hideMark/>
          </w:tcPr>
          <w:p w14:paraId="1FE57F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COMPRESORA DE AIRE</w:t>
            </w:r>
            <w:r w:rsidRPr="00FF2996">
              <w:rPr>
                <w:rFonts w:ascii="Arial" w:hAnsi="Arial" w:cs="Arial"/>
                <w:color w:val="000000" w:themeColor="text1"/>
                <w:sz w:val="16"/>
                <w:szCs w:val="16"/>
                <w:lang w:eastAsia="es-MX"/>
              </w:rPr>
              <w:br/>
              <w:t>Y TANQUE</w:t>
            </w:r>
          </w:p>
        </w:tc>
        <w:tc>
          <w:tcPr>
            <w:tcW w:w="475" w:type="pct"/>
            <w:tcBorders>
              <w:top w:val="nil"/>
              <w:left w:val="nil"/>
              <w:bottom w:val="single" w:sz="4" w:space="0" w:color="auto"/>
              <w:right w:val="single" w:sz="4" w:space="0" w:color="auto"/>
            </w:tcBorders>
            <w:vAlign w:val="center"/>
            <w:hideMark/>
          </w:tcPr>
          <w:p w14:paraId="424FC7A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09AAAF0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1RA3055-4YK31</w:t>
            </w:r>
          </w:p>
        </w:tc>
        <w:tc>
          <w:tcPr>
            <w:tcW w:w="412" w:type="pct"/>
            <w:tcBorders>
              <w:top w:val="nil"/>
              <w:left w:val="nil"/>
              <w:bottom w:val="single" w:sz="4" w:space="0" w:color="auto"/>
              <w:right w:val="single" w:sz="4" w:space="0" w:color="auto"/>
            </w:tcBorders>
            <w:vAlign w:val="center"/>
            <w:hideMark/>
          </w:tcPr>
          <w:p w14:paraId="740A62B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 H.P.</w:t>
            </w:r>
          </w:p>
        </w:tc>
        <w:tc>
          <w:tcPr>
            <w:tcW w:w="581" w:type="pct"/>
            <w:gridSpan w:val="2"/>
            <w:tcBorders>
              <w:top w:val="nil"/>
              <w:left w:val="nil"/>
              <w:bottom w:val="single" w:sz="4" w:space="0" w:color="auto"/>
              <w:right w:val="single" w:sz="4" w:space="0" w:color="auto"/>
            </w:tcBorders>
            <w:vAlign w:val="center"/>
            <w:hideMark/>
          </w:tcPr>
          <w:p w14:paraId="4D79A38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Q2-M13</w:t>
            </w:r>
          </w:p>
        </w:tc>
        <w:tc>
          <w:tcPr>
            <w:tcW w:w="416" w:type="pct"/>
            <w:tcBorders>
              <w:top w:val="nil"/>
              <w:left w:val="nil"/>
              <w:bottom w:val="single" w:sz="4" w:space="0" w:color="auto"/>
              <w:right w:val="single" w:sz="4" w:space="0" w:color="auto"/>
            </w:tcBorders>
            <w:noWrap/>
            <w:vAlign w:val="bottom"/>
            <w:hideMark/>
          </w:tcPr>
          <w:p w14:paraId="4E84445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33EC1E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9A298C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1A3D3CD"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5B2E3CD"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3AD9D2FD"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180117F"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392C09F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CAT-05</w:t>
            </w:r>
          </w:p>
        </w:tc>
        <w:tc>
          <w:tcPr>
            <w:tcW w:w="562" w:type="pct"/>
            <w:tcBorders>
              <w:top w:val="nil"/>
              <w:left w:val="nil"/>
              <w:bottom w:val="single" w:sz="4" w:space="0" w:color="auto"/>
              <w:right w:val="single" w:sz="4" w:space="0" w:color="auto"/>
            </w:tcBorders>
            <w:vAlign w:val="center"/>
            <w:hideMark/>
          </w:tcPr>
          <w:p w14:paraId="6986C72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COMPRESORA DE AIRE</w:t>
            </w:r>
            <w:r w:rsidRPr="00FF2996">
              <w:rPr>
                <w:rFonts w:ascii="Arial" w:hAnsi="Arial" w:cs="Arial"/>
                <w:color w:val="000000" w:themeColor="text1"/>
                <w:sz w:val="16"/>
                <w:szCs w:val="16"/>
                <w:lang w:eastAsia="es-MX"/>
              </w:rPr>
              <w:br/>
              <w:t>Y TANQUE</w:t>
            </w:r>
          </w:p>
        </w:tc>
        <w:tc>
          <w:tcPr>
            <w:tcW w:w="475" w:type="pct"/>
            <w:tcBorders>
              <w:top w:val="nil"/>
              <w:left w:val="nil"/>
              <w:bottom w:val="single" w:sz="4" w:space="0" w:color="auto"/>
              <w:right w:val="single" w:sz="4" w:space="0" w:color="auto"/>
            </w:tcBorders>
            <w:vAlign w:val="center"/>
            <w:hideMark/>
          </w:tcPr>
          <w:p w14:paraId="72932A7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12D1D8E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1RA3055-4YK31</w:t>
            </w:r>
          </w:p>
        </w:tc>
        <w:tc>
          <w:tcPr>
            <w:tcW w:w="412" w:type="pct"/>
            <w:tcBorders>
              <w:top w:val="nil"/>
              <w:left w:val="nil"/>
              <w:bottom w:val="single" w:sz="4" w:space="0" w:color="auto"/>
              <w:right w:val="single" w:sz="4" w:space="0" w:color="auto"/>
            </w:tcBorders>
            <w:vAlign w:val="center"/>
            <w:hideMark/>
          </w:tcPr>
          <w:p w14:paraId="177AC12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 H.P.</w:t>
            </w:r>
          </w:p>
        </w:tc>
        <w:tc>
          <w:tcPr>
            <w:tcW w:w="581" w:type="pct"/>
            <w:gridSpan w:val="2"/>
            <w:tcBorders>
              <w:top w:val="nil"/>
              <w:left w:val="nil"/>
              <w:bottom w:val="single" w:sz="4" w:space="0" w:color="auto"/>
              <w:right w:val="single" w:sz="4" w:space="0" w:color="auto"/>
            </w:tcBorders>
            <w:vAlign w:val="center"/>
            <w:hideMark/>
          </w:tcPr>
          <w:p w14:paraId="5B50C7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Q2-M13</w:t>
            </w:r>
          </w:p>
        </w:tc>
        <w:tc>
          <w:tcPr>
            <w:tcW w:w="416" w:type="pct"/>
            <w:tcBorders>
              <w:top w:val="nil"/>
              <w:left w:val="nil"/>
              <w:bottom w:val="single" w:sz="4" w:space="0" w:color="auto"/>
              <w:right w:val="single" w:sz="4" w:space="0" w:color="auto"/>
            </w:tcBorders>
            <w:noWrap/>
            <w:vAlign w:val="bottom"/>
            <w:hideMark/>
          </w:tcPr>
          <w:p w14:paraId="4505BE3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85E9C4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09DD29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38C40F9"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501321E"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single" w:sz="4" w:space="0" w:color="auto"/>
              <w:left w:val="nil"/>
              <w:bottom w:val="single" w:sz="4" w:space="0" w:color="auto"/>
              <w:right w:val="single" w:sz="4" w:space="0" w:color="auto"/>
            </w:tcBorders>
            <w:vAlign w:val="center"/>
            <w:hideMark/>
          </w:tcPr>
          <w:p w14:paraId="49EC902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MDE-04</w:t>
            </w:r>
          </w:p>
        </w:tc>
        <w:tc>
          <w:tcPr>
            <w:tcW w:w="3394" w:type="pct"/>
            <w:gridSpan w:val="8"/>
            <w:tcBorders>
              <w:top w:val="single" w:sz="4" w:space="0" w:color="auto"/>
              <w:left w:val="nil"/>
              <w:bottom w:val="single" w:sz="4" w:space="0" w:color="auto"/>
              <w:right w:val="single" w:sz="4" w:space="0" w:color="auto"/>
            </w:tcBorders>
            <w:vAlign w:val="center"/>
            <w:hideMark/>
          </w:tcPr>
          <w:p w14:paraId="1362E75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HIDRONEUMÁTICO No 4 (TÉRMICOS, LÍNEAS DE ALIMENTACIÓN, LÍNEAS DE DISTRIBUCIÓN, AMPERAJE y VOLTAJE)</w:t>
            </w:r>
          </w:p>
        </w:tc>
        <w:tc>
          <w:tcPr>
            <w:tcW w:w="416" w:type="pct"/>
            <w:tcBorders>
              <w:top w:val="single" w:sz="4" w:space="0" w:color="auto"/>
              <w:left w:val="nil"/>
              <w:bottom w:val="single" w:sz="4" w:space="0" w:color="auto"/>
              <w:right w:val="single" w:sz="4" w:space="0" w:color="auto"/>
            </w:tcBorders>
            <w:noWrap/>
            <w:vAlign w:val="bottom"/>
            <w:hideMark/>
          </w:tcPr>
          <w:p w14:paraId="54518670"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single" w:sz="4" w:space="0" w:color="auto"/>
              <w:left w:val="nil"/>
              <w:bottom w:val="single" w:sz="4" w:space="0" w:color="auto"/>
              <w:right w:val="single" w:sz="4" w:space="0" w:color="auto"/>
            </w:tcBorders>
            <w:vAlign w:val="center"/>
          </w:tcPr>
          <w:p w14:paraId="569F595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single" w:sz="4" w:space="0" w:color="auto"/>
              <w:left w:val="nil"/>
              <w:bottom w:val="single" w:sz="4" w:space="0" w:color="auto"/>
              <w:right w:val="single" w:sz="4" w:space="0" w:color="auto"/>
            </w:tcBorders>
          </w:tcPr>
          <w:p w14:paraId="3A344D7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4DEAC2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6A53E2A"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C4EA37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SD-03</w:t>
            </w:r>
          </w:p>
        </w:tc>
        <w:tc>
          <w:tcPr>
            <w:tcW w:w="594" w:type="pct"/>
            <w:tcBorders>
              <w:top w:val="nil"/>
              <w:left w:val="nil"/>
              <w:bottom w:val="single" w:sz="4" w:space="0" w:color="auto"/>
              <w:right w:val="single" w:sz="4" w:space="0" w:color="auto"/>
            </w:tcBorders>
            <w:vAlign w:val="center"/>
            <w:hideMark/>
          </w:tcPr>
          <w:p w14:paraId="6FE17CF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DESAZOLVE DE CÁRCAMOS</w:t>
            </w:r>
          </w:p>
        </w:tc>
        <w:tc>
          <w:tcPr>
            <w:tcW w:w="256" w:type="pct"/>
            <w:tcBorders>
              <w:top w:val="nil"/>
              <w:left w:val="nil"/>
              <w:bottom w:val="single" w:sz="4" w:space="0" w:color="auto"/>
              <w:right w:val="single" w:sz="4" w:space="0" w:color="auto"/>
            </w:tcBorders>
            <w:vAlign w:val="center"/>
            <w:hideMark/>
          </w:tcPr>
          <w:p w14:paraId="388327A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MBS-05</w:t>
            </w:r>
          </w:p>
        </w:tc>
        <w:tc>
          <w:tcPr>
            <w:tcW w:w="562" w:type="pct"/>
            <w:tcBorders>
              <w:top w:val="nil"/>
              <w:left w:val="nil"/>
              <w:bottom w:val="single" w:sz="4" w:space="0" w:color="auto"/>
              <w:right w:val="single" w:sz="4" w:space="0" w:color="auto"/>
            </w:tcBorders>
            <w:vAlign w:val="center"/>
            <w:hideMark/>
          </w:tcPr>
          <w:p w14:paraId="1A95267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66F21D5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MYERS</w:t>
            </w:r>
          </w:p>
        </w:tc>
        <w:tc>
          <w:tcPr>
            <w:tcW w:w="515" w:type="pct"/>
            <w:tcBorders>
              <w:top w:val="nil"/>
              <w:left w:val="nil"/>
              <w:bottom w:val="single" w:sz="4" w:space="0" w:color="auto"/>
              <w:right w:val="single" w:sz="4" w:space="0" w:color="auto"/>
            </w:tcBorders>
            <w:vAlign w:val="center"/>
            <w:hideMark/>
          </w:tcPr>
          <w:p w14:paraId="715C789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038ACE2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  H.P.</w:t>
            </w:r>
          </w:p>
        </w:tc>
        <w:tc>
          <w:tcPr>
            <w:tcW w:w="581" w:type="pct"/>
            <w:gridSpan w:val="2"/>
            <w:tcBorders>
              <w:top w:val="nil"/>
              <w:left w:val="nil"/>
              <w:bottom w:val="single" w:sz="4" w:space="0" w:color="auto"/>
              <w:right w:val="single" w:sz="4" w:space="0" w:color="auto"/>
            </w:tcBorders>
            <w:vAlign w:val="center"/>
            <w:hideMark/>
          </w:tcPr>
          <w:p w14:paraId="7F12DEA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11F52AA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572FFB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7C8292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8FA399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D804EB5"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E58421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MDE-03</w:t>
            </w:r>
          </w:p>
        </w:tc>
        <w:tc>
          <w:tcPr>
            <w:tcW w:w="3394" w:type="pct"/>
            <w:gridSpan w:val="8"/>
            <w:tcBorders>
              <w:top w:val="single" w:sz="4" w:space="0" w:color="auto"/>
              <w:left w:val="nil"/>
              <w:bottom w:val="single" w:sz="4" w:space="0" w:color="auto"/>
              <w:right w:val="single" w:sz="4" w:space="0" w:color="auto"/>
            </w:tcBorders>
            <w:vAlign w:val="center"/>
            <w:hideMark/>
          </w:tcPr>
          <w:p w14:paraId="0AECE32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DESAZOLVE DE CARCAMOS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3CD3CEE6"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4B5251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45C035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C72A62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27F3249"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44B906B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STV-04</w:t>
            </w:r>
          </w:p>
        </w:tc>
        <w:tc>
          <w:tcPr>
            <w:tcW w:w="3394" w:type="pct"/>
            <w:gridSpan w:val="8"/>
            <w:tcBorders>
              <w:top w:val="single" w:sz="4" w:space="0" w:color="auto"/>
              <w:left w:val="nil"/>
              <w:bottom w:val="single" w:sz="4" w:space="0" w:color="auto"/>
              <w:right w:val="single" w:sz="4" w:space="0" w:color="auto"/>
            </w:tcBorders>
            <w:vAlign w:val="center"/>
            <w:hideMark/>
          </w:tcPr>
          <w:p w14:paraId="09437F6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7D7BAC51"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C8EA31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712EF4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25C215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55BF4F7"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53D16B5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CP-04</w:t>
            </w:r>
          </w:p>
        </w:tc>
        <w:tc>
          <w:tcPr>
            <w:tcW w:w="2401" w:type="pct"/>
            <w:gridSpan w:val="5"/>
            <w:tcBorders>
              <w:top w:val="single" w:sz="4" w:space="0" w:color="auto"/>
              <w:left w:val="nil"/>
              <w:bottom w:val="single" w:sz="4" w:space="0" w:color="auto"/>
              <w:right w:val="single" w:sz="4" w:space="0" w:color="auto"/>
            </w:tcBorders>
            <w:vAlign w:val="center"/>
            <w:hideMark/>
          </w:tcPr>
          <w:p w14:paraId="240ED61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683938F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45 m3</w:t>
            </w:r>
          </w:p>
        </w:tc>
        <w:tc>
          <w:tcPr>
            <w:tcW w:w="416" w:type="pct"/>
            <w:tcBorders>
              <w:top w:val="nil"/>
              <w:left w:val="nil"/>
              <w:bottom w:val="single" w:sz="4" w:space="0" w:color="auto"/>
              <w:right w:val="single" w:sz="4" w:space="0" w:color="auto"/>
            </w:tcBorders>
            <w:noWrap/>
            <w:vAlign w:val="bottom"/>
            <w:hideMark/>
          </w:tcPr>
          <w:p w14:paraId="764BC73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426F84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610821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0F17B2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3791227"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66BA378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DSC-01</w:t>
            </w:r>
          </w:p>
        </w:tc>
        <w:tc>
          <w:tcPr>
            <w:tcW w:w="2401" w:type="pct"/>
            <w:gridSpan w:val="5"/>
            <w:tcBorders>
              <w:top w:val="single" w:sz="4" w:space="0" w:color="auto"/>
              <w:left w:val="nil"/>
              <w:bottom w:val="single" w:sz="4" w:space="0" w:color="auto"/>
              <w:right w:val="single" w:sz="4" w:space="0" w:color="auto"/>
            </w:tcBorders>
            <w:vAlign w:val="center"/>
            <w:hideMark/>
          </w:tcPr>
          <w:p w14:paraId="10F0722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DESAZOLVE DE CÁRCAMO DE SÓTANO</w:t>
            </w:r>
          </w:p>
        </w:tc>
        <w:tc>
          <w:tcPr>
            <w:tcW w:w="993" w:type="pct"/>
            <w:gridSpan w:val="3"/>
            <w:tcBorders>
              <w:top w:val="single" w:sz="4" w:space="0" w:color="auto"/>
              <w:left w:val="nil"/>
              <w:bottom w:val="single" w:sz="4" w:space="0" w:color="auto"/>
              <w:right w:val="single" w:sz="4" w:space="0" w:color="auto"/>
            </w:tcBorders>
            <w:vAlign w:val="center"/>
            <w:hideMark/>
          </w:tcPr>
          <w:p w14:paraId="7358530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20 m3</w:t>
            </w:r>
          </w:p>
        </w:tc>
        <w:tc>
          <w:tcPr>
            <w:tcW w:w="416" w:type="pct"/>
            <w:tcBorders>
              <w:top w:val="nil"/>
              <w:left w:val="nil"/>
              <w:bottom w:val="single" w:sz="4" w:space="0" w:color="auto"/>
              <w:right w:val="single" w:sz="4" w:space="0" w:color="auto"/>
            </w:tcBorders>
            <w:noWrap/>
            <w:vAlign w:val="bottom"/>
            <w:hideMark/>
          </w:tcPr>
          <w:p w14:paraId="1E752B7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011A03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w:t>
            </w:r>
          </w:p>
        </w:tc>
        <w:tc>
          <w:tcPr>
            <w:tcW w:w="280" w:type="pct"/>
            <w:tcBorders>
              <w:top w:val="nil"/>
              <w:left w:val="nil"/>
              <w:bottom w:val="single" w:sz="4" w:space="0" w:color="auto"/>
              <w:right w:val="single" w:sz="4" w:space="0" w:color="auto"/>
            </w:tcBorders>
          </w:tcPr>
          <w:p w14:paraId="0F3B4C7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0B855D1" w14:textId="77777777" w:rsidTr="00012DB6">
        <w:trPr>
          <w:trHeight w:val="20"/>
          <w:jc w:val="center"/>
        </w:trPr>
        <w:tc>
          <w:tcPr>
            <w:tcW w:w="5000" w:type="pct"/>
            <w:gridSpan w:val="13"/>
            <w:tcBorders>
              <w:top w:val="single" w:sz="4" w:space="0" w:color="auto"/>
              <w:left w:val="single" w:sz="4" w:space="0" w:color="auto"/>
              <w:bottom w:val="single" w:sz="4" w:space="0" w:color="auto"/>
              <w:right w:val="single" w:sz="4" w:space="0" w:color="000000"/>
            </w:tcBorders>
            <w:shd w:val="clear" w:color="auto" w:fill="FF66FF"/>
            <w:noWrap/>
            <w:vAlign w:val="center"/>
            <w:hideMark/>
          </w:tcPr>
          <w:p w14:paraId="7B0F302E"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 ACOXPA</w:t>
            </w:r>
          </w:p>
        </w:tc>
      </w:tr>
      <w:tr w:rsidR="00641B04" w:rsidRPr="00FF2996" w14:paraId="4E66143D"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0AC0E535"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EDIFICIO</w:t>
            </w:r>
          </w:p>
        </w:tc>
        <w:tc>
          <w:tcPr>
            <w:tcW w:w="234" w:type="pct"/>
            <w:tcBorders>
              <w:top w:val="nil"/>
              <w:left w:val="nil"/>
              <w:bottom w:val="single" w:sz="4" w:space="0" w:color="auto"/>
              <w:right w:val="single" w:sz="4" w:space="0" w:color="auto"/>
            </w:tcBorders>
            <w:vAlign w:val="center"/>
            <w:hideMark/>
          </w:tcPr>
          <w:p w14:paraId="2525D12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SD-04</w:t>
            </w:r>
          </w:p>
        </w:tc>
        <w:tc>
          <w:tcPr>
            <w:tcW w:w="594" w:type="pct"/>
            <w:tcBorders>
              <w:top w:val="nil"/>
              <w:left w:val="nil"/>
              <w:bottom w:val="single" w:sz="4" w:space="0" w:color="auto"/>
              <w:right w:val="single" w:sz="4" w:space="0" w:color="auto"/>
            </w:tcBorders>
            <w:vAlign w:val="center"/>
            <w:hideMark/>
          </w:tcPr>
          <w:p w14:paraId="36D5E07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DESAZOLVE DE CÁRCAMOS No.4</w:t>
            </w:r>
          </w:p>
        </w:tc>
        <w:tc>
          <w:tcPr>
            <w:tcW w:w="256" w:type="pct"/>
            <w:tcBorders>
              <w:top w:val="nil"/>
              <w:left w:val="nil"/>
              <w:bottom w:val="single" w:sz="4" w:space="0" w:color="auto"/>
              <w:right w:val="single" w:sz="4" w:space="0" w:color="auto"/>
            </w:tcBorders>
            <w:vAlign w:val="center"/>
            <w:hideMark/>
          </w:tcPr>
          <w:p w14:paraId="4612305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BA-01</w:t>
            </w:r>
          </w:p>
        </w:tc>
        <w:tc>
          <w:tcPr>
            <w:tcW w:w="562" w:type="pct"/>
            <w:tcBorders>
              <w:top w:val="nil"/>
              <w:left w:val="nil"/>
              <w:bottom w:val="single" w:sz="4" w:space="0" w:color="auto"/>
              <w:right w:val="single" w:sz="4" w:space="0" w:color="auto"/>
            </w:tcBorders>
            <w:vAlign w:val="center"/>
            <w:hideMark/>
          </w:tcPr>
          <w:p w14:paraId="42D663E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BOMBA DE ACHIQUE</w:t>
            </w:r>
          </w:p>
        </w:tc>
        <w:tc>
          <w:tcPr>
            <w:tcW w:w="475" w:type="pct"/>
            <w:tcBorders>
              <w:top w:val="nil"/>
              <w:left w:val="nil"/>
              <w:bottom w:val="single" w:sz="4" w:space="0" w:color="auto"/>
              <w:right w:val="single" w:sz="4" w:space="0" w:color="auto"/>
            </w:tcBorders>
            <w:vAlign w:val="center"/>
            <w:hideMark/>
          </w:tcPr>
          <w:p w14:paraId="35C2B7D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SHIMEE</w:t>
            </w:r>
          </w:p>
        </w:tc>
        <w:tc>
          <w:tcPr>
            <w:tcW w:w="515" w:type="pct"/>
            <w:tcBorders>
              <w:top w:val="nil"/>
              <w:left w:val="nil"/>
              <w:bottom w:val="single" w:sz="4" w:space="0" w:color="auto"/>
              <w:right w:val="single" w:sz="4" w:space="0" w:color="auto"/>
            </w:tcBorders>
            <w:vAlign w:val="center"/>
            <w:hideMark/>
          </w:tcPr>
          <w:p w14:paraId="0A1435D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WQD6-12055</w:t>
            </w:r>
          </w:p>
        </w:tc>
        <w:tc>
          <w:tcPr>
            <w:tcW w:w="412" w:type="pct"/>
            <w:tcBorders>
              <w:top w:val="nil"/>
              <w:left w:val="nil"/>
              <w:bottom w:val="single" w:sz="4" w:space="0" w:color="auto"/>
              <w:right w:val="single" w:sz="4" w:space="0" w:color="auto"/>
            </w:tcBorders>
            <w:vAlign w:val="center"/>
            <w:hideMark/>
          </w:tcPr>
          <w:p w14:paraId="44620E1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  H.P.</w:t>
            </w:r>
          </w:p>
        </w:tc>
        <w:tc>
          <w:tcPr>
            <w:tcW w:w="581" w:type="pct"/>
            <w:gridSpan w:val="2"/>
            <w:tcBorders>
              <w:top w:val="nil"/>
              <w:left w:val="nil"/>
              <w:bottom w:val="single" w:sz="4" w:space="0" w:color="auto"/>
              <w:right w:val="single" w:sz="4" w:space="0" w:color="auto"/>
            </w:tcBorders>
            <w:vAlign w:val="center"/>
            <w:hideMark/>
          </w:tcPr>
          <w:p w14:paraId="00C3367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5C0C355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B67FFF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FD44BA0"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EB4705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D233D34"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0BEFD3F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MDE-04</w:t>
            </w:r>
          </w:p>
        </w:tc>
        <w:tc>
          <w:tcPr>
            <w:tcW w:w="3394" w:type="pct"/>
            <w:gridSpan w:val="8"/>
            <w:tcBorders>
              <w:top w:val="single" w:sz="4" w:space="0" w:color="auto"/>
              <w:left w:val="nil"/>
              <w:bottom w:val="single" w:sz="4" w:space="0" w:color="auto"/>
              <w:right w:val="single" w:sz="4" w:space="0" w:color="auto"/>
            </w:tcBorders>
            <w:vAlign w:val="center"/>
            <w:hideMark/>
          </w:tcPr>
          <w:p w14:paraId="0AA2E5E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DESAZOLVE DE CARCAMOS No 4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265978A0"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175591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DE754F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3F02EC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B475C53"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7BADD35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SBA-01</w:t>
            </w:r>
          </w:p>
        </w:tc>
        <w:tc>
          <w:tcPr>
            <w:tcW w:w="594" w:type="pct"/>
            <w:vMerge w:val="restart"/>
            <w:tcBorders>
              <w:top w:val="nil"/>
              <w:left w:val="single" w:sz="4" w:space="0" w:color="auto"/>
              <w:bottom w:val="single" w:sz="4" w:space="0" w:color="auto"/>
              <w:right w:val="single" w:sz="4" w:space="0" w:color="auto"/>
            </w:tcBorders>
            <w:vAlign w:val="center"/>
            <w:hideMark/>
          </w:tcPr>
          <w:p w14:paraId="5692705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BOMBEO DE AGUA No. 1</w:t>
            </w:r>
          </w:p>
        </w:tc>
        <w:tc>
          <w:tcPr>
            <w:tcW w:w="256" w:type="pct"/>
            <w:tcBorders>
              <w:top w:val="nil"/>
              <w:left w:val="nil"/>
              <w:bottom w:val="single" w:sz="4" w:space="0" w:color="auto"/>
              <w:right w:val="single" w:sz="4" w:space="0" w:color="auto"/>
            </w:tcBorders>
            <w:vAlign w:val="center"/>
            <w:hideMark/>
          </w:tcPr>
          <w:p w14:paraId="4AEBFC6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MB-13</w:t>
            </w:r>
          </w:p>
        </w:tc>
        <w:tc>
          <w:tcPr>
            <w:tcW w:w="562" w:type="pct"/>
            <w:tcBorders>
              <w:top w:val="nil"/>
              <w:left w:val="nil"/>
              <w:bottom w:val="single" w:sz="4" w:space="0" w:color="auto"/>
              <w:right w:val="single" w:sz="4" w:space="0" w:color="auto"/>
            </w:tcBorders>
            <w:vAlign w:val="center"/>
            <w:hideMark/>
          </w:tcPr>
          <w:p w14:paraId="5A3E52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23FB97C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05FB940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1RF425C.CYC34</w:t>
            </w:r>
          </w:p>
        </w:tc>
        <w:tc>
          <w:tcPr>
            <w:tcW w:w="412" w:type="pct"/>
            <w:tcBorders>
              <w:top w:val="nil"/>
              <w:left w:val="nil"/>
              <w:bottom w:val="single" w:sz="4" w:space="0" w:color="auto"/>
              <w:right w:val="single" w:sz="4" w:space="0" w:color="auto"/>
            </w:tcBorders>
            <w:vAlign w:val="center"/>
            <w:hideMark/>
          </w:tcPr>
          <w:p w14:paraId="1F6B84E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1/2  H.P.</w:t>
            </w:r>
          </w:p>
        </w:tc>
        <w:tc>
          <w:tcPr>
            <w:tcW w:w="581" w:type="pct"/>
            <w:gridSpan w:val="2"/>
            <w:tcBorders>
              <w:top w:val="nil"/>
              <w:left w:val="nil"/>
              <w:bottom w:val="single" w:sz="4" w:space="0" w:color="auto"/>
              <w:right w:val="single" w:sz="4" w:space="0" w:color="auto"/>
            </w:tcBorders>
            <w:vAlign w:val="center"/>
            <w:hideMark/>
          </w:tcPr>
          <w:p w14:paraId="7AD54A2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K008</w:t>
            </w:r>
          </w:p>
        </w:tc>
        <w:tc>
          <w:tcPr>
            <w:tcW w:w="416" w:type="pct"/>
            <w:tcBorders>
              <w:top w:val="nil"/>
              <w:left w:val="nil"/>
              <w:bottom w:val="single" w:sz="4" w:space="0" w:color="auto"/>
              <w:right w:val="single" w:sz="4" w:space="0" w:color="auto"/>
            </w:tcBorders>
            <w:noWrap/>
            <w:vAlign w:val="bottom"/>
            <w:hideMark/>
          </w:tcPr>
          <w:p w14:paraId="638AD6F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066AED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E4EE69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1E9CAC6"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0405E6B"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072F095"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14846970"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36CD9F5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MB-14</w:t>
            </w:r>
          </w:p>
        </w:tc>
        <w:tc>
          <w:tcPr>
            <w:tcW w:w="562" w:type="pct"/>
            <w:tcBorders>
              <w:top w:val="nil"/>
              <w:left w:val="nil"/>
              <w:bottom w:val="single" w:sz="4" w:space="0" w:color="auto"/>
              <w:right w:val="single" w:sz="4" w:space="0" w:color="auto"/>
            </w:tcBorders>
            <w:vAlign w:val="center"/>
            <w:hideMark/>
          </w:tcPr>
          <w:p w14:paraId="09679D0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67002B7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0C90AC8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RGZE</w:t>
            </w:r>
          </w:p>
        </w:tc>
        <w:tc>
          <w:tcPr>
            <w:tcW w:w="412" w:type="pct"/>
            <w:tcBorders>
              <w:top w:val="nil"/>
              <w:left w:val="nil"/>
              <w:bottom w:val="single" w:sz="4" w:space="0" w:color="auto"/>
              <w:right w:val="single" w:sz="4" w:space="0" w:color="auto"/>
            </w:tcBorders>
            <w:vAlign w:val="center"/>
            <w:hideMark/>
          </w:tcPr>
          <w:p w14:paraId="2538972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10 H.P.</w:t>
            </w:r>
          </w:p>
        </w:tc>
        <w:tc>
          <w:tcPr>
            <w:tcW w:w="581" w:type="pct"/>
            <w:gridSpan w:val="2"/>
            <w:tcBorders>
              <w:top w:val="nil"/>
              <w:left w:val="nil"/>
              <w:bottom w:val="single" w:sz="4" w:space="0" w:color="auto"/>
              <w:right w:val="single" w:sz="4" w:space="0" w:color="auto"/>
            </w:tcBorders>
            <w:vAlign w:val="center"/>
            <w:hideMark/>
          </w:tcPr>
          <w:p w14:paraId="070ABB2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G07-T6294M244</w:t>
            </w:r>
          </w:p>
        </w:tc>
        <w:tc>
          <w:tcPr>
            <w:tcW w:w="416" w:type="pct"/>
            <w:tcBorders>
              <w:top w:val="nil"/>
              <w:left w:val="nil"/>
              <w:bottom w:val="single" w:sz="4" w:space="0" w:color="auto"/>
              <w:right w:val="single" w:sz="4" w:space="0" w:color="auto"/>
            </w:tcBorders>
            <w:noWrap/>
            <w:vAlign w:val="bottom"/>
            <w:hideMark/>
          </w:tcPr>
          <w:p w14:paraId="41B9E1A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31225B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A3D04B1"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BB2659B"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114EAEB"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6A84FCCE"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0AE356F6"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E8BD2F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MB-15</w:t>
            </w:r>
          </w:p>
        </w:tc>
        <w:tc>
          <w:tcPr>
            <w:tcW w:w="562" w:type="pct"/>
            <w:tcBorders>
              <w:top w:val="nil"/>
              <w:left w:val="nil"/>
              <w:bottom w:val="single" w:sz="4" w:space="0" w:color="auto"/>
              <w:right w:val="single" w:sz="4" w:space="0" w:color="auto"/>
            </w:tcBorders>
            <w:vAlign w:val="center"/>
            <w:hideMark/>
          </w:tcPr>
          <w:p w14:paraId="65291F0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75982C7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69EE40F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RGZE</w:t>
            </w:r>
          </w:p>
        </w:tc>
        <w:tc>
          <w:tcPr>
            <w:tcW w:w="412" w:type="pct"/>
            <w:tcBorders>
              <w:top w:val="nil"/>
              <w:left w:val="nil"/>
              <w:bottom w:val="single" w:sz="4" w:space="0" w:color="auto"/>
              <w:right w:val="single" w:sz="4" w:space="0" w:color="auto"/>
            </w:tcBorders>
            <w:vAlign w:val="center"/>
            <w:hideMark/>
          </w:tcPr>
          <w:p w14:paraId="743F5A6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10 H.P.</w:t>
            </w:r>
          </w:p>
        </w:tc>
        <w:tc>
          <w:tcPr>
            <w:tcW w:w="581" w:type="pct"/>
            <w:gridSpan w:val="2"/>
            <w:tcBorders>
              <w:top w:val="nil"/>
              <w:left w:val="nil"/>
              <w:bottom w:val="single" w:sz="4" w:space="0" w:color="auto"/>
              <w:right w:val="single" w:sz="4" w:space="0" w:color="auto"/>
            </w:tcBorders>
            <w:vAlign w:val="center"/>
            <w:hideMark/>
          </w:tcPr>
          <w:p w14:paraId="3D7C52B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G07-T6294M251</w:t>
            </w:r>
          </w:p>
        </w:tc>
        <w:tc>
          <w:tcPr>
            <w:tcW w:w="416" w:type="pct"/>
            <w:tcBorders>
              <w:top w:val="nil"/>
              <w:left w:val="nil"/>
              <w:bottom w:val="single" w:sz="4" w:space="0" w:color="auto"/>
              <w:right w:val="single" w:sz="4" w:space="0" w:color="auto"/>
            </w:tcBorders>
            <w:noWrap/>
            <w:vAlign w:val="bottom"/>
            <w:hideMark/>
          </w:tcPr>
          <w:p w14:paraId="657D6DDF"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7ED03D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AB9244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47A8FA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5F0B7A8"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EC2ABC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MDE-01</w:t>
            </w:r>
          </w:p>
        </w:tc>
        <w:tc>
          <w:tcPr>
            <w:tcW w:w="3394" w:type="pct"/>
            <w:gridSpan w:val="8"/>
            <w:tcBorders>
              <w:top w:val="single" w:sz="4" w:space="0" w:color="auto"/>
              <w:left w:val="nil"/>
              <w:bottom w:val="single" w:sz="4" w:space="0" w:color="auto"/>
              <w:right w:val="single" w:sz="4" w:space="0" w:color="auto"/>
            </w:tcBorders>
            <w:vAlign w:val="center"/>
            <w:hideMark/>
          </w:tcPr>
          <w:p w14:paraId="7D43F18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DE BOMBEO DE AGUA No 1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32962096"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46CF23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295B62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7E55C43"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CE6A395"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471E6CC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SCI-03</w:t>
            </w:r>
          </w:p>
        </w:tc>
        <w:tc>
          <w:tcPr>
            <w:tcW w:w="594" w:type="pct"/>
            <w:vMerge w:val="restart"/>
            <w:tcBorders>
              <w:top w:val="nil"/>
              <w:left w:val="single" w:sz="4" w:space="0" w:color="auto"/>
              <w:bottom w:val="single" w:sz="4" w:space="0" w:color="auto"/>
              <w:right w:val="single" w:sz="4" w:space="0" w:color="auto"/>
            </w:tcBorders>
            <w:vAlign w:val="center"/>
            <w:hideMark/>
          </w:tcPr>
          <w:p w14:paraId="753F425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CONTRA INCENDIO</w:t>
            </w:r>
            <w:r w:rsidRPr="00FF2996">
              <w:rPr>
                <w:rFonts w:ascii="Arial" w:hAnsi="Arial" w:cs="Arial"/>
                <w:color w:val="000000" w:themeColor="text1"/>
                <w:sz w:val="16"/>
                <w:szCs w:val="16"/>
                <w:lang w:eastAsia="es-MX"/>
              </w:rPr>
              <w:br/>
              <w:t>No. 3</w:t>
            </w:r>
          </w:p>
        </w:tc>
        <w:tc>
          <w:tcPr>
            <w:tcW w:w="256" w:type="pct"/>
            <w:tcBorders>
              <w:top w:val="nil"/>
              <w:left w:val="nil"/>
              <w:bottom w:val="single" w:sz="4" w:space="0" w:color="auto"/>
              <w:right w:val="single" w:sz="4" w:space="0" w:color="auto"/>
            </w:tcBorders>
            <w:vAlign w:val="center"/>
            <w:hideMark/>
          </w:tcPr>
          <w:p w14:paraId="16DFF03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MB-16</w:t>
            </w:r>
          </w:p>
        </w:tc>
        <w:tc>
          <w:tcPr>
            <w:tcW w:w="562" w:type="pct"/>
            <w:tcBorders>
              <w:top w:val="nil"/>
              <w:left w:val="nil"/>
              <w:bottom w:val="single" w:sz="4" w:space="0" w:color="auto"/>
              <w:right w:val="single" w:sz="4" w:space="0" w:color="auto"/>
            </w:tcBorders>
            <w:vAlign w:val="center"/>
            <w:hideMark/>
          </w:tcPr>
          <w:p w14:paraId="280F899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771EE36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770726C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JM10</w:t>
            </w:r>
          </w:p>
        </w:tc>
        <w:tc>
          <w:tcPr>
            <w:tcW w:w="412" w:type="pct"/>
            <w:tcBorders>
              <w:top w:val="nil"/>
              <w:left w:val="nil"/>
              <w:bottom w:val="single" w:sz="4" w:space="0" w:color="auto"/>
              <w:right w:val="single" w:sz="4" w:space="0" w:color="auto"/>
            </w:tcBorders>
            <w:vAlign w:val="center"/>
            <w:hideMark/>
          </w:tcPr>
          <w:p w14:paraId="6866C4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 H.P.</w:t>
            </w:r>
          </w:p>
        </w:tc>
        <w:tc>
          <w:tcPr>
            <w:tcW w:w="581" w:type="pct"/>
            <w:gridSpan w:val="2"/>
            <w:tcBorders>
              <w:top w:val="nil"/>
              <w:left w:val="nil"/>
              <w:bottom w:val="single" w:sz="4" w:space="0" w:color="auto"/>
              <w:right w:val="single" w:sz="4" w:space="0" w:color="auto"/>
            </w:tcBorders>
            <w:vAlign w:val="center"/>
            <w:hideMark/>
          </w:tcPr>
          <w:p w14:paraId="4998F51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Q2-B17T3649GME1</w:t>
            </w:r>
          </w:p>
        </w:tc>
        <w:tc>
          <w:tcPr>
            <w:tcW w:w="416" w:type="pct"/>
            <w:tcBorders>
              <w:top w:val="nil"/>
              <w:left w:val="nil"/>
              <w:bottom w:val="single" w:sz="4" w:space="0" w:color="auto"/>
              <w:right w:val="single" w:sz="4" w:space="0" w:color="auto"/>
            </w:tcBorders>
            <w:noWrap/>
            <w:vAlign w:val="bottom"/>
            <w:hideMark/>
          </w:tcPr>
          <w:p w14:paraId="0BFE6C0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A836D7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F0B19B0"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BBC735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51162B0"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703C670"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76E0A1FB"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2B31E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MB-17</w:t>
            </w:r>
          </w:p>
        </w:tc>
        <w:tc>
          <w:tcPr>
            <w:tcW w:w="562" w:type="pct"/>
            <w:tcBorders>
              <w:top w:val="nil"/>
              <w:left w:val="nil"/>
              <w:bottom w:val="single" w:sz="4" w:space="0" w:color="auto"/>
              <w:right w:val="single" w:sz="4" w:space="0" w:color="auto"/>
            </w:tcBorders>
            <w:vAlign w:val="center"/>
            <w:hideMark/>
          </w:tcPr>
          <w:p w14:paraId="4CA9127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0D36655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7ADB0CC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JM10</w:t>
            </w:r>
          </w:p>
        </w:tc>
        <w:tc>
          <w:tcPr>
            <w:tcW w:w="412" w:type="pct"/>
            <w:tcBorders>
              <w:top w:val="nil"/>
              <w:left w:val="nil"/>
              <w:bottom w:val="single" w:sz="4" w:space="0" w:color="auto"/>
              <w:right w:val="single" w:sz="4" w:space="0" w:color="auto"/>
            </w:tcBorders>
            <w:vAlign w:val="center"/>
            <w:hideMark/>
          </w:tcPr>
          <w:p w14:paraId="40861B6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10 H.P.</w:t>
            </w:r>
          </w:p>
        </w:tc>
        <w:tc>
          <w:tcPr>
            <w:tcW w:w="581" w:type="pct"/>
            <w:gridSpan w:val="2"/>
            <w:tcBorders>
              <w:top w:val="nil"/>
              <w:left w:val="nil"/>
              <w:bottom w:val="single" w:sz="4" w:space="0" w:color="auto"/>
              <w:right w:val="single" w:sz="4" w:space="0" w:color="auto"/>
            </w:tcBorders>
            <w:vAlign w:val="center"/>
            <w:hideMark/>
          </w:tcPr>
          <w:p w14:paraId="73D590C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SPL08T2007GM60</w:t>
            </w:r>
          </w:p>
        </w:tc>
        <w:tc>
          <w:tcPr>
            <w:tcW w:w="416" w:type="pct"/>
            <w:tcBorders>
              <w:top w:val="nil"/>
              <w:left w:val="nil"/>
              <w:bottom w:val="single" w:sz="4" w:space="0" w:color="auto"/>
              <w:right w:val="single" w:sz="4" w:space="0" w:color="auto"/>
            </w:tcBorders>
            <w:noWrap/>
            <w:vAlign w:val="bottom"/>
            <w:hideMark/>
          </w:tcPr>
          <w:p w14:paraId="6320577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AC8788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7C49608"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CEAD13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7A2BB68"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48FC71F4"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17AC6A12"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C6DF28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MCI-03</w:t>
            </w:r>
          </w:p>
        </w:tc>
        <w:tc>
          <w:tcPr>
            <w:tcW w:w="562" w:type="pct"/>
            <w:tcBorders>
              <w:top w:val="nil"/>
              <w:left w:val="nil"/>
              <w:bottom w:val="single" w:sz="4" w:space="0" w:color="auto"/>
              <w:right w:val="single" w:sz="4" w:space="0" w:color="auto"/>
            </w:tcBorders>
            <w:vAlign w:val="center"/>
            <w:hideMark/>
          </w:tcPr>
          <w:p w14:paraId="30FD210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 DE COMBUSTIÓN INTERNA</w:t>
            </w:r>
          </w:p>
        </w:tc>
        <w:tc>
          <w:tcPr>
            <w:tcW w:w="475" w:type="pct"/>
            <w:tcBorders>
              <w:top w:val="nil"/>
              <w:left w:val="nil"/>
              <w:bottom w:val="single" w:sz="4" w:space="0" w:color="auto"/>
              <w:right w:val="single" w:sz="4" w:space="0" w:color="auto"/>
            </w:tcBorders>
            <w:vAlign w:val="center"/>
            <w:hideMark/>
          </w:tcPr>
          <w:p w14:paraId="79E894B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VANGUARD VT WIN 18 HP</w:t>
            </w:r>
          </w:p>
        </w:tc>
        <w:tc>
          <w:tcPr>
            <w:tcW w:w="515" w:type="pct"/>
            <w:tcBorders>
              <w:top w:val="nil"/>
              <w:left w:val="nil"/>
              <w:bottom w:val="single" w:sz="4" w:space="0" w:color="auto"/>
              <w:right w:val="single" w:sz="4" w:space="0" w:color="auto"/>
            </w:tcBorders>
            <w:vAlign w:val="center"/>
            <w:hideMark/>
          </w:tcPr>
          <w:p w14:paraId="6A9DC01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356447</w:t>
            </w:r>
          </w:p>
        </w:tc>
        <w:tc>
          <w:tcPr>
            <w:tcW w:w="412" w:type="pct"/>
            <w:tcBorders>
              <w:top w:val="nil"/>
              <w:left w:val="nil"/>
              <w:bottom w:val="single" w:sz="4" w:space="0" w:color="auto"/>
              <w:right w:val="single" w:sz="4" w:space="0" w:color="auto"/>
            </w:tcBorders>
            <w:vAlign w:val="center"/>
            <w:hideMark/>
          </w:tcPr>
          <w:p w14:paraId="40DE1DA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18 H.P.</w:t>
            </w:r>
          </w:p>
        </w:tc>
        <w:tc>
          <w:tcPr>
            <w:tcW w:w="581" w:type="pct"/>
            <w:gridSpan w:val="2"/>
            <w:tcBorders>
              <w:top w:val="nil"/>
              <w:left w:val="nil"/>
              <w:bottom w:val="single" w:sz="4" w:space="0" w:color="auto"/>
              <w:right w:val="single" w:sz="4" w:space="0" w:color="auto"/>
            </w:tcBorders>
            <w:vAlign w:val="center"/>
            <w:hideMark/>
          </w:tcPr>
          <w:p w14:paraId="2423479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9050711</w:t>
            </w:r>
          </w:p>
        </w:tc>
        <w:tc>
          <w:tcPr>
            <w:tcW w:w="416" w:type="pct"/>
            <w:tcBorders>
              <w:top w:val="nil"/>
              <w:left w:val="nil"/>
              <w:bottom w:val="single" w:sz="4" w:space="0" w:color="auto"/>
              <w:right w:val="single" w:sz="4" w:space="0" w:color="auto"/>
            </w:tcBorders>
            <w:noWrap/>
            <w:vAlign w:val="bottom"/>
            <w:hideMark/>
          </w:tcPr>
          <w:p w14:paraId="787F064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C2002F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31EBAA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DC160A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767ED57"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0908E05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MDE-03</w:t>
            </w:r>
          </w:p>
        </w:tc>
        <w:tc>
          <w:tcPr>
            <w:tcW w:w="3394" w:type="pct"/>
            <w:gridSpan w:val="8"/>
            <w:tcBorders>
              <w:top w:val="single" w:sz="4" w:space="0" w:color="auto"/>
              <w:left w:val="nil"/>
              <w:bottom w:val="single" w:sz="4" w:space="0" w:color="auto"/>
              <w:right w:val="single" w:sz="4" w:space="0" w:color="auto"/>
            </w:tcBorders>
            <w:vAlign w:val="center"/>
            <w:hideMark/>
          </w:tcPr>
          <w:p w14:paraId="349383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CONTRA INCENDIO No 3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1A2BCF6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DBFBDC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FE0CA65"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8B59027"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EA4D576"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649DC29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STV-05</w:t>
            </w:r>
          </w:p>
        </w:tc>
        <w:tc>
          <w:tcPr>
            <w:tcW w:w="3394" w:type="pct"/>
            <w:gridSpan w:val="8"/>
            <w:tcBorders>
              <w:top w:val="single" w:sz="4" w:space="0" w:color="auto"/>
              <w:left w:val="nil"/>
              <w:bottom w:val="single" w:sz="4" w:space="0" w:color="auto"/>
              <w:right w:val="single" w:sz="4" w:space="0" w:color="auto"/>
            </w:tcBorders>
            <w:vAlign w:val="center"/>
            <w:hideMark/>
          </w:tcPr>
          <w:p w14:paraId="133F19F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76D2C20F"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E6BAA4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370C800"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E65E86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867EE13"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6253AC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CP-05</w:t>
            </w:r>
          </w:p>
        </w:tc>
        <w:tc>
          <w:tcPr>
            <w:tcW w:w="2401" w:type="pct"/>
            <w:gridSpan w:val="5"/>
            <w:tcBorders>
              <w:top w:val="single" w:sz="4" w:space="0" w:color="auto"/>
              <w:left w:val="nil"/>
              <w:bottom w:val="single" w:sz="4" w:space="0" w:color="auto"/>
              <w:right w:val="single" w:sz="4" w:space="0" w:color="auto"/>
            </w:tcBorders>
            <w:vAlign w:val="center"/>
            <w:hideMark/>
          </w:tcPr>
          <w:p w14:paraId="7D4D938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    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24217FB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11m3</w:t>
            </w:r>
          </w:p>
        </w:tc>
        <w:tc>
          <w:tcPr>
            <w:tcW w:w="416" w:type="pct"/>
            <w:tcBorders>
              <w:top w:val="nil"/>
              <w:left w:val="nil"/>
              <w:bottom w:val="single" w:sz="4" w:space="0" w:color="auto"/>
              <w:right w:val="single" w:sz="4" w:space="0" w:color="auto"/>
            </w:tcBorders>
            <w:noWrap/>
            <w:vAlign w:val="bottom"/>
            <w:hideMark/>
          </w:tcPr>
          <w:p w14:paraId="342CF854"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C3F837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BA4052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78F3CD1"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692A032"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2188F0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CP-06</w:t>
            </w:r>
          </w:p>
        </w:tc>
        <w:tc>
          <w:tcPr>
            <w:tcW w:w="2401" w:type="pct"/>
            <w:gridSpan w:val="5"/>
            <w:tcBorders>
              <w:top w:val="single" w:sz="4" w:space="0" w:color="auto"/>
              <w:left w:val="nil"/>
              <w:bottom w:val="single" w:sz="4" w:space="0" w:color="auto"/>
              <w:right w:val="single" w:sz="4" w:space="0" w:color="auto"/>
            </w:tcBorders>
            <w:vAlign w:val="center"/>
            <w:hideMark/>
          </w:tcPr>
          <w:p w14:paraId="3333087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47D93EE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24m3</w:t>
            </w:r>
          </w:p>
        </w:tc>
        <w:tc>
          <w:tcPr>
            <w:tcW w:w="416" w:type="pct"/>
            <w:tcBorders>
              <w:top w:val="nil"/>
              <w:left w:val="nil"/>
              <w:bottom w:val="single" w:sz="4" w:space="0" w:color="auto"/>
              <w:right w:val="single" w:sz="4" w:space="0" w:color="auto"/>
            </w:tcBorders>
            <w:noWrap/>
            <w:vAlign w:val="bottom"/>
            <w:hideMark/>
          </w:tcPr>
          <w:p w14:paraId="744F3D8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EF7FF1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2B02053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7C97B3A" w14:textId="77777777" w:rsidTr="0077793C">
        <w:trPr>
          <w:trHeight w:val="317"/>
          <w:jc w:val="center"/>
        </w:trPr>
        <w:tc>
          <w:tcPr>
            <w:tcW w:w="425" w:type="pct"/>
            <w:vMerge/>
            <w:tcBorders>
              <w:top w:val="nil"/>
              <w:left w:val="single" w:sz="4" w:space="0" w:color="auto"/>
              <w:bottom w:val="single" w:sz="4" w:space="0" w:color="auto"/>
              <w:right w:val="single" w:sz="4" w:space="0" w:color="auto"/>
            </w:tcBorders>
            <w:vAlign w:val="center"/>
            <w:hideMark/>
          </w:tcPr>
          <w:p w14:paraId="1D1CE0FD"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7F0133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SAT-01</w:t>
            </w:r>
          </w:p>
        </w:tc>
        <w:tc>
          <w:tcPr>
            <w:tcW w:w="2401" w:type="pct"/>
            <w:gridSpan w:val="5"/>
            <w:tcBorders>
              <w:top w:val="single" w:sz="4" w:space="0" w:color="auto"/>
              <w:left w:val="nil"/>
              <w:bottom w:val="single" w:sz="4" w:space="0" w:color="auto"/>
              <w:right w:val="single" w:sz="4" w:space="0" w:color="auto"/>
            </w:tcBorders>
            <w:vAlign w:val="center"/>
            <w:hideMark/>
          </w:tcPr>
          <w:p w14:paraId="501D0B0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(SISTEMA DE ALMACENAMIENTO DE AGUA A BASE DE 14 TINACOS DE 5000 LTS. C/U)</w:t>
            </w:r>
          </w:p>
        </w:tc>
        <w:tc>
          <w:tcPr>
            <w:tcW w:w="993" w:type="pct"/>
            <w:gridSpan w:val="3"/>
            <w:tcBorders>
              <w:top w:val="single" w:sz="4" w:space="0" w:color="auto"/>
              <w:left w:val="nil"/>
              <w:bottom w:val="single" w:sz="4" w:space="0" w:color="auto"/>
              <w:right w:val="single" w:sz="4" w:space="0" w:color="auto"/>
            </w:tcBorders>
            <w:vAlign w:val="center"/>
            <w:hideMark/>
          </w:tcPr>
          <w:p w14:paraId="053BF4D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70 m3</w:t>
            </w:r>
          </w:p>
        </w:tc>
        <w:tc>
          <w:tcPr>
            <w:tcW w:w="416" w:type="pct"/>
            <w:tcBorders>
              <w:top w:val="nil"/>
              <w:left w:val="nil"/>
              <w:bottom w:val="single" w:sz="4" w:space="0" w:color="auto"/>
              <w:right w:val="single" w:sz="4" w:space="0" w:color="auto"/>
            </w:tcBorders>
            <w:noWrap/>
            <w:vAlign w:val="bottom"/>
            <w:hideMark/>
          </w:tcPr>
          <w:p w14:paraId="682D9168"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7303BC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0729BA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ADD9F03" w14:textId="77777777" w:rsidTr="00012DB6">
        <w:trPr>
          <w:trHeight w:val="20"/>
          <w:jc w:val="center"/>
        </w:trPr>
        <w:tc>
          <w:tcPr>
            <w:tcW w:w="5000" w:type="pct"/>
            <w:gridSpan w:val="13"/>
            <w:tcBorders>
              <w:top w:val="single" w:sz="4" w:space="0" w:color="auto"/>
              <w:left w:val="single" w:sz="4" w:space="0" w:color="auto"/>
              <w:bottom w:val="single" w:sz="4" w:space="0" w:color="auto"/>
              <w:right w:val="single" w:sz="4" w:space="0" w:color="000000"/>
            </w:tcBorders>
            <w:shd w:val="clear" w:color="auto" w:fill="FF66FF"/>
            <w:noWrap/>
            <w:vAlign w:val="center"/>
            <w:hideMark/>
          </w:tcPr>
          <w:p w14:paraId="6789570E"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CENTRO DE COMPUTO Y RESGUARDO DOCUMENTAL (CECyRD)</w:t>
            </w:r>
          </w:p>
        </w:tc>
      </w:tr>
      <w:tr w:rsidR="00641B04" w:rsidRPr="00FF2996" w14:paraId="4057F997" w14:textId="77777777" w:rsidTr="0077793C">
        <w:trPr>
          <w:trHeight w:val="20"/>
          <w:jc w:val="center"/>
        </w:trPr>
        <w:tc>
          <w:tcPr>
            <w:tcW w:w="425" w:type="pct"/>
            <w:vMerge w:val="restart"/>
            <w:tcBorders>
              <w:top w:val="nil"/>
              <w:left w:val="single" w:sz="4" w:space="0" w:color="auto"/>
              <w:bottom w:val="single" w:sz="4" w:space="0" w:color="auto"/>
              <w:right w:val="single" w:sz="4" w:space="0" w:color="auto"/>
            </w:tcBorders>
            <w:vAlign w:val="center"/>
            <w:hideMark/>
          </w:tcPr>
          <w:p w14:paraId="4329F149"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EDFICIO</w:t>
            </w:r>
          </w:p>
        </w:tc>
        <w:tc>
          <w:tcPr>
            <w:tcW w:w="234" w:type="pct"/>
            <w:vMerge w:val="restart"/>
            <w:tcBorders>
              <w:top w:val="nil"/>
              <w:left w:val="single" w:sz="4" w:space="0" w:color="auto"/>
              <w:bottom w:val="single" w:sz="4" w:space="0" w:color="auto"/>
              <w:right w:val="single" w:sz="4" w:space="0" w:color="auto"/>
            </w:tcBorders>
            <w:vAlign w:val="center"/>
            <w:hideMark/>
          </w:tcPr>
          <w:p w14:paraId="3B1A440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SH-05</w:t>
            </w:r>
          </w:p>
        </w:tc>
        <w:tc>
          <w:tcPr>
            <w:tcW w:w="594" w:type="pct"/>
            <w:vMerge w:val="restart"/>
            <w:tcBorders>
              <w:top w:val="nil"/>
              <w:left w:val="single" w:sz="4" w:space="0" w:color="auto"/>
              <w:bottom w:val="single" w:sz="4" w:space="0" w:color="auto"/>
              <w:right w:val="single" w:sz="4" w:space="0" w:color="auto"/>
            </w:tcBorders>
            <w:vAlign w:val="center"/>
            <w:hideMark/>
          </w:tcPr>
          <w:p w14:paraId="79B0977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HIDRONEUMÁTICO</w:t>
            </w:r>
            <w:r w:rsidRPr="00FF2996">
              <w:rPr>
                <w:rFonts w:ascii="Arial" w:hAnsi="Arial" w:cs="Arial"/>
                <w:color w:val="000000" w:themeColor="text1"/>
                <w:sz w:val="16"/>
                <w:szCs w:val="16"/>
                <w:lang w:eastAsia="es-MX"/>
              </w:rPr>
              <w:br/>
              <w:t>No. 5</w:t>
            </w:r>
          </w:p>
        </w:tc>
        <w:tc>
          <w:tcPr>
            <w:tcW w:w="256" w:type="pct"/>
            <w:tcBorders>
              <w:top w:val="nil"/>
              <w:left w:val="nil"/>
              <w:bottom w:val="single" w:sz="4" w:space="0" w:color="auto"/>
              <w:right w:val="single" w:sz="4" w:space="0" w:color="auto"/>
            </w:tcBorders>
            <w:vAlign w:val="center"/>
            <w:hideMark/>
          </w:tcPr>
          <w:p w14:paraId="06AF585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MB-18</w:t>
            </w:r>
          </w:p>
        </w:tc>
        <w:tc>
          <w:tcPr>
            <w:tcW w:w="562" w:type="pct"/>
            <w:tcBorders>
              <w:top w:val="nil"/>
              <w:left w:val="nil"/>
              <w:bottom w:val="single" w:sz="4" w:space="0" w:color="auto"/>
              <w:right w:val="single" w:sz="4" w:space="0" w:color="auto"/>
            </w:tcBorders>
            <w:vAlign w:val="center"/>
            <w:hideMark/>
          </w:tcPr>
          <w:p w14:paraId="0FDBFC2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0565777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20A5613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IA1-5-2</w:t>
            </w:r>
          </w:p>
        </w:tc>
        <w:tc>
          <w:tcPr>
            <w:tcW w:w="412" w:type="pct"/>
            <w:tcBorders>
              <w:top w:val="nil"/>
              <w:left w:val="nil"/>
              <w:bottom w:val="single" w:sz="4" w:space="0" w:color="auto"/>
              <w:right w:val="single" w:sz="4" w:space="0" w:color="auto"/>
            </w:tcBorders>
            <w:vAlign w:val="center"/>
            <w:hideMark/>
          </w:tcPr>
          <w:p w14:paraId="038EF8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1EE34D2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B-57574</w:t>
            </w:r>
          </w:p>
        </w:tc>
        <w:tc>
          <w:tcPr>
            <w:tcW w:w="416" w:type="pct"/>
            <w:tcBorders>
              <w:top w:val="nil"/>
              <w:left w:val="nil"/>
              <w:bottom w:val="single" w:sz="4" w:space="0" w:color="auto"/>
              <w:right w:val="single" w:sz="4" w:space="0" w:color="auto"/>
            </w:tcBorders>
            <w:noWrap/>
            <w:vAlign w:val="bottom"/>
            <w:hideMark/>
          </w:tcPr>
          <w:p w14:paraId="1114005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75E4A1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74D6CE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6A5DB1E"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A0EF29F"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7A7E6C4A"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F0D4B5E"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1C1131F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TP-02</w:t>
            </w:r>
          </w:p>
        </w:tc>
        <w:tc>
          <w:tcPr>
            <w:tcW w:w="562" w:type="pct"/>
            <w:tcBorders>
              <w:top w:val="nil"/>
              <w:left w:val="nil"/>
              <w:bottom w:val="single" w:sz="4" w:space="0" w:color="auto"/>
              <w:right w:val="single" w:sz="4" w:space="0" w:color="auto"/>
            </w:tcBorders>
            <w:vAlign w:val="center"/>
            <w:hideMark/>
          </w:tcPr>
          <w:p w14:paraId="5AB76C6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TANQUE PRESURIZADO</w:t>
            </w:r>
          </w:p>
        </w:tc>
        <w:tc>
          <w:tcPr>
            <w:tcW w:w="475" w:type="pct"/>
            <w:tcBorders>
              <w:top w:val="nil"/>
              <w:left w:val="nil"/>
              <w:bottom w:val="single" w:sz="4" w:space="0" w:color="auto"/>
              <w:right w:val="single" w:sz="4" w:space="0" w:color="auto"/>
            </w:tcBorders>
            <w:vAlign w:val="center"/>
            <w:hideMark/>
          </w:tcPr>
          <w:p w14:paraId="49C6C62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ALTAMIRA</w:t>
            </w:r>
          </w:p>
        </w:tc>
        <w:tc>
          <w:tcPr>
            <w:tcW w:w="515" w:type="pct"/>
            <w:tcBorders>
              <w:top w:val="nil"/>
              <w:left w:val="nil"/>
              <w:bottom w:val="single" w:sz="4" w:space="0" w:color="auto"/>
              <w:right w:val="single" w:sz="4" w:space="0" w:color="auto"/>
            </w:tcBorders>
            <w:vAlign w:val="center"/>
            <w:hideMark/>
          </w:tcPr>
          <w:p w14:paraId="69AC56A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ALT-119</w:t>
            </w:r>
          </w:p>
        </w:tc>
        <w:tc>
          <w:tcPr>
            <w:tcW w:w="412" w:type="pct"/>
            <w:tcBorders>
              <w:top w:val="nil"/>
              <w:left w:val="nil"/>
              <w:bottom w:val="single" w:sz="4" w:space="0" w:color="auto"/>
              <w:right w:val="single" w:sz="4" w:space="0" w:color="auto"/>
            </w:tcBorders>
            <w:vAlign w:val="center"/>
            <w:hideMark/>
          </w:tcPr>
          <w:p w14:paraId="13851D0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581" w:type="pct"/>
            <w:gridSpan w:val="2"/>
            <w:tcBorders>
              <w:top w:val="nil"/>
              <w:left w:val="nil"/>
              <w:bottom w:val="single" w:sz="4" w:space="0" w:color="auto"/>
              <w:right w:val="single" w:sz="4" w:space="0" w:color="auto"/>
            </w:tcBorders>
            <w:vAlign w:val="center"/>
            <w:hideMark/>
          </w:tcPr>
          <w:p w14:paraId="74B6B57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43623424</w:t>
            </w:r>
          </w:p>
        </w:tc>
        <w:tc>
          <w:tcPr>
            <w:tcW w:w="416" w:type="pct"/>
            <w:tcBorders>
              <w:top w:val="nil"/>
              <w:left w:val="nil"/>
              <w:bottom w:val="single" w:sz="4" w:space="0" w:color="auto"/>
              <w:right w:val="single" w:sz="4" w:space="0" w:color="auto"/>
            </w:tcBorders>
            <w:noWrap/>
            <w:vAlign w:val="bottom"/>
            <w:hideMark/>
          </w:tcPr>
          <w:p w14:paraId="205D352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2CC202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BFA915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6FE8AD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3D3F00F"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44AD20F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w:t>
            </w:r>
            <w:r w:rsidRPr="00FF2996">
              <w:rPr>
                <w:rFonts w:ascii="Arial" w:hAnsi="Arial" w:cs="Arial"/>
                <w:b/>
                <w:bCs/>
                <w:color w:val="000000" w:themeColor="text1"/>
                <w:sz w:val="16"/>
                <w:szCs w:val="16"/>
                <w:lang w:eastAsia="es-MX"/>
              </w:rPr>
              <w:t>05</w:t>
            </w:r>
          </w:p>
        </w:tc>
        <w:tc>
          <w:tcPr>
            <w:tcW w:w="3394" w:type="pct"/>
            <w:gridSpan w:val="8"/>
            <w:tcBorders>
              <w:top w:val="single" w:sz="4" w:space="0" w:color="auto"/>
              <w:left w:val="nil"/>
              <w:bottom w:val="single" w:sz="4" w:space="0" w:color="auto"/>
              <w:right w:val="single" w:sz="4" w:space="0" w:color="auto"/>
            </w:tcBorders>
            <w:vAlign w:val="center"/>
            <w:hideMark/>
          </w:tcPr>
          <w:p w14:paraId="40D6F32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HIDRONEUMÁTICO No 5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113A30CD"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006EECF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A854D98"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61DAE67"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E2188D7"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378B6A0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SH-06</w:t>
            </w:r>
          </w:p>
        </w:tc>
        <w:tc>
          <w:tcPr>
            <w:tcW w:w="594" w:type="pct"/>
            <w:vMerge w:val="restart"/>
            <w:tcBorders>
              <w:top w:val="nil"/>
              <w:left w:val="single" w:sz="4" w:space="0" w:color="auto"/>
              <w:bottom w:val="single" w:sz="4" w:space="0" w:color="auto"/>
              <w:right w:val="single" w:sz="4" w:space="0" w:color="auto"/>
            </w:tcBorders>
            <w:vAlign w:val="center"/>
            <w:hideMark/>
          </w:tcPr>
          <w:p w14:paraId="7A70A60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HIDRONEUMÁTICO</w:t>
            </w:r>
            <w:r w:rsidRPr="00FF2996">
              <w:rPr>
                <w:rFonts w:ascii="Arial" w:hAnsi="Arial" w:cs="Arial"/>
                <w:color w:val="000000" w:themeColor="text1"/>
                <w:sz w:val="16"/>
                <w:szCs w:val="16"/>
                <w:lang w:eastAsia="es-MX"/>
              </w:rPr>
              <w:br/>
              <w:t>No. 6</w:t>
            </w:r>
          </w:p>
        </w:tc>
        <w:tc>
          <w:tcPr>
            <w:tcW w:w="256" w:type="pct"/>
            <w:tcBorders>
              <w:top w:val="nil"/>
              <w:left w:val="nil"/>
              <w:bottom w:val="single" w:sz="4" w:space="0" w:color="auto"/>
              <w:right w:val="single" w:sz="4" w:space="0" w:color="auto"/>
            </w:tcBorders>
            <w:vAlign w:val="center"/>
            <w:hideMark/>
          </w:tcPr>
          <w:p w14:paraId="4E9D450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MB-19</w:t>
            </w:r>
          </w:p>
        </w:tc>
        <w:tc>
          <w:tcPr>
            <w:tcW w:w="562" w:type="pct"/>
            <w:tcBorders>
              <w:top w:val="nil"/>
              <w:left w:val="nil"/>
              <w:bottom w:val="single" w:sz="4" w:space="0" w:color="auto"/>
              <w:right w:val="single" w:sz="4" w:space="0" w:color="auto"/>
            </w:tcBorders>
            <w:vAlign w:val="center"/>
            <w:hideMark/>
          </w:tcPr>
          <w:p w14:paraId="026F426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0153C0E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051C93C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IA1-5-2</w:t>
            </w:r>
          </w:p>
        </w:tc>
        <w:tc>
          <w:tcPr>
            <w:tcW w:w="412" w:type="pct"/>
            <w:tcBorders>
              <w:top w:val="nil"/>
              <w:left w:val="nil"/>
              <w:bottom w:val="single" w:sz="4" w:space="0" w:color="auto"/>
              <w:right w:val="single" w:sz="4" w:space="0" w:color="auto"/>
            </w:tcBorders>
            <w:vAlign w:val="center"/>
            <w:hideMark/>
          </w:tcPr>
          <w:p w14:paraId="345DD75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0F1ABEB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B-57582</w:t>
            </w:r>
          </w:p>
        </w:tc>
        <w:tc>
          <w:tcPr>
            <w:tcW w:w="416" w:type="pct"/>
            <w:tcBorders>
              <w:top w:val="nil"/>
              <w:left w:val="nil"/>
              <w:bottom w:val="single" w:sz="4" w:space="0" w:color="auto"/>
              <w:right w:val="single" w:sz="4" w:space="0" w:color="auto"/>
            </w:tcBorders>
            <w:noWrap/>
            <w:vAlign w:val="bottom"/>
            <w:hideMark/>
          </w:tcPr>
          <w:p w14:paraId="10142311"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F9204C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FCF7DE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6BE3829"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1BB89B0F"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142148AC"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5BEDA721"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4731831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TP-03</w:t>
            </w:r>
          </w:p>
        </w:tc>
        <w:tc>
          <w:tcPr>
            <w:tcW w:w="562" w:type="pct"/>
            <w:tcBorders>
              <w:top w:val="nil"/>
              <w:left w:val="nil"/>
              <w:bottom w:val="single" w:sz="4" w:space="0" w:color="auto"/>
              <w:right w:val="single" w:sz="4" w:space="0" w:color="auto"/>
            </w:tcBorders>
            <w:vAlign w:val="center"/>
            <w:hideMark/>
          </w:tcPr>
          <w:p w14:paraId="517FDF7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TANQUE PRESURIZADO</w:t>
            </w:r>
          </w:p>
        </w:tc>
        <w:tc>
          <w:tcPr>
            <w:tcW w:w="475" w:type="pct"/>
            <w:tcBorders>
              <w:top w:val="nil"/>
              <w:left w:val="nil"/>
              <w:bottom w:val="single" w:sz="4" w:space="0" w:color="auto"/>
              <w:right w:val="single" w:sz="4" w:space="0" w:color="auto"/>
            </w:tcBorders>
            <w:vAlign w:val="center"/>
            <w:hideMark/>
          </w:tcPr>
          <w:p w14:paraId="31AD336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ALTAMIRA</w:t>
            </w:r>
          </w:p>
        </w:tc>
        <w:tc>
          <w:tcPr>
            <w:tcW w:w="515" w:type="pct"/>
            <w:tcBorders>
              <w:top w:val="nil"/>
              <w:left w:val="nil"/>
              <w:bottom w:val="single" w:sz="4" w:space="0" w:color="auto"/>
              <w:right w:val="single" w:sz="4" w:space="0" w:color="auto"/>
            </w:tcBorders>
            <w:vAlign w:val="center"/>
            <w:hideMark/>
          </w:tcPr>
          <w:p w14:paraId="5C998EF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ALT-119</w:t>
            </w:r>
          </w:p>
        </w:tc>
        <w:tc>
          <w:tcPr>
            <w:tcW w:w="412" w:type="pct"/>
            <w:tcBorders>
              <w:top w:val="nil"/>
              <w:left w:val="nil"/>
              <w:bottom w:val="single" w:sz="4" w:space="0" w:color="auto"/>
              <w:right w:val="single" w:sz="4" w:space="0" w:color="auto"/>
            </w:tcBorders>
            <w:vAlign w:val="center"/>
            <w:hideMark/>
          </w:tcPr>
          <w:p w14:paraId="0A0F964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581" w:type="pct"/>
            <w:gridSpan w:val="2"/>
            <w:tcBorders>
              <w:top w:val="nil"/>
              <w:left w:val="nil"/>
              <w:bottom w:val="single" w:sz="4" w:space="0" w:color="auto"/>
              <w:right w:val="single" w:sz="4" w:space="0" w:color="auto"/>
            </w:tcBorders>
            <w:vAlign w:val="center"/>
            <w:hideMark/>
          </w:tcPr>
          <w:p w14:paraId="130583E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55A2FC47"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8B5202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7A0969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E6DF415"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3A7D48CC"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735E940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w:t>
            </w:r>
            <w:r w:rsidRPr="00FF2996">
              <w:rPr>
                <w:rFonts w:ascii="Arial" w:hAnsi="Arial" w:cs="Arial"/>
                <w:b/>
                <w:bCs/>
                <w:color w:val="000000" w:themeColor="text1"/>
                <w:sz w:val="16"/>
                <w:szCs w:val="16"/>
                <w:lang w:eastAsia="es-MX"/>
              </w:rPr>
              <w:t>06</w:t>
            </w:r>
          </w:p>
        </w:tc>
        <w:tc>
          <w:tcPr>
            <w:tcW w:w="3394" w:type="pct"/>
            <w:gridSpan w:val="8"/>
            <w:tcBorders>
              <w:top w:val="single" w:sz="4" w:space="0" w:color="auto"/>
              <w:left w:val="nil"/>
              <w:bottom w:val="single" w:sz="4" w:space="0" w:color="auto"/>
              <w:right w:val="single" w:sz="4" w:space="0" w:color="auto"/>
            </w:tcBorders>
            <w:vAlign w:val="center"/>
            <w:hideMark/>
          </w:tcPr>
          <w:p w14:paraId="0E6182D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MANTENIMIENTO PREVENTIVO DE DISPOSITIVOS ELÉCTRICOS DEL SISTEMA HIDRONEUMÁTICO No </w:t>
            </w:r>
            <w:r w:rsidRPr="00FF2996">
              <w:rPr>
                <w:rFonts w:ascii="Arial" w:hAnsi="Arial" w:cs="Arial"/>
                <w:b/>
                <w:bCs/>
                <w:color w:val="000000" w:themeColor="text1"/>
                <w:sz w:val="16"/>
                <w:szCs w:val="16"/>
                <w:lang w:eastAsia="es-MX"/>
              </w:rPr>
              <w:t>6</w:t>
            </w:r>
            <w:r w:rsidRPr="00FF2996">
              <w:rPr>
                <w:rFonts w:ascii="Arial" w:hAnsi="Arial" w:cs="Arial"/>
                <w:color w:val="000000" w:themeColor="text1"/>
                <w:sz w:val="16"/>
                <w:szCs w:val="16"/>
                <w:lang w:eastAsia="es-MX"/>
              </w:rPr>
              <w:t xml:space="preserve">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4DE487A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334276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2D91E5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A7D1082"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4B398280"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78503D2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SD-05</w:t>
            </w:r>
          </w:p>
        </w:tc>
        <w:tc>
          <w:tcPr>
            <w:tcW w:w="594" w:type="pct"/>
            <w:vMerge w:val="restart"/>
            <w:tcBorders>
              <w:top w:val="nil"/>
              <w:left w:val="single" w:sz="4" w:space="0" w:color="auto"/>
              <w:bottom w:val="single" w:sz="4" w:space="0" w:color="auto"/>
              <w:right w:val="single" w:sz="4" w:space="0" w:color="auto"/>
            </w:tcBorders>
            <w:vAlign w:val="center"/>
            <w:hideMark/>
          </w:tcPr>
          <w:p w14:paraId="39477E3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DESAZOLVE DE CÁRCAMOS No.5</w:t>
            </w:r>
          </w:p>
        </w:tc>
        <w:tc>
          <w:tcPr>
            <w:tcW w:w="256" w:type="pct"/>
            <w:tcBorders>
              <w:top w:val="nil"/>
              <w:left w:val="nil"/>
              <w:bottom w:val="single" w:sz="4" w:space="0" w:color="auto"/>
              <w:right w:val="single" w:sz="4" w:space="0" w:color="auto"/>
            </w:tcBorders>
            <w:vAlign w:val="center"/>
            <w:hideMark/>
          </w:tcPr>
          <w:p w14:paraId="06C153C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MBS-06</w:t>
            </w:r>
          </w:p>
        </w:tc>
        <w:tc>
          <w:tcPr>
            <w:tcW w:w="562" w:type="pct"/>
            <w:tcBorders>
              <w:top w:val="nil"/>
              <w:left w:val="nil"/>
              <w:bottom w:val="single" w:sz="4" w:space="0" w:color="auto"/>
              <w:right w:val="single" w:sz="4" w:space="0" w:color="auto"/>
            </w:tcBorders>
            <w:vAlign w:val="center"/>
            <w:hideMark/>
          </w:tcPr>
          <w:p w14:paraId="41B8C12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67D7D62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515" w:type="pct"/>
            <w:tcBorders>
              <w:top w:val="nil"/>
              <w:left w:val="nil"/>
              <w:bottom w:val="single" w:sz="4" w:space="0" w:color="auto"/>
              <w:right w:val="single" w:sz="4" w:space="0" w:color="auto"/>
            </w:tcBorders>
            <w:vAlign w:val="center"/>
            <w:hideMark/>
          </w:tcPr>
          <w:p w14:paraId="5E3F8B3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46CC3F7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24AB1EC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53C7B53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F80F14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0B4FDE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5344C9B" w14:textId="77777777" w:rsidTr="0077793C">
        <w:trPr>
          <w:trHeight w:val="502"/>
          <w:jc w:val="center"/>
        </w:trPr>
        <w:tc>
          <w:tcPr>
            <w:tcW w:w="425" w:type="pct"/>
            <w:vMerge/>
            <w:tcBorders>
              <w:top w:val="nil"/>
              <w:left w:val="single" w:sz="4" w:space="0" w:color="auto"/>
              <w:bottom w:val="single" w:sz="4" w:space="0" w:color="auto"/>
              <w:right w:val="single" w:sz="4" w:space="0" w:color="auto"/>
            </w:tcBorders>
            <w:vAlign w:val="center"/>
            <w:hideMark/>
          </w:tcPr>
          <w:p w14:paraId="6AEF2EA8"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74DDC9C1"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7B91F283"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2911801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MBS-07</w:t>
            </w:r>
          </w:p>
        </w:tc>
        <w:tc>
          <w:tcPr>
            <w:tcW w:w="562" w:type="pct"/>
            <w:tcBorders>
              <w:top w:val="nil"/>
              <w:left w:val="nil"/>
              <w:bottom w:val="single" w:sz="4" w:space="0" w:color="auto"/>
              <w:right w:val="single" w:sz="4" w:space="0" w:color="auto"/>
            </w:tcBorders>
            <w:vAlign w:val="center"/>
            <w:hideMark/>
          </w:tcPr>
          <w:p w14:paraId="1F6C50A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 SUMERGIBLE</w:t>
            </w:r>
          </w:p>
        </w:tc>
        <w:tc>
          <w:tcPr>
            <w:tcW w:w="475" w:type="pct"/>
            <w:tcBorders>
              <w:top w:val="nil"/>
              <w:left w:val="nil"/>
              <w:bottom w:val="single" w:sz="4" w:space="0" w:color="auto"/>
              <w:right w:val="single" w:sz="4" w:space="0" w:color="auto"/>
            </w:tcBorders>
            <w:vAlign w:val="center"/>
            <w:hideMark/>
          </w:tcPr>
          <w:p w14:paraId="195F873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515" w:type="pct"/>
            <w:tcBorders>
              <w:top w:val="nil"/>
              <w:left w:val="nil"/>
              <w:bottom w:val="single" w:sz="4" w:space="0" w:color="auto"/>
              <w:right w:val="single" w:sz="4" w:space="0" w:color="auto"/>
            </w:tcBorders>
            <w:vAlign w:val="center"/>
            <w:hideMark/>
          </w:tcPr>
          <w:p w14:paraId="00D218D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2" w:type="pct"/>
            <w:tcBorders>
              <w:top w:val="nil"/>
              <w:left w:val="nil"/>
              <w:bottom w:val="single" w:sz="4" w:space="0" w:color="auto"/>
              <w:right w:val="single" w:sz="4" w:space="0" w:color="auto"/>
            </w:tcBorders>
            <w:vAlign w:val="center"/>
            <w:hideMark/>
          </w:tcPr>
          <w:p w14:paraId="170F2F1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3C8D85E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S/N</w:t>
            </w:r>
          </w:p>
        </w:tc>
        <w:tc>
          <w:tcPr>
            <w:tcW w:w="416" w:type="pct"/>
            <w:tcBorders>
              <w:top w:val="nil"/>
              <w:left w:val="nil"/>
              <w:bottom w:val="single" w:sz="4" w:space="0" w:color="auto"/>
              <w:right w:val="single" w:sz="4" w:space="0" w:color="auto"/>
            </w:tcBorders>
            <w:noWrap/>
            <w:vAlign w:val="bottom"/>
            <w:hideMark/>
          </w:tcPr>
          <w:p w14:paraId="1C56D563"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A44E65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044A9D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86111FC"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26BDCA7"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EFCE6BC" w14:textId="77777777" w:rsidR="00641B04" w:rsidRPr="00FF2996" w:rsidRDefault="00641B04" w:rsidP="00012DB6">
            <w:pPr>
              <w:jc w:val="center"/>
              <w:rPr>
                <w:rFonts w:ascii="Arial" w:hAnsi="Arial" w:cs="Arial"/>
                <w:sz w:val="16"/>
                <w:szCs w:val="16"/>
                <w:lang w:eastAsia="es-MX"/>
              </w:rPr>
            </w:pPr>
            <w:r w:rsidRPr="00FF2996">
              <w:rPr>
                <w:rFonts w:ascii="Arial" w:hAnsi="Arial" w:cs="Arial"/>
                <w:sz w:val="16"/>
                <w:szCs w:val="16"/>
                <w:lang w:eastAsia="es-MX"/>
              </w:rPr>
              <w:t>MDE-05</w:t>
            </w:r>
          </w:p>
        </w:tc>
        <w:tc>
          <w:tcPr>
            <w:tcW w:w="3394" w:type="pct"/>
            <w:gridSpan w:val="8"/>
            <w:tcBorders>
              <w:top w:val="single" w:sz="4" w:space="0" w:color="auto"/>
              <w:left w:val="nil"/>
              <w:bottom w:val="single" w:sz="4" w:space="0" w:color="auto"/>
              <w:right w:val="single" w:sz="4" w:space="0" w:color="auto"/>
            </w:tcBorders>
            <w:vAlign w:val="center"/>
            <w:hideMark/>
          </w:tcPr>
          <w:p w14:paraId="372C7BB6" w14:textId="77777777" w:rsidR="00641B04" w:rsidRPr="00FF2996" w:rsidRDefault="00641B04" w:rsidP="00012DB6">
            <w:pPr>
              <w:jc w:val="center"/>
              <w:rPr>
                <w:rFonts w:ascii="Arial" w:hAnsi="Arial" w:cs="Arial"/>
                <w:sz w:val="16"/>
                <w:szCs w:val="16"/>
                <w:lang w:eastAsia="es-MX"/>
              </w:rPr>
            </w:pPr>
            <w:r w:rsidRPr="00FF2996">
              <w:rPr>
                <w:rFonts w:ascii="Arial" w:hAnsi="Arial" w:cs="Arial"/>
                <w:sz w:val="16"/>
                <w:szCs w:val="16"/>
                <w:lang w:eastAsia="es-MX"/>
              </w:rPr>
              <w:t>MANTENIMIENTO PREVENTIVO DE DISPOSITIVOS ELÉCTRICOS DEL SISTEMA DESAZOLVE DE CARCAMOS No 5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4092BE8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8A4DAF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772562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35AC6FB"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EFB99E9"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000000"/>
              <w:right w:val="single" w:sz="4" w:space="0" w:color="auto"/>
            </w:tcBorders>
            <w:vAlign w:val="center"/>
            <w:hideMark/>
          </w:tcPr>
          <w:p w14:paraId="654C3D4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SCI-04</w:t>
            </w:r>
          </w:p>
        </w:tc>
        <w:tc>
          <w:tcPr>
            <w:tcW w:w="594" w:type="pct"/>
            <w:vMerge w:val="restart"/>
            <w:tcBorders>
              <w:top w:val="nil"/>
              <w:left w:val="single" w:sz="4" w:space="0" w:color="auto"/>
              <w:bottom w:val="single" w:sz="4" w:space="0" w:color="000000"/>
              <w:right w:val="single" w:sz="4" w:space="0" w:color="auto"/>
            </w:tcBorders>
            <w:vAlign w:val="center"/>
            <w:hideMark/>
          </w:tcPr>
          <w:p w14:paraId="38D8EC5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xml:space="preserve">SISTEMA CONTRA </w:t>
            </w:r>
            <w:r w:rsidRPr="00FF2996">
              <w:rPr>
                <w:rFonts w:ascii="Arial" w:hAnsi="Arial" w:cs="Arial"/>
                <w:color w:val="000000" w:themeColor="text1"/>
                <w:sz w:val="16"/>
                <w:szCs w:val="16"/>
                <w:lang w:eastAsia="es-MX"/>
              </w:rPr>
              <w:lastRenderedPageBreak/>
              <w:t>INCENDIO</w:t>
            </w:r>
            <w:r w:rsidRPr="00FF2996">
              <w:rPr>
                <w:rFonts w:ascii="Arial" w:hAnsi="Arial" w:cs="Arial"/>
                <w:color w:val="000000" w:themeColor="text1"/>
                <w:sz w:val="16"/>
                <w:szCs w:val="16"/>
                <w:lang w:eastAsia="es-MX"/>
              </w:rPr>
              <w:br/>
              <w:t xml:space="preserve">No. </w:t>
            </w:r>
            <w:r w:rsidRPr="00FF2996">
              <w:rPr>
                <w:rFonts w:ascii="Arial" w:hAnsi="Arial" w:cs="Arial"/>
                <w:b/>
                <w:bCs/>
                <w:color w:val="000000" w:themeColor="text1"/>
                <w:sz w:val="16"/>
                <w:szCs w:val="16"/>
                <w:lang w:eastAsia="es-MX"/>
              </w:rPr>
              <w:t>4</w:t>
            </w:r>
          </w:p>
        </w:tc>
        <w:tc>
          <w:tcPr>
            <w:tcW w:w="256" w:type="pct"/>
            <w:tcBorders>
              <w:top w:val="nil"/>
              <w:left w:val="nil"/>
              <w:bottom w:val="single" w:sz="4" w:space="0" w:color="auto"/>
              <w:right w:val="single" w:sz="4" w:space="0" w:color="auto"/>
            </w:tcBorders>
            <w:vAlign w:val="center"/>
            <w:hideMark/>
          </w:tcPr>
          <w:p w14:paraId="74EFD45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lastRenderedPageBreak/>
              <w:t>MB-20</w:t>
            </w:r>
          </w:p>
        </w:tc>
        <w:tc>
          <w:tcPr>
            <w:tcW w:w="562" w:type="pct"/>
            <w:tcBorders>
              <w:top w:val="nil"/>
              <w:left w:val="nil"/>
              <w:bottom w:val="single" w:sz="4" w:space="0" w:color="auto"/>
              <w:right w:val="single" w:sz="4" w:space="0" w:color="auto"/>
            </w:tcBorders>
            <w:vAlign w:val="center"/>
            <w:hideMark/>
          </w:tcPr>
          <w:p w14:paraId="2FB20EC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5CEDEE3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2ED797F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RGZE</w:t>
            </w:r>
          </w:p>
        </w:tc>
        <w:tc>
          <w:tcPr>
            <w:tcW w:w="412" w:type="pct"/>
            <w:tcBorders>
              <w:top w:val="nil"/>
              <w:left w:val="nil"/>
              <w:bottom w:val="single" w:sz="4" w:space="0" w:color="auto"/>
              <w:right w:val="single" w:sz="4" w:space="0" w:color="auto"/>
            </w:tcBorders>
            <w:vAlign w:val="center"/>
            <w:hideMark/>
          </w:tcPr>
          <w:p w14:paraId="1FEE4B4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15 H.P.</w:t>
            </w:r>
          </w:p>
        </w:tc>
        <w:tc>
          <w:tcPr>
            <w:tcW w:w="581" w:type="pct"/>
            <w:gridSpan w:val="2"/>
            <w:tcBorders>
              <w:top w:val="nil"/>
              <w:left w:val="nil"/>
              <w:bottom w:val="single" w:sz="4" w:space="0" w:color="auto"/>
              <w:right w:val="single" w:sz="4" w:space="0" w:color="auto"/>
            </w:tcBorders>
            <w:vAlign w:val="center"/>
            <w:hideMark/>
          </w:tcPr>
          <w:p w14:paraId="13CACD7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M0410123M 346</w:t>
            </w:r>
          </w:p>
        </w:tc>
        <w:tc>
          <w:tcPr>
            <w:tcW w:w="416" w:type="pct"/>
            <w:tcBorders>
              <w:top w:val="nil"/>
              <w:left w:val="nil"/>
              <w:bottom w:val="single" w:sz="4" w:space="0" w:color="auto"/>
              <w:right w:val="single" w:sz="4" w:space="0" w:color="auto"/>
            </w:tcBorders>
            <w:noWrap/>
            <w:vAlign w:val="bottom"/>
            <w:hideMark/>
          </w:tcPr>
          <w:p w14:paraId="663A276C"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007537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1419F86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7D1D815"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C905CEF"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000000"/>
              <w:right w:val="single" w:sz="4" w:space="0" w:color="auto"/>
            </w:tcBorders>
            <w:vAlign w:val="center"/>
            <w:hideMark/>
          </w:tcPr>
          <w:p w14:paraId="1949F6D2"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000000"/>
              <w:right w:val="single" w:sz="4" w:space="0" w:color="auto"/>
            </w:tcBorders>
            <w:vAlign w:val="center"/>
            <w:hideMark/>
          </w:tcPr>
          <w:p w14:paraId="458EA065"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0BAC0ED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MCI-04</w:t>
            </w:r>
          </w:p>
        </w:tc>
        <w:tc>
          <w:tcPr>
            <w:tcW w:w="562" w:type="pct"/>
            <w:tcBorders>
              <w:top w:val="nil"/>
              <w:left w:val="nil"/>
              <w:bottom w:val="single" w:sz="4" w:space="0" w:color="auto"/>
              <w:right w:val="single" w:sz="4" w:space="0" w:color="auto"/>
            </w:tcBorders>
            <w:vAlign w:val="center"/>
            <w:hideMark/>
          </w:tcPr>
          <w:p w14:paraId="62C156BE"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 DE COMBUSTIÓN INTERNA</w:t>
            </w:r>
          </w:p>
        </w:tc>
        <w:tc>
          <w:tcPr>
            <w:tcW w:w="475" w:type="pct"/>
            <w:tcBorders>
              <w:top w:val="nil"/>
              <w:left w:val="nil"/>
              <w:bottom w:val="single" w:sz="4" w:space="0" w:color="auto"/>
              <w:right w:val="single" w:sz="4" w:space="0" w:color="auto"/>
            </w:tcBorders>
            <w:vAlign w:val="center"/>
            <w:hideMark/>
          </w:tcPr>
          <w:p w14:paraId="2E29A9A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VOLKSWAGEN</w:t>
            </w:r>
          </w:p>
        </w:tc>
        <w:tc>
          <w:tcPr>
            <w:tcW w:w="515" w:type="pct"/>
            <w:tcBorders>
              <w:top w:val="nil"/>
              <w:left w:val="nil"/>
              <w:bottom w:val="single" w:sz="4" w:space="0" w:color="auto"/>
              <w:right w:val="single" w:sz="4" w:space="0" w:color="auto"/>
            </w:tcBorders>
            <w:vAlign w:val="center"/>
            <w:hideMark/>
          </w:tcPr>
          <w:p w14:paraId="0F5EB52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1600</w:t>
            </w:r>
          </w:p>
        </w:tc>
        <w:tc>
          <w:tcPr>
            <w:tcW w:w="412" w:type="pct"/>
            <w:tcBorders>
              <w:top w:val="nil"/>
              <w:left w:val="nil"/>
              <w:bottom w:val="single" w:sz="4" w:space="0" w:color="auto"/>
              <w:right w:val="single" w:sz="4" w:space="0" w:color="auto"/>
            </w:tcBorders>
            <w:vAlign w:val="center"/>
            <w:hideMark/>
          </w:tcPr>
          <w:p w14:paraId="3F585D3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30 H.P.</w:t>
            </w:r>
          </w:p>
        </w:tc>
        <w:tc>
          <w:tcPr>
            <w:tcW w:w="581" w:type="pct"/>
            <w:gridSpan w:val="2"/>
            <w:tcBorders>
              <w:top w:val="nil"/>
              <w:left w:val="nil"/>
              <w:bottom w:val="single" w:sz="4" w:space="0" w:color="auto"/>
              <w:right w:val="single" w:sz="4" w:space="0" w:color="auto"/>
            </w:tcBorders>
            <w:vAlign w:val="center"/>
            <w:hideMark/>
          </w:tcPr>
          <w:p w14:paraId="3BFC6B0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126D156</w:t>
            </w:r>
          </w:p>
        </w:tc>
        <w:tc>
          <w:tcPr>
            <w:tcW w:w="416" w:type="pct"/>
            <w:tcBorders>
              <w:top w:val="nil"/>
              <w:left w:val="nil"/>
              <w:bottom w:val="single" w:sz="4" w:space="0" w:color="auto"/>
              <w:right w:val="single" w:sz="4" w:space="0" w:color="auto"/>
            </w:tcBorders>
            <w:noWrap/>
            <w:vAlign w:val="bottom"/>
            <w:hideMark/>
          </w:tcPr>
          <w:p w14:paraId="5DA2F54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4FA7DFA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763B30F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548351A"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85B7692"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000000"/>
              <w:right w:val="single" w:sz="4" w:space="0" w:color="auto"/>
            </w:tcBorders>
            <w:vAlign w:val="center"/>
            <w:hideMark/>
          </w:tcPr>
          <w:p w14:paraId="57E089D1"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000000"/>
              <w:right w:val="single" w:sz="4" w:space="0" w:color="auto"/>
            </w:tcBorders>
            <w:vAlign w:val="center"/>
            <w:hideMark/>
          </w:tcPr>
          <w:p w14:paraId="5C13FB67"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05A08E8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TRI-03</w:t>
            </w:r>
          </w:p>
        </w:tc>
        <w:tc>
          <w:tcPr>
            <w:tcW w:w="2545" w:type="pct"/>
            <w:gridSpan w:val="6"/>
            <w:tcBorders>
              <w:top w:val="single" w:sz="4" w:space="0" w:color="auto"/>
              <w:left w:val="nil"/>
              <w:bottom w:val="single" w:sz="4" w:space="0" w:color="auto"/>
              <w:right w:val="single" w:sz="4" w:space="0" w:color="auto"/>
            </w:tcBorders>
            <w:vAlign w:val="center"/>
            <w:hideMark/>
          </w:tcPr>
          <w:p w14:paraId="7B88073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TUBERÍA DE RED CONTRA INCENDIO</w:t>
            </w:r>
          </w:p>
        </w:tc>
        <w:tc>
          <w:tcPr>
            <w:tcW w:w="416" w:type="pct"/>
            <w:tcBorders>
              <w:top w:val="nil"/>
              <w:left w:val="nil"/>
              <w:bottom w:val="single" w:sz="4" w:space="0" w:color="auto"/>
              <w:right w:val="single" w:sz="4" w:space="0" w:color="auto"/>
            </w:tcBorders>
            <w:noWrap/>
            <w:vAlign w:val="bottom"/>
            <w:hideMark/>
          </w:tcPr>
          <w:p w14:paraId="2C8A8C39"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A3231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5298A6E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3A05B334"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E29F4F7"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2AA7B5B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MDE-04</w:t>
            </w:r>
          </w:p>
        </w:tc>
        <w:tc>
          <w:tcPr>
            <w:tcW w:w="3394" w:type="pct"/>
            <w:gridSpan w:val="8"/>
            <w:tcBorders>
              <w:top w:val="single" w:sz="4" w:space="0" w:color="auto"/>
              <w:left w:val="nil"/>
              <w:bottom w:val="single" w:sz="4" w:space="0" w:color="auto"/>
              <w:right w:val="single" w:sz="4" w:space="0" w:color="auto"/>
            </w:tcBorders>
            <w:vAlign w:val="center"/>
            <w:hideMark/>
          </w:tcPr>
          <w:p w14:paraId="7EF335C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CONTRA INCENDIO No 4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5362D647"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1C34A9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C126DA9"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31130C0"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07B89E52"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val="restart"/>
            <w:tcBorders>
              <w:top w:val="nil"/>
              <w:left w:val="single" w:sz="4" w:space="0" w:color="auto"/>
              <w:bottom w:val="single" w:sz="4" w:space="0" w:color="auto"/>
              <w:right w:val="single" w:sz="4" w:space="0" w:color="auto"/>
            </w:tcBorders>
            <w:vAlign w:val="center"/>
            <w:hideMark/>
          </w:tcPr>
          <w:p w14:paraId="509E6DC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SCI-05</w:t>
            </w:r>
          </w:p>
        </w:tc>
        <w:tc>
          <w:tcPr>
            <w:tcW w:w="594" w:type="pct"/>
            <w:vMerge w:val="restart"/>
            <w:tcBorders>
              <w:top w:val="nil"/>
              <w:left w:val="single" w:sz="4" w:space="0" w:color="auto"/>
              <w:bottom w:val="single" w:sz="4" w:space="0" w:color="auto"/>
              <w:right w:val="single" w:sz="4" w:space="0" w:color="auto"/>
            </w:tcBorders>
            <w:vAlign w:val="center"/>
            <w:hideMark/>
          </w:tcPr>
          <w:p w14:paraId="68E5674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CONTRA INCENDIO</w:t>
            </w:r>
            <w:r w:rsidRPr="00FF2996">
              <w:rPr>
                <w:rFonts w:ascii="Arial" w:hAnsi="Arial" w:cs="Arial"/>
                <w:color w:val="000000" w:themeColor="text1"/>
                <w:sz w:val="16"/>
                <w:szCs w:val="16"/>
                <w:lang w:eastAsia="es-MX"/>
              </w:rPr>
              <w:br/>
              <w:t>No. 5</w:t>
            </w:r>
          </w:p>
        </w:tc>
        <w:tc>
          <w:tcPr>
            <w:tcW w:w="256" w:type="pct"/>
            <w:tcBorders>
              <w:top w:val="nil"/>
              <w:left w:val="nil"/>
              <w:bottom w:val="single" w:sz="4" w:space="0" w:color="auto"/>
              <w:right w:val="single" w:sz="4" w:space="0" w:color="auto"/>
            </w:tcBorders>
            <w:vAlign w:val="center"/>
            <w:hideMark/>
          </w:tcPr>
          <w:p w14:paraId="43B799F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MB-21</w:t>
            </w:r>
          </w:p>
        </w:tc>
        <w:tc>
          <w:tcPr>
            <w:tcW w:w="562" w:type="pct"/>
            <w:tcBorders>
              <w:top w:val="nil"/>
              <w:left w:val="nil"/>
              <w:bottom w:val="single" w:sz="4" w:space="0" w:color="auto"/>
              <w:right w:val="single" w:sz="4" w:space="0" w:color="auto"/>
            </w:tcBorders>
            <w:vAlign w:val="center"/>
            <w:hideMark/>
          </w:tcPr>
          <w:p w14:paraId="759A285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MOTOBOMBA</w:t>
            </w:r>
          </w:p>
        </w:tc>
        <w:tc>
          <w:tcPr>
            <w:tcW w:w="475" w:type="pct"/>
            <w:tcBorders>
              <w:top w:val="nil"/>
              <w:left w:val="nil"/>
              <w:bottom w:val="single" w:sz="4" w:space="0" w:color="auto"/>
              <w:right w:val="single" w:sz="4" w:space="0" w:color="auto"/>
            </w:tcBorders>
            <w:vAlign w:val="center"/>
            <w:hideMark/>
          </w:tcPr>
          <w:p w14:paraId="36097CE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SIEMENS</w:t>
            </w:r>
          </w:p>
        </w:tc>
        <w:tc>
          <w:tcPr>
            <w:tcW w:w="515" w:type="pct"/>
            <w:tcBorders>
              <w:top w:val="nil"/>
              <w:left w:val="nil"/>
              <w:bottom w:val="single" w:sz="4" w:space="0" w:color="auto"/>
              <w:right w:val="single" w:sz="4" w:space="0" w:color="auto"/>
            </w:tcBorders>
            <w:vAlign w:val="center"/>
            <w:hideMark/>
          </w:tcPr>
          <w:p w14:paraId="250861F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RGZE</w:t>
            </w:r>
          </w:p>
        </w:tc>
        <w:tc>
          <w:tcPr>
            <w:tcW w:w="412" w:type="pct"/>
            <w:tcBorders>
              <w:top w:val="nil"/>
              <w:left w:val="nil"/>
              <w:bottom w:val="single" w:sz="4" w:space="0" w:color="auto"/>
              <w:right w:val="single" w:sz="4" w:space="0" w:color="auto"/>
            </w:tcBorders>
            <w:vAlign w:val="center"/>
            <w:hideMark/>
          </w:tcPr>
          <w:p w14:paraId="4DA1EF6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5 H.P.</w:t>
            </w:r>
          </w:p>
        </w:tc>
        <w:tc>
          <w:tcPr>
            <w:tcW w:w="581" w:type="pct"/>
            <w:gridSpan w:val="2"/>
            <w:tcBorders>
              <w:top w:val="nil"/>
              <w:left w:val="nil"/>
              <w:bottom w:val="single" w:sz="4" w:space="0" w:color="auto"/>
              <w:right w:val="single" w:sz="4" w:space="0" w:color="auto"/>
            </w:tcBorders>
            <w:vAlign w:val="center"/>
            <w:hideMark/>
          </w:tcPr>
          <w:p w14:paraId="5869491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M0410123M 346</w:t>
            </w:r>
          </w:p>
        </w:tc>
        <w:tc>
          <w:tcPr>
            <w:tcW w:w="416" w:type="pct"/>
            <w:tcBorders>
              <w:top w:val="nil"/>
              <w:left w:val="nil"/>
              <w:bottom w:val="single" w:sz="4" w:space="0" w:color="auto"/>
              <w:right w:val="single" w:sz="4" w:space="0" w:color="auto"/>
            </w:tcBorders>
            <w:noWrap/>
            <w:vAlign w:val="bottom"/>
            <w:hideMark/>
          </w:tcPr>
          <w:p w14:paraId="5A268E16"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425D6C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AAE7D7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CC2CC1B"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58817C2"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7104376E"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49CF5B84"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32F6A7C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MCI-05</w:t>
            </w:r>
          </w:p>
        </w:tc>
        <w:tc>
          <w:tcPr>
            <w:tcW w:w="562" w:type="pct"/>
            <w:tcBorders>
              <w:top w:val="nil"/>
              <w:left w:val="nil"/>
              <w:bottom w:val="single" w:sz="4" w:space="0" w:color="auto"/>
              <w:right w:val="single" w:sz="4" w:space="0" w:color="auto"/>
            </w:tcBorders>
            <w:vAlign w:val="center"/>
            <w:hideMark/>
          </w:tcPr>
          <w:p w14:paraId="3B903CF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MOTOR DE COMBUSTIÓN INTERNA</w:t>
            </w:r>
          </w:p>
        </w:tc>
        <w:tc>
          <w:tcPr>
            <w:tcW w:w="475" w:type="pct"/>
            <w:tcBorders>
              <w:top w:val="nil"/>
              <w:left w:val="nil"/>
              <w:bottom w:val="single" w:sz="4" w:space="0" w:color="auto"/>
              <w:right w:val="single" w:sz="4" w:space="0" w:color="auto"/>
            </w:tcBorders>
            <w:vAlign w:val="center"/>
            <w:hideMark/>
          </w:tcPr>
          <w:p w14:paraId="277E986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CUMMINS</w:t>
            </w:r>
          </w:p>
        </w:tc>
        <w:tc>
          <w:tcPr>
            <w:tcW w:w="515" w:type="pct"/>
            <w:tcBorders>
              <w:top w:val="nil"/>
              <w:left w:val="nil"/>
              <w:bottom w:val="single" w:sz="4" w:space="0" w:color="auto"/>
              <w:right w:val="single" w:sz="4" w:space="0" w:color="auto"/>
            </w:tcBorders>
            <w:vAlign w:val="center"/>
            <w:hideMark/>
          </w:tcPr>
          <w:p w14:paraId="3EA8AF3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6BT5.9-C152</w:t>
            </w:r>
          </w:p>
        </w:tc>
        <w:tc>
          <w:tcPr>
            <w:tcW w:w="412" w:type="pct"/>
            <w:tcBorders>
              <w:top w:val="nil"/>
              <w:left w:val="nil"/>
              <w:bottom w:val="single" w:sz="4" w:space="0" w:color="auto"/>
              <w:right w:val="single" w:sz="4" w:space="0" w:color="auto"/>
            </w:tcBorders>
            <w:vAlign w:val="center"/>
            <w:hideMark/>
          </w:tcPr>
          <w:p w14:paraId="68575D2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80 H.P.</w:t>
            </w:r>
          </w:p>
        </w:tc>
        <w:tc>
          <w:tcPr>
            <w:tcW w:w="581" w:type="pct"/>
            <w:gridSpan w:val="2"/>
            <w:tcBorders>
              <w:top w:val="nil"/>
              <w:left w:val="nil"/>
              <w:bottom w:val="single" w:sz="4" w:space="0" w:color="auto"/>
              <w:right w:val="single" w:sz="4" w:space="0" w:color="auto"/>
            </w:tcBorders>
            <w:vAlign w:val="center"/>
            <w:hideMark/>
          </w:tcPr>
          <w:p w14:paraId="7A9D582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46470835</w:t>
            </w:r>
          </w:p>
        </w:tc>
        <w:tc>
          <w:tcPr>
            <w:tcW w:w="416" w:type="pct"/>
            <w:tcBorders>
              <w:top w:val="nil"/>
              <w:left w:val="nil"/>
              <w:bottom w:val="single" w:sz="4" w:space="0" w:color="auto"/>
              <w:right w:val="single" w:sz="4" w:space="0" w:color="auto"/>
            </w:tcBorders>
            <w:noWrap/>
            <w:vAlign w:val="bottom"/>
            <w:hideMark/>
          </w:tcPr>
          <w:p w14:paraId="014C298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1E2445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4065643A"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4F9095C9"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281CE2C7"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top w:val="nil"/>
              <w:left w:val="single" w:sz="4" w:space="0" w:color="auto"/>
              <w:bottom w:val="single" w:sz="4" w:space="0" w:color="auto"/>
              <w:right w:val="single" w:sz="4" w:space="0" w:color="auto"/>
            </w:tcBorders>
            <w:vAlign w:val="center"/>
            <w:hideMark/>
          </w:tcPr>
          <w:p w14:paraId="7734C441" w14:textId="77777777" w:rsidR="00641B04" w:rsidRPr="00FF2996" w:rsidRDefault="00641B04" w:rsidP="00012DB6">
            <w:pPr>
              <w:rPr>
                <w:rFonts w:ascii="Arial" w:hAnsi="Arial" w:cs="Arial"/>
                <w:color w:val="000000" w:themeColor="text1"/>
                <w:sz w:val="16"/>
                <w:szCs w:val="16"/>
                <w:lang w:eastAsia="es-MX"/>
              </w:rPr>
            </w:pPr>
          </w:p>
        </w:tc>
        <w:tc>
          <w:tcPr>
            <w:tcW w:w="594" w:type="pct"/>
            <w:vMerge/>
            <w:tcBorders>
              <w:top w:val="nil"/>
              <w:left w:val="single" w:sz="4" w:space="0" w:color="auto"/>
              <w:bottom w:val="single" w:sz="4" w:space="0" w:color="auto"/>
              <w:right w:val="single" w:sz="4" w:space="0" w:color="auto"/>
            </w:tcBorders>
            <w:vAlign w:val="center"/>
            <w:hideMark/>
          </w:tcPr>
          <w:p w14:paraId="3E59FB42"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single" w:sz="4" w:space="0" w:color="auto"/>
              <w:right w:val="single" w:sz="4" w:space="0" w:color="auto"/>
            </w:tcBorders>
            <w:vAlign w:val="center"/>
            <w:hideMark/>
          </w:tcPr>
          <w:p w14:paraId="1D08E06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TRI-04</w:t>
            </w:r>
          </w:p>
        </w:tc>
        <w:tc>
          <w:tcPr>
            <w:tcW w:w="2545" w:type="pct"/>
            <w:gridSpan w:val="6"/>
            <w:tcBorders>
              <w:top w:val="single" w:sz="4" w:space="0" w:color="auto"/>
              <w:left w:val="nil"/>
              <w:bottom w:val="single" w:sz="4" w:space="0" w:color="auto"/>
              <w:right w:val="single" w:sz="4" w:space="0" w:color="auto"/>
            </w:tcBorders>
            <w:vAlign w:val="center"/>
            <w:hideMark/>
          </w:tcPr>
          <w:p w14:paraId="7894B51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TUBERÍA DE RED CONTRA INCENDIO</w:t>
            </w:r>
          </w:p>
        </w:tc>
        <w:tc>
          <w:tcPr>
            <w:tcW w:w="416" w:type="pct"/>
            <w:tcBorders>
              <w:top w:val="nil"/>
              <w:left w:val="nil"/>
              <w:bottom w:val="single" w:sz="4" w:space="0" w:color="auto"/>
              <w:right w:val="single" w:sz="4" w:space="0" w:color="auto"/>
            </w:tcBorders>
            <w:noWrap/>
            <w:vAlign w:val="bottom"/>
            <w:hideMark/>
          </w:tcPr>
          <w:p w14:paraId="7BF3201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3924221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A3CF505"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D8EAD0F"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78CF191B"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C031FE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MDE-05</w:t>
            </w:r>
          </w:p>
        </w:tc>
        <w:tc>
          <w:tcPr>
            <w:tcW w:w="3394" w:type="pct"/>
            <w:gridSpan w:val="8"/>
            <w:tcBorders>
              <w:top w:val="single" w:sz="4" w:space="0" w:color="auto"/>
              <w:left w:val="nil"/>
              <w:bottom w:val="single" w:sz="4" w:space="0" w:color="auto"/>
              <w:right w:val="single" w:sz="4" w:space="0" w:color="auto"/>
            </w:tcBorders>
            <w:vAlign w:val="center"/>
            <w:hideMark/>
          </w:tcPr>
          <w:p w14:paraId="5EEB23B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MANTENIMIENTO PREVENTIVO DE DISPOSITIVOS ELÉCTRICOS DEL SISTEMA CONTRA INCENDIO No 5 (TÉRMICOS, LÍNEAS DE ALIMENTACIÓN, LÍNEAS DE DISTRIBUCIÓN, AMPERAJE y VOLTAJE)</w:t>
            </w:r>
          </w:p>
        </w:tc>
        <w:tc>
          <w:tcPr>
            <w:tcW w:w="416" w:type="pct"/>
            <w:tcBorders>
              <w:top w:val="nil"/>
              <w:left w:val="nil"/>
              <w:bottom w:val="single" w:sz="4" w:space="0" w:color="auto"/>
              <w:right w:val="single" w:sz="4" w:space="0" w:color="auto"/>
            </w:tcBorders>
            <w:noWrap/>
            <w:vAlign w:val="bottom"/>
            <w:hideMark/>
          </w:tcPr>
          <w:p w14:paraId="7DC57ADE"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1C07859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79DD8AF"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9259D93"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591D91D"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5742FE0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STV-06</w:t>
            </w:r>
          </w:p>
        </w:tc>
        <w:tc>
          <w:tcPr>
            <w:tcW w:w="3394" w:type="pct"/>
            <w:gridSpan w:val="8"/>
            <w:tcBorders>
              <w:top w:val="single" w:sz="4" w:space="0" w:color="auto"/>
              <w:left w:val="nil"/>
              <w:bottom w:val="single" w:sz="4" w:space="0" w:color="auto"/>
              <w:right w:val="single" w:sz="4" w:space="0" w:color="auto"/>
            </w:tcBorders>
            <w:vAlign w:val="center"/>
            <w:hideMark/>
          </w:tcPr>
          <w:p w14:paraId="40176FB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SISTEMA DE TUBERÍAS Y VÁLVULAS (INCLUYE TOMA PRINCIPAL)</w:t>
            </w:r>
          </w:p>
        </w:tc>
        <w:tc>
          <w:tcPr>
            <w:tcW w:w="416" w:type="pct"/>
            <w:tcBorders>
              <w:top w:val="nil"/>
              <w:left w:val="nil"/>
              <w:bottom w:val="single" w:sz="4" w:space="0" w:color="auto"/>
              <w:right w:val="single" w:sz="4" w:space="0" w:color="auto"/>
            </w:tcBorders>
            <w:noWrap/>
            <w:vAlign w:val="bottom"/>
            <w:hideMark/>
          </w:tcPr>
          <w:p w14:paraId="5E2582EA"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01C372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357BCAF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BF1387D"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31AED50"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1B0EF8E5"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CP-07</w:t>
            </w:r>
          </w:p>
        </w:tc>
        <w:tc>
          <w:tcPr>
            <w:tcW w:w="2401" w:type="pct"/>
            <w:gridSpan w:val="5"/>
            <w:tcBorders>
              <w:top w:val="single" w:sz="4" w:space="0" w:color="auto"/>
              <w:left w:val="nil"/>
              <w:bottom w:val="single" w:sz="4" w:space="0" w:color="auto"/>
              <w:right w:val="single" w:sz="4" w:space="0" w:color="auto"/>
            </w:tcBorders>
            <w:vAlign w:val="center"/>
            <w:hideMark/>
          </w:tcPr>
          <w:p w14:paraId="286F3313"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4D07172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200m3</w:t>
            </w:r>
          </w:p>
        </w:tc>
        <w:tc>
          <w:tcPr>
            <w:tcW w:w="416" w:type="pct"/>
            <w:tcBorders>
              <w:top w:val="nil"/>
              <w:left w:val="nil"/>
              <w:bottom w:val="single" w:sz="4" w:space="0" w:color="auto"/>
              <w:right w:val="single" w:sz="4" w:space="0" w:color="auto"/>
            </w:tcBorders>
            <w:noWrap/>
            <w:vAlign w:val="bottom"/>
            <w:hideMark/>
          </w:tcPr>
          <w:p w14:paraId="240EFB72"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6DD10F9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84F0EA3"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2220CE5"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010F2DE"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5421839"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CP-08</w:t>
            </w:r>
          </w:p>
        </w:tc>
        <w:tc>
          <w:tcPr>
            <w:tcW w:w="2401" w:type="pct"/>
            <w:gridSpan w:val="5"/>
            <w:tcBorders>
              <w:top w:val="single" w:sz="4" w:space="0" w:color="auto"/>
              <w:left w:val="nil"/>
              <w:bottom w:val="single" w:sz="4" w:space="0" w:color="auto"/>
              <w:right w:val="single" w:sz="4" w:space="0" w:color="auto"/>
            </w:tcBorders>
            <w:vAlign w:val="center"/>
            <w:hideMark/>
          </w:tcPr>
          <w:p w14:paraId="43A819E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22F75D0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200m3</w:t>
            </w:r>
          </w:p>
        </w:tc>
        <w:tc>
          <w:tcPr>
            <w:tcW w:w="416" w:type="pct"/>
            <w:tcBorders>
              <w:top w:val="nil"/>
              <w:left w:val="nil"/>
              <w:bottom w:val="single" w:sz="4" w:space="0" w:color="auto"/>
              <w:right w:val="single" w:sz="4" w:space="0" w:color="auto"/>
            </w:tcBorders>
            <w:noWrap/>
            <w:vAlign w:val="bottom"/>
            <w:hideMark/>
          </w:tcPr>
          <w:p w14:paraId="06B9D8A0"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2B8333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F927F15"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6EB5D249"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6F554C82"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36651496"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CP-09</w:t>
            </w:r>
          </w:p>
        </w:tc>
        <w:tc>
          <w:tcPr>
            <w:tcW w:w="2401" w:type="pct"/>
            <w:gridSpan w:val="5"/>
            <w:tcBorders>
              <w:top w:val="single" w:sz="4" w:space="0" w:color="auto"/>
              <w:left w:val="nil"/>
              <w:bottom w:val="single" w:sz="4" w:space="0" w:color="auto"/>
              <w:right w:val="single" w:sz="4" w:space="0" w:color="auto"/>
            </w:tcBorders>
            <w:vAlign w:val="center"/>
            <w:hideMark/>
          </w:tcPr>
          <w:p w14:paraId="5ED3848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7390E8B1"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200m3</w:t>
            </w:r>
          </w:p>
        </w:tc>
        <w:tc>
          <w:tcPr>
            <w:tcW w:w="416" w:type="pct"/>
            <w:tcBorders>
              <w:top w:val="nil"/>
              <w:left w:val="nil"/>
              <w:bottom w:val="single" w:sz="4" w:space="0" w:color="auto"/>
              <w:right w:val="single" w:sz="4" w:space="0" w:color="auto"/>
            </w:tcBorders>
            <w:noWrap/>
            <w:vAlign w:val="bottom"/>
            <w:hideMark/>
          </w:tcPr>
          <w:p w14:paraId="193BB57B"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22ADE7C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04A2A58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6F76CC8" w14:textId="77777777" w:rsidTr="0077793C">
        <w:trPr>
          <w:trHeight w:val="20"/>
          <w:jc w:val="center"/>
        </w:trPr>
        <w:tc>
          <w:tcPr>
            <w:tcW w:w="425" w:type="pct"/>
            <w:vMerge/>
            <w:tcBorders>
              <w:top w:val="nil"/>
              <w:left w:val="single" w:sz="4" w:space="0" w:color="auto"/>
              <w:bottom w:val="single" w:sz="4" w:space="0" w:color="auto"/>
              <w:right w:val="single" w:sz="4" w:space="0" w:color="auto"/>
            </w:tcBorders>
            <w:vAlign w:val="center"/>
            <w:hideMark/>
          </w:tcPr>
          <w:p w14:paraId="50511FF9" w14:textId="77777777" w:rsidR="00641B04" w:rsidRPr="00FF2996" w:rsidRDefault="00641B04" w:rsidP="00012DB6">
            <w:pPr>
              <w:rPr>
                <w:rFonts w:ascii="Arial" w:hAnsi="Arial" w:cs="Arial"/>
                <w:b/>
                <w:bCs/>
                <w:color w:val="000000" w:themeColor="text1"/>
                <w:sz w:val="16"/>
                <w:szCs w:val="16"/>
                <w:lang w:eastAsia="es-MX"/>
              </w:rPr>
            </w:pPr>
          </w:p>
        </w:tc>
        <w:tc>
          <w:tcPr>
            <w:tcW w:w="234" w:type="pct"/>
            <w:tcBorders>
              <w:top w:val="nil"/>
              <w:left w:val="nil"/>
              <w:bottom w:val="single" w:sz="4" w:space="0" w:color="auto"/>
              <w:right w:val="single" w:sz="4" w:space="0" w:color="auto"/>
            </w:tcBorders>
            <w:vAlign w:val="center"/>
            <w:hideMark/>
          </w:tcPr>
          <w:p w14:paraId="53446B3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CP-10</w:t>
            </w:r>
          </w:p>
        </w:tc>
        <w:tc>
          <w:tcPr>
            <w:tcW w:w="2401" w:type="pct"/>
            <w:gridSpan w:val="5"/>
            <w:tcBorders>
              <w:top w:val="single" w:sz="4" w:space="0" w:color="auto"/>
              <w:left w:val="nil"/>
              <w:bottom w:val="single" w:sz="4" w:space="0" w:color="auto"/>
              <w:right w:val="single" w:sz="4" w:space="0" w:color="auto"/>
            </w:tcBorders>
            <w:vAlign w:val="center"/>
            <w:hideMark/>
          </w:tcPr>
          <w:p w14:paraId="02D151E8"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CISTERNA Y PICHANCHA</w:t>
            </w:r>
          </w:p>
        </w:tc>
        <w:tc>
          <w:tcPr>
            <w:tcW w:w="993" w:type="pct"/>
            <w:gridSpan w:val="3"/>
            <w:tcBorders>
              <w:top w:val="single" w:sz="4" w:space="0" w:color="auto"/>
              <w:left w:val="nil"/>
              <w:bottom w:val="single" w:sz="4" w:space="0" w:color="auto"/>
              <w:right w:val="single" w:sz="4" w:space="0" w:color="auto"/>
            </w:tcBorders>
            <w:vAlign w:val="center"/>
            <w:hideMark/>
          </w:tcPr>
          <w:p w14:paraId="333FE49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50m3</w:t>
            </w:r>
          </w:p>
        </w:tc>
        <w:tc>
          <w:tcPr>
            <w:tcW w:w="416" w:type="pct"/>
            <w:tcBorders>
              <w:top w:val="nil"/>
              <w:left w:val="nil"/>
              <w:bottom w:val="single" w:sz="4" w:space="0" w:color="auto"/>
              <w:right w:val="single" w:sz="4" w:space="0" w:color="auto"/>
            </w:tcBorders>
            <w:noWrap/>
            <w:vAlign w:val="bottom"/>
            <w:hideMark/>
          </w:tcPr>
          <w:p w14:paraId="3531F869"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 </w:t>
            </w:r>
          </w:p>
        </w:tc>
        <w:tc>
          <w:tcPr>
            <w:tcW w:w="251" w:type="pct"/>
            <w:tcBorders>
              <w:top w:val="nil"/>
              <w:left w:val="nil"/>
              <w:bottom w:val="single" w:sz="4" w:space="0" w:color="auto"/>
              <w:right w:val="single" w:sz="4" w:space="0" w:color="auto"/>
            </w:tcBorders>
            <w:vAlign w:val="center"/>
          </w:tcPr>
          <w:p w14:paraId="5913A66A"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2</w:t>
            </w:r>
          </w:p>
        </w:tc>
        <w:tc>
          <w:tcPr>
            <w:tcW w:w="280" w:type="pct"/>
            <w:tcBorders>
              <w:top w:val="nil"/>
              <w:left w:val="nil"/>
              <w:bottom w:val="single" w:sz="4" w:space="0" w:color="auto"/>
              <w:right w:val="single" w:sz="4" w:space="0" w:color="auto"/>
            </w:tcBorders>
          </w:tcPr>
          <w:p w14:paraId="61E41B47"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E892AC3" w14:textId="77777777" w:rsidTr="0077793C">
        <w:trPr>
          <w:trHeight w:val="55"/>
          <w:jc w:val="center"/>
        </w:trPr>
        <w:tc>
          <w:tcPr>
            <w:tcW w:w="425" w:type="pct"/>
            <w:vMerge w:val="restart"/>
            <w:tcBorders>
              <w:top w:val="nil"/>
              <w:left w:val="single" w:sz="4" w:space="0" w:color="auto"/>
              <w:right w:val="single" w:sz="4" w:space="0" w:color="auto"/>
            </w:tcBorders>
            <w:vAlign w:val="center"/>
          </w:tcPr>
          <w:p w14:paraId="5D14DD0B" w14:textId="77777777" w:rsidR="00641B04" w:rsidRPr="00FF2996" w:rsidRDefault="00641B04" w:rsidP="00012DB6">
            <w:pPr>
              <w:jc w:val="center"/>
              <w:rPr>
                <w:rFonts w:ascii="Arial" w:hAnsi="Arial" w:cs="Arial"/>
                <w:b/>
                <w:bCs/>
                <w:color w:val="000000" w:themeColor="text1"/>
                <w:sz w:val="16"/>
                <w:szCs w:val="16"/>
                <w:lang w:eastAsia="es-MX"/>
              </w:rPr>
            </w:pPr>
            <w:r w:rsidRPr="00FF2996">
              <w:rPr>
                <w:rFonts w:ascii="Arial" w:hAnsi="Arial" w:cs="Arial"/>
                <w:b/>
                <w:bCs/>
                <w:color w:val="000000" w:themeColor="text1"/>
                <w:sz w:val="16"/>
                <w:szCs w:val="16"/>
                <w:lang w:eastAsia="es-MX"/>
              </w:rPr>
              <w:t>RED SANITARIA</w:t>
            </w:r>
          </w:p>
        </w:tc>
        <w:tc>
          <w:tcPr>
            <w:tcW w:w="234" w:type="pct"/>
            <w:vMerge w:val="restart"/>
            <w:tcBorders>
              <w:top w:val="nil"/>
              <w:left w:val="nil"/>
              <w:right w:val="single" w:sz="4" w:space="0" w:color="auto"/>
            </w:tcBorders>
            <w:vAlign w:val="center"/>
          </w:tcPr>
          <w:p w14:paraId="0470C52B"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RS-01</w:t>
            </w:r>
          </w:p>
        </w:tc>
        <w:tc>
          <w:tcPr>
            <w:tcW w:w="2401" w:type="pct"/>
            <w:gridSpan w:val="5"/>
            <w:vMerge w:val="restart"/>
            <w:tcBorders>
              <w:top w:val="single" w:sz="4" w:space="0" w:color="auto"/>
              <w:left w:val="nil"/>
              <w:right w:val="single" w:sz="4" w:space="0" w:color="auto"/>
            </w:tcBorders>
            <w:vAlign w:val="center"/>
          </w:tcPr>
          <w:p w14:paraId="7548B1C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DESAZOLVE DE LA RED SANITARIA, FOSA SÉPTICA Y CÁRCAMO</w:t>
            </w:r>
          </w:p>
        </w:tc>
        <w:tc>
          <w:tcPr>
            <w:tcW w:w="518" w:type="pct"/>
            <w:gridSpan w:val="2"/>
            <w:tcBorders>
              <w:top w:val="single" w:sz="4" w:space="0" w:color="auto"/>
              <w:left w:val="nil"/>
              <w:bottom w:val="single" w:sz="4" w:space="0" w:color="auto"/>
              <w:right w:val="single" w:sz="4" w:space="0" w:color="auto"/>
            </w:tcBorders>
            <w:vAlign w:val="center"/>
          </w:tcPr>
          <w:p w14:paraId="00D7F642"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Red sanitaria</w:t>
            </w:r>
          </w:p>
        </w:tc>
        <w:tc>
          <w:tcPr>
            <w:tcW w:w="475" w:type="pct"/>
            <w:tcBorders>
              <w:top w:val="single" w:sz="4" w:space="0" w:color="auto"/>
              <w:left w:val="nil"/>
              <w:bottom w:val="single" w:sz="4" w:space="0" w:color="auto"/>
              <w:right w:val="single" w:sz="4" w:space="0" w:color="auto"/>
            </w:tcBorders>
            <w:vAlign w:val="center"/>
          </w:tcPr>
          <w:p w14:paraId="780EFDD7"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38 m</w:t>
            </w:r>
          </w:p>
        </w:tc>
        <w:tc>
          <w:tcPr>
            <w:tcW w:w="416" w:type="pct"/>
            <w:vMerge w:val="restart"/>
            <w:tcBorders>
              <w:top w:val="nil"/>
              <w:left w:val="nil"/>
              <w:right w:val="single" w:sz="4" w:space="0" w:color="auto"/>
            </w:tcBorders>
            <w:noWrap/>
            <w:vAlign w:val="bottom"/>
          </w:tcPr>
          <w:p w14:paraId="722D2654" w14:textId="77777777" w:rsidR="00641B04" w:rsidRPr="00FF2996" w:rsidRDefault="00641B04" w:rsidP="00012DB6">
            <w:pPr>
              <w:rPr>
                <w:rFonts w:ascii="Arial" w:hAnsi="Arial" w:cs="Arial"/>
                <w:color w:val="000000" w:themeColor="text1"/>
                <w:sz w:val="16"/>
                <w:szCs w:val="16"/>
                <w:lang w:eastAsia="es-MX"/>
              </w:rPr>
            </w:pPr>
          </w:p>
        </w:tc>
        <w:tc>
          <w:tcPr>
            <w:tcW w:w="251" w:type="pct"/>
            <w:tcBorders>
              <w:top w:val="nil"/>
              <w:left w:val="nil"/>
              <w:right w:val="single" w:sz="4" w:space="0" w:color="auto"/>
            </w:tcBorders>
            <w:vAlign w:val="center"/>
          </w:tcPr>
          <w:p w14:paraId="4924483F" w14:textId="77777777" w:rsidR="00641B04" w:rsidRPr="00FF2996" w:rsidRDefault="00641B04" w:rsidP="00012DB6">
            <w:pPr>
              <w:jc w:val="center"/>
              <w:rPr>
                <w:rFonts w:ascii="Arial" w:hAnsi="Arial" w:cs="Arial"/>
                <w:color w:val="000000" w:themeColor="text1"/>
                <w:sz w:val="16"/>
                <w:szCs w:val="16"/>
                <w:lang w:eastAsia="es-MX"/>
              </w:rPr>
            </w:pPr>
          </w:p>
        </w:tc>
        <w:tc>
          <w:tcPr>
            <w:tcW w:w="280" w:type="pct"/>
            <w:tcBorders>
              <w:top w:val="nil"/>
              <w:left w:val="nil"/>
              <w:right w:val="single" w:sz="4" w:space="0" w:color="auto"/>
            </w:tcBorders>
          </w:tcPr>
          <w:p w14:paraId="0FF469BD"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16BDE87C" w14:textId="77777777" w:rsidTr="0077793C">
        <w:trPr>
          <w:trHeight w:val="54"/>
          <w:jc w:val="center"/>
        </w:trPr>
        <w:tc>
          <w:tcPr>
            <w:tcW w:w="425" w:type="pct"/>
            <w:vMerge/>
            <w:tcBorders>
              <w:left w:val="single" w:sz="4" w:space="0" w:color="auto"/>
              <w:right w:val="single" w:sz="4" w:space="0" w:color="auto"/>
            </w:tcBorders>
            <w:vAlign w:val="center"/>
          </w:tcPr>
          <w:p w14:paraId="5F3A5008"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left w:val="nil"/>
              <w:right w:val="single" w:sz="4" w:space="0" w:color="auto"/>
            </w:tcBorders>
            <w:vAlign w:val="center"/>
          </w:tcPr>
          <w:p w14:paraId="5B1D30E6" w14:textId="77777777" w:rsidR="00641B04" w:rsidRPr="00FF2996" w:rsidRDefault="00641B04" w:rsidP="00012DB6">
            <w:pPr>
              <w:jc w:val="center"/>
              <w:rPr>
                <w:rFonts w:ascii="Arial" w:hAnsi="Arial" w:cs="Arial"/>
                <w:color w:val="000000" w:themeColor="text1"/>
                <w:sz w:val="16"/>
                <w:szCs w:val="16"/>
                <w:lang w:eastAsia="es-MX"/>
              </w:rPr>
            </w:pPr>
          </w:p>
        </w:tc>
        <w:tc>
          <w:tcPr>
            <w:tcW w:w="2401" w:type="pct"/>
            <w:gridSpan w:val="5"/>
            <w:vMerge/>
            <w:tcBorders>
              <w:left w:val="nil"/>
              <w:right w:val="single" w:sz="4" w:space="0" w:color="auto"/>
            </w:tcBorders>
            <w:vAlign w:val="center"/>
          </w:tcPr>
          <w:p w14:paraId="09E9DA46" w14:textId="77777777" w:rsidR="00641B04" w:rsidRPr="00FF2996" w:rsidRDefault="00641B04" w:rsidP="00012DB6">
            <w:pPr>
              <w:jc w:val="center"/>
              <w:rPr>
                <w:rFonts w:ascii="Arial" w:hAnsi="Arial" w:cs="Arial"/>
                <w:color w:val="000000" w:themeColor="text1"/>
                <w:sz w:val="16"/>
                <w:szCs w:val="16"/>
                <w:lang w:eastAsia="es-MX"/>
              </w:rPr>
            </w:pPr>
          </w:p>
        </w:tc>
        <w:tc>
          <w:tcPr>
            <w:tcW w:w="518" w:type="pct"/>
            <w:gridSpan w:val="2"/>
            <w:tcBorders>
              <w:top w:val="single" w:sz="4" w:space="0" w:color="auto"/>
              <w:left w:val="nil"/>
              <w:bottom w:val="single" w:sz="4" w:space="0" w:color="auto"/>
              <w:right w:val="single" w:sz="4" w:space="0" w:color="auto"/>
            </w:tcBorders>
            <w:vAlign w:val="center"/>
          </w:tcPr>
          <w:p w14:paraId="6B67666D"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Fosa séptica</w:t>
            </w:r>
          </w:p>
        </w:tc>
        <w:tc>
          <w:tcPr>
            <w:tcW w:w="475" w:type="pct"/>
            <w:tcBorders>
              <w:top w:val="single" w:sz="4" w:space="0" w:color="auto"/>
              <w:left w:val="nil"/>
              <w:bottom w:val="single" w:sz="4" w:space="0" w:color="auto"/>
              <w:right w:val="single" w:sz="4" w:space="0" w:color="auto"/>
            </w:tcBorders>
            <w:vAlign w:val="center"/>
          </w:tcPr>
          <w:p w14:paraId="78D149DF"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5.13 m3</w:t>
            </w:r>
          </w:p>
        </w:tc>
        <w:tc>
          <w:tcPr>
            <w:tcW w:w="416" w:type="pct"/>
            <w:vMerge/>
            <w:tcBorders>
              <w:left w:val="nil"/>
              <w:right w:val="single" w:sz="4" w:space="0" w:color="auto"/>
            </w:tcBorders>
            <w:noWrap/>
            <w:vAlign w:val="bottom"/>
          </w:tcPr>
          <w:p w14:paraId="100BEDF8" w14:textId="77777777" w:rsidR="00641B04" w:rsidRPr="00FF2996" w:rsidRDefault="00641B04" w:rsidP="00012DB6">
            <w:pPr>
              <w:rPr>
                <w:rFonts w:ascii="Arial" w:hAnsi="Arial" w:cs="Arial"/>
                <w:color w:val="000000" w:themeColor="text1"/>
                <w:sz w:val="16"/>
                <w:szCs w:val="16"/>
                <w:lang w:eastAsia="es-MX"/>
              </w:rPr>
            </w:pPr>
          </w:p>
        </w:tc>
        <w:tc>
          <w:tcPr>
            <w:tcW w:w="251" w:type="pct"/>
            <w:tcBorders>
              <w:left w:val="nil"/>
              <w:right w:val="single" w:sz="4" w:space="0" w:color="auto"/>
            </w:tcBorders>
            <w:vAlign w:val="center"/>
          </w:tcPr>
          <w:p w14:paraId="34B5039C"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3</w:t>
            </w:r>
          </w:p>
        </w:tc>
        <w:tc>
          <w:tcPr>
            <w:tcW w:w="280" w:type="pct"/>
            <w:tcBorders>
              <w:left w:val="nil"/>
              <w:right w:val="single" w:sz="4" w:space="0" w:color="auto"/>
            </w:tcBorders>
          </w:tcPr>
          <w:p w14:paraId="1F583A36"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0290193C" w14:textId="77777777" w:rsidTr="0077793C">
        <w:trPr>
          <w:trHeight w:val="54"/>
          <w:jc w:val="center"/>
        </w:trPr>
        <w:tc>
          <w:tcPr>
            <w:tcW w:w="425" w:type="pct"/>
            <w:vMerge/>
            <w:tcBorders>
              <w:left w:val="single" w:sz="4" w:space="0" w:color="auto"/>
              <w:bottom w:val="single" w:sz="4" w:space="0" w:color="auto"/>
              <w:right w:val="single" w:sz="4" w:space="0" w:color="auto"/>
            </w:tcBorders>
            <w:vAlign w:val="center"/>
          </w:tcPr>
          <w:p w14:paraId="0E8C9FBD" w14:textId="77777777" w:rsidR="00641B04" w:rsidRPr="00FF2996" w:rsidRDefault="00641B04" w:rsidP="00012DB6">
            <w:pPr>
              <w:rPr>
                <w:rFonts w:ascii="Arial" w:hAnsi="Arial" w:cs="Arial"/>
                <w:b/>
                <w:bCs/>
                <w:color w:val="000000" w:themeColor="text1"/>
                <w:sz w:val="16"/>
                <w:szCs w:val="16"/>
                <w:lang w:eastAsia="es-MX"/>
              </w:rPr>
            </w:pPr>
          </w:p>
        </w:tc>
        <w:tc>
          <w:tcPr>
            <w:tcW w:w="234" w:type="pct"/>
            <w:vMerge/>
            <w:tcBorders>
              <w:left w:val="nil"/>
              <w:bottom w:val="single" w:sz="4" w:space="0" w:color="auto"/>
              <w:right w:val="single" w:sz="4" w:space="0" w:color="auto"/>
            </w:tcBorders>
            <w:vAlign w:val="center"/>
          </w:tcPr>
          <w:p w14:paraId="43D8BC19" w14:textId="77777777" w:rsidR="00641B04" w:rsidRPr="00FF2996" w:rsidRDefault="00641B04" w:rsidP="00012DB6">
            <w:pPr>
              <w:jc w:val="center"/>
              <w:rPr>
                <w:rFonts w:ascii="Arial" w:hAnsi="Arial" w:cs="Arial"/>
                <w:color w:val="000000" w:themeColor="text1"/>
                <w:sz w:val="16"/>
                <w:szCs w:val="16"/>
                <w:lang w:eastAsia="es-MX"/>
              </w:rPr>
            </w:pPr>
          </w:p>
        </w:tc>
        <w:tc>
          <w:tcPr>
            <w:tcW w:w="2401" w:type="pct"/>
            <w:gridSpan w:val="5"/>
            <w:vMerge/>
            <w:tcBorders>
              <w:left w:val="nil"/>
              <w:bottom w:val="single" w:sz="4" w:space="0" w:color="auto"/>
              <w:right w:val="single" w:sz="4" w:space="0" w:color="auto"/>
            </w:tcBorders>
            <w:vAlign w:val="center"/>
          </w:tcPr>
          <w:p w14:paraId="6CB4EBE3" w14:textId="77777777" w:rsidR="00641B04" w:rsidRPr="00FF2996" w:rsidRDefault="00641B04" w:rsidP="00012DB6">
            <w:pPr>
              <w:jc w:val="center"/>
              <w:rPr>
                <w:rFonts w:ascii="Arial" w:hAnsi="Arial" w:cs="Arial"/>
                <w:color w:val="000000" w:themeColor="text1"/>
                <w:sz w:val="16"/>
                <w:szCs w:val="16"/>
                <w:lang w:eastAsia="es-MX"/>
              </w:rPr>
            </w:pPr>
          </w:p>
        </w:tc>
        <w:tc>
          <w:tcPr>
            <w:tcW w:w="518" w:type="pct"/>
            <w:gridSpan w:val="2"/>
            <w:tcBorders>
              <w:top w:val="single" w:sz="4" w:space="0" w:color="auto"/>
              <w:left w:val="nil"/>
              <w:bottom w:val="single" w:sz="4" w:space="0" w:color="auto"/>
              <w:right w:val="single" w:sz="4" w:space="0" w:color="auto"/>
            </w:tcBorders>
            <w:vAlign w:val="center"/>
          </w:tcPr>
          <w:p w14:paraId="73CA5760"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Cárcamo</w:t>
            </w:r>
          </w:p>
        </w:tc>
        <w:tc>
          <w:tcPr>
            <w:tcW w:w="475" w:type="pct"/>
            <w:tcBorders>
              <w:top w:val="single" w:sz="4" w:space="0" w:color="auto"/>
              <w:left w:val="nil"/>
              <w:bottom w:val="single" w:sz="4" w:space="0" w:color="auto"/>
              <w:right w:val="single" w:sz="4" w:space="0" w:color="auto"/>
            </w:tcBorders>
            <w:vAlign w:val="center"/>
          </w:tcPr>
          <w:p w14:paraId="3486FE14" w14:textId="77777777" w:rsidR="00641B04" w:rsidRPr="00FF2996" w:rsidRDefault="00641B04" w:rsidP="00012DB6">
            <w:pPr>
              <w:jc w:val="center"/>
              <w:rPr>
                <w:rFonts w:ascii="Arial" w:hAnsi="Arial" w:cs="Arial"/>
                <w:color w:val="000000" w:themeColor="text1"/>
                <w:sz w:val="16"/>
                <w:szCs w:val="16"/>
                <w:lang w:eastAsia="es-MX"/>
              </w:rPr>
            </w:pPr>
            <w:r w:rsidRPr="00FF2996">
              <w:rPr>
                <w:rFonts w:ascii="Arial" w:hAnsi="Arial" w:cs="Arial"/>
                <w:color w:val="000000" w:themeColor="text1"/>
                <w:sz w:val="16"/>
                <w:szCs w:val="16"/>
                <w:lang w:eastAsia="es-MX"/>
              </w:rPr>
              <w:t>18 m3</w:t>
            </w:r>
          </w:p>
        </w:tc>
        <w:tc>
          <w:tcPr>
            <w:tcW w:w="416" w:type="pct"/>
            <w:vMerge/>
            <w:tcBorders>
              <w:left w:val="nil"/>
              <w:bottom w:val="single" w:sz="4" w:space="0" w:color="auto"/>
              <w:right w:val="single" w:sz="4" w:space="0" w:color="auto"/>
            </w:tcBorders>
            <w:noWrap/>
            <w:vAlign w:val="bottom"/>
          </w:tcPr>
          <w:p w14:paraId="39CE1703" w14:textId="77777777" w:rsidR="00641B04" w:rsidRPr="00FF2996" w:rsidRDefault="00641B04" w:rsidP="00012DB6">
            <w:pPr>
              <w:rPr>
                <w:rFonts w:ascii="Arial" w:hAnsi="Arial" w:cs="Arial"/>
                <w:color w:val="000000" w:themeColor="text1"/>
                <w:sz w:val="16"/>
                <w:szCs w:val="16"/>
                <w:lang w:eastAsia="es-MX"/>
              </w:rPr>
            </w:pPr>
          </w:p>
        </w:tc>
        <w:tc>
          <w:tcPr>
            <w:tcW w:w="251" w:type="pct"/>
            <w:tcBorders>
              <w:left w:val="nil"/>
              <w:bottom w:val="single" w:sz="4" w:space="0" w:color="auto"/>
              <w:right w:val="single" w:sz="4" w:space="0" w:color="auto"/>
            </w:tcBorders>
            <w:vAlign w:val="center"/>
          </w:tcPr>
          <w:p w14:paraId="3255AE73" w14:textId="77777777" w:rsidR="00641B04" w:rsidRPr="00FF2996" w:rsidRDefault="00641B04" w:rsidP="00012DB6">
            <w:pPr>
              <w:jc w:val="center"/>
              <w:rPr>
                <w:rFonts w:ascii="Arial" w:hAnsi="Arial" w:cs="Arial"/>
                <w:color w:val="000000" w:themeColor="text1"/>
                <w:sz w:val="16"/>
                <w:szCs w:val="16"/>
                <w:lang w:eastAsia="es-MX"/>
              </w:rPr>
            </w:pPr>
          </w:p>
        </w:tc>
        <w:tc>
          <w:tcPr>
            <w:tcW w:w="280" w:type="pct"/>
            <w:tcBorders>
              <w:left w:val="nil"/>
              <w:bottom w:val="single" w:sz="4" w:space="0" w:color="auto"/>
              <w:right w:val="single" w:sz="4" w:space="0" w:color="auto"/>
            </w:tcBorders>
          </w:tcPr>
          <w:p w14:paraId="1C123BE2"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2DD2ABD0" w14:textId="77777777" w:rsidTr="0077793C">
        <w:trPr>
          <w:trHeight w:val="20"/>
          <w:jc w:val="center"/>
        </w:trPr>
        <w:tc>
          <w:tcPr>
            <w:tcW w:w="425" w:type="pct"/>
            <w:tcBorders>
              <w:top w:val="nil"/>
              <w:left w:val="nil"/>
              <w:bottom w:val="nil"/>
              <w:right w:val="nil"/>
            </w:tcBorders>
            <w:noWrap/>
            <w:vAlign w:val="bottom"/>
            <w:hideMark/>
          </w:tcPr>
          <w:p w14:paraId="6D24B4E3" w14:textId="77777777" w:rsidR="00641B04" w:rsidRPr="00FF2996" w:rsidRDefault="00641B04" w:rsidP="00012DB6">
            <w:pPr>
              <w:rPr>
                <w:rFonts w:ascii="Arial" w:hAnsi="Arial" w:cs="Arial"/>
                <w:color w:val="000000" w:themeColor="text1"/>
                <w:sz w:val="16"/>
                <w:szCs w:val="16"/>
                <w:lang w:eastAsia="es-MX"/>
              </w:rPr>
            </w:pPr>
          </w:p>
        </w:tc>
        <w:tc>
          <w:tcPr>
            <w:tcW w:w="234" w:type="pct"/>
            <w:tcBorders>
              <w:top w:val="nil"/>
              <w:left w:val="nil"/>
              <w:bottom w:val="nil"/>
              <w:right w:val="nil"/>
            </w:tcBorders>
            <w:noWrap/>
            <w:vAlign w:val="bottom"/>
            <w:hideMark/>
          </w:tcPr>
          <w:p w14:paraId="343C5B1C" w14:textId="77777777" w:rsidR="00641B04" w:rsidRPr="00FF2996" w:rsidRDefault="00641B04" w:rsidP="00012DB6">
            <w:pPr>
              <w:rPr>
                <w:rFonts w:ascii="Arial" w:hAnsi="Arial" w:cs="Arial"/>
                <w:color w:val="000000" w:themeColor="text1"/>
                <w:sz w:val="16"/>
                <w:szCs w:val="16"/>
                <w:lang w:eastAsia="es-MX"/>
              </w:rPr>
            </w:pPr>
          </w:p>
        </w:tc>
        <w:tc>
          <w:tcPr>
            <w:tcW w:w="594" w:type="pct"/>
            <w:tcBorders>
              <w:top w:val="nil"/>
              <w:left w:val="nil"/>
              <w:bottom w:val="nil"/>
              <w:right w:val="nil"/>
            </w:tcBorders>
            <w:noWrap/>
            <w:vAlign w:val="bottom"/>
            <w:hideMark/>
          </w:tcPr>
          <w:p w14:paraId="0A800848"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nil"/>
              <w:right w:val="nil"/>
            </w:tcBorders>
            <w:noWrap/>
            <w:vAlign w:val="bottom"/>
            <w:hideMark/>
          </w:tcPr>
          <w:p w14:paraId="6CCA7417" w14:textId="77777777" w:rsidR="00641B04" w:rsidRPr="00FF2996" w:rsidRDefault="00641B04" w:rsidP="00012DB6">
            <w:pPr>
              <w:rPr>
                <w:rFonts w:ascii="Arial" w:hAnsi="Arial" w:cs="Arial"/>
                <w:color w:val="000000" w:themeColor="text1"/>
                <w:sz w:val="16"/>
                <w:szCs w:val="16"/>
                <w:lang w:eastAsia="es-MX"/>
              </w:rPr>
            </w:pPr>
          </w:p>
        </w:tc>
        <w:tc>
          <w:tcPr>
            <w:tcW w:w="562" w:type="pct"/>
            <w:tcBorders>
              <w:top w:val="nil"/>
              <w:left w:val="nil"/>
              <w:bottom w:val="nil"/>
              <w:right w:val="nil"/>
            </w:tcBorders>
            <w:noWrap/>
            <w:vAlign w:val="bottom"/>
            <w:hideMark/>
          </w:tcPr>
          <w:p w14:paraId="2DD49091" w14:textId="77777777" w:rsidR="00641B04" w:rsidRPr="00FF2996" w:rsidRDefault="00641B04" w:rsidP="00012DB6">
            <w:pPr>
              <w:rPr>
                <w:rFonts w:ascii="Arial" w:hAnsi="Arial" w:cs="Arial"/>
                <w:color w:val="000000" w:themeColor="text1"/>
                <w:sz w:val="16"/>
                <w:szCs w:val="16"/>
                <w:lang w:eastAsia="es-MX"/>
              </w:rPr>
            </w:pPr>
          </w:p>
        </w:tc>
        <w:tc>
          <w:tcPr>
            <w:tcW w:w="475" w:type="pct"/>
            <w:tcBorders>
              <w:top w:val="nil"/>
              <w:left w:val="nil"/>
              <w:bottom w:val="nil"/>
              <w:right w:val="nil"/>
            </w:tcBorders>
            <w:noWrap/>
            <w:vAlign w:val="bottom"/>
            <w:hideMark/>
          </w:tcPr>
          <w:p w14:paraId="4EBAC80B" w14:textId="77777777" w:rsidR="00641B04" w:rsidRPr="00FF2996" w:rsidRDefault="00641B04" w:rsidP="00012DB6">
            <w:pPr>
              <w:rPr>
                <w:rFonts w:ascii="Arial" w:hAnsi="Arial" w:cs="Arial"/>
                <w:color w:val="000000" w:themeColor="text1"/>
                <w:sz w:val="16"/>
                <w:szCs w:val="16"/>
                <w:lang w:eastAsia="es-MX"/>
              </w:rPr>
            </w:pPr>
          </w:p>
        </w:tc>
        <w:tc>
          <w:tcPr>
            <w:tcW w:w="515" w:type="pct"/>
            <w:tcBorders>
              <w:top w:val="nil"/>
              <w:left w:val="nil"/>
              <w:bottom w:val="nil"/>
              <w:right w:val="nil"/>
            </w:tcBorders>
            <w:noWrap/>
            <w:vAlign w:val="bottom"/>
            <w:hideMark/>
          </w:tcPr>
          <w:p w14:paraId="6E991EC4" w14:textId="77777777" w:rsidR="00641B04" w:rsidRPr="00FF2996" w:rsidRDefault="00641B04" w:rsidP="00012DB6">
            <w:pPr>
              <w:rPr>
                <w:rFonts w:ascii="Arial" w:hAnsi="Arial" w:cs="Arial"/>
                <w:color w:val="000000" w:themeColor="text1"/>
                <w:sz w:val="16"/>
                <w:szCs w:val="16"/>
                <w:lang w:eastAsia="es-MX"/>
              </w:rPr>
            </w:pPr>
          </w:p>
        </w:tc>
        <w:tc>
          <w:tcPr>
            <w:tcW w:w="412" w:type="pct"/>
            <w:tcBorders>
              <w:top w:val="nil"/>
              <w:left w:val="nil"/>
              <w:bottom w:val="nil"/>
            </w:tcBorders>
            <w:noWrap/>
            <w:vAlign w:val="bottom"/>
            <w:hideMark/>
          </w:tcPr>
          <w:p w14:paraId="033E3E11" w14:textId="77777777" w:rsidR="00641B04" w:rsidRPr="00FF2996" w:rsidRDefault="00641B04" w:rsidP="00012DB6">
            <w:pPr>
              <w:rPr>
                <w:rFonts w:ascii="Arial" w:hAnsi="Arial" w:cs="Arial"/>
                <w:color w:val="000000" w:themeColor="text1"/>
                <w:sz w:val="16"/>
                <w:szCs w:val="16"/>
                <w:lang w:eastAsia="es-MX"/>
              </w:rPr>
            </w:pPr>
          </w:p>
        </w:tc>
        <w:tc>
          <w:tcPr>
            <w:tcW w:w="581" w:type="pct"/>
            <w:gridSpan w:val="2"/>
            <w:tcBorders>
              <w:top w:val="nil"/>
            </w:tcBorders>
            <w:vAlign w:val="center"/>
          </w:tcPr>
          <w:p w14:paraId="05DFC535" w14:textId="77777777" w:rsidR="00641B04" w:rsidRPr="00FF2996" w:rsidRDefault="00641B04" w:rsidP="00012DB6">
            <w:pPr>
              <w:jc w:val="center"/>
              <w:rPr>
                <w:rFonts w:ascii="Arial" w:hAnsi="Arial" w:cs="Arial"/>
                <w:b/>
                <w:color w:val="000000" w:themeColor="text1"/>
                <w:sz w:val="16"/>
                <w:szCs w:val="16"/>
                <w:lang w:eastAsia="es-MX"/>
              </w:rPr>
            </w:pPr>
          </w:p>
        </w:tc>
        <w:tc>
          <w:tcPr>
            <w:tcW w:w="416" w:type="pct"/>
            <w:tcBorders>
              <w:top w:val="nil"/>
              <w:right w:val="single" w:sz="4" w:space="0" w:color="auto"/>
            </w:tcBorders>
            <w:noWrap/>
            <w:vAlign w:val="bottom"/>
          </w:tcPr>
          <w:p w14:paraId="749D2A1D" w14:textId="77777777" w:rsidR="00641B04" w:rsidRPr="00FF2996" w:rsidRDefault="00641B04" w:rsidP="00012DB6">
            <w:pPr>
              <w:rPr>
                <w:rFonts w:ascii="Arial" w:hAnsi="Arial" w:cs="Arial"/>
                <w:color w:val="000000" w:themeColor="text1"/>
                <w:sz w:val="16"/>
                <w:szCs w:val="16"/>
                <w:lang w:eastAsia="es-MX"/>
              </w:rPr>
            </w:pPr>
          </w:p>
        </w:tc>
        <w:tc>
          <w:tcPr>
            <w:tcW w:w="251" w:type="pct"/>
            <w:tcBorders>
              <w:top w:val="single" w:sz="4" w:space="0" w:color="auto"/>
              <w:left w:val="single" w:sz="4" w:space="0" w:color="auto"/>
              <w:bottom w:val="single" w:sz="4" w:space="0" w:color="auto"/>
              <w:right w:val="single" w:sz="4" w:space="0" w:color="auto"/>
            </w:tcBorders>
            <w:vAlign w:val="center"/>
          </w:tcPr>
          <w:p w14:paraId="4C65A3A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b/>
                <w:color w:val="000000" w:themeColor="text1"/>
                <w:sz w:val="16"/>
                <w:szCs w:val="16"/>
                <w:lang w:eastAsia="es-MX"/>
              </w:rPr>
              <w:t>SUBTOTAL</w:t>
            </w:r>
          </w:p>
        </w:tc>
        <w:tc>
          <w:tcPr>
            <w:tcW w:w="280" w:type="pct"/>
            <w:tcBorders>
              <w:top w:val="nil"/>
              <w:left w:val="nil"/>
              <w:bottom w:val="single" w:sz="4" w:space="0" w:color="auto"/>
              <w:right w:val="single" w:sz="4" w:space="0" w:color="auto"/>
            </w:tcBorders>
          </w:tcPr>
          <w:p w14:paraId="7243CB14"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5DAA6C59" w14:textId="77777777" w:rsidTr="0077793C">
        <w:trPr>
          <w:trHeight w:val="20"/>
          <w:jc w:val="center"/>
        </w:trPr>
        <w:tc>
          <w:tcPr>
            <w:tcW w:w="425" w:type="pct"/>
            <w:tcBorders>
              <w:top w:val="nil"/>
              <w:left w:val="nil"/>
              <w:bottom w:val="nil"/>
              <w:right w:val="nil"/>
            </w:tcBorders>
            <w:noWrap/>
            <w:vAlign w:val="bottom"/>
            <w:hideMark/>
          </w:tcPr>
          <w:p w14:paraId="0616139F" w14:textId="77777777" w:rsidR="00641B04" w:rsidRPr="00FF2996" w:rsidRDefault="00641B04" w:rsidP="00012DB6">
            <w:pPr>
              <w:rPr>
                <w:rFonts w:ascii="Arial" w:hAnsi="Arial" w:cs="Arial"/>
                <w:color w:val="000000" w:themeColor="text1"/>
                <w:sz w:val="16"/>
                <w:szCs w:val="16"/>
                <w:lang w:eastAsia="es-MX"/>
              </w:rPr>
            </w:pPr>
          </w:p>
        </w:tc>
        <w:tc>
          <w:tcPr>
            <w:tcW w:w="234" w:type="pct"/>
            <w:tcBorders>
              <w:top w:val="nil"/>
              <w:left w:val="nil"/>
              <w:bottom w:val="nil"/>
              <w:right w:val="nil"/>
            </w:tcBorders>
            <w:noWrap/>
            <w:vAlign w:val="bottom"/>
            <w:hideMark/>
          </w:tcPr>
          <w:p w14:paraId="17FB7210" w14:textId="77777777" w:rsidR="00641B04" w:rsidRPr="00FF2996" w:rsidRDefault="00641B04" w:rsidP="00012DB6">
            <w:pPr>
              <w:rPr>
                <w:rFonts w:ascii="Arial" w:hAnsi="Arial" w:cs="Arial"/>
                <w:color w:val="000000" w:themeColor="text1"/>
                <w:sz w:val="16"/>
                <w:szCs w:val="16"/>
                <w:lang w:eastAsia="es-MX"/>
              </w:rPr>
            </w:pPr>
          </w:p>
        </w:tc>
        <w:tc>
          <w:tcPr>
            <w:tcW w:w="594" w:type="pct"/>
            <w:tcBorders>
              <w:top w:val="nil"/>
              <w:left w:val="nil"/>
              <w:bottom w:val="nil"/>
              <w:right w:val="nil"/>
            </w:tcBorders>
            <w:noWrap/>
            <w:vAlign w:val="bottom"/>
            <w:hideMark/>
          </w:tcPr>
          <w:p w14:paraId="2453853D"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nil"/>
              <w:right w:val="nil"/>
            </w:tcBorders>
            <w:noWrap/>
            <w:vAlign w:val="bottom"/>
            <w:hideMark/>
          </w:tcPr>
          <w:p w14:paraId="332B3C31" w14:textId="77777777" w:rsidR="00641B04" w:rsidRPr="00FF2996" w:rsidRDefault="00641B04" w:rsidP="00012DB6">
            <w:pPr>
              <w:rPr>
                <w:rFonts w:ascii="Arial" w:hAnsi="Arial" w:cs="Arial"/>
                <w:color w:val="000000" w:themeColor="text1"/>
                <w:sz w:val="16"/>
                <w:szCs w:val="16"/>
                <w:lang w:eastAsia="es-MX"/>
              </w:rPr>
            </w:pPr>
          </w:p>
        </w:tc>
        <w:tc>
          <w:tcPr>
            <w:tcW w:w="562" w:type="pct"/>
            <w:tcBorders>
              <w:top w:val="nil"/>
              <w:left w:val="nil"/>
              <w:bottom w:val="nil"/>
              <w:right w:val="nil"/>
            </w:tcBorders>
            <w:noWrap/>
            <w:vAlign w:val="bottom"/>
            <w:hideMark/>
          </w:tcPr>
          <w:p w14:paraId="1CB10523" w14:textId="77777777" w:rsidR="00641B04" w:rsidRPr="00FF2996" w:rsidRDefault="00641B04" w:rsidP="00012DB6">
            <w:pPr>
              <w:rPr>
                <w:rFonts w:ascii="Arial" w:hAnsi="Arial" w:cs="Arial"/>
                <w:color w:val="000000" w:themeColor="text1"/>
                <w:sz w:val="16"/>
                <w:szCs w:val="16"/>
                <w:lang w:eastAsia="es-MX"/>
              </w:rPr>
            </w:pPr>
          </w:p>
        </w:tc>
        <w:tc>
          <w:tcPr>
            <w:tcW w:w="475" w:type="pct"/>
            <w:tcBorders>
              <w:top w:val="nil"/>
              <w:left w:val="nil"/>
              <w:bottom w:val="nil"/>
              <w:right w:val="nil"/>
            </w:tcBorders>
            <w:noWrap/>
            <w:vAlign w:val="bottom"/>
            <w:hideMark/>
          </w:tcPr>
          <w:p w14:paraId="4E1EC151" w14:textId="77777777" w:rsidR="00641B04" w:rsidRPr="00FF2996" w:rsidRDefault="00641B04" w:rsidP="00012DB6">
            <w:pPr>
              <w:rPr>
                <w:rFonts w:ascii="Arial" w:hAnsi="Arial" w:cs="Arial"/>
                <w:color w:val="000000" w:themeColor="text1"/>
                <w:sz w:val="16"/>
                <w:szCs w:val="16"/>
                <w:lang w:eastAsia="es-MX"/>
              </w:rPr>
            </w:pPr>
          </w:p>
        </w:tc>
        <w:tc>
          <w:tcPr>
            <w:tcW w:w="515" w:type="pct"/>
            <w:tcBorders>
              <w:top w:val="nil"/>
              <w:left w:val="nil"/>
              <w:bottom w:val="nil"/>
              <w:right w:val="nil"/>
            </w:tcBorders>
            <w:noWrap/>
            <w:vAlign w:val="bottom"/>
            <w:hideMark/>
          </w:tcPr>
          <w:p w14:paraId="0CEB23B6" w14:textId="77777777" w:rsidR="00641B04" w:rsidRPr="00FF2996" w:rsidRDefault="00641B04" w:rsidP="00012DB6">
            <w:pPr>
              <w:rPr>
                <w:rFonts w:ascii="Arial" w:hAnsi="Arial" w:cs="Arial"/>
                <w:color w:val="000000" w:themeColor="text1"/>
                <w:sz w:val="16"/>
                <w:szCs w:val="16"/>
                <w:lang w:eastAsia="es-MX"/>
              </w:rPr>
            </w:pPr>
          </w:p>
        </w:tc>
        <w:tc>
          <w:tcPr>
            <w:tcW w:w="412" w:type="pct"/>
            <w:tcBorders>
              <w:top w:val="nil"/>
              <w:left w:val="nil"/>
              <w:bottom w:val="nil"/>
            </w:tcBorders>
            <w:noWrap/>
            <w:vAlign w:val="bottom"/>
            <w:hideMark/>
          </w:tcPr>
          <w:p w14:paraId="33C5A415" w14:textId="77777777" w:rsidR="00641B04" w:rsidRPr="00FF2996" w:rsidRDefault="00641B04" w:rsidP="00012DB6">
            <w:pPr>
              <w:rPr>
                <w:rFonts w:ascii="Arial" w:hAnsi="Arial" w:cs="Arial"/>
                <w:color w:val="000000" w:themeColor="text1"/>
                <w:sz w:val="16"/>
                <w:szCs w:val="16"/>
                <w:lang w:eastAsia="es-MX"/>
              </w:rPr>
            </w:pPr>
          </w:p>
        </w:tc>
        <w:tc>
          <w:tcPr>
            <w:tcW w:w="581" w:type="pct"/>
            <w:gridSpan w:val="2"/>
            <w:tcBorders>
              <w:top w:val="nil"/>
            </w:tcBorders>
            <w:vAlign w:val="center"/>
          </w:tcPr>
          <w:p w14:paraId="40347E7D" w14:textId="77777777" w:rsidR="00641B04" w:rsidRPr="00FF2996" w:rsidRDefault="00641B04" w:rsidP="00012DB6">
            <w:pPr>
              <w:jc w:val="center"/>
              <w:rPr>
                <w:rFonts w:ascii="Arial" w:hAnsi="Arial" w:cs="Arial"/>
                <w:b/>
                <w:color w:val="000000" w:themeColor="text1"/>
                <w:sz w:val="16"/>
                <w:szCs w:val="16"/>
                <w:lang w:eastAsia="es-MX"/>
              </w:rPr>
            </w:pPr>
          </w:p>
        </w:tc>
        <w:tc>
          <w:tcPr>
            <w:tcW w:w="416" w:type="pct"/>
            <w:tcBorders>
              <w:top w:val="nil"/>
              <w:right w:val="single" w:sz="4" w:space="0" w:color="auto"/>
            </w:tcBorders>
            <w:noWrap/>
            <w:vAlign w:val="bottom"/>
          </w:tcPr>
          <w:p w14:paraId="38E5587A" w14:textId="77777777" w:rsidR="00641B04" w:rsidRPr="00FF2996" w:rsidRDefault="00641B04" w:rsidP="00012DB6">
            <w:pPr>
              <w:rPr>
                <w:rFonts w:ascii="Arial" w:hAnsi="Arial" w:cs="Arial"/>
                <w:color w:val="000000" w:themeColor="text1"/>
                <w:sz w:val="16"/>
                <w:szCs w:val="16"/>
                <w:lang w:eastAsia="es-MX"/>
              </w:rPr>
            </w:pPr>
          </w:p>
        </w:tc>
        <w:tc>
          <w:tcPr>
            <w:tcW w:w="251" w:type="pct"/>
            <w:tcBorders>
              <w:top w:val="single" w:sz="4" w:space="0" w:color="auto"/>
              <w:left w:val="single" w:sz="4" w:space="0" w:color="auto"/>
              <w:bottom w:val="single" w:sz="4" w:space="0" w:color="auto"/>
              <w:right w:val="single" w:sz="4" w:space="0" w:color="auto"/>
            </w:tcBorders>
            <w:vAlign w:val="center"/>
          </w:tcPr>
          <w:p w14:paraId="51801CB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b/>
                <w:color w:val="000000" w:themeColor="text1"/>
                <w:sz w:val="16"/>
                <w:szCs w:val="16"/>
                <w:lang w:eastAsia="es-MX"/>
              </w:rPr>
              <w:t>IVA</w:t>
            </w:r>
          </w:p>
        </w:tc>
        <w:tc>
          <w:tcPr>
            <w:tcW w:w="280" w:type="pct"/>
            <w:tcBorders>
              <w:top w:val="nil"/>
              <w:left w:val="nil"/>
              <w:bottom w:val="single" w:sz="4" w:space="0" w:color="auto"/>
              <w:right w:val="single" w:sz="4" w:space="0" w:color="auto"/>
            </w:tcBorders>
          </w:tcPr>
          <w:p w14:paraId="3ADA242C" w14:textId="77777777" w:rsidR="00641B04" w:rsidRPr="00FF2996" w:rsidRDefault="00641B04" w:rsidP="00012DB6">
            <w:pPr>
              <w:rPr>
                <w:rFonts w:ascii="Arial" w:hAnsi="Arial" w:cs="Arial"/>
                <w:color w:val="000000" w:themeColor="text1"/>
                <w:sz w:val="16"/>
                <w:szCs w:val="16"/>
                <w:lang w:eastAsia="es-MX"/>
              </w:rPr>
            </w:pPr>
          </w:p>
        </w:tc>
      </w:tr>
      <w:tr w:rsidR="00641B04" w:rsidRPr="00FF2996" w14:paraId="7D829AA8" w14:textId="77777777" w:rsidTr="0077793C">
        <w:trPr>
          <w:trHeight w:val="20"/>
          <w:jc w:val="center"/>
        </w:trPr>
        <w:tc>
          <w:tcPr>
            <w:tcW w:w="425" w:type="pct"/>
            <w:tcBorders>
              <w:top w:val="nil"/>
              <w:left w:val="nil"/>
              <w:bottom w:val="nil"/>
              <w:right w:val="nil"/>
            </w:tcBorders>
            <w:noWrap/>
            <w:vAlign w:val="bottom"/>
            <w:hideMark/>
          </w:tcPr>
          <w:p w14:paraId="6E0B6D4B" w14:textId="77777777" w:rsidR="00641B04" w:rsidRPr="00FF2996" w:rsidRDefault="00641B04" w:rsidP="00012DB6">
            <w:pPr>
              <w:rPr>
                <w:rFonts w:ascii="Arial" w:hAnsi="Arial" w:cs="Arial"/>
                <w:color w:val="000000" w:themeColor="text1"/>
                <w:sz w:val="16"/>
                <w:szCs w:val="16"/>
                <w:lang w:eastAsia="es-MX"/>
              </w:rPr>
            </w:pPr>
          </w:p>
        </w:tc>
        <w:tc>
          <w:tcPr>
            <w:tcW w:w="234" w:type="pct"/>
            <w:tcBorders>
              <w:top w:val="nil"/>
              <w:left w:val="nil"/>
              <w:bottom w:val="nil"/>
              <w:right w:val="nil"/>
            </w:tcBorders>
            <w:noWrap/>
            <w:vAlign w:val="bottom"/>
            <w:hideMark/>
          </w:tcPr>
          <w:p w14:paraId="476CC3B7" w14:textId="77777777" w:rsidR="00641B04" w:rsidRPr="00FF2996" w:rsidRDefault="00641B04" w:rsidP="00012DB6">
            <w:pPr>
              <w:rPr>
                <w:rFonts w:ascii="Arial" w:hAnsi="Arial" w:cs="Arial"/>
                <w:color w:val="000000" w:themeColor="text1"/>
                <w:sz w:val="16"/>
                <w:szCs w:val="16"/>
                <w:lang w:eastAsia="es-MX"/>
              </w:rPr>
            </w:pPr>
          </w:p>
        </w:tc>
        <w:tc>
          <w:tcPr>
            <w:tcW w:w="594" w:type="pct"/>
            <w:tcBorders>
              <w:top w:val="nil"/>
              <w:left w:val="nil"/>
              <w:bottom w:val="nil"/>
              <w:right w:val="nil"/>
            </w:tcBorders>
            <w:noWrap/>
            <w:vAlign w:val="bottom"/>
            <w:hideMark/>
          </w:tcPr>
          <w:p w14:paraId="329D2BDB" w14:textId="77777777" w:rsidR="00641B04" w:rsidRPr="00FF2996" w:rsidRDefault="00641B04" w:rsidP="00012DB6">
            <w:pPr>
              <w:rPr>
                <w:rFonts w:ascii="Arial" w:hAnsi="Arial" w:cs="Arial"/>
                <w:color w:val="000000" w:themeColor="text1"/>
                <w:sz w:val="16"/>
                <w:szCs w:val="16"/>
                <w:lang w:eastAsia="es-MX"/>
              </w:rPr>
            </w:pPr>
          </w:p>
        </w:tc>
        <w:tc>
          <w:tcPr>
            <w:tcW w:w="256" w:type="pct"/>
            <w:tcBorders>
              <w:top w:val="nil"/>
              <w:left w:val="nil"/>
              <w:bottom w:val="nil"/>
              <w:right w:val="nil"/>
            </w:tcBorders>
            <w:noWrap/>
            <w:vAlign w:val="bottom"/>
            <w:hideMark/>
          </w:tcPr>
          <w:p w14:paraId="52A84B5F" w14:textId="77777777" w:rsidR="00641B04" w:rsidRPr="00FF2996" w:rsidRDefault="00641B04" w:rsidP="00012DB6">
            <w:pPr>
              <w:rPr>
                <w:rFonts w:ascii="Arial" w:hAnsi="Arial" w:cs="Arial"/>
                <w:color w:val="000000" w:themeColor="text1"/>
                <w:sz w:val="16"/>
                <w:szCs w:val="16"/>
                <w:lang w:eastAsia="es-MX"/>
              </w:rPr>
            </w:pPr>
          </w:p>
        </w:tc>
        <w:tc>
          <w:tcPr>
            <w:tcW w:w="562" w:type="pct"/>
            <w:tcBorders>
              <w:top w:val="nil"/>
              <w:left w:val="nil"/>
              <w:bottom w:val="nil"/>
              <w:right w:val="nil"/>
            </w:tcBorders>
            <w:noWrap/>
            <w:vAlign w:val="bottom"/>
            <w:hideMark/>
          </w:tcPr>
          <w:p w14:paraId="1D605B0C" w14:textId="77777777" w:rsidR="00641B04" w:rsidRPr="00FF2996" w:rsidRDefault="00641B04" w:rsidP="00012DB6">
            <w:pPr>
              <w:rPr>
                <w:rFonts w:ascii="Arial" w:hAnsi="Arial" w:cs="Arial"/>
                <w:color w:val="000000" w:themeColor="text1"/>
                <w:sz w:val="16"/>
                <w:szCs w:val="16"/>
                <w:lang w:eastAsia="es-MX"/>
              </w:rPr>
            </w:pPr>
          </w:p>
        </w:tc>
        <w:tc>
          <w:tcPr>
            <w:tcW w:w="475" w:type="pct"/>
            <w:tcBorders>
              <w:top w:val="nil"/>
              <w:left w:val="nil"/>
              <w:bottom w:val="nil"/>
              <w:right w:val="nil"/>
            </w:tcBorders>
            <w:noWrap/>
            <w:vAlign w:val="bottom"/>
            <w:hideMark/>
          </w:tcPr>
          <w:p w14:paraId="1491A58B" w14:textId="77777777" w:rsidR="00641B04" w:rsidRPr="00FF2996" w:rsidRDefault="00641B04" w:rsidP="00012DB6">
            <w:pPr>
              <w:rPr>
                <w:rFonts w:ascii="Arial" w:hAnsi="Arial" w:cs="Arial"/>
                <w:color w:val="000000" w:themeColor="text1"/>
                <w:sz w:val="16"/>
                <w:szCs w:val="16"/>
                <w:lang w:eastAsia="es-MX"/>
              </w:rPr>
            </w:pPr>
          </w:p>
        </w:tc>
        <w:tc>
          <w:tcPr>
            <w:tcW w:w="515" w:type="pct"/>
            <w:tcBorders>
              <w:top w:val="nil"/>
              <w:left w:val="nil"/>
              <w:bottom w:val="nil"/>
              <w:right w:val="nil"/>
            </w:tcBorders>
            <w:noWrap/>
            <w:vAlign w:val="bottom"/>
            <w:hideMark/>
          </w:tcPr>
          <w:p w14:paraId="3288723B" w14:textId="77777777" w:rsidR="00641B04" w:rsidRPr="00FF2996" w:rsidRDefault="00641B04" w:rsidP="00012DB6">
            <w:pPr>
              <w:rPr>
                <w:rFonts w:ascii="Arial" w:hAnsi="Arial" w:cs="Arial"/>
                <w:color w:val="000000" w:themeColor="text1"/>
                <w:sz w:val="16"/>
                <w:szCs w:val="16"/>
                <w:lang w:eastAsia="es-MX"/>
              </w:rPr>
            </w:pPr>
          </w:p>
        </w:tc>
        <w:tc>
          <w:tcPr>
            <w:tcW w:w="412" w:type="pct"/>
            <w:tcBorders>
              <w:top w:val="nil"/>
              <w:left w:val="nil"/>
              <w:bottom w:val="nil"/>
            </w:tcBorders>
            <w:noWrap/>
            <w:vAlign w:val="bottom"/>
            <w:hideMark/>
          </w:tcPr>
          <w:p w14:paraId="379305C5" w14:textId="77777777" w:rsidR="00641B04" w:rsidRPr="00FF2996" w:rsidRDefault="00641B04" w:rsidP="00012DB6">
            <w:pPr>
              <w:rPr>
                <w:rFonts w:ascii="Arial" w:hAnsi="Arial" w:cs="Arial"/>
                <w:color w:val="000000" w:themeColor="text1"/>
                <w:sz w:val="16"/>
                <w:szCs w:val="16"/>
                <w:lang w:eastAsia="es-MX"/>
              </w:rPr>
            </w:pPr>
          </w:p>
        </w:tc>
        <w:tc>
          <w:tcPr>
            <w:tcW w:w="581" w:type="pct"/>
            <w:gridSpan w:val="2"/>
            <w:tcBorders>
              <w:top w:val="nil"/>
            </w:tcBorders>
            <w:vAlign w:val="center"/>
          </w:tcPr>
          <w:p w14:paraId="1E512338" w14:textId="77777777" w:rsidR="00641B04" w:rsidRPr="00FF2996" w:rsidRDefault="00641B04" w:rsidP="00012DB6">
            <w:pPr>
              <w:jc w:val="center"/>
              <w:rPr>
                <w:rFonts w:ascii="Arial" w:hAnsi="Arial" w:cs="Arial"/>
                <w:b/>
                <w:color w:val="000000" w:themeColor="text1"/>
                <w:sz w:val="16"/>
                <w:szCs w:val="16"/>
                <w:lang w:eastAsia="es-MX"/>
              </w:rPr>
            </w:pPr>
          </w:p>
        </w:tc>
        <w:tc>
          <w:tcPr>
            <w:tcW w:w="416" w:type="pct"/>
            <w:tcBorders>
              <w:top w:val="nil"/>
              <w:right w:val="single" w:sz="4" w:space="0" w:color="auto"/>
            </w:tcBorders>
            <w:noWrap/>
            <w:vAlign w:val="bottom"/>
          </w:tcPr>
          <w:p w14:paraId="29C0EE37" w14:textId="77777777" w:rsidR="00641B04" w:rsidRPr="00FF2996" w:rsidRDefault="00641B04" w:rsidP="00012DB6">
            <w:pPr>
              <w:rPr>
                <w:rFonts w:ascii="Arial" w:hAnsi="Arial" w:cs="Arial"/>
                <w:color w:val="000000" w:themeColor="text1"/>
                <w:sz w:val="16"/>
                <w:szCs w:val="16"/>
                <w:lang w:eastAsia="es-MX"/>
              </w:rPr>
            </w:pPr>
          </w:p>
        </w:tc>
        <w:tc>
          <w:tcPr>
            <w:tcW w:w="251" w:type="pct"/>
            <w:tcBorders>
              <w:top w:val="single" w:sz="4" w:space="0" w:color="auto"/>
              <w:left w:val="single" w:sz="4" w:space="0" w:color="auto"/>
              <w:bottom w:val="single" w:sz="4" w:space="0" w:color="auto"/>
              <w:right w:val="single" w:sz="4" w:space="0" w:color="auto"/>
            </w:tcBorders>
            <w:vAlign w:val="center"/>
          </w:tcPr>
          <w:p w14:paraId="697F89C5" w14:textId="77777777" w:rsidR="00641B04" w:rsidRPr="00FF2996" w:rsidRDefault="00641B04" w:rsidP="00012DB6">
            <w:pPr>
              <w:rPr>
                <w:rFonts w:ascii="Arial" w:hAnsi="Arial" w:cs="Arial"/>
                <w:color w:val="000000" w:themeColor="text1"/>
                <w:sz w:val="16"/>
                <w:szCs w:val="16"/>
                <w:lang w:eastAsia="es-MX"/>
              </w:rPr>
            </w:pPr>
            <w:r w:rsidRPr="00FF2996">
              <w:rPr>
                <w:rFonts w:ascii="Arial" w:hAnsi="Arial" w:cs="Arial"/>
                <w:b/>
                <w:color w:val="000000" w:themeColor="text1"/>
                <w:sz w:val="16"/>
                <w:szCs w:val="16"/>
                <w:lang w:eastAsia="es-MX"/>
              </w:rPr>
              <w:t>TOTAL</w:t>
            </w:r>
          </w:p>
        </w:tc>
        <w:tc>
          <w:tcPr>
            <w:tcW w:w="280" w:type="pct"/>
            <w:tcBorders>
              <w:top w:val="nil"/>
              <w:left w:val="nil"/>
              <w:bottom w:val="single" w:sz="4" w:space="0" w:color="auto"/>
              <w:right w:val="single" w:sz="4" w:space="0" w:color="auto"/>
            </w:tcBorders>
          </w:tcPr>
          <w:p w14:paraId="5CD549F1" w14:textId="77777777" w:rsidR="00641B04" w:rsidRPr="00FF2996" w:rsidRDefault="00641B04" w:rsidP="00012DB6">
            <w:pPr>
              <w:rPr>
                <w:rFonts w:ascii="Arial" w:hAnsi="Arial" w:cs="Arial"/>
                <w:color w:val="000000" w:themeColor="text1"/>
                <w:sz w:val="16"/>
                <w:szCs w:val="16"/>
                <w:lang w:eastAsia="es-MX"/>
              </w:rPr>
            </w:pPr>
          </w:p>
        </w:tc>
      </w:tr>
    </w:tbl>
    <w:p w14:paraId="167425C1" w14:textId="77777777" w:rsidR="00641B04" w:rsidRPr="00FF2996" w:rsidRDefault="00641B04" w:rsidP="00641B04">
      <w:pPr>
        <w:rPr>
          <w:rFonts w:ascii="Arial" w:hAnsi="Arial" w:cs="Arial"/>
          <w:b/>
          <w:color w:val="000000" w:themeColor="text1"/>
        </w:rPr>
      </w:pPr>
    </w:p>
    <w:p w14:paraId="00D9275F" w14:textId="7E5A61EC" w:rsidR="00641B04" w:rsidRPr="00FF2996" w:rsidRDefault="00641B04" w:rsidP="00641B04">
      <w:pPr>
        <w:tabs>
          <w:tab w:val="left" w:pos="3750"/>
        </w:tabs>
        <w:contextualSpacing/>
        <w:jc w:val="both"/>
        <w:rPr>
          <w:rFonts w:ascii="Arial" w:hAnsi="Arial" w:cs="Arial"/>
          <w:color w:val="000000" w:themeColor="text1"/>
        </w:rPr>
      </w:pPr>
      <w:r w:rsidRPr="00FF2996">
        <w:rPr>
          <w:rFonts w:ascii="Arial" w:hAnsi="Arial" w:cs="Arial"/>
          <w:b/>
          <w:bCs/>
          <w:color w:val="000000" w:themeColor="text1"/>
        </w:rPr>
        <w:t>Monto antes de IVA (subtotal) en letra:</w:t>
      </w:r>
      <w:r w:rsidRPr="00FF2996">
        <w:rPr>
          <w:rFonts w:ascii="Arial" w:hAnsi="Arial" w:cs="Arial"/>
          <w:color w:val="000000" w:themeColor="text1"/>
        </w:rPr>
        <w:t xml:space="preserve"> (__________________________________________</w:t>
      </w:r>
      <w:r w:rsidR="0077793C">
        <w:rPr>
          <w:rFonts w:ascii="Arial" w:hAnsi="Arial" w:cs="Arial"/>
          <w:color w:val="000000" w:themeColor="text1"/>
        </w:rPr>
        <w:t>__</w:t>
      </w:r>
      <w:r w:rsidRPr="00FF2996">
        <w:rPr>
          <w:rFonts w:ascii="Arial" w:hAnsi="Arial" w:cs="Arial"/>
          <w:color w:val="000000" w:themeColor="text1"/>
        </w:rPr>
        <w:t xml:space="preserve">/100 M.N.) </w:t>
      </w:r>
    </w:p>
    <w:p w14:paraId="25C81B37" w14:textId="77777777" w:rsidR="00641B04" w:rsidRPr="00FF2996" w:rsidRDefault="00641B04" w:rsidP="00641B04">
      <w:pPr>
        <w:tabs>
          <w:tab w:val="left" w:pos="3750"/>
        </w:tabs>
        <w:contextualSpacing/>
        <w:jc w:val="both"/>
        <w:rPr>
          <w:rFonts w:ascii="Arial" w:hAnsi="Arial" w:cs="Arial"/>
          <w:bCs/>
          <w:color w:val="000000" w:themeColor="text1"/>
        </w:rPr>
      </w:pPr>
      <w:r w:rsidRPr="00FF2996">
        <w:rPr>
          <w:rFonts w:ascii="Arial" w:hAnsi="Arial" w:cs="Arial"/>
          <w:color w:val="000000" w:themeColor="text1"/>
        </w:rPr>
        <w:t xml:space="preserve">                                                                            </w:t>
      </w:r>
      <w:r w:rsidRPr="00FF2996">
        <w:rPr>
          <w:rFonts w:ascii="Arial" w:hAnsi="Arial" w:cs="Arial"/>
          <w:bCs/>
          <w:color w:val="000000" w:themeColor="text1"/>
        </w:rPr>
        <w:t>(En pesos mexicanos con dos decimales)</w:t>
      </w:r>
    </w:p>
    <w:p w14:paraId="78282B16" w14:textId="77777777" w:rsidR="00641B04" w:rsidRPr="00FF2996" w:rsidRDefault="00641B04" w:rsidP="00641B04">
      <w:pPr>
        <w:rPr>
          <w:rFonts w:ascii="Arial" w:hAnsi="Arial" w:cs="Arial"/>
          <w:b/>
          <w:color w:val="000000" w:themeColor="text1"/>
        </w:rPr>
      </w:pPr>
    </w:p>
    <w:p w14:paraId="43017F89" w14:textId="77777777" w:rsidR="00641B04" w:rsidRPr="00FF2996" w:rsidRDefault="00641B04" w:rsidP="00641B04">
      <w:pPr>
        <w:rPr>
          <w:rFonts w:ascii="Arial" w:hAnsi="Arial" w:cs="Arial"/>
          <w:b/>
          <w:color w:val="000000" w:themeColor="text1"/>
        </w:rPr>
      </w:pPr>
      <w:r w:rsidRPr="00FF2996">
        <w:rPr>
          <w:rFonts w:ascii="Arial" w:hAnsi="Arial" w:cs="Arial"/>
          <w:b/>
          <w:color w:val="000000" w:themeColor="text1"/>
        </w:rPr>
        <w:t>NOTAS:</w:t>
      </w:r>
    </w:p>
    <w:p w14:paraId="7EBFCA22" w14:textId="3461F4F3" w:rsidR="000C3C12" w:rsidRPr="00FF2996" w:rsidRDefault="000C3C12" w:rsidP="0077793C">
      <w:pPr>
        <w:ind w:left="567"/>
        <w:textAlignment w:val="baseline"/>
        <w:rPr>
          <w:rFonts w:ascii="Arial" w:hAnsi="Arial" w:cs="Arial"/>
          <w:lang w:eastAsia="es-MX"/>
        </w:rPr>
      </w:pPr>
    </w:p>
    <w:p w14:paraId="18157BC6" w14:textId="77777777" w:rsidR="000C3C12" w:rsidRPr="0077793C" w:rsidRDefault="000C3C12">
      <w:pPr>
        <w:numPr>
          <w:ilvl w:val="0"/>
          <w:numId w:val="142"/>
        </w:numPr>
        <w:ind w:left="567" w:hanging="71"/>
        <w:jc w:val="both"/>
        <w:textAlignment w:val="baseline"/>
        <w:rPr>
          <w:rFonts w:ascii="Arial" w:hAnsi="Arial" w:cs="Arial"/>
          <w:lang w:eastAsia="es-MX"/>
        </w:rPr>
      </w:pPr>
      <w:r w:rsidRPr="0077793C">
        <w:rPr>
          <w:rFonts w:ascii="Arial" w:hAnsi="Arial" w:cs="Arial"/>
          <w:lang w:eastAsia="es-MX"/>
        </w:rPr>
        <w:t>Para efecto de evaluación económica se tomará en cuenta el monto total antes de IVA (Subtotal). </w:t>
      </w:r>
    </w:p>
    <w:p w14:paraId="453F00F1" w14:textId="77777777" w:rsidR="00B708CA" w:rsidRPr="0077793C" w:rsidRDefault="00B708CA" w:rsidP="0077793C">
      <w:pPr>
        <w:ind w:left="567"/>
        <w:jc w:val="both"/>
        <w:textAlignment w:val="baseline"/>
        <w:rPr>
          <w:rFonts w:ascii="Arial" w:hAnsi="Arial" w:cs="Arial"/>
          <w:lang w:eastAsia="es-MX"/>
        </w:rPr>
      </w:pPr>
    </w:p>
    <w:p w14:paraId="0B3A1321" w14:textId="0FE658C8" w:rsidR="000C3C12" w:rsidRPr="0077793C" w:rsidRDefault="000C3C12">
      <w:pPr>
        <w:numPr>
          <w:ilvl w:val="0"/>
          <w:numId w:val="143"/>
        </w:numPr>
        <w:ind w:left="567" w:hanging="71"/>
        <w:jc w:val="both"/>
        <w:textAlignment w:val="baseline"/>
        <w:rPr>
          <w:rFonts w:ascii="Arial" w:hAnsi="Arial" w:cs="Arial"/>
          <w:lang w:eastAsia="es-MX"/>
        </w:rPr>
      </w:pPr>
      <w:r w:rsidRPr="0077793C">
        <w:rPr>
          <w:rFonts w:ascii="Arial" w:hAnsi="Arial" w:cs="Arial"/>
          <w:lang w:eastAsia="es-MX"/>
        </w:rPr>
        <w:t xml:space="preserve">Se verificará que los precios </w:t>
      </w:r>
      <w:r w:rsidR="0077793C">
        <w:rPr>
          <w:rFonts w:ascii="Arial" w:hAnsi="Arial" w:cs="Arial"/>
          <w:lang w:eastAsia="es-MX"/>
        </w:rPr>
        <w:t>ofertados</w:t>
      </w:r>
      <w:r w:rsidRPr="0077793C">
        <w:rPr>
          <w:rFonts w:ascii="Arial" w:hAnsi="Arial" w:cs="Arial"/>
          <w:lang w:eastAsia="es-MX"/>
        </w:rPr>
        <w:t xml:space="preserve"> sean precios aceptables. </w:t>
      </w:r>
    </w:p>
    <w:p w14:paraId="74FB7F5D" w14:textId="77777777" w:rsidR="00B708CA" w:rsidRPr="0077793C" w:rsidRDefault="00B708CA" w:rsidP="0077793C">
      <w:pPr>
        <w:ind w:left="567" w:hanging="71"/>
        <w:jc w:val="both"/>
        <w:textAlignment w:val="baseline"/>
        <w:rPr>
          <w:rFonts w:ascii="Arial" w:hAnsi="Arial" w:cs="Arial"/>
          <w:lang w:eastAsia="es-MX"/>
        </w:rPr>
      </w:pPr>
    </w:p>
    <w:p w14:paraId="4DFC954E" w14:textId="77777777" w:rsidR="000C3C12" w:rsidRPr="0077793C" w:rsidRDefault="000C3C12">
      <w:pPr>
        <w:numPr>
          <w:ilvl w:val="0"/>
          <w:numId w:val="144"/>
        </w:numPr>
        <w:ind w:left="567" w:hanging="71"/>
        <w:jc w:val="both"/>
        <w:textAlignment w:val="baseline"/>
        <w:rPr>
          <w:rFonts w:ascii="Arial" w:hAnsi="Arial" w:cs="Arial"/>
          <w:lang w:eastAsia="es-MX"/>
        </w:rPr>
      </w:pPr>
      <w:r w:rsidRPr="0077793C">
        <w:rPr>
          <w:rFonts w:ascii="Arial" w:hAnsi="Arial" w:cs="Arial"/>
          <w:lang w:eastAsia="es-MX"/>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395C14EB" w14:textId="77777777" w:rsidR="00B708CA" w:rsidRPr="0077793C" w:rsidRDefault="00B708CA" w:rsidP="0077793C">
      <w:pPr>
        <w:ind w:left="567" w:hanging="71"/>
        <w:jc w:val="both"/>
        <w:textAlignment w:val="baseline"/>
        <w:rPr>
          <w:rFonts w:ascii="Arial" w:hAnsi="Arial" w:cs="Arial"/>
          <w:lang w:eastAsia="es-MX"/>
        </w:rPr>
      </w:pPr>
    </w:p>
    <w:p w14:paraId="6DF8B3A4" w14:textId="77777777" w:rsidR="000C3C12" w:rsidRPr="0077793C" w:rsidRDefault="000C3C12">
      <w:pPr>
        <w:numPr>
          <w:ilvl w:val="0"/>
          <w:numId w:val="145"/>
        </w:numPr>
        <w:ind w:left="709" w:hanging="71"/>
        <w:jc w:val="both"/>
        <w:textAlignment w:val="baseline"/>
        <w:rPr>
          <w:rFonts w:ascii="Arial" w:hAnsi="Arial" w:cs="Arial"/>
          <w:lang w:eastAsia="es-MX"/>
        </w:rPr>
      </w:pPr>
      <w:r w:rsidRPr="0077793C">
        <w:rPr>
          <w:rFonts w:ascii="Arial" w:hAnsi="Arial" w:cs="Arial"/>
          <w:lang w:eastAsia="es-MX"/>
        </w:rPr>
        <w:lastRenderedPageBreak/>
        <w:t>Entendiéndose que, con la presentación de la propuesta económica por parte de los licitantes, aceptan dicha consideración. </w:t>
      </w:r>
    </w:p>
    <w:p w14:paraId="79108067" w14:textId="77777777" w:rsidR="000C3C12" w:rsidRPr="00FF2996" w:rsidRDefault="000C3C12" w:rsidP="00FF2996">
      <w:pPr>
        <w:ind w:left="-142" w:hanging="71"/>
        <w:textAlignment w:val="baseline"/>
        <w:rPr>
          <w:rFonts w:ascii="Arial" w:hAnsi="Arial" w:cs="Arial"/>
          <w:lang w:eastAsia="es-MX"/>
        </w:rPr>
      </w:pPr>
      <w:r w:rsidRPr="00FF2996">
        <w:rPr>
          <w:rFonts w:ascii="Arial" w:hAnsi="Arial" w:cs="Arial"/>
          <w:lang w:eastAsia="es-MX"/>
        </w:rPr>
        <w:t> </w:t>
      </w:r>
    </w:p>
    <w:p w14:paraId="688D0256" w14:textId="430F6583" w:rsidR="000C3C12" w:rsidRDefault="000C3C12" w:rsidP="00FF2996">
      <w:pPr>
        <w:ind w:left="-142"/>
        <w:textAlignment w:val="baseline"/>
        <w:rPr>
          <w:rFonts w:ascii="Arial" w:hAnsi="Arial" w:cs="Arial"/>
          <w:lang w:eastAsia="es-MX"/>
        </w:rPr>
      </w:pPr>
      <w:r w:rsidRPr="00FF2996">
        <w:rPr>
          <w:rFonts w:ascii="Arial" w:hAnsi="Arial" w:cs="Arial"/>
          <w:lang w:eastAsia="es-MX"/>
        </w:rPr>
        <w:t> </w:t>
      </w:r>
    </w:p>
    <w:p w14:paraId="3CDAB773" w14:textId="77777777" w:rsidR="00AC157A" w:rsidRPr="00FF2996" w:rsidRDefault="00AC157A" w:rsidP="00FF2996">
      <w:pPr>
        <w:ind w:left="-142"/>
        <w:textAlignment w:val="baseline"/>
        <w:rPr>
          <w:rFonts w:ascii="Arial" w:hAnsi="Arial" w:cs="Arial"/>
          <w:lang w:eastAsia="es-MX"/>
        </w:rPr>
      </w:pPr>
    </w:p>
    <w:p w14:paraId="049F83E6" w14:textId="77777777" w:rsidR="000C3C12" w:rsidRPr="00FF2996" w:rsidRDefault="000C3C12" w:rsidP="00FF2996">
      <w:pPr>
        <w:ind w:left="-142"/>
        <w:textAlignment w:val="baseline"/>
        <w:rPr>
          <w:rFonts w:ascii="Arial" w:hAnsi="Arial" w:cs="Arial"/>
          <w:lang w:eastAsia="es-MX"/>
        </w:rPr>
      </w:pPr>
      <w:r w:rsidRPr="00FF2996">
        <w:rPr>
          <w:rFonts w:ascii="Arial" w:hAnsi="Arial" w:cs="Arial"/>
          <w:lang w:eastAsia="es-MX"/>
        </w:rPr>
        <w:t> </w:t>
      </w:r>
    </w:p>
    <w:p w14:paraId="7693BC2F" w14:textId="6BC2F450" w:rsidR="000C3C12" w:rsidRPr="00FF2996" w:rsidRDefault="00AC157A" w:rsidP="00AC157A">
      <w:pPr>
        <w:jc w:val="center"/>
        <w:textAlignment w:val="baseline"/>
        <w:rPr>
          <w:rFonts w:ascii="Arial" w:hAnsi="Arial" w:cs="Arial"/>
          <w:lang w:eastAsia="es-MX"/>
        </w:rPr>
      </w:pPr>
      <w:r>
        <w:rPr>
          <w:rFonts w:ascii="Arial" w:hAnsi="Arial" w:cs="Arial"/>
          <w:lang w:eastAsia="es-MX"/>
        </w:rPr>
        <w:t>_______________________________________________________</w:t>
      </w:r>
    </w:p>
    <w:p w14:paraId="1CA748AB" w14:textId="154C80A1" w:rsidR="000C3C12" w:rsidRPr="00FF2996" w:rsidRDefault="0077793C" w:rsidP="000C3C12">
      <w:pPr>
        <w:jc w:val="center"/>
        <w:textAlignment w:val="baseline"/>
        <w:rPr>
          <w:rFonts w:ascii="Arial" w:hAnsi="Arial" w:cs="Arial"/>
          <w:lang w:eastAsia="es-MX"/>
        </w:rPr>
      </w:pPr>
      <w:r w:rsidRPr="00FF2996">
        <w:rPr>
          <w:rFonts w:ascii="Arial" w:hAnsi="Arial" w:cs="Arial"/>
          <w:b/>
          <w:bCs/>
          <w:shd w:val="clear" w:color="auto" w:fill="FFFFFF"/>
          <w:lang w:val="es-ES" w:eastAsia="es-MX"/>
        </w:rPr>
        <w:t>Razón social</w:t>
      </w:r>
      <w:r>
        <w:rPr>
          <w:rFonts w:ascii="Arial" w:hAnsi="Arial" w:cs="Arial"/>
          <w:lang w:eastAsia="es-MX"/>
        </w:rPr>
        <w:t xml:space="preserve">, </w:t>
      </w:r>
      <w:r w:rsidR="000C3C12" w:rsidRPr="00FF2996">
        <w:rPr>
          <w:rFonts w:ascii="Arial" w:hAnsi="Arial" w:cs="Arial"/>
          <w:b/>
          <w:bCs/>
          <w:shd w:val="clear" w:color="auto" w:fill="FFFFFF"/>
          <w:lang w:val="es-ES" w:eastAsia="es-MX"/>
        </w:rPr>
        <w:t>Nombre y firma de Representante Legal</w:t>
      </w:r>
      <w:r w:rsidR="000C3C12" w:rsidRPr="00FF2996">
        <w:rPr>
          <w:rFonts w:ascii="Arial" w:hAnsi="Arial" w:cs="Arial"/>
          <w:lang w:eastAsia="es-MX"/>
        </w:rPr>
        <w:t> </w:t>
      </w:r>
    </w:p>
    <w:p w14:paraId="61FDD5F0" w14:textId="77777777" w:rsidR="000C3C12" w:rsidRPr="00FF2996" w:rsidRDefault="000C3C12" w:rsidP="000C3C12">
      <w:pPr>
        <w:jc w:val="center"/>
        <w:textAlignment w:val="baseline"/>
        <w:rPr>
          <w:rFonts w:ascii="Arial" w:hAnsi="Arial" w:cs="Arial"/>
          <w:lang w:eastAsia="es-MX"/>
        </w:rPr>
      </w:pPr>
      <w:r w:rsidRPr="00FF2996">
        <w:rPr>
          <w:rFonts w:ascii="Arial" w:hAnsi="Arial" w:cs="Arial"/>
          <w:lang w:eastAsia="es-MX"/>
        </w:rPr>
        <w:t> </w:t>
      </w:r>
    </w:p>
    <w:p w14:paraId="62055072" w14:textId="77777777" w:rsidR="000C3C12" w:rsidRPr="00FF2996" w:rsidRDefault="000C3C12" w:rsidP="000C3C12">
      <w:pPr>
        <w:jc w:val="center"/>
        <w:textAlignment w:val="baseline"/>
        <w:rPr>
          <w:rFonts w:ascii="Arial" w:hAnsi="Arial" w:cs="Arial"/>
          <w:lang w:eastAsia="es-MX"/>
        </w:rPr>
      </w:pPr>
      <w:r w:rsidRPr="00FF2996">
        <w:rPr>
          <w:rFonts w:ascii="Arial" w:hAnsi="Arial" w:cs="Arial"/>
          <w:lang w:eastAsia="es-MX"/>
        </w:rPr>
        <w:t> </w:t>
      </w:r>
    </w:p>
    <w:p w14:paraId="00EC13B6" w14:textId="77777777" w:rsidR="000C3C12" w:rsidRPr="00FF2996" w:rsidRDefault="000C3C12" w:rsidP="000C3C12">
      <w:pPr>
        <w:jc w:val="center"/>
        <w:textAlignment w:val="baseline"/>
        <w:rPr>
          <w:rFonts w:ascii="Arial" w:hAnsi="Arial" w:cs="Arial"/>
          <w:lang w:eastAsia="es-MX"/>
        </w:rPr>
      </w:pPr>
      <w:r w:rsidRPr="00FF2996">
        <w:rPr>
          <w:rFonts w:ascii="Arial" w:hAnsi="Arial" w:cs="Arial"/>
          <w:lang w:eastAsia="es-MX"/>
        </w:rPr>
        <w:t> </w:t>
      </w:r>
    </w:p>
    <w:p w14:paraId="7BBCEEFA" w14:textId="77777777" w:rsidR="000C3C12" w:rsidRPr="00FF2996" w:rsidRDefault="000C3C12" w:rsidP="000C3C12">
      <w:pPr>
        <w:jc w:val="center"/>
        <w:textAlignment w:val="baseline"/>
        <w:rPr>
          <w:rFonts w:ascii="Arial" w:hAnsi="Arial" w:cs="Arial"/>
          <w:lang w:eastAsia="es-MX"/>
        </w:rPr>
      </w:pPr>
      <w:r w:rsidRPr="00FF2996">
        <w:rPr>
          <w:rFonts w:ascii="Arial" w:hAnsi="Arial" w:cs="Arial"/>
          <w:lang w:eastAsia="es-MX"/>
        </w:rPr>
        <w:t> </w:t>
      </w:r>
    </w:p>
    <w:p w14:paraId="6C9F5AF0" w14:textId="77777777" w:rsidR="00EE5FB4" w:rsidRPr="00FF2996" w:rsidRDefault="00EE5FB4" w:rsidP="00EA30EF">
      <w:pPr>
        <w:rPr>
          <w:rFonts w:ascii="Arial" w:hAnsi="Arial" w:cs="Arial"/>
        </w:rPr>
      </w:pPr>
    </w:p>
    <w:p w14:paraId="559BC62B" w14:textId="77777777" w:rsidR="00641B04" w:rsidRPr="00FF2996" w:rsidRDefault="00641B04" w:rsidP="00EA30EF">
      <w:pPr>
        <w:rPr>
          <w:rFonts w:ascii="Arial" w:hAnsi="Arial" w:cs="Arial"/>
        </w:rPr>
      </w:pPr>
    </w:p>
    <w:p w14:paraId="42B91EC7" w14:textId="77777777" w:rsidR="00641B04" w:rsidRDefault="00641B04" w:rsidP="00EA30EF">
      <w:pPr>
        <w:rPr>
          <w:rFonts w:ascii="Arial" w:hAnsi="Arial" w:cs="Arial"/>
        </w:rPr>
      </w:pPr>
    </w:p>
    <w:p w14:paraId="18A4F495" w14:textId="77777777" w:rsidR="0012491A" w:rsidRDefault="0012491A" w:rsidP="00EA30EF">
      <w:pPr>
        <w:rPr>
          <w:rFonts w:ascii="Arial" w:hAnsi="Arial" w:cs="Arial"/>
        </w:rPr>
      </w:pPr>
    </w:p>
    <w:p w14:paraId="5A2CECD9" w14:textId="77777777" w:rsidR="0012491A" w:rsidRDefault="0012491A" w:rsidP="00EA30EF">
      <w:pPr>
        <w:rPr>
          <w:rFonts w:ascii="Arial" w:hAnsi="Arial" w:cs="Arial"/>
        </w:rPr>
      </w:pPr>
    </w:p>
    <w:p w14:paraId="41DAACDF" w14:textId="77777777" w:rsidR="0012491A" w:rsidRDefault="0012491A" w:rsidP="00EA30EF">
      <w:pPr>
        <w:rPr>
          <w:rFonts w:ascii="Arial" w:hAnsi="Arial" w:cs="Arial"/>
        </w:rPr>
      </w:pPr>
    </w:p>
    <w:p w14:paraId="54288CB3" w14:textId="77777777" w:rsidR="0012491A" w:rsidRDefault="0012491A" w:rsidP="00EA30EF">
      <w:pPr>
        <w:rPr>
          <w:rFonts w:ascii="Arial" w:hAnsi="Arial" w:cs="Arial"/>
        </w:rPr>
      </w:pPr>
    </w:p>
    <w:p w14:paraId="568D5913" w14:textId="77777777" w:rsidR="0012491A" w:rsidRDefault="0012491A" w:rsidP="00EA30EF">
      <w:pPr>
        <w:rPr>
          <w:rFonts w:ascii="Arial" w:hAnsi="Arial" w:cs="Arial"/>
        </w:rPr>
      </w:pPr>
    </w:p>
    <w:p w14:paraId="7B439254" w14:textId="77777777" w:rsidR="0012491A" w:rsidRDefault="0012491A" w:rsidP="00EA30EF">
      <w:pPr>
        <w:rPr>
          <w:rFonts w:ascii="Arial" w:hAnsi="Arial" w:cs="Arial"/>
        </w:rPr>
      </w:pPr>
    </w:p>
    <w:p w14:paraId="59AEF7A8" w14:textId="77777777" w:rsidR="0012491A" w:rsidRDefault="0012491A" w:rsidP="00EA30EF">
      <w:pPr>
        <w:rPr>
          <w:rFonts w:ascii="Arial" w:hAnsi="Arial" w:cs="Arial"/>
        </w:rPr>
      </w:pPr>
    </w:p>
    <w:p w14:paraId="7F12DD5C" w14:textId="77777777" w:rsidR="0012491A" w:rsidRDefault="0012491A" w:rsidP="00EA30EF">
      <w:pPr>
        <w:rPr>
          <w:rFonts w:ascii="Arial" w:hAnsi="Arial" w:cs="Arial"/>
        </w:rPr>
      </w:pPr>
    </w:p>
    <w:p w14:paraId="0097D95E" w14:textId="77777777" w:rsidR="0012491A" w:rsidRPr="00FF2996" w:rsidRDefault="0012491A" w:rsidP="00EA30EF">
      <w:pPr>
        <w:rPr>
          <w:rFonts w:ascii="Arial" w:hAnsi="Arial" w:cs="Arial"/>
        </w:rPr>
      </w:pPr>
    </w:p>
    <w:p w14:paraId="4011AE98" w14:textId="77777777" w:rsidR="00641B04" w:rsidRPr="00FF2996" w:rsidRDefault="00641B04" w:rsidP="00EA30EF">
      <w:pPr>
        <w:rPr>
          <w:rFonts w:ascii="Arial" w:hAnsi="Arial" w:cs="Arial"/>
        </w:rPr>
      </w:pPr>
    </w:p>
    <w:p w14:paraId="6B3BCEC7" w14:textId="77777777" w:rsidR="00641B04" w:rsidRPr="00FF2996" w:rsidRDefault="00641B04" w:rsidP="00EA30EF">
      <w:pPr>
        <w:rPr>
          <w:rFonts w:ascii="Arial" w:hAnsi="Arial" w:cs="Arial"/>
        </w:rPr>
      </w:pPr>
    </w:p>
    <w:p w14:paraId="5E9D3C2A" w14:textId="77777777" w:rsidR="00641B04" w:rsidRPr="00FF2996" w:rsidRDefault="00641B04" w:rsidP="00EA30EF">
      <w:pPr>
        <w:rPr>
          <w:rFonts w:ascii="Arial" w:hAnsi="Arial" w:cs="Arial"/>
        </w:rPr>
      </w:pPr>
    </w:p>
    <w:p w14:paraId="6D8203E3" w14:textId="77777777" w:rsidR="00641B04" w:rsidRPr="00FF2996" w:rsidRDefault="00641B04" w:rsidP="00EA30EF">
      <w:pPr>
        <w:rPr>
          <w:rFonts w:ascii="Arial" w:hAnsi="Arial" w:cs="Arial"/>
        </w:rPr>
      </w:pPr>
    </w:p>
    <w:p w14:paraId="274421B8" w14:textId="77777777" w:rsidR="00641B04" w:rsidRDefault="00641B04" w:rsidP="00EA30EF">
      <w:pPr>
        <w:rPr>
          <w:rFonts w:ascii="Arial" w:hAnsi="Arial" w:cs="Arial"/>
        </w:rPr>
      </w:pPr>
    </w:p>
    <w:p w14:paraId="295131AC" w14:textId="77777777" w:rsidR="00FF2996" w:rsidRDefault="00FF2996" w:rsidP="00EA30EF">
      <w:pPr>
        <w:rPr>
          <w:rFonts w:ascii="Arial" w:hAnsi="Arial" w:cs="Arial"/>
        </w:rPr>
      </w:pPr>
    </w:p>
    <w:p w14:paraId="23218E19" w14:textId="77777777" w:rsidR="00FF2996" w:rsidRDefault="00FF2996" w:rsidP="00EA30EF">
      <w:pPr>
        <w:rPr>
          <w:rFonts w:ascii="Arial" w:hAnsi="Arial" w:cs="Arial"/>
        </w:rPr>
      </w:pPr>
    </w:p>
    <w:p w14:paraId="2E2D8803" w14:textId="77777777" w:rsidR="00FF2996" w:rsidRDefault="00FF2996" w:rsidP="00EA30EF">
      <w:pPr>
        <w:rPr>
          <w:rFonts w:ascii="Arial" w:hAnsi="Arial" w:cs="Arial"/>
        </w:rPr>
      </w:pPr>
    </w:p>
    <w:p w14:paraId="3B7E2DC9" w14:textId="77777777" w:rsidR="00FF2996" w:rsidRDefault="00FF2996" w:rsidP="00EA30EF">
      <w:pPr>
        <w:rPr>
          <w:rFonts w:ascii="Arial" w:hAnsi="Arial" w:cs="Arial"/>
        </w:rPr>
      </w:pPr>
    </w:p>
    <w:p w14:paraId="4A5D1CAC" w14:textId="77777777" w:rsidR="00FF2996" w:rsidRDefault="00FF2996" w:rsidP="00EA30EF">
      <w:pPr>
        <w:rPr>
          <w:rFonts w:ascii="Arial" w:hAnsi="Arial" w:cs="Arial"/>
        </w:rPr>
      </w:pPr>
    </w:p>
    <w:p w14:paraId="40D526D1" w14:textId="77777777" w:rsidR="0015159C" w:rsidRDefault="0015159C" w:rsidP="00EA30EF">
      <w:pPr>
        <w:rPr>
          <w:rFonts w:ascii="Arial" w:hAnsi="Arial" w:cs="Arial"/>
        </w:rPr>
      </w:pPr>
    </w:p>
    <w:p w14:paraId="295C4AB8" w14:textId="77777777" w:rsidR="0015159C" w:rsidRDefault="0015159C" w:rsidP="00EA30EF">
      <w:pPr>
        <w:rPr>
          <w:rFonts w:ascii="Arial" w:hAnsi="Arial" w:cs="Arial"/>
        </w:rPr>
      </w:pPr>
    </w:p>
    <w:p w14:paraId="47AF0702" w14:textId="77777777" w:rsidR="0015159C" w:rsidRDefault="0015159C" w:rsidP="00EA30EF">
      <w:pPr>
        <w:rPr>
          <w:rFonts w:ascii="Arial" w:hAnsi="Arial" w:cs="Arial"/>
        </w:rPr>
      </w:pPr>
    </w:p>
    <w:p w14:paraId="1E3001D0" w14:textId="77777777" w:rsidR="0015159C" w:rsidRDefault="0015159C" w:rsidP="00EA30EF">
      <w:pPr>
        <w:rPr>
          <w:rFonts w:ascii="Arial" w:hAnsi="Arial" w:cs="Arial"/>
        </w:rPr>
      </w:pPr>
    </w:p>
    <w:p w14:paraId="630A0055" w14:textId="77777777" w:rsidR="0015159C" w:rsidRDefault="0015159C" w:rsidP="00EA30EF">
      <w:pPr>
        <w:rPr>
          <w:rFonts w:ascii="Arial" w:hAnsi="Arial" w:cs="Arial"/>
        </w:rPr>
      </w:pPr>
    </w:p>
    <w:p w14:paraId="69E46537" w14:textId="77777777" w:rsidR="0015159C" w:rsidRDefault="0015159C" w:rsidP="00EA30EF">
      <w:pPr>
        <w:rPr>
          <w:rFonts w:ascii="Arial" w:hAnsi="Arial" w:cs="Arial"/>
        </w:rPr>
      </w:pPr>
    </w:p>
    <w:p w14:paraId="318B6D4E" w14:textId="77777777" w:rsidR="0015159C" w:rsidRDefault="0015159C" w:rsidP="00EA30EF">
      <w:pPr>
        <w:rPr>
          <w:rFonts w:ascii="Arial" w:hAnsi="Arial" w:cs="Arial"/>
        </w:rPr>
      </w:pPr>
    </w:p>
    <w:p w14:paraId="41233EBE" w14:textId="77777777" w:rsidR="0015159C" w:rsidRDefault="0015159C" w:rsidP="00EA30EF">
      <w:pPr>
        <w:rPr>
          <w:rFonts w:ascii="Arial" w:hAnsi="Arial" w:cs="Arial"/>
        </w:rPr>
      </w:pPr>
    </w:p>
    <w:p w14:paraId="07752076" w14:textId="77777777" w:rsidR="0015159C" w:rsidRDefault="0015159C" w:rsidP="00EA30EF">
      <w:pPr>
        <w:rPr>
          <w:rFonts w:ascii="Arial" w:hAnsi="Arial" w:cs="Arial"/>
        </w:rPr>
      </w:pPr>
    </w:p>
    <w:p w14:paraId="29E15A0E" w14:textId="77777777" w:rsidR="0015159C" w:rsidRDefault="0015159C" w:rsidP="00EA30EF">
      <w:pPr>
        <w:rPr>
          <w:rFonts w:ascii="Arial" w:hAnsi="Arial" w:cs="Arial"/>
        </w:rPr>
      </w:pPr>
    </w:p>
    <w:p w14:paraId="0DB127EF" w14:textId="77777777" w:rsidR="0015159C" w:rsidRDefault="0015159C" w:rsidP="00EA30EF">
      <w:pPr>
        <w:rPr>
          <w:rFonts w:ascii="Arial" w:hAnsi="Arial" w:cs="Arial"/>
        </w:rPr>
      </w:pPr>
    </w:p>
    <w:p w14:paraId="53A5BDF6" w14:textId="77777777" w:rsidR="0015159C" w:rsidRDefault="0015159C" w:rsidP="00EA30EF">
      <w:pPr>
        <w:rPr>
          <w:rFonts w:ascii="Arial" w:hAnsi="Arial" w:cs="Arial"/>
        </w:rPr>
      </w:pPr>
    </w:p>
    <w:p w14:paraId="6AB93A42" w14:textId="77777777" w:rsidR="0015159C" w:rsidRDefault="0015159C" w:rsidP="00EA30EF">
      <w:pPr>
        <w:rPr>
          <w:rFonts w:ascii="Arial" w:hAnsi="Arial" w:cs="Arial"/>
        </w:rPr>
      </w:pPr>
    </w:p>
    <w:p w14:paraId="28498239" w14:textId="77777777" w:rsidR="0015159C" w:rsidRDefault="0015159C" w:rsidP="00EA30EF">
      <w:pPr>
        <w:rPr>
          <w:rFonts w:ascii="Arial" w:hAnsi="Arial" w:cs="Arial"/>
        </w:rPr>
      </w:pPr>
    </w:p>
    <w:p w14:paraId="007674CF" w14:textId="77777777" w:rsidR="0015159C" w:rsidRDefault="0015159C" w:rsidP="00EA30EF">
      <w:pPr>
        <w:rPr>
          <w:rFonts w:ascii="Arial" w:hAnsi="Arial" w:cs="Arial"/>
        </w:rPr>
      </w:pPr>
    </w:p>
    <w:p w14:paraId="50DBAE9A" w14:textId="77777777" w:rsidR="0015159C" w:rsidRDefault="0015159C" w:rsidP="00EA30EF">
      <w:pPr>
        <w:rPr>
          <w:rFonts w:ascii="Arial" w:hAnsi="Arial" w:cs="Arial"/>
        </w:rPr>
      </w:pPr>
    </w:p>
    <w:p w14:paraId="4BD3169F" w14:textId="77777777" w:rsidR="0015159C" w:rsidRDefault="0015159C" w:rsidP="00EA30EF">
      <w:pPr>
        <w:rPr>
          <w:rFonts w:ascii="Arial" w:hAnsi="Arial" w:cs="Arial"/>
        </w:rPr>
      </w:pPr>
    </w:p>
    <w:p w14:paraId="3205514B" w14:textId="77777777" w:rsidR="0015159C" w:rsidRDefault="0015159C" w:rsidP="00EA30EF">
      <w:pPr>
        <w:rPr>
          <w:rFonts w:ascii="Arial" w:hAnsi="Arial" w:cs="Arial"/>
        </w:rPr>
      </w:pPr>
    </w:p>
    <w:p w14:paraId="256B31BD" w14:textId="77777777" w:rsidR="0015159C" w:rsidRDefault="0015159C" w:rsidP="00EA30EF">
      <w:pPr>
        <w:rPr>
          <w:rFonts w:ascii="Arial" w:hAnsi="Arial" w:cs="Arial"/>
        </w:rPr>
      </w:pPr>
    </w:p>
    <w:p w14:paraId="26D14DBF" w14:textId="77777777" w:rsidR="0015159C" w:rsidRDefault="0015159C" w:rsidP="00EA30EF">
      <w:pPr>
        <w:rPr>
          <w:rFonts w:ascii="Arial" w:hAnsi="Arial" w:cs="Arial"/>
        </w:rPr>
      </w:pPr>
    </w:p>
    <w:p w14:paraId="10D59494" w14:textId="77777777" w:rsidR="0015159C" w:rsidRDefault="0015159C" w:rsidP="00EA30EF">
      <w:pPr>
        <w:rPr>
          <w:rFonts w:ascii="Arial" w:hAnsi="Arial" w:cs="Arial"/>
        </w:rPr>
      </w:pPr>
    </w:p>
    <w:p w14:paraId="768A4847" w14:textId="77777777" w:rsidR="0015159C" w:rsidRDefault="0015159C" w:rsidP="00EA30EF">
      <w:pPr>
        <w:rPr>
          <w:rFonts w:ascii="Arial" w:hAnsi="Arial" w:cs="Arial"/>
        </w:rPr>
      </w:pPr>
    </w:p>
    <w:p w14:paraId="38E1DB3D" w14:textId="77777777" w:rsidR="00FF2996" w:rsidRDefault="00FF2996" w:rsidP="00EA30EF">
      <w:pPr>
        <w:rPr>
          <w:rFonts w:ascii="Arial" w:hAnsi="Arial" w:cs="Arial"/>
        </w:rPr>
      </w:pPr>
    </w:p>
    <w:p w14:paraId="7F9AF8A8" w14:textId="77777777" w:rsidR="000C3C12" w:rsidRPr="00FF2996" w:rsidRDefault="000C3C12" w:rsidP="00EA30EF">
      <w:pPr>
        <w:rPr>
          <w:rFonts w:ascii="Arial" w:hAnsi="Arial" w:cs="Arial"/>
        </w:rPr>
      </w:pPr>
    </w:p>
    <w:p w14:paraId="303BEE13" w14:textId="648882D1" w:rsidR="008F679E" w:rsidRPr="00FF2996" w:rsidRDefault="008F679E" w:rsidP="00EE6C2D">
      <w:pPr>
        <w:pStyle w:val="Textoindependiente"/>
        <w:jc w:val="center"/>
        <w:rPr>
          <w:rFonts w:cs="Arial"/>
          <w:b/>
          <w:bCs/>
          <w:i/>
          <w:sz w:val="20"/>
        </w:rPr>
      </w:pPr>
      <w:r w:rsidRPr="00FF2996">
        <w:rPr>
          <w:rFonts w:cs="Arial"/>
          <w:b/>
          <w:bCs/>
          <w:color w:val="CC0066"/>
          <w:kern w:val="32"/>
          <w:sz w:val="20"/>
        </w:rPr>
        <w:t xml:space="preserve">ANEXO </w:t>
      </w:r>
      <w:bookmarkEnd w:id="1556"/>
      <w:r w:rsidR="00A152D4" w:rsidRPr="00FF2996">
        <w:rPr>
          <w:rFonts w:cs="Arial"/>
          <w:b/>
          <w:bCs/>
          <w:color w:val="CC0066"/>
          <w:kern w:val="32"/>
          <w:sz w:val="20"/>
        </w:rPr>
        <w:t>8</w:t>
      </w:r>
    </w:p>
    <w:p w14:paraId="06291171" w14:textId="0AFC6883" w:rsidR="008F679E" w:rsidRPr="00FF2996" w:rsidRDefault="008F679E" w:rsidP="008F679E">
      <w:pPr>
        <w:shd w:val="clear" w:color="auto" w:fill="D9D9D9" w:themeFill="background1" w:themeFillShade="D9"/>
        <w:jc w:val="center"/>
        <w:rPr>
          <w:rFonts w:ascii="Arial" w:hAnsi="Arial" w:cs="Arial"/>
          <w:b/>
        </w:rPr>
      </w:pPr>
      <w:r w:rsidRPr="00FF2996">
        <w:rPr>
          <w:rFonts w:ascii="Arial" w:hAnsi="Arial" w:cs="Arial"/>
          <w:b/>
        </w:rPr>
        <w:t>Modelo de garantía de cumplimiento de contrato mediante póliza de fianza</w:t>
      </w:r>
    </w:p>
    <w:p w14:paraId="708EDAEA" w14:textId="77777777" w:rsidR="008F679E" w:rsidRPr="00FF2996" w:rsidRDefault="008F679E" w:rsidP="008F679E">
      <w:pPr>
        <w:jc w:val="center"/>
        <w:rPr>
          <w:rFonts w:ascii="Arial" w:hAnsi="Arial" w:cs="Arial"/>
        </w:rPr>
      </w:pPr>
    </w:p>
    <w:p w14:paraId="33712C0F" w14:textId="120C0362" w:rsidR="008F679E" w:rsidRPr="00FF2996" w:rsidRDefault="008F679E" w:rsidP="008F679E">
      <w:pPr>
        <w:pStyle w:val="Encabezado"/>
        <w:spacing w:line="360" w:lineRule="auto"/>
        <w:jc w:val="both"/>
        <w:rPr>
          <w:rFonts w:ascii="Arial" w:hAnsi="Arial" w:cs="Arial"/>
          <w:bCs/>
        </w:rPr>
      </w:pPr>
      <w:r w:rsidRPr="00FF2996">
        <w:rPr>
          <w:rFonts w:ascii="Arial" w:hAnsi="Arial" w:cs="Arial"/>
        </w:rPr>
        <w:t>Que es a favor del Instituto Nacional Electoral para garantizar por el proveedor [___________________] el fiel y exacto cumplimiento de las obligaciones pactadas en el contrato</w:t>
      </w:r>
      <w:r w:rsidR="000D7F56" w:rsidRPr="00FF2996">
        <w:rPr>
          <w:rFonts w:ascii="Arial" w:hAnsi="Arial" w:cs="Arial"/>
        </w:rPr>
        <w:t xml:space="preserve"> </w:t>
      </w:r>
      <w:r w:rsidRPr="00FF2996">
        <w:rPr>
          <w:rFonts w:ascii="Arial" w:hAnsi="Arial" w:cs="Arial"/>
          <w:b/>
        </w:rPr>
        <w:t>“</w:t>
      </w:r>
      <w:r w:rsidR="00FC463B" w:rsidRPr="00FF2996">
        <w:rPr>
          <w:rFonts w:ascii="Arial" w:hAnsi="Arial" w:cs="Arial"/>
          <w:b/>
        </w:rPr>
        <w:t>de prestación de servicios</w:t>
      </w:r>
      <w:r w:rsidRPr="00FF2996">
        <w:rPr>
          <w:rFonts w:ascii="Arial" w:hAnsi="Arial" w:cs="Arial"/>
          <w:b/>
        </w:rPr>
        <w:t xml:space="preserve">” </w:t>
      </w:r>
      <w:r w:rsidRPr="00FF2996">
        <w:rPr>
          <w:rFonts w:ascii="Arial" w:hAnsi="Arial" w:cs="Arial"/>
        </w:rPr>
        <w:t>No. INE/________/</w:t>
      </w:r>
      <w:r w:rsidR="00A71115" w:rsidRPr="00FF2996">
        <w:rPr>
          <w:rFonts w:ascii="Arial" w:hAnsi="Arial" w:cs="Arial"/>
        </w:rPr>
        <w:t>202</w:t>
      </w:r>
      <w:r w:rsidR="00712714" w:rsidRPr="00FF2996">
        <w:rPr>
          <w:rFonts w:ascii="Arial" w:hAnsi="Arial" w:cs="Arial"/>
        </w:rPr>
        <w:t>5</w:t>
      </w:r>
      <w:r w:rsidRPr="00FF2996">
        <w:rPr>
          <w:rFonts w:ascii="Arial" w:hAnsi="Arial" w:cs="Arial"/>
        </w:rPr>
        <w:t>, de fecha de firma [____________________] por un monto</w:t>
      </w:r>
      <w:r w:rsidR="00226E05" w:rsidRPr="00FF2996">
        <w:rPr>
          <w:rFonts w:ascii="Arial" w:hAnsi="Arial" w:cs="Arial"/>
        </w:rPr>
        <w:t xml:space="preserve"> máximo</w:t>
      </w:r>
      <w:r w:rsidR="009C7ABC" w:rsidRPr="00FF2996">
        <w:rPr>
          <w:rFonts w:ascii="Arial" w:hAnsi="Arial" w:cs="Arial"/>
        </w:rPr>
        <w:t xml:space="preserve"> </w:t>
      </w:r>
      <w:r w:rsidR="004E41FF" w:rsidRPr="00FF2996">
        <w:rPr>
          <w:rFonts w:ascii="Arial" w:hAnsi="Arial" w:cs="Arial"/>
        </w:rPr>
        <w:t xml:space="preserve">total </w:t>
      </w:r>
      <w:r w:rsidRPr="00FF2996">
        <w:rPr>
          <w:rFonts w:ascii="Arial" w:hAnsi="Arial" w:cs="Arial"/>
        </w:rPr>
        <w:t xml:space="preserve">de $___________________ </w:t>
      </w:r>
      <w:r w:rsidR="008F3E26" w:rsidRPr="00FF2996">
        <w:rPr>
          <w:rFonts w:ascii="Arial" w:hAnsi="Arial" w:cs="Arial"/>
        </w:rPr>
        <w:t>M.N</w:t>
      </w:r>
      <w:r w:rsidR="00525DD2" w:rsidRPr="00FF2996">
        <w:rPr>
          <w:rFonts w:ascii="Arial" w:hAnsi="Arial" w:cs="Arial"/>
        </w:rPr>
        <w:t>.</w:t>
      </w:r>
      <w:r w:rsidR="00C717BA" w:rsidRPr="00FF2996">
        <w:rPr>
          <w:rFonts w:ascii="Arial" w:hAnsi="Arial" w:cs="Arial"/>
        </w:rPr>
        <w:t xml:space="preserve"> </w:t>
      </w:r>
      <w:r w:rsidRPr="00FF2996">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FF2996">
        <w:rPr>
          <w:rFonts w:ascii="Arial" w:hAnsi="Arial" w:cs="Arial"/>
        </w:rPr>
        <w:t xml:space="preserve">Licitación Pública </w:t>
      </w:r>
      <w:r w:rsidR="00334EAE" w:rsidRPr="00FF2996">
        <w:rPr>
          <w:rFonts w:ascii="Arial" w:hAnsi="Arial" w:cs="Arial"/>
        </w:rPr>
        <w:t>Nacional</w:t>
      </w:r>
      <w:r w:rsidRPr="00FF2996">
        <w:rPr>
          <w:rFonts w:ascii="Arial" w:hAnsi="Arial" w:cs="Arial"/>
          <w:b/>
        </w:rPr>
        <w:t xml:space="preserve"> </w:t>
      </w:r>
      <w:r w:rsidR="00C825AF" w:rsidRPr="00FF2996">
        <w:rPr>
          <w:rFonts w:ascii="Arial" w:hAnsi="Arial" w:cs="Arial"/>
        </w:rPr>
        <w:t>Presencial</w:t>
      </w:r>
      <w:r w:rsidR="00D654BA" w:rsidRPr="00FF2996">
        <w:rPr>
          <w:rFonts w:ascii="Arial" w:hAnsi="Arial" w:cs="Arial"/>
          <w:b/>
        </w:rPr>
        <w:t xml:space="preserve"> </w:t>
      </w:r>
      <w:r w:rsidR="00B20197" w:rsidRPr="00FF2996">
        <w:rPr>
          <w:rFonts w:ascii="Arial" w:hAnsi="Arial" w:cs="Arial"/>
          <w:b/>
        </w:rPr>
        <w:t>No. _</w:t>
      </w:r>
      <w:r w:rsidRPr="00FF2996">
        <w:rPr>
          <w:rFonts w:ascii="Arial" w:hAnsi="Arial" w:cs="Arial"/>
          <w:b/>
        </w:rPr>
        <w:t>_______________</w:t>
      </w:r>
      <w:r w:rsidRPr="00FF2996">
        <w:rPr>
          <w:rFonts w:ascii="Arial" w:hAnsi="Arial" w:cs="Arial"/>
          <w:b/>
          <w:bCs/>
        </w:rPr>
        <w:t>.</w:t>
      </w:r>
    </w:p>
    <w:p w14:paraId="17B40867" w14:textId="77777777" w:rsidR="008F679E" w:rsidRPr="00FF2996" w:rsidRDefault="008F679E" w:rsidP="008F679E">
      <w:pPr>
        <w:spacing w:line="360" w:lineRule="auto"/>
        <w:jc w:val="both"/>
        <w:rPr>
          <w:rFonts w:ascii="Arial" w:hAnsi="Arial" w:cs="Arial"/>
          <w:lang w:val="es-ES"/>
        </w:rPr>
      </w:pPr>
    </w:p>
    <w:p w14:paraId="70B31FCC" w14:textId="4567EF01" w:rsidR="008F679E" w:rsidRPr="00FF2996" w:rsidRDefault="008F679E" w:rsidP="008F679E">
      <w:pPr>
        <w:spacing w:line="360" w:lineRule="auto"/>
        <w:jc w:val="both"/>
        <w:rPr>
          <w:rFonts w:ascii="Arial" w:hAnsi="Arial" w:cs="Arial"/>
          <w:b/>
          <w:bCs/>
        </w:rPr>
      </w:pPr>
      <w:r w:rsidRPr="00FF2996">
        <w:rPr>
          <w:rFonts w:ascii="Arial" w:hAnsi="Arial" w:cs="Arial"/>
        </w:rPr>
        <w:t xml:space="preserve">La compañía afianzadora expresamente declara: </w:t>
      </w:r>
      <w:r w:rsidRPr="00FF2996">
        <w:rPr>
          <w:rFonts w:ascii="Arial" w:hAnsi="Arial" w:cs="Arial"/>
          <w:b/>
          <w:bCs/>
        </w:rPr>
        <w:t>a</w:t>
      </w:r>
      <w:r w:rsidRPr="00FF2996">
        <w:rPr>
          <w:rFonts w:ascii="Arial" w:hAnsi="Arial" w:cs="Arial"/>
        </w:rPr>
        <w:t xml:space="preserve">) Que la fianza se otorga atendiendo a todas las estipulaciones contenidas en el contrato, </w:t>
      </w:r>
      <w:r w:rsidRPr="00FF2996">
        <w:rPr>
          <w:rFonts w:ascii="Arial" w:hAnsi="Arial" w:cs="Arial"/>
          <w:b/>
          <w:bCs/>
        </w:rPr>
        <w:t>b</w:t>
      </w:r>
      <w:r w:rsidRPr="00FF2996">
        <w:rPr>
          <w:rFonts w:ascii="Arial" w:hAnsi="Arial" w:cs="Arial"/>
        </w:rPr>
        <w:t xml:space="preserve">) Que para cancelar la fianza, será requisito </w:t>
      </w:r>
      <w:r w:rsidRPr="00FF2996">
        <w:rPr>
          <w:rFonts w:ascii="Arial" w:hAnsi="Arial" w:cs="Arial"/>
          <w:b/>
        </w:rPr>
        <w:t>indispensable</w:t>
      </w:r>
      <w:r w:rsidRPr="00FF2996">
        <w:rPr>
          <w:rFonts w:ascii="Arial" w:hAnsi="Arial" w:cs="Arial"/>
        </w:rPr>
        <w:t xml:space="preserve"> contar con la constancia de cumplimiento total de las obligaciones contractuales </w:t>
      </w:r>
      <w:r w:rsidRPr="00FF2996">
        <w:rPr>
          <w:rFonts w:ascii="Arial" w:hAnsi="Arial" w:cs="Arial"/>
          <w:b/>
        </w:rPr>
        <w:t>emitida por el administrador del contrato</w:t>
      </w:r>
      <w:r w:rsidRPr="00FF2996">
        <w:rPr>
          <w:rFonts w:ascii="Arial" w:hAnsi="Arial" w:cs="Arial"/>
        </w:rPr>
        <w:t xml:space="preserve">, </w:t>
      </w:r>
      <w:r w:rsidRPr="00FF2996">
        <w:rPr>
          <w:rFonts w:ascii="Arial" w:hAnsi="Arial" w:cs="Arial"/>
          <w:b/>
          <w:bCs/>
        </w:rPr>
        <w:t>c</w:t>
      </w:r>
      <w:r w:rsidRPr="00FF2996">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FF2996">
        <w:rPr>
          <w:rFonts w:ascii="Arial" w:hAnsi="Arial" w:cs="Arial"/>
          <w:b/>
        </w:rPr>
        <w:t xml:space="preserve">competente </w:t>
      </w:r>
      <w:r w:rsidRPr="00FF2996">
        <w:rPr>
          <w:rFonts w:ascii="Arial" w:hAnsi="Arial" w:cs="Arial"/>
        </w:rPr>
        <w:t xml:space="preserve">que quede firme, </w:t>
      </w:r>
      <w:r w:rsidRPr="00FF2996">
        <w:rPr>
          <w:rFonts w:ascii="Arial" w:hAnsi="Arial" w:cs="Arial"/>
          <w:b/>
        </w:rPr>
        <w:t>de forma tal que su vigencia no podrá acotarse en razón del plazo de ejecución del contrato principal o fuente de las obligaciones, o cualquier otra circunstancia, d)</w:t>
      </w:r>
      <w:r w:rsidRPr="00FF2996">
        <w:rPr>
          <w:rFonts w:ascii="Arial" w:hAnsi="Arial" w:cs="Arial"/>
        </w:rPr>
        <w:t xml:space="preserve"> </w:t>
      </w:r>
      <w:r w:rsidRPr="00FF2996">
        <w:rPr>
          <w:rFonts w:ascii="Arial" w:hAnsi="Arial" w:cs="Arial"/>
          <w:b/>
        </w:rPr>
        <w:t xml:space="preserve">En caso de hacerse efectiva la presente garantía </w:t>
      </w:r>
      <w:r w:rsidRPr="00FF2996">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FF2996" w:rsidRDefault="008F679E" w:rsidP="008F679E">
      <w:pPr>
        <w:spacing w:line="360" w:lineRule="auto"/>
        <w:jc w:val="both"/>
        <w:rPr>
          <w:rFonts w:ascii="Arial" w:hAnsi="Arial" w:cs="Arial"/>
          <w:b/>
          <w:bCs/>
        </w:rPr>
      </w:pPr>
    </w:p>
    <w:p w14:paraId="2D7CBC74" w14:textId="255677A6" w:rsidR="00C03A75" w:rsidRPr="00FF2996" w:rsidRDefault="00C03A75" w:rsidP="008F679E">
      <w:pPr>
        <w:spacing w:line="360" w:lineRule="auto"/>
        <w:jc w:val="both"/>
        <w:rPr>
          <w:rFonts w:ascii="Arial" w:hAnsi="Arial" w:cs="Arial"/>
          <w:b/>
          <w:bCs/>
        </w:rPr>
      </w:pPr>
    </w:p>
    <w:p w14:paraId="0138D60D" w14:textId="7C7873C8" w:rsidR="00C03A75" w:rsidRPr="00FF2996" w:rsidRDefault="00C03A75" w:rsidP="008F679E">
      <w:pPr>
        <w:spacing w:line="360" w:lineRule="auto"/>
        <w:jc w:val="both"/>
        <w:rPr>
          <w:rFonts w:ascii="Arial" w:hAnsi="Arial" w:cs="Arial"/>
          <w:b/>
          <w:bCs/>
        </w:rPr>
      </w:pPr>
    </w:p>
    <w:p w14:paraId="18660637" w14:textId="77777777" w:rsidR="00F153D7" w:rsidRPr="00FF2996" w:rsidRDefault="00F153D7">
      <w:pPr>
        <w:rPr>
          <w:rFonts w:ascii="Arial" w:hAnsi="Arial" w:cs="Arial"/>
          <w:b/>
          <w:bCs/>
        </w:rPr>
      </w:pPr>
    </w:p>
    <w:p w14:paraId="53B14877" w14:textId="77777777" w:rsidR="0048725B" w:rsidRPr="00FF2996" w:rsidRDefault="0048725B">
      <w:pPr>
        <w:rPr>
          <w:rFonts w:ascii="Arial" w:hAnsi="Arial" w:cs="Arial"/>
          <w:b/>
          <w:bCs/>
        </w:rPr>
      </w:pPr>
    </w:p>
    <w:p w14:paraId="570976DC" w14:textId="77777777" w:rsidR="0048725B" w:rsidRPr="00FF2996" w:rsidRDefault="0048725B">
      <w:pPr>
        <w:rPr>
          <w:rFonts w:ascii="Arial" w:hAnsi="Arial" w:cs="Arial"/>
          <w:b/>
          <w:bCs/>
        </w:rPr>
      </w:pPr>
    </w:p>
    <w:p w14:paraId="6D02D37A" w14:textId="77777777" w:rsidR="0048725B" w:rsidRPr="00FF2996" w:rsidRDefault="0048725B">
      <w:pPr>
        <w:rPr>
          <w:rFonts w:ascii="Arial" w:hAnsi="Arial" w:cs="Arial"/>
          <w:b/>
          <w:bCs/>
        </w:rPr>
      </w:pPr>
    </w:p>
    <w:p w14:paraId="7688A6AE" w14:textId="77777777" w:rsidR="0048725B" w:rsidRPr="00FF2996" w:rsidRDefault="0048725B">
      <w:pPr>
        <w:rPr>
          <w:rFonts w:ascii="Arial" w:hAnsi="Arial" w:cs="Arial"/>
          <w:b/>
          <w:bCs/>
        </w:rPr>
      </w:pPr>
    </w:p>
    <w:p w14:paraId="3716561F" w14:textId="77777777" w:rsidR="0048725B" w:rsidRPr="00FF2996" w:rsidRDefault="0048725B">
      <w:pPr>
        <w:rPr>
          <w:rFonts w:ascii="Arial" w:hAnsi="Arial" w:cs="Arial"/>
          <w:b/>
          <w:bCs/>
        </w:rPr>
      </w:pPr>
    </w:p>
    <w:p w14:paraId="53A2F778" w14:textId="77777777" w:rsidR="0048725B" w:rsidRPr="00FF2996" w:rsidRDefault="0048725B">
      <w:pPr>
        <w:rPr>
          <w:rFonts w:ascii="Arial" w:hAnsi="Arial" w:cs="Arial"/>
          <w:b/>
          <w:bCs/>
        </w:rPr>
      </w:pPr>
    </w:p>
    <w:p w14:paraId="1071EA37" w14:textId="77777777" w:rsidR="0048725B" w:rsidRPr="00FF2996" w:rsidRDefault="0048725B">
      <w:pPr>
        <w:rPr>
          <w:rFonts w:ascii="Arial" w:hAnsi="Arial" w:cs="Arial"/>
          <w:b/>
          <w:bCs/>
        </w:rPr>
      </w:pPr>
    </w:p>
    <w:p w14:paraId="6F002325" w14:textId="77777777" w:rsidR="00F21E69" w:rsidRPr="00FF2996" w:rsidRDefault="00F21E69">
      <w:pPr>
        <w:rPr>
          <w:rFonts w:ascii="Arial" w:hAnsi="Arial" w:cs="Arial"/>
          <w:b/>
          <w:bCs/>
        </w:rPr>
      </w:pPr>
    </w:p>
    <w:p w14:paraId="10177E73" w14:textId="77777777" w:rsidR="00F21E69" w:rsidRPr="00FF2996" w:rsidRDefault="00F21E69">
      <w:pPr>
        <w:rPr>
          <w:rFonts w:ascii="Arial" w:hAnsi="Arial" w:cs="Arial"/>
          <w:b/>
          <w:bCs/>
        </w:rPr>
      </w:pPr>
    </w:p>
    <w:p w14:paraId="63CE45F0" w14:textId="77777777" w:rsidR="00F21E69" w:rsidRPr="00FF2996" w:rsidRDefault="00F21E69">
      <w:pPr>
        <w:rPr>
          <w:rFonts w:ascii="Arial" w:hAnsi="Arial" w:cs="Arial"/>
          <w:b/>
          <w:bCs/>
        </w:rPr>
      </w:pPr>
    </w:p>
    <w:p w14:paraId="583FA6C4" w14:textId="77777777" w:rsidR="0048725B" w:rsidRPr="00FF2996" w:rsidRDefault="0048725B">
      <w:pPr>
        <w:rPr>
          <w:rFonts w:ascii="Arial" w:hAnsi="Arial" w:cs="Arial"/>
          <w:b/>
          <w:bCs/>
        </w:rPr>
      </w:pPr>
    </w:p>
    <w:p w14:paraId="5CEBE837" w14:textId="77777777" w:rsidR="0048725B" w:rsidRPr="00FF2996" w:rsidRDefault="0048725B">
      <w:pPr>
        <w:rPr>
          <w:rFonts w:ascii="Arial" w:hAnsi="Arial" w:cs="Arial"/>
          <w:b/>
          <w:bCs/>
        </w:rPr>
      </w:pPr>
    </w:p>
    <w:p w14:paraId="323003D9" w14:textId="77777777" w:rsidR="0048725B" w:rsidRPr="00FF2996" w:rsidRDefault="0048725B">
      <w:pPr>
        <w:rPr>
          <w:rFonts w:ascii="Arial" w:hAnsi="Arial" w:cs="Arial"/>
          <w:b/>
          <w:bCs/>
        </w:rPr>
      </w:pPr>
    </w:p>
    <w:p w14:paraId="1FBF59D7" w14:textId="77777777" w:rsidR="0048725B" w:rsidRPr="00FF2996" w:rsidRDefault="0048725B">
      <w:pPr>
        <w:rPr>
          <w:rFonts w:ascii="Arial" w:hAnsi="Arial" w:cs="Arial"/>
          <w:b/>
          <w:bCs/>
        </w:rPr>
      </w:pPr>
    </w:p>
    <w:p w14:paraId="391CA284" w14:textId="77777777" w:rsidR="008F679E" w:rsidRPr="00FF2996" w:rsidRDefault="008F679E" w:rsidP="00584B40">
      <w:pPr>
        <w:pStyle w:val="Ttulo1"/>
        <w:spacing w:after="60"/>
        <w:rPr>
          <w:rFonts w:cs="Arial"/>
          <w:color w:val="CC0066"/>
          <w:kern w:val="32"/>
          <w:sz w:val="20"/>
        </w:rPr>
      </w:pPr>
      <w:bookmarkStart w:id="1557" w:name="_Toc191039738"/>
      <w:r w:rsidRPr="00FF2996">
        <w:rPr>
          <w:rFonts w:cs="Arial"/>
          <w:color w:val="CC0066"/>
          <w:kern w:val="32"/>
          <w:sz w:val="20"/>
        </w:rPr>
        <w:lastRenderedPageBreak/>
        <w:t xml:space="preserve">ANEXO </w:t>
      </w:r>
      <w:r w:rsidR="00A152D4" w:rsidRPr="00FF2996">
        <w:rPr>
          <w:rFonts w:cs="Arial"/>
          <w:color w:val="CC0066"/>
          <w:kern w:val="32"/>
          <w:sz w:val="20"/>
        </w:rPr>
        <w:t>9</w:t>
      </w:r>
      <w:bookmarkEnd w:id="1557"/>
    </w:p>
    <w:p w14:paraId="1A93787F" w14:textId="77777777" w:rsidR="00F70FCA" w:rsidRPr="00FF2996" w:rsidRDefault="00F70FCA" w:rsidP="0071788A">
      <w:pPr>
        <w:pStyle w:val="Ttulo1"/>
        <w:shd w:val="clear" w:color="auto" w:fill="D9D9D9" w:themeFill="background1" w:themeFillShade="D9"/>
        <w:rPr>
          <w:rFonts w:cs="Arial"/>
          <w:kern w:val="32"/>
          <w:sz w:val="20"/>
        </w:rPr>
      </w:pPr>
      <w:bookmarkStart w:id="1558" w:name="_Toc452121428"/>
      <w:bookmarkStart w:id="1559" w:name="_Toc464498347"/>
      <w:bookmarkStart w:id="1560" w:name="_Toc464498753"/>
      <w:bookmarkStart w:id="1561" w:name="_Toc487209366"/>
      <w:bookmarkStart w:id="1562" w:name="_Toc488428680"/>
      <w:bookmarkStart w:id="1563" w:name="_Toc491181006"/>
      <w:bookmarkStart w:id="1564" w:name="_Toc492377968"/>
      <w:bookmarkStart w:id="1565" w:name="_Toc493501671"/>
      <w:bookmarkStart w:id="1566" w:name="_Toc494211629"/>
      <w:bookmarkStart w:id="1567" w:name="_Toc496883365"/>
      <w:bookmarkStart w:id="1568" w:name="_Toc498523248"/>
      <w:bookmarkStart w:id="1569" w:name="_Toc505704932"/>
      <w:bookmarkStart w:id="1570" w:name="_Toc510612369"/>
      <w:bookmarkStart w:id="1571" w:name="_Toc3539036"/>
      <w:bookmarkStart w:id="1572" w:name="_Toc19704309"/>
      <w:bookmarkStart w:id="1573" w:name="_Toc23410288"/>
      <w:bookmarkStart w:id="1574" w:name="_Toc23958054"/>
      <w:bookmarkStart w:id="1575" w:name="_Toc80883816"/>
      <w:bookmarkStart w:id="1576" w:name="_Toc80890487"/>
      <w:bookmarkStart w:id="1577" w:name="_Toc82529198"/>
      <w:bookmarkStart w:id="1578" w:name="_Toc119663182"/>
      <w:bookmarkStart w:id="1579" w:name="_Toc128403884"/>
      <w:bookmarkStart w:id="1580" w:name="_Toc139655598"/>
      <w:bookmarkStart w:id="1581" w:name="_Toc161343791"/>
      <w:bookmarkStart w:id="1582" w:name="_Toc163151940"/>
      <w:bookmarkStart w:id="1583" w:name="_Toc184325980"/>
      <w:bookmarkStart w:id="1584" w:name="_Toc190293857"/>
      <w:bookmarkStart w:id="1585" w:name="_Toc190866985"/>
      <w:bookmarkStart w:id="1586" w:name="_Toc191039739"/>
      <w:r w:rsidRPr="00FF2996">
        <w:rPr>
          <w:rFonts w:cs="Arial"/>
          <w:kern w:val="32"/>
          <w:sz w:val="20"/>
        </w:rPr>
        <w:t>Tipo y modelo de contrato</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r w:rsidR="00AB4214" w:rsidRPr="00FF2996">
        <w:rPr>
          <w:rFonts w:cs="Arial"/>
          <w:kern w:val="32"/>
          <w:sz w:val="20"/>
        </w:rPr>
        <w:t xml:space="preserve"> </w:t>
      </w:r>
    </w:p>
    <w:p w14:paraId="2682721C" w14:textId="77777777" w:rsidR="008522B7" w:rsidRPr="00FF2996" w:rsidRDefault="008522B7" w:rsidP="008522B7">
      <w:pPr>
        <w:jc w:val="both"/>
        <w:rPr>
          <w:rFonts w:ascii="Arial" w:hAnsi="Arial" w:cs="Arial"/>
          <w:color w:val="666699"/>
          <w:kern w:val="32"/>
        </w:rPr>
      </w:pPr>
      <w:bookmarkStart w:id="1587" w:name="_Toc289064613"/>
      <w:bookmarkStart w:id="1588" w:name="_Toc311547470"/>
    </w:p>
    <w:p w14:paraId="764D7332" w14:textId="129E3906" w:rsidR="002F2708" w:rsidRPr="00FF2996" w:rsidRDefault="002F2708" w:rsidP="002F2708">
      <w:pPr>
        <w:ind w:right="-94"/>
        <w:jc w:val="both"/>
        <w:rPr>
          <w:rFonts w:ascii="Arial" w:hAnsi="Arial" w:cs="Arial"/>
        </w:rPr>
      </w:pPr>
      <w:bookmarkStart w:id="1589" w:name="_Toc512432288"/>
      <w:r w:rsidRPr="00FF2996">
        <w:rPr>
          <w:rFonts w:ascii="Arial" w:hAnsi="Arial" w:cs="Arial"/>
        </w:rPr>
        <w:t xml:space="preserve">Contrato </w:t>
      </w:r>
      <w:r w:rsidRPr="00FF2996">
        <w:rPr>
          <w:rFonts w:ascii="Arial" w:hAnsi="Arial" w:cs="Arial"/>
          <w:shd w:val="clear" w:color="auto" w:fill="FFFFFF"/>
        </w:rPr>
        <w:t>(abierto y/o plurianual si aplica)</w:t>
      </w:r>
      <w:r w:rsidRPr="00FF2996">
        <w:rPr>
          <w:rFonts w:ascii="Arial" w:hAnsi="Arial" w:cs="Arial"/>
        </w:rPr>
        <w:t xml:space="preserve"> de adquisición de bienes y/o prestación de servicios, que celebran por una parte, el </w:t>
      </w:r>
      <w:r w:rsidRPr="00FF2996">
        <w:rPr>
          <w:rFonts w:ascii="Arial" w:hAnsi="Arial" w:cs="Arial"/>
          <w:b/>
        </w:rPr>
        <w:t>Instituto Nacional Electoral</w:t>
      </w:r>
      <w:r w:rsidRPr="00FF2996">
        <w:rPr>
          <w:rFonts w:ascii="Arial" w:hAnsi="Arial" w:cs="Arial"/>
        </w:rPr>
        <w:t xml:space="preserve">, a quien en lo sucesivo se le denominará 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bCs/>
        </w:rPr>
        <w:t>, representado por (</w:t>
      </w:r>
      <w:r w:rsidRPr="00FF2996">
        <w:rPr>
          <w:rFonts w:ascii="Arial" w:hAnsi="Arial" w:cs="Arial"/>
          <w:bCs/>
          <w:u w:val="dotted"/>
        </w:rPr>
        <w:t xml:space="preserve">cuando aplique, según el monto) su Apoderado Legal, </w:t>
      </w:r>
      <w:r w:rsidR="00D13157" w:rsidRPr="00FF2996">
        <w:rPr>
          <w:rFonts w:ascii="Arial" w:hAnsi="Arial" w:cs="Arial"/>
          <w:u w:val="dotted"/>
        </w:rPr>
        <w:t>la</w:t>
      </w:r>
      <w:r w:rsidRPr="00FF2996">
        <w:rPr>
          <w:rFonts w:ascii="Arial" w:hAnsi="Arial" w:cs="Arial"/>
          <w:u w:val="dotted"/>
        </w:rPr>
        <w:t xml:space="preserve"> </w:t>
      </w:r>
      <w:r w:rsidR="00393CB4" w:rsidRPr="00FF2996">
        <w:rPr>
          <w:rFonts w:ascii="Arial" w:hAnsi="Arial" w:cs="Arial"/>
          <w:u w:val="dotted"/>
        </w:rPr>
        <w:t>D</w:t>
      </w:r>
      <w:r w:rsidR="00453525" w:rsidRPr="00FF2996">
        <w:rPr>
          <w:rFonts w:ascii="Arial" w:hAnsi="Arial" w:cs="Arial"/>
          <w:u w:val="dotted"/>
        </w:rPr>
        <w:t>r</w:t>
      </w:r>
      <w:r w:rsidR="004718D3" w:rsidRPr="00FF2996">
        <w:rPr>
          <w:rFonts w:ascii="Arial" w:hAnsi="Arial" w:cs="Arial"/>
          <w:u w:val="dotted"/>
        </w:rPr>
        <w:t>a</w:t>
      </w:r>
      <w:r w:rsidR="00453525" w:rsidRPr="00FF2996">
        <w:rPr>
          <w:rFonts w:ascii="Arial" w:hAnsi="Arial" w:cs="Arial"/>
          <w:u w:val="dotted"/>
        </w:rPr>
        <w:t>.</w:t>
      </w:r>
      <w:r w:rsidR="00101AE3" w:rsidRPr="00FF2996">
        <w:rPr>
          <w:rFonts w:ascii="Arial" w:hAnsi="Arial" w:cs="Arial"/>
          <w:u w:val="dotted"/>
        </w:rPr>
        <w:t xml:space="preserve"> </w:t>
      </w:r>
      <w:r w:rsidR="00FF3539" w:rsidRPr="00FF2996">
        <w:rPr>
          <w:rFonts w:ascii="Arial" w:hAnsi="Arial" w:cs="Arial"/>
          <w:u w:val="dotted"/>
        </w:rPr>
        <w:t>Amaranta Arroyo Ortiz</w:t>
      </w:r>
      <w:r w:rsidRPr="00FF2996">
        <w:rPr>
          <w:rFonts w:ascii="Arial" w:hAnsi="Arial" w:cs="Arial"/>
          <w:u w:val="dotted"/>
        </w:rPr>
        <w:t xml:space="preserve">, </w:t>
      </w:r>
      <w:r w:rsidR="00DA342F" w:rsidRPr="00FF2996">
        <w:rPr>
          <w:rFonts w:ascii="Arial" w:hAnsi="Arial" w:cs="Arial"/>
          <w:u w:val="dotted"/>
        </w:rPr>
        <w:t xml:space="preserve">encargada del despacho de la </w:t>
      </w:r>
      <w:r w:rsidRPr="00FF2996">
        <w:rPr>
          <w:rFonts w:ascii="Arial" w:hAnsi="Arial" w:cs="Arial"/>
          <w:u w:val="dotted"/>
        </w:rPr>
        <w:t>Direc</w:t>
      </w:r>
      <w:r w:rsidR="00DA342F" w:rsidRPr="00FF2996">
        <w:rPr>
          <w:rFonts w:ascii="Arial" w:hAnsi="Arial" w:cs="Arial"/>
          <w:u w:val="dotted"/>
        </w:rPr>
        <w:t>ción</w:t>
      </w:r>
      <w:r w:rsidRPr="00FF2996">
        <w:rPr>
          <w:rFonts w:ascii="Arial" w:hAnsi="Arial" w:cs="Arial"/>
          <w:u w:val="dotted"/>
        </w:rPr>
        <w:t xml:space="preserve"> Ejecutiv</w:t>
      </w:r>
      <w:r w:rsidR="00DA342F" w:rsidRPr="00FF2996">
        <w:rPr>
          <w:rFonts w:ascii="Arial" w:hAnsi="Arial" w:cs="Arial"/>
          <w:u w:val="dotted"/>
        </w:rPr>
        <w:t>a</w:t>
      </w:r>
      <w:r w:rsidRPr="00FF2996">
        <w:rPr>
          <w:rFonts w:ascii="Arial" w:hAnsi="Arial" w:cs="Arial"/>
          <w:u w:val="dotted"/>
        </w:rPr>
        <w:t xml:space="preserve"> de Administración</w:t>
      </w:r>
      <w:r w:rsidRPr="00FF2996">
        <w:rPr>
          <w:rFonts w:ascii="Arial" w:hAnsi="Arial" w:cs="Arial"/>
        </w:rPr>
        <w:t xml:space="preserve">, asistido por el </w:t>
      </w:r>
      <w:r w:rsidR="00B16C9E" w:rsidRPr="00FF2996">
        <w:rPr>
          <w:rFonts w:ascii="Arial" w:hAnsi="Arial" w:cs="Arial"/>
        </w:rPr>
        <w:t xml:space="preserve">Lic. </w:t>
      </w:r>
      <w:r w:rsidR="00712714" w:rsidRPr="00FF2996">
        <w:rPr>
          <w:rFonts w:ascii="Arial" w:hAnsi="Arial" w:cs="Arial"/>
        </w:rPr>
        <w:t>Edgardo Amaya Robles</w:t>
      </w:r>
      <w:r w:rsidRPr="00FF2996">
        <w:rPr>
          <w:rFonts w:ascii="Arial" w:hAnsi="Arial" w:cs="Arial"/>
        </w:rPr>
        <w:t>, Director de Recursos Materiales y Servicios; por el ______________, como titular del Área Requirente,  por el __________, en su calidad de Administrador del Contrato y por el __________, en su calidad de Supervisor del Contrato; y por la otra, ____</w:t>
      </w:r>
      <w:r w:rsidRPr="00FF2996">
        <w:rPr>
          <w:rFonts w:ascii="Arial" w:hAnsi="Arial" w:cs="Arial"/>
          <w:u w:val="single"/>
        </w:rPr>
        <w:t>____________</w:t>
      </w:r>
      <w:r w:rsidRPr="00FF2996">
        <w:rPr>
          <w:rFonts w:ascii="Arial" w:hAnsi="Arial" w:cs="Arial"/>
        </w:rPr>
        <w:t xml:space="preserve">, a quien en lo sucesivo se le denominará el </w:t>
      </w:r>
      <w:r w:rsidRPr="00FF2996">
        <w:rPr>
          <w:rFonts w:ascii="Arial" w:hAnsi="Arial" w:cs="Arial"/>
          <w:b/>
          <w:bCs/>
        </w:rPr>
        <w:t>“Proveedor”</w:t>
      </w:r>
      <w:r w:rsidRPr="00FF2996">
        <w:rPr>
          <w:rFonts w:ascii="Arial" w:hAnsi="Arial" w:cs="Arial"/>
          <w:bCs/>
        </w:rPr>
        <w:t>,</w:t>
      </w:r>
      <w:r w:rsidRPr="00FF2996">
        <w:rPr>
          <w:rFonts w:ascii="Arial" w:hAnsi="Arial" w:cs="Arial"/>
          <w:b/>
          <w:bCs/>
        </w:rPr>
        <w:t xml:space="preserve"> </w:t>
      </w:r>
      <w:r w:rsidRPr="00FF2996">
        <w:rPr>
          <w:rFonts w:ascii="Arial" w:hAnsi="Arial" w:cs="Arial"/>
        </w:rPr>
        <w:t xml:space="preserve">representado por el C. ____________, en su carácter de -Apoderado o Representante Legal-  o -por su propio derecho (según aplique), y a quienes de manera conjunta se les denominará como </w:t>
      </w:r>
      <w:r w:rsidRPr="00FF2996">
        <w:rPr>
          <w:rFonts w:ascii="Arial" w:hAnsi="Arial" w:cs="Arial"/>
          <w:b/>
        </w:rPr>
        <w:t>“LAS PARTES”</w:t>
      </w:r>
      <w:r w:rsidRPr="00FF2996">
        <w:rPr>
          <w:rFonts w:ascii="Arial" w:hAnsi="Arial" w:cs="Arial"/>
        </w:rPr>
        <w:t>, al tenor de las siguientes:</w:t>
      </w:r>
    </w:p>
    <w:p w14:paraId="1449351C" w14:textId="77777777" w:rsidR="002F2708" w:rsidRPr="00FF2996" w:rsidRDefault="002F2708" w:rsidP="002F2708">
      <w:pPr>
        <w:ind w:right="-94"/>
        <w:jc w:val="both"/>
        <w:rPr>
          <w:rFonts w:ascii="Arial" w:hAnsi="Arial" w:cs="Arial"/>
        </w:rPr>
      </w:pPr>
    </w:p>
    <w:p w14:paraId="57873508" w14:textId="77777777" w:rsidR="002F2708" w:rsidRPr="00FF2996" w:rsidRDefault="002F2708" w:rsidP="002F2708">
      <w:pPr>
        <w:tabs>
          <w:tab w:val="center" w:pos="4702"/>
          <w:tab w:val="left" w:pos="7465"/>
        </w:tabs>
        <w:autoSpaceDN w:val="0"/>
        <w:ind w:right="-94"/>
        <w:jc w:val="center"/>
        <w:outlineLvl w:val="0"/>
        <w:rPr>
          <w:rFonts w:ascii="Arial" w:hAnsi="Arial" w:cs="Arial"/>
          <w:b/>
        </w:rPr>
      </w:pPr>
      <w:r w:rsidRPr="00FF2996">
        <w:rPr>
          <w:rFonts w:ascii="Arial" w:hAnsi="Arial" w:cs="Arial"/>
          <w:b/>
        </w:rPr>
        <w:t>Declaraciones</w:t>
      </w:r>
    </w:p>
    <w:p w14:paraId="790A6725" w14:textId="77777777" w:rsidR="002F2708" w:rsidRPr="00FF2996" w:rsidRDefault="002F2708" w:rsidP="002F2708">
      <w:pPr>
        <w:ind w:right="-94"/>
        <w:rPr>
          <w:rFonts w:ascii="Arial" w:hAnsi="Arial" w:cs="Arial"/>
          <w:b/>
          <w:bCs/>
        </w:rPr>
      </w:pPr>
      <w:r w:rsidRPr="00FF2996">
        <w:rPr>
          <w:rFonts w:ascii="Arial" w:hAnsi="Arial" w:cs="Arial"/>
          <w:b/>
        </w:rPr>
        <w:t xml:space="preserve">I. </w:t>
      </w:r>
      <w:r w:rsidRPr="00FF2996">
        <w:rPr>
          <w:rFonts w:ascii="Arial" w:hAnsi="Arial" w:cs="Arial"/>
        </w:rPr>
        <w:t xml:space="preserve">Del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bCs/>
        </w:rPr>
        <w:t>:</w:t>
      </w:r>
    </w:p>
    <w:p w14:paraId="1F23DE38" w14:textId="77777777" w:rsidR="002F2708" w:rsidRPr="00FF2996" w:rsidRDefault="002F2708" w:rsidP="002F2708">
      <w:pPr>
        <w:ind w:right="-94"/>
        <w:jc w:val="both"/>
        <w:rPr>
          <w:rFonts w:ascii="Arial" w:hAnsi="Arial" w:cs="Arial"/>
          <w:bCs/>
        </w:rPr>
      </w:pPr>
    </w:p>
    <w:p w14:paraId="3E10D3D9" w14:textId="77777777" w:rsidR="002F2708" w:rsidRPr="00FF2996" w:rsidRDefault="002F2708" w:rsidP="002F2708">
      <w:pPr>
        <w:ind w:right="-94"/>
        <w:jc w:val="both"/>
        <w:rPr>
          <w:rFonts w:ascii="Arial" w:hAnsi="Arial" w:cs="Arial"/>
          <w:bCs/>
        </w:rPr>
      </w:pPr>
      <w:r w:rsidRPr="00FF2996">
        <w:rPr>
          <w:rFonts w:ascii="Arial" w:hAnsi="Arial" w:cs="Arial"/>
          <w:b/>
          <w:bCs/>
        </w:rPr>
        <w:t>I.1</w:t>
      </w:r>
      <w:r w:rsidRPr="00FF2996">
        <w:rPr>
          <w:rFonts w:ascii="Arial" w:hAnsi="Arial" w:cs="Arial"/>
          <w:bCs/>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F2996">
        <w:rPr>
          <w:rFonts w:ascii="Arial" w:hAnsi="Arial" w:cs="Arial"/>
          <w:b/>
          <w:bCs/>
        </w:rPr>
        <w:t xml:space="preserve"> </w:t>
      </w:r>
      <w:r w:rsidRPr="00FF2996">
        <w:rPr>
          <w:rFonts w:ascii="Arial" w:hAnsi="Arial" w:cs="Arial"/>
          <w:bCs/>
        </w:rPr>
        <w:t xml:space="preserve">en adelante la </w:t>
      </w:r>
      <w:r w:rsidRPr="00FF2996">
        <w:rPr>
          <w:rFonts w:ascii="Arial" w:hAnsi="Arial" w:cs="Arial"/>
          <w:b/>
          <w:bCs/>
        </w:rPr>
        <w:t>“LGIPE”</w:t>
      </w:r>
      <w:r w:rsidRPr="00FF2996">
        <w:rPr>
          <w:rFonts w:ascii="Arial" w:hAnsi="Arial" w:cs="Arial"/>
          <w:bCs/>
        </w:rPr>
        <w:t>, es un organismo público autónomo, con personalidad jurídica y patrimonio propios.</w:t>
      </w:r>
    </w:p>
    <w:p w14:paraId="269C0CF1" w14:textId="77777777" w:rsidR="002F2708" w:rsidRPr="00FF2996" w:rsidRDefault="002F2708" w:rsidP="002F2708">
      <w:pPr>
        <w:ind w:right="-94"/>
        <w:jc w:val="both"/>
        <w:rPr>
          <w:rFonts w:ascii="Arial" w:hAnsi="Arial" w:cs="Arial"/>
          <w:bCs/>
        </w:rPr>
      </w:pPr>
    </w:p>
    <w:p w14:paraId="4BA93C9C" w14:textId="2FCEEFD5" w:rsidR="002F2708" w:rsidRPr="00FF2996" w:rsidRDefault="002F2708" w:rsidP="002F2708">
      <w:pPr>
        <w:ind w:right="-94"/>
        <w:jc w:val="both"/>
        <w:rPr>
          <w:rFonts w:ascii="Arial" w:hAnsi="Arial" w:cs="Arial"/>
          <w:bCs/>
        </w:rPr>
      </w:pPr>
      <w:r w:rsidRPr="00FF2996">
        <w:rPr>
          <w:rFonts w:ascii="Arial" w:hAnsi="Arial" w:cs="Arial"/>
          <w:b/>
        </w:rPr>
        <w:t>I.2</w:t>
      </w:r>
      <w:r w:rsidRPr="00FF2996">
        <w:rPr>
          <w:rFonts w:ascii="Arial" w:hAnsi="Arial" w:cs="Arial"/>
        </w:rPr>
        <w:t xml:space="preserve"> Con fundamento en los artículos </w:t>
      </w:r>
      <w:r w:rsidRPr="00FF2996">
        <w:rPr>
          <w:rFonts w:ascii="Arial" w:hAnsi="Arial" w:cs="Arial"/>
          <w:bCs/>
        </w:rPr>
        <w:t xml:space="preserve">134, párrafo </w:t>
      </w:r>
      <w:r w:rsidRPr="00FF2996">
        <w:rPr>
          <w:rFonts w:ascii="Arial" w:hAnsi="Arial" w:cs="Arial"/>
          <w:bCs/>
          <w:u w:val="single"/>
        </w:rPr>
        <w:t>(según corresponda)</w:t>
      </w:r>
      <w:r w:rsidRPr="00FF2996">
        <w:rPr>
          <w:rFonts w:ascii="Arial" w:hAnsi="Arial" w:cs="Arial"/>
          <w:bCs/>
        </w:rPr>
        <w:t xml:space="preserve"> de la Constitución Política de los Estados Unidos Mexicanos;</w:t>
      </w:r>
      <w:r w:rsidRPr="00FF2996">
        <w:rPr>
          <w:rFonts w:ascii="Arial" w:hAnsi="Arial" w:cs="Arial"/>
        </w:rPr>
        <w:t xml:space="preserve"> 31, fracción __, (y los que resulten aplicables) del Reglamento del Instituto Nacional Electoral en </w:t>
      </w:r>
      <w:r w:rsidR="00191B41" w:rsidRPr="00FF2996">
        <w:rPr>
          <w:rFonts w:ascii="Arial" w:hAnsi="Arial" w:cs="Arial"/>
        </w:rPr>
        <w:t>M</w:t>
      </w:r>
      <w:r w:rsidRPr="00FF2996">
        <w:rPr>
          <w:rFonts w:ascii="Arial" w:hAnsi="Arial" w:cs="Arial"/>
        </w:rPr>
        <w:t xml:space="preserve">ateria de Adquisiciones, Arrendamientos de Bienes Muebles y Servicios, en adelante el </w:t>
      </w:r>
      <w:r w:rsidRPr="00FF2996">
        <w:rPr>
          <w:rFonts w:ascii="Arial" w:hAnsi="Arial" w:cs="Arial"/>
          <w:b/>
        </w:rPr>
        <w:t>“Reglamento”</w:t>
      </w:r>
      <w:r w:rsidRPr="00FF2996">
        <w:rPr>
          <w:rFonts w:ascii="Arial" w:hAnsi="Arial" w:cs="Arial"/>
        </w:rPr>
        <w:t>,</w:t>
      </w:r>
      <w:r w:rsidRPr="00FF2996">
        <w:rPr>
          <w:rFonts w:ascii="Arial" w:hAnsi="Arial" w:cs="Arial"/>
          <w:b/>
        </w:rPr>
        <w:t xml:space="preserve"> </w:t>
      </w:r>
      <w:r w:rsidRPr="00FF2996">
        <w:rPr>
          <w:rFonts w:ascii="Arial" w:hAnsi="Arial" w:cs="Arial"/>
        </w:rPr>
        <w:t xml:space="preserve">el </w:t>
      </w:r>
      <w:r w:rsidRPr="00FF2996">
        <w:rPr>
          <w:rFonts w:ascii="Arial" w:hAnsi="Arial" w:cs="Arial"/>
          <w:b/>
        </w:rPr>
        <w:t>“Instituto”</w:t>
      </w:r>
      <w:r w:rsidRPr="00FF2996">
        <w:rPr>
          <w:rFonts w:ascii="Arial" w:hAnsi="Arial" w:cs="Arial"/>
        </w:rPr>
        <w:t xml:space="preserve"> llevó a cabo el procedimiento de </w:t>
      </w:r>
      <w:r w:rsidRPr="00FF2996">
        <w:rPr>
          <w:rFonts w:ascii="Arial" w:hAnsi="Arial" w:cs="Arial"/>
          <w:u w:val="single"/>
        </w:rPr>
        <w:t>(procedimiento de contratación según corresponda, Licitación Pública o Invitación a Cuando Menos Tres Personas)</w:t>
      </w:r>
      <w:r w:rsidRPr="00FF2996">
        <w:rPr>
          <w:rFonts w:ascii="Arial" w:hAnsi="Arial" w:cs="Arial"/>
        </w:rPr>
        <w:t xml:space="preserve"> número __________, en la que se adjudicó al </w:t>
      </w:r>
      <w:r w:rsidRPr="00FF2996">
        <w:rPr>
          <w:rFonts w:ascii="Arial" w:hAnsi="Arial" w:cs="Arial"/>
          <w:b/>
        </w:rPr>
        <w:t>“Proveedor”</w:t>
      </w:r>
      <w:r w:rsidRPr="00FF2996">
        <w:rPr>
          <w:rFonts w:ascii="Arial" w:hAnsi="Arial" w:cs="Arial"/>
        </w:rPr>
        <w:t xml:space="preserve"> la presente contratación, mediante el acta de fallo de fecha ___________.</w:t>
      </w:r>
    </w:p>
    <w:p w14:paraId="36871C51" w14:textId="77777777" w:rsidR="002F2708" w:rsidRPr="00FF2996" w:rsidRDefault="002F2708" w:rsidP="002F2708">
      <w:pPr>
        <w:ind w:right="-94"/>
        <w:jc w:val="both"/>
        <w:rPr>
          <w:rFonts w:ascii="Arial" w:hAnsi="Arial" w:cs="Arial"/>
          <w:bCs/>
        </w:rPr>
      </w:pPr>
    </w:p>
    <w:p w14:paraId="78561BA0" w14:textId="77777777" w:rsidR="002F2708" w:rsidRPr="00FF2996" w:rsidRDefault="002F2708" w:rsidP="002F2708">
      <w:pPr>
        <w:ind w:right="-94"/>
        <w:jc w:val="both"/>
        <w:rPr>
          <w:rFonts w:ascii="Arial" w:hAnsi="Arial" w:cs="Arial"/>
          <w:bCs/>
        </w:rPr>
      </w:pPr>
      <w:r w:rsidRPr="00FF2996">
        <w:rPr>
          <w:rFonts w:ascii="Arial" w:hAnsi="Arial" w:cs="Arial"/>
          <w:b/>
        </w:rPr>
        <w:t xml:space="preserve">I.3 </w:t>
      </w:r>
      <w:r w:rsidRPr="00FF2996">
        <w:rPr>
          <w:rFonts w:ascii="Arial" w:hAnsi="Arial" w:cs="Arial"/>
          <w:bCs/>
        </w:rPr>
        <w:t xml:space="preserve">Que de conformidad con lo dispuesto por el artículo 59, incisos a), b) y h) de la </w:t>
      </w:r>
      <w:r w:rsidRPr="00FF2996">
        <w:rPr>
          <w:rFonts w:ascii="Arial" w:hAnsi="Arial" w:cs="Arial"/>
          <w:b/>
          <w:bCs/>
        </w:rPr>
        <w:t>“LGIPE”</w:t>
      </w:r>
      <w:r w:rsidRPr="00FF2996">
        <w:rPr>
          <w:rFonts w:ascii="Arial" w:hAnsi="Arial" w:cs="Arial"/>
          <w:bCs/>
        </w:rPr>
        <w:t>,</w:t>
      </w:r>
      <w:r w:rsidRPr="00FF2996">
        <w:rPr>
          <w:rFonts w:ascii="Arial" w:hAnsi="Arial" w:cs="Arial"/>
        </w:rPr>
        <w:t xml:space="preserve"> </w:t>
      </w:r>
      <w:r w:rsidRPr="00FF2996">
        <w:rPr>
          <w:rFonts w:ascii="Arial" w:hAnsi="Arial" w:cs="Arial"/>
          <w:bCs/>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F2996">
        <w:rPr>
          <w:rFonts w:ascii="Arial" w:hAnsi="Arial" w:cs="Arial"/>
          <w:b/>
          <w:bCs/>
        </w:rPr>
        <w:t xml:space="preserve"> “Instituto”</w:t>
      </w:r>
      <w:r w:rsidRPr="00FF2996">
        <w:rPr>
          <w:rFonts w:ascii="Arial" w:hAnsi="Arial" w:cs="Arial"/>
          <w:bCs/>
        </w:rPr>
        <w:t>.</w:t>
      </w:r>
    </w:p>
    <w:p w14:paraId="1A6EBEEA" w14:textId="77777777" w:rsidR="002F2708" w:rsidRPr="00FF2996" w:rsidRDefault="002F2708" w:rsidP="002F2708">
      <w:pPr>
        <w:ind w:right="-94"/>
        <w:jc w:val="both"/>
        <w:rPr>
          <w:rFonts w:ascii="Arial" w:hAnsi="Arial" w:cs="Arial"/>
          <w:bCs/>
        </w:rPr>
      </w:pPr>
    </w:p>
    <w:p w14:paraId="259EDF2A" w14:textId="77777777" w:rsidR="002F2708" w:rsidRPr="00FF2996" w:rsidRDefault="002F2708" w:rsidP="002F2708">
      <w:pPr>
        <w:ind w:right="-94"/>
        <w:jc w:val="both"/>
        <w:outlineLvl w:val="0"/>
        <w:rPr>
          <w:rFonts w:ascii="Arial" w:hAnsi="Arial" w:cs="Arial"/>
          <w:b/>
          <w:bCs/>
          <w:i/>
          <w:u w:val="single"/>
        </w:rPr>
      </w:pPr>
      <w:r w:rsidRPr="00FF2996">
        <w:rPr>
          <w:rFonts w:ascii="Arial" w:hAnsi="Arial" w:cs="Arial"/>
          <w:b/>
          <w:bCs/>
          <w:i/>
          <w:u w:val="single"/>
        </w:rPr>
        <w:t>CUANDO APLIQUE (según monto):</w:t>
      </w:r>
    </w:p>
    <w:p w14:paraId="5AE42506" w14:textId="77777777" w:rsidR="002F2708" w:rsidRPr="00FF2996" w:rsidRDefault="002F2708" w:rsidP="002F2708">
      <w:pPr>
        <w:jc w:val="both"/>
        <w:rPr>
          <w:rFonts w:ascii="Arial" w:hAnsi="Arial" w:cs="Arial"/>
          <w:u w:val="single"/>
        </w:rPr>
      </w:pPr>
      <w:r w:rsidRPr="00FF2996">
        <w:rPr>
          <w:rFonts w:ascii="Arial" w:hAnsi="Arial" w:cs="Arial"/>
          <w:b/>
          <w:u w:val="dotted"/>
        </w:rPr>
        <w:t xml:space="preserve">I.4 </w:t>
      </w:r>
      <w:r w:rsidRPr="00FF2996">
        <w:rPr>
          <w:rFonts w:ascii="Arial" w:hAnsi="Arial" w:cs="Arial"/>
          <w:u w:val="dotted"/>
        </w:rPr>
        <w:t>Que el Licenciado ________________,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F2996">
        <w:rPr>
          <w:rFonts w:ascii="Arial" w:hAnsi="Arial" w:cs="Arial"/>
          <w:u w:val="single"/>
        </w:rPr>
        <w:t xml:space="preserve">. </w:t>
      </w:r>
    </w:p>
    <w:p w14:paraId="7D6D3E0E" w14:textId="77777777" w:rsidR="002F2708" w:rsidRPr="00FF2996" w:rsidRDefault="002F2708" w:rsidP="002F2708">
      <w:pPr>
        <w:ind w:right="-94"/>
        <w:jc w:val="both"/>
        <w:rPr>
          <w:rFonts w:ascii="Arial" w:hAnsi="Arial" w:cs="Arial"/>
          <w:bCs/>
        </w:rPr>
      </w:pPr>
    </w:p>
    <w:p w14:paraId="62F287FC" w14:textId="77777777" w:rsidR="002F2708" w:rsidRPr="00FF2996" w:rsidRDefault="002F2708" w:rsidP="002F2708">
      <w:pPr>
        <w:ind w:right="-94"/>
        <w:jc w:val="both"/>
        <w:rPr>
          <w:rFonts w:ascii="Arial" w:hAnsi="Arial" w:cs="Arial"/>
        </w:rPr>
      </w:pPr>
      <w:r w:rsidRPr="00FF2996">
        <w:rPr>
          <w:rFonts w:ascii="Arial" w:hAnsi="Arial" w:cs="Arial"/>
          <w:b/>
        </w:rPr>
        <w:t>I.5</w:t>
      </w:r>
      <w:r w:rsidRPr="00FF2996">
        <w:rPr>
          <w:rFonts w:ascii="Arial" w:hAnsi="Arial" w:cs="Arial"/>
        </w:rPr>
        <w:t xml:space="preserve"> La celebración del presente contrato permitirá que la (</w:t>
      </w:r>
      <w:r w:rsidRPr="00FF2996">
        <w:rPr>
          <w:rFonts w:ascii="Arial" w:hAnsi="Arial" w:cs="Arial"/>
          <w:u w:val="single"/>
        </w:rPr>
        <w:t>nombre del Área Requirente</w:t>
      </w:r>
      <w:r w:rsidRPr="00FF2996">
        <w:rPr>
          <w:rFonts w:ascii="Arial" w:hAnsi="Arial" w:cs="Arial"/>
        </w:rPr>
        <w:t>), cumpla con las atribuciones que tiene encomendadas, en términos de los artículos (</w:t>
      </w:r>
      <w:r w:rsidRPr="00FF2996">
        <w:rPr>
          <w:rFonts w:ascii="Arial" w:hAnsi="Arial" w:cs="Arial"/>
          <w:u w:val="single"/>
        </w:rPr>
        <w:t>fundamento legal</w:t>
      </w:r>
      <w:r w:rsidRPr="00FF2996">
        <w:rPr>
          <w:rFonts w:ascii="Arial" w:hAnsi="Arial" w:cs="Arial"/>
        </w:rPr>
        <w:t xml:space="preserve">) de la </w:t>
      </w:r>
      <w:r w:rsidRPr="00FF2996">
        <w:rPr>
          <w:rFonts w:ascii="Arial" w:hAnsi="Arial" w:cs="Arial"/>
          <w:b/>
        </w:rPr>
        <w:t>“LGIPE”</w:t>
      </w:r>
      <w:r w:rsidRPr="00FF2996">
        <w:rPr>
          <w:rFonts w:ascii="Arial" w:hAnsi="Arial" w:cs="Arial"/>
        </w:rPr>
        <w:t xml:space="preserve"> y (</w:t>
      </w:r>
      <w:r w:rsidRPr="00FF2996">
        <w:rPr>
          <w:rFonts w:ascii="Arial" w:hAnsi="Arial" w:cs="Arial"/>
          <w:u w:val="single"/>
        </w:rPr>
        <w:t>fundamento legal</w:t>
      </w:r>
      <w:r w:rsidRPr="00FF2996">
        <w:rPr>
          <w:rFonts w:ascii="Arial" w:hAnsi="Arial" w:cs="Arial"/>
        </w:rPr>
        <w:t xml:space="preserve">) del Reglamento Interior del </w:t>
      </w:r>
      <w:r w:rsidRPr="00FF2996">
        <w:rPr>
          <w:rFonts w:ascii="Arial" w:hAnsi="Arial" w:cs="Arial"/>
          <w:b/>
        </w:rPr>
        <w:t>“Instituto”</w:t>
      </w:r>
      <w:r w:rsidRPr="00FF2996">
        <w:rPr>
          <w:rFonts w:ascii="Arial" w:hAnsi="Arial" w:cs="Arial"/>
        </w:rPr>
        <w:t>.</w:t>
      </w:r>
    </w:p>
    <w:p w14:paraId="0D57B3C7" w14:textId="77777777" w:rsidR="002F2708" w:rsidRPr="00FF2996" w:rsidRDefault="002F2708" w:rsidP="002F2708">
      <w:pPr>
        <w:ind w:right="-94"/>
        <w:jc w:val="both"/>
        <w:rPr>
          <w:rFonts w:ascii="Arial" w:hAnsi="Arial" w:cs="Arial"/>
          <w:bCs/>
        </w:rPr>
      </w:pPr>
    </w:p>
    <w:p w14:paraId="78989BFA" w14:textId="3EF6BFDD" w:rsidR="002F2708" w:rsidRPr="00FF2996" w:rsidRDefault="002F2708" w:rsidP="002F2708">
      <w:pPr>
        <w:ind w:right="-94"/>
        <w:jc w:val="both"/>
        <w:rPr>
          <w:rFonts w:ascii="Arial" w:hAnsi="Arial" w:cs="Arial"/>
        </w:rPr>
      </w:pPr>
      <w:r w:rsidRPr="00FF2996">
        <w:rPr>
          <w:rFonts w:ascii="Arial" w:hAnsi="Arial" w:cs="Arial"/>
          <w:b/>
        </w:rPr>
        <w:t>I.6</w:t>
      </w:r>
      <w:r w:rsidRPr="00FF2996">
        <w:rPr>
          <w:rFonts w:ascii="Arial" w:hAnsi="Arial" w:cs="Arial"/>
        </w:rPr>
        <w:t xml:space="preserve"> Que los servidores públicos suscriben el presente contrato, con fundamento en lo dispuesto en el artículo 117, numeral VI de las Políticas, Bases y Lineamientos en </w:t>
      </w:r>
      <w:r w:rsidR="00191B41" w:rsidRPr="00FF2996">
        <w:rPr>
          <w:rFonts w:ascii="Arial" w:hAnsi="Arial" w:cs="Arial"/>
        </w:rPr>
        <w:t>M</w:t>
      </w:r>
      <w:r w:rsidRPr="00FF2996">
        <w:rPr>
          <w:rFonts w:ascii="Arial" w:hAnsi="Arial" w:cs="Arial"/>
        </w:rPr>
        <w:t xml:space="preserve">ateria de Adquisiciones, Arrendamientos de Bienes Muebles y Servicios del Instituto Federal Electoral, vigentes de conformidad con lo dispuesto en el artículo Sexto Transitorio del Decreto por el que se expide la </w:t>
      </w:r>
      <w:r w:rsidRPr="00FF2996">
        <w:rPr>
          <w:rFonts w:ascii="Arial" w:hAnsi="Arial" w:cs="Arial"/>
          <w:b/>
        </w:rPr>
        <w:t>“LGIPE”</w:t>
      </w:r>
      <w:r w:rsidRPr="00FF2996">
        <w:rPr>
          <w:rFonts w:ascii="Arial" w:hAnsi="Arial" w:cs="Arial"/>
        </w:rPr>
        <w:t xml:space="preserve">, en lo sucesivo las </w:t>
      </w:r>
      <w:r w:rsidRPr="00FF2996">
        <w:rPr>
          <w:rFonts w:ascii="Arial" w:hAnsi="Arial" w:cs="Arial"/>
          <w:b/>
        </w:rPr>
        <w:t>“POBALINES”</w:t>
      </w:r>
      <w:r w:rsidRPr="00FF2996">
        <w:rPr>
          <w:rFonts w:ascii="Arial" w:hAnsi="Arial" w:cs="Arial"/>
        </w:rPr>
        <w:t>.</w:t>
      </w:r>
    </w:p>
    <w:p w14:paraId="11A4B8FD" w14:textId="77777777" w:rsidR="002F2708" w:rsidRPr="00FF2996" w:rsidRDefault="002F2708" w:rsidP="002F2708">
      <w:pPr>
        <w:ind w:right="-94"/>
        <w:jc w:val="both"/>
        <w:rPr>
          <w:rFonts w:ascii="Arial" w:hAnsi="Arial" w:cs="Arial"/>
          <w:bCs/>
        </w:rPr>
      </w:pPr>
    </w:p>
    <w:p w14:paraId="77597C6D" w14:textId="77777777" w:rsidR="002F2708" w:rsidRPr="00FF2996" w:rsidRDefault="002F2708" w:rsidP="002F2708">
      <w:pPr>
        <w:ind w:right="-94"/>
        <w:jc w:val="both"/>
        <w:rPr>
          <w:rFonts w:ascii="Arial" w:hAnsi="Arial" w:cs="Arial"/>
        </w:rPr>
      </w:pPr>
      <w:r w:rsidRPr="00FF2996">
        <w:rPr>
          <w:rFonts w:ascii="Arial" w:hAnsi="Arial" w:cs="Arial"/>
          <w:b/>
          <w:bCs/>
        </w:rPr>
        <w:t>I.7</w:t>
      </w:r>
      <w:r w:rsidRPr="00FF2996">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FF2996">
        <w:rPr>
          <w:rFonts w:ascii="Arial" w:hAnsi="Arial" w:cs="Arial"/>
          <w:u w:val="single"/>
        </w:rPr>
        <w:t xml:space="preserve"> ____</w:t>
      </w:r>
      <w:r w:rsidRPr="00FF2996">
        <w:rPr>
          <w:rFonts w:ascii="Arial" w:hAnsi="Arial" w:cs="Arial"/>
        </w:rPr>
        <w:t>debidamente aprobada.</w:t>
      </w:r>
    </w:p>
    <w:p w14:paraId="3F075C7B" w14:textId="77777777" w:rsidR="002F2708" w:rsidRPr="00FF2996" w:rsidRDefault="002F2708" w:rsidP="002F2708">
      <w:pPr>
        <w:ind w:right="-94"/>
        <w:jc w:val="both"/>
        <w:rPr>
          <w:rFonts w:ascii="Arial" w:hAnsi="Arial" w:cs="Arial"/>
        </w:rPr>
      </w:pPr>
    </w:p>
    <w:p w14:paraId="1873B054" w14:textId="77777777" w:rsidR="002F2708" w:rsidRPr="00FF2996" w:rsidRDefault="002F2708" w:rsidP="002F2708">
      <w:pPr>
        <w:ind w:right="-94"/>
        <w:jc w:val="both"/>
        <w:rPr>
          <w:rFonts w:ascii="Arial" w:hAnsi="Arial" w:cs="Arial"/>
          <w:u w:val="dotted"/>
        </w:rPr>
      </w:pPr>
      <w:r w:rsidRPr="00FF2996">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w:t>
      </w:r>
      <w:r w:rsidRPr="00FF2996">
        <w:rPr>
          <w:rFonts w:ascii="Arial" w:hAnsi="Arial" w:cs="Arial"/>
          <w:u w:val="dotted"/>
        </w:rPr>
        <w:lastRenderedPageBreak/>
        <w:t xml:space="preserve">contrato, resulten aplicables otras partidas presupuestales que sean previamente dictaminadas por la Subdirección de Presupuesto. </w:t>
      </w:r>
    </w:p>
    <w:p w14:paraId="29405198" w14:textId="77777777" w:rsidR="002F2708" w:rsidRPr="00FF2996" w:rsidRDefault="002F2708" w:rsidP="002F2708">
      <w:pPr>
        <w:ind w:right="-94"/>
        <w:jc w:val="both"/>
        <w:rPr>
          <w:rFonts w:ascii="Arial" w:hAnsi="Arial" w:cs="Arial"/>
          <w:u w:val="dotted"/>
        </w:rPr>
      </w:pPr>
    </w:p>
    <w:p w14:paraId="23870E36" w14:textId="77777777" w:rsidR="002F2708" w:rsidRPr="00FF2996" w:rsidRDefault="002F2708" w:rsidP="002F2708">
      <w:pPr>
        <w:ind w:right="-94"/>
        <w:jc w:val="both"/>
        <w:rPr>
          <w:rFonts w:ascii="Arial" w:hAnsi="Arial" w:cs="Arial"/>
          <w:u w:val="dotted"/>
        </w:rPr>
      </w:pPr>
      <w:r w:rsidRPr="00FF2996">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FF2996">
        <w:rPr>
          <w:rFonts w:ascii="Arial" w:hAnsi="Arial" w:cs="Arial"/>
          <w:b/>
          <w:u w:val="dotted"/>
        </w:rPr>
        <w:t>“INSTITUTO”</w:t>
      </w:r>
      <w:r w:rsidRPr="00FF2996">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FF2996" w:rsidRDefault="002F2708" w:rsidP="002F2708">
      <w:pPr>
        <w:ind w:right="-94"/>
        <w:jc w:val="both"/>
        <w:outlineLvl w:val="0"/>
        <w:rPr>
          <w:rFonts w:ascii="Arial" w:hAnsi="Arial" w:cs="Arial"/>
          <w:b/>
          <w:i/>
          <w:u w:val="single"/>
        </w:rPr>
      </w:pPr>
      <w:r w:rsidRPr="00FF2996">
        <w:rPr>
          <w:rFonts w:ascii="Arial" w:hAnsi="Arial" w:cs="Arial"/>
          <w:b/>
          <w:i/>
          <w:u w:val="single"/>
        </w:rPr>
        <w:t>CUANDO APLIQUE:</w:t>
      </w:r>
    </w:p>
    <w:p w14:paraId="14FD7D6F" w14:textId="77777777" w:rsidR="002F2708" w:rsidRPr="00FF2996" w:rsidRDefault="002F2708" w:rsidP="002F2708">
      <w:pPr>
        <w:pStyle w:val="Textoindependiente"/>
        <w:rPr>
          <w:rFonts w:cs="Arial"/>
          <w:sz w:val="20"/>
          <w:u w:val="thick"/>
        </w:rPr>
      </w:pPr>
      <w:r w:rsidRPr="00FF2996">
        <w:rPr>
          <w:rFonts w:cs="Arial"/>
          <w:color w:val="000000"/>
          <w:sz w:val="20"/>
          <w:u w:val="dotted"/>
        </w:rPr>
        <w:t>*</w:t>
      </w:r>
      <w:r w:rsidRPr="00FF2996">
        <w:rPr>
          <w:rFonts w:cs="Arial"/>
          <w:sz w:val="20"/>
          <w:u w:val="dotted"/>
        </w:rPr>
        <w:t xml:space="preserve">Que cuenta con el Acuerdo de Autorización del Director Ejecutivo de Administración, para llevar a cabo adquisiciones, arrendamientos y servicios, cuya vigencia rebase un ejercicio presupuestario, de fecha </w:t>
      </w:r>
      <w:r w:rsidRPr="00FF2996">
        <w:rPr>
          <w:rFonts w:cs="Arial"/>
          <w:sz w:val="20"/>
          <w:u w:val="single"/>
        </w:rPr>
        <w:t>__________________</w:t>
      </w:r>
      <w:r w:rsidRPr="00FF2996">
        <w:rPr>
          <w:rFonts w:cs="Arial"/>
          <w:sz w:val="20"/>
        </w:rPr>
        <w:t>.</w:t>
      </w:r>
    </w:p>
    <w:p w14:paraId="5BC1DA4C" w14:textId="77777777" w:rsidR="002F2708" w:rsidRPr="00FF2996" w:rsidRDefault="002F2708" w:rsidP="002F2708">
      <w:pPr>
        <w:pStyle w:val="Textoindependiente"/>
        <w:rPr>
          <w:rFonts w:cs="Arial"/>
          <w:sz w:val="20"/>
        </w:rPr>
      </w:pPr>
    </w:p>
    <w:p w14:paraId="36E080AF" w14:textId="77777777" w:rsidR="002F2708" w:rsidRPr="00FF2996" w:rsidRDefault="002F2708" w:rsidP="002F2708">
      <w:pPr>
        <w:pStyle w:val="Textoindependiente"/>
        <w:rPr>
          <w:rFonts w:cs="Arial"/>
          <w:sz w:val="20"/>
          <w:u w:val="dotted"/>
        </w:rPr>
      </w:pPr>
      <w:r w:rsidRPr="00FF2996">
        <w:rPr>
          <w:rFonts w:cs="Arial"/>
          <w:sz w:val="20"/>
        </w:rPr>
        <w:t>*</w:t>
      </w:r>
      <w:r w:rsidRPr="00FF2996">
        <w:rPr>
          <w:rFonts w:cs="Arial"/>
          <w:sz w:val="20"/>
          <w:u w:val="dotted"/>
        </w:rPr>
        <w:t>Que cuenta con la Autorización para la Procedencia del Pago Anticipado, solicitada el __ de __ de 20__, emitida por la Dirección Ejecutiva de Administración.</w:t>
      </w:r>
    </w:p>
    <w:p w14:paraId="5DB582B4" w14:textId="77777777" w:rsidR="002F2708" w:rsidRPr="00FF2996" w:rsidRDefault="002F2708" w:rsidP="002F2708">
      <w:pPr>
        <w:ind w:right="-94"/>
        <w:jc w:val="both"/>
        <w:rPr>
          <w:rFonts w:ascii="Arial" w:hAnsi="Arial" w:cs="Arial"/>
          <w:color w:val="000000"/>
          <w:u w:val="dotted"/>
        </w:rPr>
      </w:pPr>
    </w:p>
    <w:p w14:paraId="17641806" w14:textId="77777777" w:rsidR="002F2708" w:rsidRPr="00FF2996" w:rsidRDefault="002F2708" w:rsidP="002F2708">
      <w:pPr>
        <w:ind w:right="-94"/>
        <w:jc w:val="both"/>
        <w:rPr>
          <w:rFonts w:ascii="Arial" w:hAnsi="Arial" w:cs="Arial"/>
          <w:color w:val="000000"/>
          <w:u w:val="dotted"/>
        </w:rPr>
      </w:pPr>
      <w:r w:rsidRPr="00FF2996">
        <w:rPr>
          <w:rFonts w:ascii="Arial" w:hAnsi="Arial" w:cs="Arial"/>
          <w:color w:val="000000"/>
          <w:u w:val="dotted"/>
        </w:rPr>
        <w:t>*</w:t>
      </w:r>
      <w:r w:rsidRPr="00FF2996">
        <w:rPr>
          <w:rFonts w:ascii="Arial" w:hAnsi="Arial" w:cs="Arial"/>
          <w:u w:val="dotted"/>
        </w:rPr>
        <w:t xml:space="preserve">Que cuenta con el Acuerdo de Autorización para ejercer recursos de la partida restringida </w:t>
      </w:r>
      <w:r w:rsidRPr="00FF2996">
        <w:rPr>
          <w:rFonts w:ascii="Arial" w:hAnsi="Arial" w:cs="Arial"/>
          <w:u w:val="single"/>
        </w:rPr>
        <w:t>(señalar partida y descripción)</w:t>
      </w:r>
      <w:r w:rsidRPr="00FF2996">
        <w:rPr>
          <w:rFonts w:ascii="Arial" w:hAnsi="Arial" w:cs="Arial"/>
          <w:u w:val="dotted"/>
        </w:rPr>
        <w:t>, emitido por el Director Ejecutivo de Administración, de fecha __________________.</w:t>
      </w:r>
    </w:p>
    <w:p w14:paraId="75FA4F7B" w14:textId="77777777" w:rsidR="002F2708" w:rsidRPr="00FF2996" w:rsidRDefault="002F2708" w:rsidP="002F2708">
      <w:pPr>
        <w:ind w:right="-94"/>
        <w:jc w:val="both"/>
        <w:rPr>
          <w:rFonts w:ascii="Arial" w:hAnsi="Arial" w:cs="Arial"/>
          <w:color w:val="000000"/>
          <w:u w:val="dotted"/>
        </w:rPr>
      </w:pPr>
    </w:p>
    <w:p w14:paraId="1EC80F75" w14:textId="77777777" w:rsidR="002F2708" w:rsidRPr="00FF2996" w:rsidRDefault="002F2708" w:rsidP="002F2708">
      <w:pPr>
        <w:ind w:right="-94"/>
        <w:jc w:val="both"/>
        <w:rPr>
          <w:rFonts w:ascii="Arial" w:hAnsi="Arial" w:cs="Arial"/>
          <w:color w:val="000000"/>
          <w:u w:val="dotted"/>
        </w:rPr>
      </w:pPr>
      <w:r w:rsidRPr="00FF2996">
        <w:rPr>
          <w:rFonts w:ascii="Arial" w:hAnsi="Arial" w:cs="Arial"/>
          <w:color w:val="000000"/>
          <w:u w:val="dotted"/>
        </w:rPr>
        <w:t>*</w:t>
      </w:r>
      <w:r w:rsidRPr="00FF2996">
        <w:rPr>
          <w:rFonts w:ascii="Arial" w:hAnsi="Arial" w:cs="Arial"/>
          <w:u w:val="dotted"/>
        </w:rPr>
        <w:t>Que cuenta con el Dictamen de Procedencia Técnica (número), emitido por la Unidad Técnica de Servicios de Informática, de fecha ______________.</w:t>
      </w:r>
    </w:p>
    <w:p w14:paraId="7C05B306" w14:textId="77777777" w:rsidR="002F2708" w:rsidRPr="00FF2996" w:rsidRDefault="002F2708" w:rsidP="002F2708">
      <w:pPr>
        <w:ind w:right="-94"/>
        <w:jc w:val="both"/>
        <w:rPr>
          <w:rFonts w:ascii="Arial" w:hAnsi="Arial" w:cs="Arial"/>
          <w:color w:val="000000"/>
          <w:u w:val="single"/>
        </w:rPr>
      </w:pPr>
    </w:p>
    <w:p w14:paraId="01B1DDE0" w14:textId="77777777" w:rsidR="002F2708" w:rsidRPr="00FF2996" w:rsidRDefault="002F2708" w:rsidP="002F2708">
      <w:pPr>
        <w:ind w:right="-94"/>
        <w:jc w:val="both"/>
        <w:rPr>
          <w:rFonts w:ascii="Arial" w:hAnsi="Arial" w:cs="Arial"/>
          <w:color w:val="000000"/>
          <w:u w:val="dotted"/>
        </w:rPr>
      </w:pPr>
      <w:r w:rsidRPr="00FF2996">
        <w:rPr>
          <w:rFonts w:ascii="Arial" w:hAnsi="Arial" w:cs="Arial"/>
          <w:color w:val="000000"/>
          <w:u w:val="dotted"/>
        </w:rPr>
        <w:t xml:space="preserve">*Que cuenta con el Dictamen de Procedencia Técnica número </w:t>
      </w:r>
      <w:r w:rsidRPr="00FF2996">
        <w:rPr>
          <w:rFonts w:ascii="Arial" w:hAnsi="Arial" w:cs="Arial"/>
          <w:u w:val="single"/>
        </w:rPr>
        <w:t>__________</w:t>
      </w:r>
      <w:r w:rsidRPr="00FF2996">
        <w:rPr>
          <w:rFonts w:ascii="Arial" w:hAnsi="Arial" w:cs="Arial"/>
        </w:rPr>
        <w:t xml:space="preserve"> </w:t>
      </w:r>
      <w:r w:rsidRPr="00FF2996">
        <w:rPr>
          <w:rFonts w:ascii="Arial" w:hAnsi="Arial" w:cs="Arial"/>
          <w:color w:val="000000"/>
          <w:u w:val="dotted"/>
        </w:rPr>
        <w:t>emitido por la Coordinación Nacional de Comunicación Social, de fecha__________</w:t>
      </w:r>
      <w:r w:rsidRPr="00FF2996">
        <w:rPr>
          <w:rFonts w:ascii="Arial" w:hAnsi="Arial" w:cs="Arial"/>
          <w:color w:val="000000"/>
          <w:u w:val="single"/>
        </w:rPr>
        <w:t>___</w:t>
      </w:r>
      <w:r w:rsidRPr="00FF2996">
        <w:rPr>
          <w:rFonts w:ascii="Arial" w:hAnsi="Arial" w:cs="Arial"/>
          <w:color w:val="000000"/>
          <w:u w:val="dotted"/>
        </w:rPr>
        <w:t>.</w:t>
      </w:r>
    </w:p>
    <w:p w14:paraId="1F99950C" w14:textId="77777777" w:rsidR="002F2708" w:rsidRPr="00FF2996" w:rsidRDefault="002F2708" w:rsidP="002F2708">
      <w:pPr>
        <w:ind w:right="-94"/>
        <w:jc w:val="both"/>
        <w:rPr>
          <w:rFonts w:ascii="Arial" w:hAnsi="Arial" w:cs="Arial"/>
          <w:color w:val="000000"/>
          <w:u w:val="single"/>
        </w:rPr>
      </w:pPr>
    </w:p>
    <w:p w14:paraId="61F7A974" w14:textId="2A241B29" w:rsidR="002F2708" w:rsidRPr="00FF2996" w:rsidRDefault="002F2708" w:rsidP="002F2708">
      <w:pPr>
        <w:shd w:val="clear" w:color="auto" w:fill="FFFFFF"/>
        <w:ind w:right="-94"/>
        <w:jc w:val="both"/>
        <w:rPr>
          <w:rFonts w:ascii="Arial" w:hAnsi="Arial" w:cs="Arial"/>
        </w:rPr>
      </w:pPr>
      <w:r w:rsidRPr="00FF2996">
        <w:rPr>
          <w:rFonts w:ascii="Arial" w:hAnsi="Arial" w:cs="Arial"/>
          <w:b/>
          <w:bCs/>
        </w:rPr>
        <w:t>I.8</w:t>
      </w:r>
      <w:r w:rsidRPr="00FF2996">
        <w:rPr>
          <w:rFonts w:ascii="Arial" w:hAnsi="Arial" w:cs="Arial"/>
          <w:bCs/>
        </w:rPr>
        <w:t xml:space="preserve"> </w:t>
      </w:r>
      <w:r w:rsidRPr="00FF2996">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002211E2" w:rsidRPr="00FF2996">
        <w:rPr>
          <w:rFonts w:ascii="Arial" w:hAnsi="Arial" w:cs="Arial"/>
          <w:b/>
        </w:rPr>
        <w:t>Demarcación Territorial</w:t>
      </w:r>
      <w:r w:rsidRPr="00FF2996">
        <w:rPr>
          <w:rFonts w:ascii="Arial" w:hAnsi="Arial" w:cs="Arial"/>
        </w:rPr>
        <w:t xml:space="preserve"> Tlalpan, código postal 14610, Ciudad de México.</w:t>
      </w:r>
    </w:p>
    <w:p w14:paraId="752CAB8B" w14:textId="77777777" w:rsidR="002F2708" w:rsidRPr="00FF2996" w:rsidRDefault="002F2708" w:rsidP="002F2708">
      <w:pPr>
        <w:ind w:left="708" w:right="-94" w:hanging="708"/>
        <w:jc w:val="both"/>
        <w:rPr>
          <w:rFonts w:ascii="Arial" w:hAnsi="Arial" w:cs="Arial"/>
        </w:rPr>
      </w:pPr>
    </w:p>
    <w:p w14:paraId="4DBDDC9F" w14:textId="77777777" w:rsidR="002F2708" w:rsidRPr="00FF2996" w:rsidRDefault="002F2708" w:rsidP="002F2708">
      <w:pPr>
        <w:ind w:right="-94"/>
        <w:jc w:val="both"/>
        <w:rPr>
          <w:rFonts w:ascii="Arial" w:hAnsi="Arial" w:cs="Arial"/>
          <w:bCs/>
        </w:rPr>
      </w:pPr>
      <w:r w:rsidRPr="00FF2996">
        <w:rPr>
          <w:rFonts w:ascii="Arial" w:hAnsi="Arial" w:cs="Arial"/>
          <w:b/>
        </w:rPr>
        <w:t>II.</w:t>
      </w:r>
      <w:r w:rsidRPr="00FF2996">
        <w:rPr>
          <w:rFonts w:ascii="Arial" w:hAnsi="Arial" w:cs="Arial"/>
        </w:rPr>
        <w:t xml:space="preserve"> Del </w:t>
      </w:r>
      <w:r w:rsidRPr="00FF2996">
        <w:rPr>
          <w:rFonts w:ascii="Arial" w:hAnsi="Arial" w:cs="Arial"/>
          <w:b/>
          <w:bCs/>
        </w:rPr>
        <w:t>“Proveedor”</w:t>
      </w:r>
      <w:r w:rsidRPr="00FF2996">
        <w:rPr>
          <w:rFonts w:ascii="Arial" w:hAnsi="Arial" w:cs="Arial"/>
        </w:rPr>
        <w:t>:</w:t>
      </w:r>
    </w:p>
    <w:p w14:paraId="07C5939C" w14:textId="77777777" w:rsidR="002F2708" w:rsidRPr="00FF2996" w:rsidRDefault="002F2708" w:rsidP="002F2708">
      <w:pPr>
        <w:ind w:right="-94"/>
        <w:rPr>
          <w:rFonts w:ascii="Arial" w:hAnsi="Arial" w:cs="Arial"/>
        </w:rPr>
      </w:pPr>
    </w:p>
    <w:p w14:paraId="41BC84F7" w14:textId="77777777" w:rsidR="002F2708" w:rsidRPr="00FF2996" w:rsidRDefault="002F2708" w:rsidP="002F2708">
      <w:pPr>
        <w:ind w:right="-94"/>
        <w:outlineLvl w:val="0"/>
        <w:rPr>
          <w:rFonts w:ascii="Arial" w:hAnsi="Arial" w:cs="Arial"/>
          <w:b/>
          <w:i/>
          <w:u w:val="single"/>
        </w:rPr>
      </w:pPr>
      <w:r w:rsidRPr="00FF2996">
        <w:rPr>
          <w:rFonts w:ascii="Arial" w:hAnsi="Arial" w:cs="Arial"/>
          <w:b/>
          <w:i/>
          <w:u w:val="single"/>
        </w:rPr>
        <w:t>SI ES PERSONA MORAL</w:t>
      </w:r>
    </w:p>
    <w:p w14:paraId="7845C188" w14:textId="77777777" w:rsidR="002F2708" w:rsidRPr="00FF2996" w:rsidRDefault="002F2708" w:rsidP="002F2708">
      <w:pPr>
        <w:ind w:right="-94"/>
        <w:rPr>
          <w:rFonts w:ascii="Arial" w:hAnsi="Arial" w:cs="Arial"/>
          <w:b/>
          <w:i/>
        </w:rPr>
      </w:pPr>
    </w:p>
    <w:p w14:paraId="271E7B63" w14:textId="77777777" w:rsidR="002F2708" w:rsidRPr="00FF2996" w:rsidRDefault="002F2708" w:rsidP="002F2708">
      <w:pPr>
        <w:ind w:right="-94"/>
        <w:jc w:val="both"/>
        <w:rPr>
          <w:rFonts w:ascii="Arial" w:hAnsi="Arial" w:cs="Arial"/>
        </w:rPr>
      </w:pPr>
      <w:r w:rsidRPr="00FF2996">
        <w:rPr>
          <w:rFonts w:ascii="Arial" w:hAnsi="Arial" w:cs="Arial"/>
          <w:b/>
        </w:rPr>
        <w:t xml:space="preserve">II.1 </w:t>
      </w:r>
      <w:r w:rsidRPr="00FF2996">
        <w:rPr>
          <w:rFonts w:ascii="Arial" w:hAnsi="Arial" w:cs="Arial"/>
        </w:rPr>
        <w:t>Que es una empresa constituida conforme a la legislación mexicana, según consta en la escritura pública número ________ de fecha ___________, otorgada ante la fe del (l</w:t>
      </w:r>
      <w:r w:rsidRPr="00FF2996">
        <w:rPr>
          <w:rFonts w:ascii="Arial" w:hAnsi="Arial" w:cs="Arial"/>
          <w:u w:val="single"/>
        </w:rPr>
        <w:t>a</w:t>
      </w:r>
      <w:r w:rsidRPr="00FF2996">
        <w:rPr>
          <w:rFonts w:ascii="Arial" w:hAnsi="Arial" w:cs="Arial"/>
        </w:rPr>
        <w:t>) Licenciado (a) ______________, (</w:t>
      </w:r>
      <w:r w:rsidRPr="00FF2996">
        <w:rPr>
          <w:rFonts w:ascii="Arial" w:hAnsi="Arial" w:cs="Arial"/>
          <w:u w:val="single"/>
        </w:rPr>
        <w:t>tipo de fedatario</w:t>
      </w:r>
      <w:r w:rsidRPr="00FF2996">
        <w:rPr>
          <w:rFonts w:ascii="Arial" w:hAnsi="Arial" w:cs="Arial"/>
        </w:rPr>
        <w:t xml:space="preserve">) número ___ del </w:t>
      </w:r>
      <w:r w:rsidRPr="00FF2996">
        <w:rPr>
          <w:rFonts w:ascii="Arial" w:hAnsi="Arial" w:cs="Arial"/>
          <w:u w:val="single"/>
        </w:rPr>
        <w:t>(Ciudad en la que actúa)</w:t>
      </w:r>
      <w:r w:rsidRPr="00FF2996">
        <w:rPr>
          <w:rFonts w:ascii="Arial" w:hAnsi="Arial" w:cs="Arial"/>
        </w:rPr>
        <w:t>, misma que fue inscrita en el Registro Público de la Propiedad y de Comercio de ________, en el folio mercantil electrónico número _____, el __ de ____ de ____.</w:t>
      </w:r>
    </w:p>
    <w:p w14:paraId="57705DE7" w14:textId="77777777" w:rsidR="002F2708" w:rsidRPr="00FF2996" w:rsidRDefault="002F2708" w:rsidP="002F2708">
      <w:pPr>
        <w:ind w:right="-94"/>
        <w:jc w:val="both"/>
        <w:rPr>
          <w:rFonts w:ascii="Arial" w:hAnsi="Arial" w:cs="Arial"/>
        </w:rPr>
      </w:pPr>
    </w:p>
    <w:p w14:paraId="0CCF5810" w14:textId="77777777" w:rsidR="002F2708" w:rsidRPr="00FF2996" w:rsidRDefault="002F2708" w:rsidP="002F2708">
      <w:pPr>
        <w:ind w:right="-94"/>
        <w:jc w:val="both"/>
        <w:rPr>
          <w:rFonts w:ascii="Arial" w:hAnsi="Arial" w:cs="Arial"/>
        </w:rPr>
      </w:pPr>
      <w:r w:rsidRPr="00FF2996">
        <w:rPr>
          <w:rFonts w:ascii="Arial" w:hAnsi="Arial" w:cs="Arial"/>
          <w:b/>
        </w:rPr>
        <w:t>II.2</w:t>
      </w:r>
      <w:r w:rsidRPr="00FF2996">
        <w:rPr>
          <w:rFonts w:ascii="Arial" w:hAnsi="Arial" w:cs="Arial"/>
        </w:rPr>
        <w:t xml:space="preserve"> Que dentro de su objeto social se encuentra, entre otros </w:t>
      </w:r>
      <w:r w:rsidRPr="00FF2996">
        <w:rPr>
          <w:rFonts w:ascii="Arial" w:hAnsi="Arial" w:cs="Arial"/>
          <w:u w:val="single"/>
        </w:rPr>
        <w:t>(señalar el objeto acorde al servicio contratado)</w:t>
      </w:r>
      <w:r w:rsidRPr="00FF2996">
        <w:rPr>
          <w:rFonts w:ascii="Arial" w:hAnsi="Arial" w:cs="Arial"/>
        </w:rPr>
        <w:t>.</w:t>
      </w:r>
    </w:p>
    <w:p w14:paraId="09721BEF" w14:textId="77777777" w:rsidR="002F2708" w:rsidRPr="00FF2996" w:rsidRDefault="002F2708" w:rsidP="002F2708">
      <w:pPr>
        <w:ind w:right="-94"/>
        <w:jc w:val="both"/>
        <w:rPr>
          <w:rFonts w:ascii="Arial" w:hAnsi="Arial" w:cs="Arial"/>
        </w:rPr>
      </w:pPr>
    </w:p>
    <w:p w14:paraId="79A64330" w14:textId="7B112483" w:rsidR="002F2708" w:rsidRPr="00FF2996" w:rsidRDefault="002F2708" w:rsidP="002F2708">
      <w:pPr>
        <w:ind w:right="-94"/>
        <w:jc w:val="both"/>
        <w:rPr>
          <w:rFonts w:ascii="Arial" w:hAnsi="Arial" w:cs="Arial"/>
          <w:shd w:val="clear" w:color="auto" w:fill="FFFFFF"/>
        </w:rPr>
      </w:pPr>
      <w:r w:rsidRPr="00FF2996">
        <w:rPr>
          <w:rFonts w:ascii="Arial" w:hAnsi="Arial" w:cs="Arial"/>
          <w:b/>
        </w:rPr>
        <w:t xml:space="preserve">II.3 </w:t>
      </w:r>
      <w:r w:rsidRPr="00FF2996">
        <w:rPr>
          <w:rFonts w:ascii="Arial" w:hAnsi="Arial" w:cs="Arial"/>
        </w:rPr>
        <w:t>Que el C. _________________, se identifica con</w:t>
      </w:r>
      <w:r w:rsidR="007552B0" w:rsidRPr="00FF2996">
        <w:rPr>
          <w:rFonts w:ascii="Arial" w:hAnsi="Arial" w:cs="Arial"/>
        </w:rPr>
        <w:t xml:space="preserve"> </w:t>
      </w:r>
      <w:r w:rsidR="002F6DAA" w:rsidRPr="00FF2996">
        <w:rPr>
          <w:rFonts w:ascii="Arial" w:hAnsi="Arial" w:cs="Arial"/>
        </w:rPr>
        <w:t>folletos</w:t>
      </w:r>
      <w:r w:rsidRPr="00FF2996">
        <w:rPr>
          <w:rFonts w:ascii="Arial" w:hAnsi="Arial" w:cs="Arial"/>
        </w:rPr>
        <w:t xml:space="preserve"> </w:t>
      </w:r>
      <w:r w:rsidRPr="00FF2996">
        <w:rPr>
          <w:rFonts w:ascii="Arial" w:hAnsi="Arial" w:cs="Arial"/>
          <w:u w:val="single"/>
        </w:rPr>
        <w:t>(señalar documento con el que se identifica y la autoridad que lo expide)</w:t>
      </w:r>
      <w:r w:rsidRPr="00FF2996">
        <w:rPr>
          <w:rFonts w:ascii="Arial" w:hAnsi="Arial" w:cs="Arial"/>
        </w:rPr>
        <w:t xml:space="preserve"> número ___</w:t>
      </w:r>
      <w:r w:rsidRPr="00FF2996">
        <w:rPr>
          <w:rFonts w:ascii="Arial" w:hAnsi="Arial" w:cs="Arial"/>
          <w:shd w:val="clear" w:color="auto" w:fill="FFFFFF"/>
        </w:rPr>
        <w:t xml:space="preserve">, y cuenta con facultades suficientes para celebrar el presente contrato, según consta en la escritura número _______ de fecha ___________, otorgada ante la fe del (la) Licenciado (a) ___________________, </w:t>
      </w:r>
      <w:r w:rsidRPr="00FF2996">
        <w:rPr>
          <w:rFonts w:ascii="Arial" w:hAnsi="Arial" w:cs="Arial"/>
          <w:u w:val="single"/>
          <w:shd w:val="clear" w:color="auto" w:fill="FFFFFF"/>
        </w:rPr>
        <w:t>(tipo de fedatario)</w:t>
      </w:r>
      <w:r w:rsidRPr="00FF2996">
        <w:rPr>
          <w:rFonts w:ascii="Arial" w:hAnsi="Arial" w:cs="Arial"/>
          <w:shd w:val="clear" w:color="auto" w:fill="FFFFFF"/>
        </w:rPr>
        <w:t xml:space="preserve"> número ________ </w:t>
      </w:r>
      <w:r w:rsidRPr="00FF2996">
        <w:rPr>
          <w:rFonts w:ascii="Arial" w:hAnsi="Arial" w:cs="Arial"/>
        </w:rPr>
        <w:t xml:space="preserve">del </w:t>
      </w:r>
      <w:r w:rsidRPr="00FF2996">
        <w:rPr>
          <w:rFonts w:ascii="Arial" w:hAnsi="Arial" w:cs="Arial"/>
          <w:u w:val="single"/>
        </w:rPr>
        <w:t>(Ciudad en la que actúa)</w:t>
      </w:r>
      <w:r w:rsidRPr="00FF2996">
        <w:rPr>
          <w:rFonts w:ascii="Arial" w:hAnsi="Arial" w:cs="Arial"/>
        </w:rPr>
        <w:t xml:space="preserve"> </w:t>
      </w:r>
      <w:r w:rsidRPr="00FF2996">
        <w:rPr>
          <w:rFonts w:ascii="Arial" w:hAnsi="Arial" w:cs="Arial"/>
          <w:shd w:val="clear" w:color="auto" w:fill="FFFFFF"/>
        </w:rPr>
        <w:t>y manifiesta que dichas facultades no le han sido modificadas, revocadas, ni limitadas en forma alguna.</w:t>
      </w:r>
    </w:p>
    <w:p w14:paraId="7A6C7E72" w14:textId="77777777" w:rsidR="002F2708" w:rsidRPr="00FF2996" w:rsidRDefault="002F2708" w:rsidP="002F2708">
      <w:pPr>
        <w:ind w:right="-94"/>
        <w:jc w:val="both"/>
        <w:rPr>
          <w:rFonts w:ascii="Arial" w:hAnsi="Arial" w:cs="Arial"/>
          <w:shd w:val="clear" w:color="auto" w:fill="FFFFFF"/>
        </w:rPr>
      </w:pPr>
    </w:p>
    <w:p w14:paraId="2F3BDEEA" w14:textId="77777777" w:rsidR="002F2708" w:rsidRPr="00FF2996" w:rsidRDefault="002F2708" w:rsidP="002F2708">
      <w:pPr>
        <w:ind w:right="-94"/>
        <w:jc w:val="both"/>
        <w:rPr>
          <w:rFonts w:ascii="Arial" w:hAnsi="Arial" w:cs="Arial"/>
        </w:rPr>
      </w:pPr>
      <w:r w:rsidRPr="00FF2996">
        <w:rPr>
          <w:rFonts w:ascii="Arial" w:hAnsi="Arial" w:cs="Arial"/>
          <w:b/>
        </w:rPr>
        <w:t>II.</w:t>
      </w:r>
      <w:r w:rsidRPr="00FF2996">
        <w:rPr>
          <w:rFonts w:ascii="Arial" w:hAnsi="Arial" w:cs="Arial"/>
        </w:rPr>
        <w:t xml:space="preserve"> Que su Registro Federal de Contribuyentes inscrito ante la Secretaría de Hacienda y Crédito Público es _____________.</w:t>
      </w:r>
    </w:p>
    <w:p w14:paraId="26E38875" w14:textId="77777777" w:rsidR="002F2708" w:rsidRPr="00FF2996" w:rsidRDefault="002F2708" w:rsidP="002F2708">
      <w:pPr>
        <w:ind w:right="-94"/>
        <w:jc w:val="both"/>
        <w:rPr>
          <w:rFonts w:ascii="Arial" w:hAnsi="Arial" w:cs="Arial"/>
        </w:rPr>
      </w:pPr>
    </w:p>
    <w:p w14:paraId="01F6B4FE" w14:textId="77777777" w:rsidR="002F2708" w:rsidRPr="00FF2996" w:rsidRDefault="002F2708" w:rsidP="002F2708">
      <w:pPr>
        <w:pStyle w:val="Prrafodelista"/>
        <w:ind w:left="0" w:right="-93"/>
        <w:jc w:val="both"/>
        <w:rPr>
          <w:rFonts w:ascii="Arial" w:hAnsi="Arial" w:cs="Arial"/>
        </w:rPr>
      </w:pPr>
      <w:r w:rsidRPr="00FF2996">
        <w:rPr>
          <w:rFonts w:ascii="Arial" w:hAnsi="Arial" w:cs="Arial"/>
          <w:b/>
        </w:rPr>
        <w:t xml:space="preserve">II. </w:t>
      </w:r>
      <w:r w:rsidRPr="00FF2996">
        <w:rPr>
          <w:rFonts w:ascii="Arial" w:hAnsi="Arial" w:cs="Aria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FF2996">
        <w:rPr>
          <w:rFonts w:ascii="Arial" w:hAnsi="Arial" w:cs="Arial"/>
          <w:b/>
        </w:rPr>
        <w:t>“Reglamento”</w:t>
      </w:r>
      <w:r w:rsidRPr="00FF2996">
        <w:rPr>
          <w:rFonts w:ascii="Arial" w:hAnsi="Arial" w:cs="Arial"/>
        </w:rPr>
        <w:t>.</w:t>
      </w:r>
    </w:p>
    <w:p w14:paraId="708A287F" w14:textId="77777777" w:rsidR="002F2708" w:rsidRPr="00FF2996" w:rsidRDefault="002F2708" w:rsidP="002F2708">
      <w:pPr>
        <w:pStyle w:val="Prrafodelista"/>
        <w:ind w:left="0" w:right="-93"/>
        <w:jc w:val="both"/>
        <w:rPr>
          <w:rFonts w:ascii="Arial" w:hAnsi="Arial" w:cs="Arial"/>
        </w:rPr>
      </w:pPr>
    </w:p>
    <w:p w14:paraId="7F408121" w14:textId="77777777" w:rsidR="002F2708" w:rsidRPr="00FF2996" w:rsidRDefault="002F2708" w:rsidP="29986EFF">
      <w:pPr>
        <w:pStyle w:val="Prrafodelista"/>
        <w:ind w:left="0" w:right="-93"/>
        <w:jc w:val="both"/>
        <w:rPr>
          <w:rFonts w:ascii="Arial" w:hAnsi="Arial" w:cs="Arial"/>
          <w:lang w:val="es-ES"/>
        </w:rPr>
      </w:pPr>
      <w:r w:rsidRPr="00FF2996">
        <w:rPr>
          <w:rFonts w:ascii="Arial" w:hAnsi="Arial" w:cs="Arial"/>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8A6BC9B" w14:textId="77777777" w:rsidR="002F2708" w:rsidRPr="00FF2996" w:rsidRDefault="002F2708" w:rsidP="002F2708">
      <w:pPr>
        <w:ind w:right="-94"/>
        <w:jc w:val="both"/>
        <w:rPr>
          <w:rFonts w:ascii="Arial" w:hAnsi="Arial" w:cs="Arial"/>
        </w:rPr>
      </w:pPr>
    </w:p>
    <w:p w14:paraId="5F9E7C9E" w14:textId="77777777" w:rsidR="002F2708" w:rsidRPr="00FF2996" w:rsidRDefault="002F2708" w:rsidP="002F2708">
      <w:pPr>
        <w:shd w:val="clear" w:color="auto" w:fill="FFFFFF"/>
        <w:ind w:right="-94"/>
        <w:jc w:val="both"/>
        <w:rPr>
          <w:rFonts w:ascii="Arial" w:hAnsi="Arial" w:cs="Arial"/>
        </w:rPr>
      </w:pPr>
      <w:r w:rsidRPr="00FF2996">
        <w:rPr>
          <w:rFonts w:ascii="Arial" w:hAnsi="Arial" w:cs="Arial"/>
          <w:b/>
        </w:rPr>
        <w:t>II.</w:t>
      </w:r>
      <w:r w:rsidRPr="00FF2996">
        <w:rPr>
          <w:rFonts w:ascii="Arial" w:hAnsi="Arial" w:cs="Arial"/>
        </w:rPr>
        <w:t xml:space="preserve"> Que manifiesta encontrarse al corriente en el cumplimiento de sus obligaciones fiscales y en materia de seguridad social </w:t>
      </w:r>
      <w:r w:rsidRPr="00FF2996">
        <w:rPr>
          <w:rFonts w:ascii="Arial" w:hAnsi="Arial" w:cs="Arial"/>
          <w:u w:val="single"/>
        </w:rPr>
        <w:t>(cuando aplique)</w:t>
      </w:r>
      <w:r w:rsidRPr="00FF2996">
        <w:rPr>
          <w:rFonts w:ascii="Arial" w:hAnsi="Arial" w:cs="Arial"/>
        </w:rPr>
        <w:t>.</w:t>
      </w:r>
    </w:p>
    <w:p w14:paraId="5E1FB255" w14:textId="77777777" w:rsidR="002F2708" w:rsidRPr="00FF2996" w:rsidRDefault="002F2708" w:rsidP="002F2708">
      <w:pPr>
        <w:shd w:val="clear" w:color="auto" w:fill="FFFFFF"/>
        <w:tabs>
          <w:tab w:val="left" w:pos="3619"/>
        </w:tabs>
        <w:ind w:right="-94"/>
        <w:jc w:val="both"/>
        <w:rPr>
          <w:rFonts w:ascii="Arial" w:hAnsi="Arial" w:cs="Arial"/>
        </w:rPr>
      </w:pPr>
    </w:p>
    <w:p w14:paraId="0109472A" w14:textId="77777777" w:rsidR="002F2708" w:rsidRPr="00FF2996" w:rsidRDefault="002F2708" w:rsidP="002F2708">
      <w:pPr>
        <w:shd w:val="clear" w:color="auto" w:fill="FFFFFF"/>
        <w:ind w:right="-94"/>
        <w:jc w:val="both"/>
        <w:rPr>
          <w:rFonts w:ascii="Arial" w:hAnsi="Arial" w:cs="Arial"/>
        </w:rPr>
      </w:pPr>
      <w:r w:rsidRPr="00FF2996">
        <w:rPr>
          <w:rFonts w:ascii="Arial" w:hAnsi="Arial" w:cs="Arial"/>
          <w:b/>
        </w:rPr>
        <w:t xml:space="preserve">II.7 </w:t>
      </w:r>
      <w:r w:rsidRPr="00FF2996">
        <w:rPr>
          <w:rFonts w:ascii="Arial" w:hAnsi="Arial" w:cs="Arial"/>
        </w:rPr>
        <w:t>Que para efectos del presente contrato, señala como domicilio para oír y recibir notificaciones, el ubicado en (</w:t>
      </w:r>
      <w:r w:rsidRPr="00FF2996">
        <w:rPr>
          <w:rFonts w:ascii="Arial" w:hAnsi="Arial" w:cs="Arial"/>
          <w:u w:val="single"/>
        </w:rPr>
        <w:t>señalar domicilio</w:t>
      </w:r>
      <w:r w:rsidRPr="00FF2996">
        <w:rPr>
          <w:rFonts w:ascii="Arial" w:hAnsi="Arial" w:cs="Arial"/>
        </w:rPr>
        <w:t>).</w:t>
      </w:r>
    </w:p>
    <w:p w14:paraId="5BFBD964" w14:textId="77777777" w:rsidR="002F2708" w:rsidRPr="00FF2996" w:rsidRDefault="002F2708" w:rsidP="002F2708">
      <w:pPr>
        <w:ind w:right="-94"/>
        <w:rPr>
          <w:rFonts w:ascii="Arial" w:hAnsi="Arial" w:cs="Arial"/>
        </w:rPr>
      </w:pPr>
    </w:p>
    <w:p w14:paraId="67CFC7F0" w14:textId="77777777" w:rsidR="002F2708" w:rsidRPr="00FF2996" w:rsidRDefault="002F2708" w:rsidP="002F2708">
      <w:pPr>
        <w:ind w:right="-94"/>
        <w:outlineLvl w:val="0"/>
        <w:rPr>
          <w:rFonts w:ascii="Arial" w:hAnsi="Arial" w:cs="Arial"/>
          <w:b/>
          <w:i/>
          <w:u w:val="single"/>
        </w:rPr>
      </w:pPr>
      <w:r w:rsidRPr="00FF2996">
        <w:rPr>
          <w:rFonts w:ascii="Arial" w:hAnsi="Arial" w:cs="Arial"/>
          <w:b/>
          <w:i/>
          <w:u w:val="single"/>
        </w:rPr>
        <w:t>SI ES PERSONA FÍSICA</w:t>
      </w:r>
    </w:p>
    <w:p w14:paraId="29363C19" w14:textId="77777777" w:rsidR="002F2708" w:rsidRPr="00FF2996" w:rsidRDefault="002F2708" w:rsidP="002F2708">
      <w:pPr>
        <w:ind w:right="-94"/>
        <w:rPr>
          <w:rFonts w:ascii="Arial" w:hAnsi="Arial" w:cs="Arial"/>
          <w:b/>
          <w:i/>
          <w:u w:val="single"/>
        </w:rPr>
      </w:pPr>
    </w:p>
    <w:p w14:paraId="20AC52DE" w14:textId="77777777" w:rsidR="002F2708" w:rsidRPr="00FF2996" w:rsidRDefault="002F2708" w:rsidP="002F2708">
      <w:pPr>
        <w:jc w:val="both"/>
        <w:rPr>
          <w:rFonts w:ascii="Arial" w:hAnsi="Arial" w:cs="Arial"/>
        </w:rPr>
      </w:pPr>
      <w:r w:rsidRPr="00FF2996">
        <w:rPr>
          <w:rFonts w:ascii="Arial" w:hAnsi="Arial" w:cs="Arial"/>
          <w:b/>
        </w:rPr>
        <w:t>II.1</w:t>
      </w:r>
      <w:r w:rsidRPr="00FF2996">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0DF3C294" w14:textId="77777777" w:rsidR="002F2708" w:rsidRPr="00FF2996" w:rsidRDefault="002F2708" w:rsidP="002F2708">
      <w:pPr>
        <w:jc w:val="both"/>
        <w:rPr>
          <w:rFonts w:ascii="Arial" w:hAnsi="Arial" w:cs="Arial"/>
        </w:rPr>
      </w:pPr>
    </w:p>
    <w:p w14:paraId="5B7C5685" w14:textId="77777777" w:rsidR="002F2708" w:rsidRPr="00FF2996" w:rsidRDefault="002F2708" w:rsidP="002F2708">
      <w:pPr>
        <w:jc w:val="both"/>
        <w:rPr>
          <w:rFonts w:ascii="Arial" w:hAnsi="Arial" w:cs="Arial"/>
        </w:rPr>
      </w:pPr>
      <w:r w:rsidRPr="00FF2996">
        <w:rPr>
          <w:rFonts w:ascii="Arial" w:hAnsi="Arial" w:cs="Arial"/>
          <w:b/>
        </w:rPr>
        <w:t>II.2</w:t>
      </w:r>
      <w:r w:rsidRPr="00FF2996">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4C101358" w14:textId="77777777" w:rsidR="002F2708" w:rsidRPr="00FF2996" w:rsidRDefault="002F2708" w:rsidP="002F2708">
      <w:pPr>
        <w:jc w:val="both"/>
        <w:rPr>
          <w:rFonts w:ascii="Arial" w:hAnsi="Arial" w:cs="Arial"/>
        </w:rPr>
      </w:pPr>
    </w:p>
    <w:p w14:paraId="1FC2E772" w14:textId="77777777" w:rsidR="002F2708" w:rsidRPr="00FF2996" w:rsidRDefault="002F2708" w:rsidP="002F2708">
      <w:pPr>
        <w:jc w:val="both"/>
        <w:rPr>
          <w:rFonts w:ascii="Arial" w:hAnsi="Arial" w:cs="Arial"/>
        </w:rPr>
      </w:pPr>
      <w:r w:rsidRPr="00FF2996">
        <w:rPr>
          <w:rFonts w:ascii="Arial" w:hAnsi="Arial" w:cs="Arial"/>
          <w:b/>
        </w:rPr>
        <w:t>II.3</w:t>
      </w:r>
      <w:r w:rsidRPr="00FF2996">
        <w:rPr>
          <w:rFonts w:ascii="Arial" w:hAnsi="Arial" w:cs="Arial"/>
        </w:rPr>
        <w:t xml:space="preserve"> Que el/la C. </w:t>
      </w:r>
      <w:r w:rsidRPr="00FF2996">
        <w:rPr>
          <w:rFonts w:ascii="Arial" w:hAnsi="Arial" w:cs="Arial"/>
          <w:u w:val="single"/>
        </w:rPr>
        <w:t>(nombre del Representante o Apoderado, si es el caso)</w:t>
      </w:r>
      <w:r w:rsidRPr="00FF2996">
        <w:rPr>
          <w:rFonts w:ascii="Arial" w:hAnsi="Arial" w:cs="Arial"/>
        </w:rPr>
        <w:t xml:space="preserve">, se identifica con </w:t>
      </w:r>
      <w:r w:rsidRPr="00FF2996">
        <w:rPr>
          <w:rFonts w:ascii="Arial" w:hAnsi="Arial" w:cs="Arial"/>
          <w:u w:val="single"/>
        </w:rPr>
        <w:t>(señalar documento con el que se identifica y la autoridad que lo expide)</w:t>
      </w:r>
      <w:r w:rsidRPr="00FF2996">
        <w:rPr>
          <w:rFonts w:ascii="Arial" w:hAnsi="Arial" w:cs="Arial"/>
        </w:rPr>
        <w:t xml:space="preserve"> número ___.</w:t>
      </w:r>
    </w:p>
    <w:p w14:paraId="1335B70A" w14:textId="77777777" w:rsidR="002F2708" w:rsidRPr="00FF2996" w:rsidRDefault="002F2708" w:rsidP="002F2708">
      <w:pPr>
        <w:jc w:val="both"/>
        <w:rPr>
          <w:rFonts w:ascii="Arial" w:hAnsi="Arial" w:cs="Arial"/>
        </w:rPr>
      </w:pPr>
    </w:p>
    <w:p w14:paraId="0EBBBE12" w14:textId="77777777" w:rsidR="002F2708" w:rsidRPr="00FF2996" w:rsidRDefault="002F2708" w:rsidP="002F2708">
      <w:pPr>
        <w:jc w:val="both"/>
        <w:rPr>
          <w:rFonts w:ascii="Arial" w:hAnsi="Arial" w:cs="Arial"/>
        </w:rPr>
      </w:pPr>
      <w:r w:rsidRPr="00FF2996">
        <w:rPr>
          <w:rFonts w:ascii="Arial" w:hAnsi="Arial" w:cs="Arial"/>
          <w:b/>
        </w:rPr>
        <w:t>II.</w:t>
      </w:r>
      <w:r w:rsidRPr="00FF2996">
        <w:rPr>
          <w:rFonts w:ascii="Arial" w:hAnsi="Arial" w:cs="Arial"/>
        </w:rPr>
        <w:t xml:space="preserve"> Que su Registro Federal de Contribuyentes inscrito ante la Secretaría de Hacienda y Crédito Público es ____________.</w:t>
      </w:r>
    </w:p>
    <w:p w14:paraId="53777E4C" w14:textId="77777777" w:rsidR="002F2708" w:rsidRPr="00FF2996" w:rsidRDefault="002F2708" w:rsidP="002F2708">
      <w:pPr>
        <w:ind w:right="-94"/>
        <w:rPr>
          <w:rFonts w:ascii="Arial" w:hAnsi="Arial" w:cs="Arial"/>
          <w:b/>
        </w:rPr>
      </w:pPr>
    </w:p>
    <w:p w14:paraId="2A350792" w14:textId="77777777" w:rsidR="002F2708" w:rsidRPr="00FF2996" w:rsidRDefault="002F2708" w:rsidP="002F2708">
      <w:pPr>
        <w:ind w:right="-94"/>
        <w:jc w:val="both"/>
        <w:rPr>
          <w:rFonts w:ascii="Arial" w:hAnsi="Arial" w:cs="Arial"/>
          <w:b/>
        </w:rPr>
      </w:pPr>
      <w:r w:rsidRPr="00FF2996">
        <w:rPr>
          <w:rFonts w:ascii="Arial" w:hAnsi="Arial" w:cs="Arial"/>
          <w:b/>
        </w:rPr>
        <w:t>II.5</w:t>
      </w:r>
      <w:r w:rsidRPr="00FF2996">
        <w:rPr>
          <w:rFonts w:ascii="Arial" w:hAnsi="Arial" w:cs="Arial"/>
        </w:rPr>
        <w:t xml:space="preserve"> Que manifiesta encontrarse al corriente en el cumplimiento de sus obligaciones fiscales y en materia de seguridad social </w:t>
      </w:r>
      <w:r w:rsidRPr="00FF2996">
        <w:rPr>
          <w:rFonts w:ascii="Arial" w:hAnsi="Arial" w:cs="Arial"/>
          <w:u w:val="single"/>
        </w:rPr>
        <w:t>(cuando aplique).</w:t>
      </w:r>
    </w:p>
    <w:p w14:paraId="4F703D56" w14:textId="77777777" w:rsidR="002F2708" w:rsidRPr="00FF2996" w:rsidRDefault="002F2708" w:rsidP="002F2708">
      <w:pPr>
        <w:ind w:right="-94"/>
        <w:rPr>
          <w:rFonts w:ascii="Arial" w:hAnsi="Arial" w:cs="Arial"/>
          <w:b/>
        </w:rPr>
      </w:pPr>
    </w:p>
    <w:p w14:paraId="1FEDE928" w14:textId="77777777" w:rsidR="002F2708" w:rsidRPr="00FF2996" w:rsidRDefault="002F2708" w:rsidP="002F2708">
      <w:pPr>
        <w:shd w:val="clear" w:color="auto" w:fill="FFFFFF"/>
        <w:ind w:right="-94"/>
        <w:jc w:val="both"/>
        <w:rPr>
          <w:rFonts w:ascii="Arial" w:hAnsi="Arial" w:cs="Arial"/>
        </w:rPr>
      </w:pPr>
      <w:r w:rsidRPr="00FF2996">
        <w:rPr>
          <w:rFonts w:ascii="Arial" w:hAnsi="Arial" w:cs="Arial"/>
          <w:b/>
        </w:rPr>
        <w:t>II.6</w:t>
      </w:r>
      <w:r w:rsidRPr="00FF2996">
        <w:rPr>
          <w:rFonts w:ascii="Arial" w:hAnsi="Arial" w:cs="Arial"/>
        </w:rPr>
        <w:t xml:space="preserve"> Que para efectos del presente contrato, señala como su domicilio para oír y recibir notificaciones, el ubicado en (</w:t>
      </w:r>
      <w:r w:rsidRPr="00FF2996">
        <w:rPr>
          <w:rFonts w:ascii="Arial" w:hAnsi="Arial" w:cs="Arial"/>
          <w:u w:val="single"/>
        </w:rPr>
        <w:t>señalar domicilio</w:t>
      </w:r>
      <w:r w:rsidRPr="00FF2996">
        <w:rPr>
          <w:rFonts w:ascii="Arial" w:hAnsi="Arial" w:cs="Arial"/>
        </w:rPr>
        <w:t>).</w:t>
      </w:r>
    </w:p>
    <w:p w14:paraId="05166001" w14:textId="77777777" w:rsidR="002F2708" w:rsidRPr="00FF2996" w:rsidRDefault="002F2708" w:rsidP="002F2708">
      <w:pPr>
        <w:shd w:val="clear" w:color="auto" w:fill="FFFFFF"/>
        <w:ind w:right="-94"/>
        <w:jc w:val="both"/>
        <w:rPr>
          <w:rFonts w:ascii="Arial" w:hAnsi="Arial" w:cs="Arial"/>
        </w:rPr>
      </w:pPr>
    </w:p>
    <w:p w14:paraId="466DA9E1" w14:textId="77777777" w:rsidR="002F2708" w:rsidRPr="00FF2996" w:rsidRDefault="002F2708" w:rsidP="002F2708">
      <w:pPr>
        <w:ind w:right="-94"/>
        <w:jc w:val="center"/>
        <w:outlineLvl w:val="0"/>
        <w:rPr>
          <w:rFonts w:ascii="Arial" w:hAnsi="Arial" w:cs="Arial"/>
          <w:b/>
        </w:rPr>
      </w:pPr>
      <w:r w:rsidRPr="00FF2996">
        <w:rPr>
          <w:rFonts w:ascii="Arial" w:hAnsi="Arial" w:cs="Arial"/>
          <w:b/>
        </w:rPr>
        <w:t>Cláusulas</w:t>
      </w:r>
    </w:p>
    <w:p w14:paraId="781AFA52" w14:textId="77777777" w:rsidR="002F2708" w:rsidRPr="00FF2996" w:rsidRDefault="002F2708" w:rsidP="002F2708">
      <w:pPr>
        <w:ind w:right="-94"/>
        <w:jc w:val="both"/>
        <w:outlineLvl w:val="0"/>
        <w:rPr>
          <w:rFonts w:ascii="Arial" w:hAnsi="Arial" w:cs="Arial"/>
          <w:b/>
          <w:bCs/>
          <w:u w:val="single"/>
        </w:rPr>
      </w:pPr>
      <w:r w:rsidRPr="00FF2996">
        <w:rPr>
          <w:rFonts w:ascii="Arial" w:hAnsi="Arial" w:cs="Arial"/>
          <w:b/>
          <w:bCs/>
          <w:u w:val="single"/>
        </w:rPr>
        <w:t>Primera.- Objeto.</w:t>
      </w:r>
    </w:p>
    <w:p w14:paraId="3E0216F9" w14:textId="77777777" w:rsidR="002F2708" w:rsidRPr="00FF2996" w:rsidRDefault="002F2708" w:rsidP="002F2708">
      <w:pPr>
        <w:suppressAutoHyphens/>
        <w:ind w:right="-94"/>
        <w:jc w:val="both"/>
        <w:rPr>
          <w:rFonts w:ascii="Arial" w:hAnsi="Arial" w:cs="Arial"/>
        </w:rPr>
      </w:pPr>
      <w:r w:rsidRPr="00FF2996">
        <w:rPr>
          <w:rFonts w:ascii="Arial" w:hAnsi="Arial" w:cs="Arial"/>
        </w:rPr>
        <w:t xml:space="preserve">El objeto consiste en la adquisición y/o prestación del servicio (según corresponda) de </w:t>
      </w:r>
      <w:r w:rsidRPr="00FF2996">
        <w:rPr>
          <w:rFonts w:ascii="Arial" w:hAnsi="Arial" w:cs="Arial"/>
          <w:shd w:val="clear" w:color="auto" w:fill="FFFFFF"/>
        </w:rPr>
        <w:t>___________________</w:t>
      </w:r>
      <w:r w:rsidRPr="00FF2996">
        <w:rPr>
          <w:rFonts w:ascii="Arial" w:hAnsi="Arial" w:cs="Arial"/>
        </w:rPr>
        <w:t xml:space="preserve"> en los términos y condiciones que se precisan en el presente contrato y su </w:t>
      </w:r>
      <w:r w:rsidRPr="00FF2996">
        <w:rPr>
          <w:rFonts w:ascii="Arial" w:hAnsi="Arial" w:cs="Arial"/>
          <w:b/>
        </w:rPr>
        <w:t>“Anexo Único”</w:t>
      </w:r>
      <w:r w:rsidRPr="00FF2996">
        <w:rPr>
          <w:rFonts w:ascii="Arial" w:hAnsi="Arial" w:cs="Arial"/>
        </w:rPr>
        <w:t xml:space="preserve">, </w:t>
      </w:r>
      <w:r w:rsidRPr="00FF2996">
        <w:rPr>
          <w:rFonts w:ascii="Arial" w:hAnsi="Arial" w:cs="Arial"/>
          <w:lang w:val="es-ES_tradnl"/>
        </w:rPr>
        <w:t xml:space="preserve">el cual consiste en la propuesta técnica del </w:t>
      </w:r>
      <w:r w:rsidRPr="00FF2996">
        <w:rPr>
          <w:rFonts w:ascii="Arial" w:hAnsi="Arial" w:cs="Arial"/>
          <w:b/>
          <w:lang w:val="es-ES_tradnl"/>
        </w:rPr>
        <w:t>“Proveedor”</w:t>
      </w:r>
      <w:r w:rsidRPr="00FF2996">
        <w:rPr>
          <w:rFonts w:ascii="Arial" w:hAnsi="Arial" w:cs="Arial"/>
          <w:lang w:val="es-ES_tradnl"/>
        </w:rPr>
        <w:t>, donde se señala la descripción pormenorizada (de los mismos o del mismo, según corresponda), conforme a las especificaciones técnicas señaladas en la convocatoria y su junta de aclaraciones, lo que fue evaluado por el Área Requirente</w:t>
      </w:r>
      <w:r w:rsidRPr="00FF2996">
        <w:rPr>
          <w:rFonts w:ascii="Arial" w:hAnsi="Arial" w:cs="Arial"/>
        </w:rPr>
        <w:t>.</w:t>
      </w:r>
    </w:p>
    <w:p w14:paraId="7138199C" w14:textId="77777777" w:rsidR="002F2708" w:rsidRPr="00FF2996" w:rsidRDefault="002F2708" w:rsidP="002F2708">
      <w:pPr>
        <w:suppressAutoHyphens/>
        <w:ind w:right="-94"/>
        <w:jc w:val="both"/>
        <w:rPr>
          <w:rFonts w:ascii="Arial" w:hAnsi="Arial" w:cs="Arial"/>
        </w:rPr>
      </w:pPr>
    </w:p>
    <w:p w14:paraId="103B56A2" w14:textId="77777777" w:rsidR="002F2708" w:rsidRPr="00FF2996" w:rsidRDefault="002F2708" w:rsidP="002F2708">
      <w:pPr>
        <w:ind w:right="-94"/>
        <w:jc w:val="both"/>
        <w:outlineLvl w:val="0"/>
        <w:rPr>
          <w:rFonts w:ascii="Arial" w:hAnsi="Arial" w:cs="Arial"/>
          <w:b/>
          <w:u w:val="single"/>
        </w:rPr>
      </w:pPr>
      <w:r w:rsidRPr="00FF2996">
        <w:rPr>
          <w:rFonts w:ascii="Arial" w:hAnsi="Arial" w:cs="Arial"/>
          <w:b/>
          <w:u w:val="single"/>
        </w:rPr>
        <w:t>Segunda.- Importe a pagar.</w:t>
      </w:r>
    </w:p>
    <w:p w14:paraId="4F773A20" w14:textId="77777777" w:rsidR="002F2708" w:rsidRPr="00FF2996" w:rsidRDefault="002F2708" w:rsidP="002F2708">
      <w:pPr>
        <w:ind w:right="-94"/>
        <w:jc w:val="both"/>
        <w:rPr>
          <w:rFonts w:ascii="Arial" w:hAnsi="Arial" w:cs="Arial"/>
          <w:b/>
          <w:u w:val="single"/>
        </w:rPr>
      </w:pPr>
    </w:p>
    <w:p w14:paraId="2BFDBD16" w14:textId="77777777" w:rsidR="002F2708" w:rsidRPr="00FF2996" w:rsidRDefault="002F2708" w:rsidP="002F2708">
      <w:pPr>
        <w:ind w:right="-94"/>
        <w:jc w:val="both"/>
        <w:rPr>
          <w:rFonts w:ascii="Arial" w:hAnsi="Arial" w:cs="Arial"/>
          <w:lang w:val="es-ES_tradnl"/>
        </w:rPr>
      </w:pPr>
      <w:r w:rsidRPr="00FF2996">
        <w:rPr>
          <w:rFonts w:ascii="Arial" w:hAnsi="Arial" w:cs="Arial"/>
          <w:b/>
          <w:i/>
          <w:u w:val="single"/>
          <w:shd w:val="clear" w:color="auto" w:fill="FFFFFF"/>
          <w:lang w:val="es-ES_tradnl"/>
        </w:rPr>
        <w:t>Si el contrato es cerrado</w:t>
      </w:r>
      <w:r w:rsidRPr="00FF2996">
        <w:rPr>
          <w:rFonts w:ascii="Arial" w:hAnsi="Arial" w:cs="Arial"/>
          <w:shd w:val="clear" w:color="auto" w:fill="FFFFFF"/>
          <w:lang w:val="es-ES_tradnl"/>
        </w:rPr>
        <w:t xml:space="preserve">: </w:t>
      </w:r>
      <w:r w:rsidRPr="00FF2996">
        <w:rPr>
          <w:rFonts w:ascii="Arial" w:hAnsi="Arial" w:cs="Arial"/>
          <w:lang w:val="es-ES_tradnl"/>
        </w:rPr>
        <w:t xml:space="preserve">El importe total a pagar es por la cantidad de </w:t>
      </w:r>
      <w:r w:rsidRPr="00FF2996">
        <w:rPr>
          <w:rFonts w:ascii="Arial" w:hAnsi="Arial" w:cs="Arial"/>
          <w:b/>
          <w:lang w:val="es-ES_tradnl"/>
        </w:rPr>
        <w:t>$_________ (_____________</w:t>
      </w:r>
      <w:r w:rsidRPr="00FF2996">
        <w:rPr>
          <w:rFonts w:ascii="Arial" w:hAnsi="Arial" w:cs="Arial"/>
          <w:b/>
          <w:u w:val="single"/>
          <w:lang w:val="es-ES_tradnl"/>
        </w:rPr>
        <w:t>/100 moneda nacional o dólares americanos, según sea el caso</w:t>
      </w:r>
      <w:r w:rsidRPr="00FF2996">
        <w:rPr>
          <w:rFonts w:ascii="Arial" w:hAnsi="Arial" w:cs="Arial"/>
          <w:b/>
          <w:lang w:val="es-ES_tradnl"/>
        </w:rPr>
        <w:t>)</w:t>
      </w:r>
      <w:r w:rsidRPr="00FF2996">
        <w:rPr>
          <w:rFonts w:ascii="Arial" w:hAnsi="Arial" w:cs="Arial"/>
          <w:lang w:val="es-ES_tradnl"/>
        </w:rPr>
        <w:t>,</w:t>
      </w:r>
      <w:r w:rsidRPr="00FF2996">
        <w:rPr>
          <w:rFonts w:ascii="Arial" w:hAnsi="Arial" w:cs="Arial"/>
          <w:color w:val="000000"/>
        </w:rPr>
        <w:t xml:space="preserve"> </w:t>
      </w:r>
      <w:r w:rsidRPr="00FF2996">
        <w:rPr>
          <w:rFonts w:ascii="Arial" w:hAnsi="Arial" w:cs="Arial"/>
        </w:rPr>
        <w:t>incluido el Impuesto al Valor Agregado</w:t>
      </w:r>
      <w:r w:rsidRPr="00FF2996">
        <w:rPr>
          <w:rFonts w:ascii="Arial" w:hAnsi="Arial" w:cs="Arial"/>
          <w:lang w:val="es-ES_tradnl"/>
        </w:rPr>
        <w:t>, de conformidad con los siguientes precios unitarios:</w:t>
      </w:r>
    </w:p>
    <w:p w14:paraId="404BB834" w14:textId="77777777" w:rsidR="002F2708" w:rsidRPr="00FF2996" w:rsidRDefault="002F2708" w:rsidP="002F2708">
      <w:pPr>
        <w:ind w:right="-94"/>
        <w:jc w:val="both"/>
        <w:rPr>
          <w:rFonts w:ascii="Arial" w:hAnsi="Arial" w:cs="Arial"/>
          <w:lang w:val="es-ES_tradnl"/>
        </w:rPr>
      </w:pPr>
    </w:p>
    <w:p w14:paraId="33E67A1C" w14:textId="77777777" w:rsidR="002F2708" w:rsidRPr="00FF2996" w:rsidRDefault="002F2708" w:rsidP="002F2708">
      <w:pPr>
        <w:ind w:right="-94"/>
        <w:jc w:val="center"/>
        <w:rPr>
          <w:rFonts w:ascii="Arial" w:hAnsi="Arial" w:cs="Arial"/>
          <w:lang w:val="es-ES_tradnl"/>
        </w:rPr>
      </w:pPr>
      <w:r w:rsidRPr="00FF2996">
        <w:rPr>
          <w:rFonts w:ascii="Arial" w:hAnsi="Arial" w:cs="Arial"/>
          <w:shd w:val="clear" w:color="auto" w:fill="FFFFFF"/>
          <w:lang w:val="es-ES_tradnl"/>
        </w:rPr>
        <w:t>(</w:t>
      </w:r>
      <w:r w:rsidRPr="00FF2996">
        <w:rPr>
          <w:rFonts w:ascii="Arial" w:hAnsi="Arial" w:cs="Arial"/>
          <w:u w:val="single"/>
          <w:shd w:val="clear" w:color="auto" w:fill="FFFFFF"/>
          <w:lang w:val="es-ES_tradnl"/>
        </w:rPr>
        <w:t>Descripción de los precios unitarios</w:t>
      </w:r>
      <w:r w:rsidRPr="00FF2996">
        <w:rPr>
          <w:rFonts w:ascii="Arial" w:hAnsi="Arial" w:cs="Arial"/>
          <w:lang w:val="es-ES_tradnl"/>
        </w:rPr>
        <w:t>)</w:t>
      </w:r>
    </w:p>
    <w:p w14:paraId="2BE74822" w14:textId="77777777" w:rsidR="002F2708" w:rsidRPr="00FF2996" w:rsidRDefault="002F2708" w:rsidP="002F2708">
      <w:pPr>
        <w:ind w:right="-94"/>
        <w:jc w:val="both"/>
        <w:rPr>
          <w:rFonts w:ascii="Arial" w:hAnsi="Arial" w:cs="Arial"/>
          <w:lang w:val="es-ES_tradnl"/>
        </w:rPr>
      </w:pPr>
    </w:p>
    <w:p w14:paraId="62C71086" w14:textId="77777777" w:rsidR="002F2708" w:rsidRPr="00FF2996" w:rsidRDefault="002F2708" w:rsidP="002F2708">
      <w:pPr>
        <w:ind w:right="-94"/>
        <w:jc w:val="both"/>
        <w:rPr>
          <w:rFonts w:ascii="Arial" w:hAnsi="Arial" w:cs="Arial"/>
          <w:lang w:val="es-ES_tradnl"/>
        </w:rPr>
      </w:pPr>
      <w:r w:rsidRPr="00FF2996">
        <w:rPr>
          <w:rFonts w:ascii="Arial" w:hAnsi="Arial" w:cs="Arial"/>
          <w:b/>
          <w:i/>
          <w:shd w:val="clear" w:color="auto" w:fill="FFFFFF"/>
          <w:lang w:val="es-ES_tradnl"/>
        </w:rPr>
        <w:t>Si el contrato es abierto:</w:t>
      </w:r>
      <w:r w:rsidRPr="00FF2996">
        <w:rPr>
          <w:rFonts w:ascii="Arial" w:hAnsi="Arial" w:cs="Arial"/>
          <w:shd w:val="clear" w:color="auto" w:fill="FFFFFF"/>
        </w:rPr>
        <w:t xml:space="preserve"> </w:t>
      </w:r>
      <w:r w:rsidRPr="00FF2996">
        <w:rPr>
          <w:rFonts w:ascii="Arial" w:hAnsi="Arial" w:cs="Arial"/>
        </w:rPr>
        <w:t xml:space="preserve">El monto mínimo total a pagar es por la cantidad de </w:t>
      </w:r>
      <w:r w:rsidRPr="00FF2996">
        <w:rPr>
          <w:rFonts w:ascii="Arial" w:hAnsi="Arial" w:cs="Arial"/>
          <w:b/>
          <w:lang w:val="es-ES_tradnl"/>
        </w:rPr>
        <w:t>$________ (_________/</w:t>
      </w:r>
      <w:r w:rsidRPr="00FF2996">
        <w:rPr>
          <w:rFonts w:ascii="Arial" w:hAnsi="Arial" w:cs="Arial"/>
          <w:b/>
          <w:u w:val="single"/>
          <w:lang w:val="es-ES_tradnl"/>
        </w:rPr>
        <w:t>100 moneda nacional o dólares americanos, según sea el caso</w:t>
      </w:r>
      <w:r w:rsidRPr="00FF2996">
        <w:rPr>
          <w:rFonts w:ascii="Arial" w:hAnsi="Arial" w:cs="Arial"/>
          <w:b/>
          <w:lang w:val="es-ES_tradnl"/>
        </w:rPr>
        <w:t>)</w:t>
      </w:r>
      <w:r w:rsidRPr="00FF2996">
        <w:rPr>
          <w:rFonts w:ascii="Arial" w:hAnsi="Arial" w:cs="Arial"/>
        </w:rPr>
        <w:t xml:space="preserve">, y el monto máximo total a pagar es por la cantidad de </w:t>
      </w:r>
      <w:r w:rsidRPr="00FF2996">
        <w:rPr>
          <w:rFonts w:ascii="Arial" w:hAnsi="Arial" w:cs="Arial"/>
          <w:b/>
          <w:lang w:val="es-ES_tradnl"/>
        </w:rPr>
        <w:t>$</w:t>
      </w:r>
      <w:r w:rsidRPr="00FF2996">
        <w:rPr>
          <w:rFonts w:ascii="Arial" w:hAnsi="Arial" w:cs="Arial"/>
          <w:b/>
          <w:u w:val="single"/>
          <w:shd w:val="clear" w:color="auto" w:fill="FFFFFF"/>
          <w:lang w:val="es-ES_tradnl"/>
        </w:rPr>
        <w:t>____________</w:t>
      </w:r>
      <w:r w:rsidRPr="00FF2996">
        <w:rPr>
          <w:rFonts w:ascii="Arial" w:hAnsi="Arial" w:cs="Arial"/>
          <w:b/>
          <w:shd w:val="clear" w:color="auto" w:fill="FFFFFF"/>
          <w:lang w:val="es-ES_tradnl"/>
        </w:rPr>
        <w:t xml:space="preserve"> </w:t>
      </w:r>
      <w:r w:rsidRPr="00FF2996">
        <w:rPr>
          <w:rFonts w:ascii="Arial" w:hAnsi="Arial" w:cs="Arial"/>
          <w:b/>
          <w:u w:val="single"/>
          <w:shd w:val="clear" w:color="auto" w:fill="FFFFFF"/>
          <w:lang w:val="es-ES_tradnl"/>
        </w:rPr>
        <w:t>(____________/100 moneda nacional</w:t>
      </w:r>
      <w:r w:rsidRPr="00FF2996">
        <w:rPr>
          <w:rFonts w:ascii="Arial" w:hAnsi="Arial" w:cs="Arial"/>
          <w:b/>
          <w:u w:val="single"/>
          <w:lang w:val="es-ES_tradnl"/>
        </w:rPr>
        <w:t xml:space="preserve"> </w:t>
      </w:r>
      <w:r w:rsidRPr="00FF2996">
        <w:rPr>
          <w:rFonts w:ascii="Arial" w:hAnsi="Arial" w:cs="Arial"/>
          <w:b/>
          <w:u w:val="single"/>
          <w:shd w:val="clear" w:color="auto" w:fill="FFFFFF"/>
          <w:lang w:val="es-ES_tradnl"/>
        </w:rPr>
        <w:t>o dólares americanos, según sea el caso)</w:t>
      </w:r>
      <w:r w:rsidRPr="00FF2996">
        <w:rPr>
          <w:rFonts w:ascii="Arial" w:hAnsi="Arial" w:cs="Arial"/>
          <w:lang w:val="es-ES_tradnl"/>
        </w:rPr>
        <w:t>,</w:t>
      </w:r>
      <w:r w:rsidRPr="00FF2996">
        <w:rPr>
          <w:rFonts w:ascii="Arial" w:hAnsi="Arial" w:cs="Arial"/>
        </w:rPr>
        <w:t xml:space="preserve"> ambas cantidades incluyen el Impuesto al Valor Agregado, </w:t>
      </w:r>
      <w:r w:rsidRPr="00FF2996">
        <w:rPr>
          <w:rFonts w:ascii="Arial" w:hAnsi="Arial" w:cs="Arial"/>
          <w:lang w:val="es-ES_tradnl"/>
        </w:rPr>
        <w:t>de conformidad con los siguientes precios unitarios:</w:t>
      </w:r>
    </w:p>
    <w:p w14:paraId="09D1CC29" w14:textId="77777777" w:rsidR="002F2708" w:rsidRPr="00FF2996" w:rsidRDefault="002F2708" w:rsidP="002F2708">
      <w:pPr>
        <w:ind w:right="-94"/>
        <w:jc w:val="both"/>
        <w:rPr>
          <w:rFonts w:ascii="Arial" w:hAnsi="Arial" w:cs="Arial"/>
          <w:lang w:val="es-ES_tradnl"/>
        </w:rPr>
      </w:pPr>
    </w:p>
    <w:p w14:paraId="5091EE73" w14:textId="77777777" w:rsidR="002F2708" w:rsidRPr="00FF2996" w:rsidRDefault="002F2708" w:rsidP="002F2708">
      <w:pPr>
        <w:ind w:right="-94"/>
        <w:jc w:val="center"/>
        <w:rPr>
          <w:rFonts w:ascii="Arial" w:hAnsi="Arial" w:cs="Arial"/>
          <w:lang w:val="es-ES_tradnl"/>
        </w:rPr>
      </w:pPr>
      <w:r w:rsidRPr="00FF2996">
        <w:rPr>
          <w:rFonts w:ascii="Arial" w:hAnsi="Arial" w:cs="Arial"/>
          <w:shd w:val="clear" w:color="auto" w:fill="FFFFFF"/>
          <w:lang w:val="es-ES_tradnl"/>
        </w:rPr>
        <w:t>(</w:t>
      </w:r>
      <w:r w:rsidRPr="00FF2996">
        <w:rPr>
          <w:rFonts w:ascii="Arial" w:hAnsi="Arial" w:cs="Arial"/>
          <w:u w:val="single"/>
          <w:shd w:val="clear" w:color="auto" w:fill="FFFFFF"/>
          <w:lang w:val="es-ES_tradnl"/>
        </w:rPr>
        <w:t>Descripción de los precios unitarios</w:t>
      </w:r>
      <w:r w:rsidRPr="00FF2996">
        <w:rPr>
          <w:rFonts w:ascii="Arial" w:hAnsi="Arial" w:cs="Arial"/>
          <w:lang w:val="es-ES_tradnl"/>
        </w:rPr>
        <w:t>)</w:t>
      </w:r>
    </w:p>
    <w:p w14:paraId="09759C67" w14:textId="77777777" w:rsidR="002F2708" w:rsidRPr="00FF2996" w:rsidRDefault="002F2708" w:rsidP="002F2708">
      <w:pPr>
        <w:ind w:right="-94"/>
        <w:jc w:val="center"/>
        <w:rPr>
          <w:rFonts w:ascii="Arial" w:hAnsi="Arial" w:cs="Arial"/>
          <w:lang w:val="es-ES_tradnl"/>
        </w:rPr>
      </w:pPr>
    </w:p>
    <w:p w14:paraId="7FFDE119" w14:textId="77777777" w:rsidR="002F2708" w:rsidRPr="00FF2996" w:rsidRDefault="002F2708" w:rsidP="002F2708">
      <w:pPr>
        <w:ind w:right="-94"/>
        <w:jc w:val="both"/>
        <w:rPr>
          <w:rFonts w:ascii="Arial" w:hAnsi="Arial" w:cs="Arial"/>
          <w:lang w:val="es-ES_tradnl"/>
        </w:rPr>
      </w:pPr>
      <w:r w:rsidRPr="00FF2996">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FF2996">
        <w:rPr>
          <w:rFonts w:ascii="Arial" w:hAnsi="Arial" w:cs="Arial"/>
          <w:b/>
          <w:bCs/>
          <w:lang w:val="es-ES_tradnl"/>
        </w:rPr>
        <w:t>“Instituto”</w:t>
      </w:r>
      <w:r w:rsidRPr="00FF2996">
        <w:rPr>
          <w:rFonts w:ascii="Arial" w:hAnsi="Arial" w:cs="Arial"/>
          <w:lang w:val="es-ES_tradnl"/>
        </w:rPr>
        <w:t>.</w:t>
      </w:r>
    </w:p>
    <w:p w14:paraId="49B17970" w14:textId="77777777" w:rsidR="002F2708" w:rsidRPr="00FF2996" w:rsidRDefault="002F2708" w:rsidP="002F2708">
      <w:pPr>
        <w:ind w:right="-94"/>
        <w:jc w:val="center"/>
        <w:rPr>
          <w:rFonts w:ascii="Arial" w:hAnsi="Arial" w:cs="Arial"/>
          <w:lang w:val="es-ES_tradnl"/>
        </w:rPr>
      </w:pPr>
    </w:p>
    <w:p w14:paraId="388C932E" w14:textId="77777777" w:rsidR="002F2708" w:rsidRPr="00FF2996" w:rsidRDefault="002F2708" w:rsidP="002F2708">
      <w:pPr>
        <w:ind w:right="-94"/>
        <w:jc w:val="both"/>
        <w:rPr>
          <w:rFonts w:ascii="Arial" w:hAnsi="Arial" w:cs="Arial"/>
          <w:u w:val="single"/>
          <w:shd w:val="clear" w:color="auto" w:fill="FFFFFF"/>
        </w:rPr>
      </w:pPr>
      <w:r w:rsidRPr="00FF2996">
        <w:rPr>
          <w:rFonts w:ascii="Arial" w:hAnsi="Arial" w:cs="Arial"/>
          <w:b/>
          <w:i/>
          <w:shd w:val="clear" w:color="auto" w:fill="FFFFFF"/>
          <w:lang w:val="es-ES_tradnl"/>
        </w:rPr>
        <w:lastRenderedPageBreak/>
        <w:t>Si el contrato es plurianual:</w:t>
      </w:r>
      <w:r w:rsidRPr="00FF2996">
        <w:rPr>
          <w:rFonts w:ascii="Arial" w:hAnsi="Arial" w:cs="Arial"/>
          <w:shd w:val="clear" w:color="auto" w:fill="FFFFFF"/>
        </w:rPr>
        <w:t xml:space="preserve"> </w:t>
      </w:r>
      <w:r w:rsidRPr="00FF2996">
        <w:rPr>
          <w:rFonts w:ascii="Arial" w:hAnsi="Arial" w:cs="Arial"/>
          <w:u w:val="single"/>
          <w:shd w:val="clear" w:color="auto" w:fill="FFFFFF"/>
        </w:rPr>
        <w:t xml:space="preserve">(Se debe señalar además el desglose de los recursos por ejercicio fiscal, según corresponda.). </w:t>
      </w:r>
    </w:p>
    <w:p w14:paraId="03F72F38" w14:textId="77777777" w:rsidR="002F2708" w:rsidRPr="00FF2996" w:rsidRDefault="002F2708" w:rsidP="002F2708">
      <w:pPr>
        <w:ind w:right="-94"/>
        <w:jc w:val="both"/>
        <w:rPr>
          <w:rFonts w:ascii="Arial" w:hAnsi="Arial" w:cs="Arial"/>
          <w:lang w:val="es-ES_tradnl"/>
        </w:rPr>
      </w:pPr>
    </w:p>
    <w:p w14:paraId="3CDB3336" w14:textId="77777777" w:rsidR="002F2708" w:rsidRPr="00FF2996" w:rsidRDefault="002F2708" w:rsidP="002F2708">
      <w:pPr>
        <w:pStyle w:val="Textoindependiente"/>
        <w:shd w:val="clear" w:color="auto" w:fill="FFFFFF"/>
        <w:ind w:right="-94"/>
        <w:rPr>
          <w:rFonts w:cs="Arial"/>
          <w:sz w:val="20"/>
        </w:rPr>
      </w:pPr>
      <w:r w:rsidRPr="00FF2996">
        <w:rPr>
          <w:rFonts w:cs="Arial"/>
          <w:sz w:val="20"/>
        </w:rPr>
        <w:t>En el presente contrato no se consideran anticipos y el precio es fijo durante la vigencia del mismo, por lo que no se encuentra sujeto a ajuste de precio.</w:t>
      </w:r>
    </w:p>
    <w:p w14:paraId="40487D7A" w14:textId="77777777" w:rsidR="002F2708" w:rsidRPr="00FF2996" w:rsidRDefault="002F2708" w:rsidP="002F2708">
      <w:pPr>
        <w:pStyle w:val="Textoindependiente"/>
        <w:shd w:val="clear" w:color="auto" w:fill="FFFFFF"/>
        <w:ind w:right="-94"/>
        <w:rPr>
          <w:rFonts w:cs="Arial"/>
          <w:sz w:val="20"/>
        </w:rPr>
      </w:pPr>
    </w:p>
    <w:p w14:paraId="38028983" w14:textId="77777777" w:rsidR="002F2708" w:rsidRPr="00FF2996" w:rsidRDefault="002F2708" w:rsidP="002F2708">
      <w:pPr>
        <w:pStyle w:val="Textoindependiente"/>
        <w:shd w:val="clear" w:color="auto" w:fill="FFFFFF"/>
        <w:ind w:right="-94"/>
        <w:rPr>
          <w:rFonts w:cs="Arial"/>
          <w:sz w:val="20"/>
          <w:u w:val="single"/>
        </w:rPr>
      </w:pPr>
      <w:r w:rsidRPr="00FF2996">
        <w:rPr>
          <w:rFonts w:cs="Arial"/>
          <w:sz w:val="20"/>
          <w:u w:val="single"/>
        </w:rPr>
        <w:t>(O bien, describir si existen anticipos y/o el mecanismo de ajuste de precio que se aplicará).</w:t>
      </w:r>
    </w:p>
    <w:p w14:paraId="54623869" w14:textId="77777777" w:rsidR="002F2708" w:rsidRPr="00FF2996" w:rsidRDefault="002F2708" w:rsidP="002F2708">
      <w:pPr>
        <w:pStyle w:val="Textoindependiente"/>
        <w:ind w:right="-94"/>
        <w:rPr>
          <w:rFonts w:cs="Arial"/>
          <w:b/>
          <w:sz w:val="20"/>
          <w:u w:val="single"/>
        </w:rPr>
      </w:pPr>
    </w:p>
    <w:p w14:paraId="571AFB78"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Tercera.- Condiciones de pago.</w:t>
      </w:r>
    </w:p>
    <w:p w14:paraId="412E16F1" w14:textId="77777777" w:rsidR="002F2708" w:rsidRPr="00FF2996" w:rsidRDefault="002F2708" w:rsidP="002F2708">
      <w:pPr>
        <w:pStyle w:val="Textoindependiente"/>
        <w:ind w:right="-94"/>
        <w:rPr>
          <w:rFonts w:cs="Arial"/>
          <w:sz w:val="20"/>
        </w:rPr>
      </w:pPr>
      <w:r w:rsidRPr="00FF2996">
        <w:rPr>
          <w:rFonts w:cs="Arial"/>
          <w:sz w:val="20"/>
        </w:rPr>
        <w:t>(Señalar forma, periodicidad y condicionantes de pago establecidos por el área requirente)</w:t>
      </w:r>
    </w:p>
    <w:p w14:paraId="2032E80E" w14:textId="77777777" w:rsidR="002F2708" w:rsidRPr="00FF2996" w:rsidRDefault="002F2708" w:rsidP="002F2708">
      <w:pPr>
        <w:pStyle w:val="Textoindependiente"/>
        <w:ind w:right="-94"/>
        <w:rPr>
          <w:rFonts w:cs="Arial"/>
          <w:sz w:val="20"/>
        </w:rPr>
      </w:pPr>
    </w:p>
    <w:p w14:paraId="5BFD2605" w14:textId="77777777" w:rsidR="002F2708" w:rsidRPr="00FF2996" w:rsidRDefault="002F2708" w:rsidP="002F2708">
      <w:pPr>
        <w:pStyle w:val="Textoindependiente"/>
        <w:ind w:right="-94"/>
        <w:rPr>
          <w:rFonts w:cs="Arial"/>
          <w:sz w:val="20"/>
          <w:lang w:val="es-ES_tradnl" w:eastAsia="es-MX"/>
        </w:rPr>
      </w:pPr>
      <w:r w:rsidRPr="00FF2996">
        <w:rPr>
          <w:rFonts w:cs="Arial"/>
          <w:sz w:val="20"/>
          <w:lang w:val="es-ES_tradnl" w:eastAsia="es-MX"/>
        </w:rPr>
        <w:t xml:space="preserve">Los </w:t>
      </w:r>
      <w:r w:rsidRPr="00FF2996">
        <w:rPr>
          <w:rFonts w:cs="Arial"/>
          <w:b/>
          <w:bCs/>
          <w:sz w:val="20"/>
          <w:lang w:val="es-ES_tradnl" w:eastAsia="es-MX"/>
        </w:rPr>
        <w:t xml:space="preserve">CFDI´s </w:t>
      </w:r>
      <w:r w:rsidRPr="00FF2996">
        <w:rPr>
          <w:rFonts w:cs="Arial"/>
          <w:sz w:val="20"/>
          <w:lang w:val="es-ES_tradnl" w:eastAsia="es-MX"/>
        </w:rPr>
        <w:t xml:space="preserve">que presente el </w:t>
      </w:r>
      <w:r w:rsidRPr="00FF2996">
        <w:rPr>
          <w:rFonts w:cs="Arial"/>
          <w:b/>
          <w:bCs/>
          <w:sz w:val="20"/>
          <w:lang w:val="es-ES_tradnl" w:eastAsia="es-MX"/>
        </w:rPr>
        <w:t xml:space="preserve">“Proveedor” </w:t>
      </w:r>
      <w:r w:rsidRPr="00FF2996">
        <w:rPr>
          <w:rFonts w:cs="Arial"/>
          <w:sz w:val="20"/>
          <w:lang w:val="es-ES_tradnl" w:eastAsia="es-MX"/>
        </w:rPr>
        <w:t>para el trámite de pago, deberán</w:t>
      </w:r>
      <w:r w:rsidRPr="00FF2996">
        <w:rPr>
          <w:rFonts w:cs="Arial"/>
          <w:b/>
          <w:bCs/>
          <w:sz w:val="20"/>
          <w:lang w:val="es-ES_tradnl" w:eastAsia="es-MX"/>
        </w:rPr>
        <w:t xml:space="preserve"> </w:t>
      </w:r>
      <w:r w:rsidRPr="00FF2996">
        <w:rPr>
          <w:rFonts w:cs="Arial"/>
          <w:sz w:val="20"/>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FF2996">
        <w:rPr>
          <w:rFonts w:cs="Arial"/>
          <w:sz w:val="20"/>
          <w:lang w:eastAsia="es-MX"/>
        </w:rPr>
        <w:t>se</w:t>
      </w:r>
      <w:r w:rsidRPr="00FF2996">
        <w:rPr>
          <w:rFonts w:cs="Arial"/>
          <w:sz w:val="20"/>
          <w:lang w:val="es-ES_tradnl" w:eastAsia="es-MX"/>
        </w:rPr>
        <w:t xml:space="preserve"> adicionen o modifiquen.</w:t>
      </w:r>
    </w:p>
    <w:p w14:paraId="19A86BDB" w14:textId="77777777" w:rsidR="002F2708" w:rsidRPr="00FF2996" w:rsidRDefault="002F2708" w:rsidP="002F2708">
      <w:pPr>
        <w:pStyle w:val="Textoindependiente"/>
        <w:ind w:right="-94"/>
        <w:rPr>
          <w:rFonts w:cs="Arial"/>
          <w:sz w:val="20"/>
          <w:lang w:val="es-ES_tradnl" w:eastAsia="es-MX"/>
        </w:rPr>
      </w:pPr>
    </w:p>
    <w:p w14:paraId="6D3E6275" w14:textId="77777777" w:rsidR="002F2708" w:rsidRPr="00FF2996" w:rsidRDefault="002F2708" w:rsidP="002F2708">
      <w:pPr>
        <w:pStyle w:val="Textoindependiente"/>
        <w:ind w:right="-94"/>
        <w:rPr>
          <w:rFonts w:cs="Arial"/>
          <w:sz w:val="20"/>
          <w:u w:val="single"/>
          <w:lang w:eastAsia="es-MX"/>
        </w:rPr>
      </w:pPr>
      <w:r w:rsidRPr="00FF2996">
        <w:rPr>
          <w:rFonts w:cs="Arial"/>
          <w:sz w:val="20"/>
          <w:lang w:val="es-ES_tradnl" w:eastAsia="es-MX"/>
        </w:rPr>
        <w:t xml:space="preserve"> Si el </w:t>
      </w:r>
      <w:r w:rsidRPr="00FF2996">
        <w:rPr>
          <w:rFonts w:cs="Arial"/>
          <w:b/>
          <w:bCs/>
          <w:sz w:val="20"/>
          <w:lang w:val="es-ES_tradnl" w:eastAsia="es-MX"/>
        </w:rPr>
        <w:t>“Proveedor”</w:t>
      </w:r>
      <w:r w:rsidRPr="00FF2996">
        <w:rPr>
          <w:rFonts w:cs="Arial"/>
          <w:sz w:val="20"/>
          <w:lang w:val="es-ES_tradnl" w:eastAsia="es-MX"/>
        </w:rPr>
        <w:t xml:space="preserve"> está en posibilidad de cumplir con la </w:t>
      </w:r>
      <w:r w:rsidRPr="00FF2996">
        <w:rPr>
          <w:rFonts w:cs="Arial"/>
          <w:sz w:val="20"/>
          <w:lang w:eastAsia="es-MX"/>
        </w:rPr>
        <w:t>regla</w:t>
      </w:r>
      <w:r w:rsidRPr="00FF2996">
        <w:rPr>
          <w:rFonts w:cs="Arial"/>
          <w:sz w:val="20"/>
          <w:lang w:val="es-ES_tradnl" w:eastAsia="es-MX"/>
        </w:rPr>
        <w:t xml:space="preserve"> 2.7.1.32 de la RMF, al recibir el pago, el </w:t>
      </w:r>
      <w:r w:rsidRPr="00FF2996">
        <w:rPr>
          <w:rFonts w:cs="Arial"/>
          <w:b/>
          <w:bCs/>
          <w:sz w:val="20"/>
          <w:lang w:val="es-ES_tradnl" w:eastAsia="es-MX"/>
        </w:rPr>
        <w:t>“Proveedor”</w:t>
      </w:r>
      <w:r w:rsidRPr="00FF2996">
        <w:rPr>
          <w:rFonts w:cs="Arial"/>
          <w:sz w:val="20"/>
          <w:lang w:val="es-ES_tradnl" w:eastAsia="es-MX"/>
        </w:rPr>
        <w:t xml:space="preserve"> deberá enviar el </w:t>
      </w:r>
      <w:r w:rsidRPr="00FF2996">
        <w:rPr>
          <w:rFonts w:cs="Arial"/>
          <w:b/>
          <w:bCs/>
          <w:sz w:val="20"/>
          <w:lang w:val="es-ES_tradnl" w:eastAsia="es-MX"/>
        </w:rPr>
        <w:t xml:space="preserve">CFDI complemento de pago </w:t>
      </w:r>
      <w:r w:rsidRPr="00FF2996">
        <w:rPr>
          <w:rFonts w:cs="Arial"/>
          <w:sz w:val="20"/>
          <w:lang w:val="es-ES_tradnl" w:eastAsia="es-MX"/>
        </w:rPr>
        <w:t>correspondiente, al correo electrónico de la Subdirección de Cuentas por Pagar (</w:t>
      </w:r>
      <w:hyperlink r:id="rId59" w:history="1">
        <w:r w:rsidRPr="00FF2996">
          <w:rPr>
            <w:rStyle w:val="Hipervnculo"/>
            <w:rFonts w:cs="Arial"/>
            <w:sz w:val="20"/>
            <w:lang w:val="es-ES_tradnl" w:eastAsia="es-MX"/>
          </w:rPr>
          <w:t>complementodepago.scp@ine.</w:t>
        </w:r>
      </w:hyperlink>
      <w:r w:rsidRPr="00FF2996">
        <w:rPr>
          <w:rFonts w:cs="Arial"/>
          <w:sz w:val="20"/>
          <w:u w:val="single"/>
          <w:lang w:val="es-ES_tradnl" w:eastAsia="es-MX"/>
        </w:rPr>
        <w:t>mx</w:t>
      </w:r>
      <w:r w:rsidRPr="00FF2996">
        <w:rPr>
          <w:rFonts w:cs="Arial"/>
          <w:sz w:val="20"/>
          <w:lang w:val="es-ES_tradnl" w:eastAsia="es-MX"/>
        </w:rPr>
        <w:t xml:space="preserve">), y del Administrador del Contrato </w:t>
      </w:r>
      <w:r w:rsidRPr="00FF2996">
        <w:rPr>
          <w:rFonts w:cs="Arial"/>
          <w:sz w:val="20"/>
          <w:lang w:eastAsia="es-MX"/>
        </w:rPr>
        <w:t>(</w:t>
      </w:r>
      <w:hyperlink r:id="rId60" w:history="1">
        <w:r w:rsidRPr="00FF2996">
          <w:rPr>
            <w:rStyle w:val="Hipervnculo"/>
            <w:rFonts w:cs="Arial"/>
            <w:sz w:val="20"/>
            <w:lang w:eastAsia="es-MX"/>
          </w:rPr>
          <w:t>_______@ine.mx</w:t>
        </w:r>
      </w:hyperlink>
      <w:r w:rsidRPr="00FF2996">
        <w:rPr>
          <w:rFonts w:cs="Arial"/>
          <w:sz w:val="20"/>
          <w:lang w:eastAsia="es-MX"/>
        </w:rPr>
        <w:t>),</w:t>
      </w:r>
      <w:r w:rsidRPr="00FF2996">
        <w:rPr>
          <w:rFonts w:cs="Arial"/>
          <w:sz w:val="20"/>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FF2996">
        <w:rPr>
          <w:rFonts w:cs="Arial"/>
          <w:sz w:val="20"/>
          <w:lang w:eastAsia="es-MX"/>
        </w:rPr>
        <w:t>realizarse</w:t>
      </w:r>
      <w:r w:rsidRPr="00FF2996">
        <w:rPr>
          <w:rFonts w:cs="Arial"/>
          <w:sz w:val="20"/>
          <w:lang w:val="es-ES_tradnl" w:eastAsia="es-MX"/>
        </w:rPr>
        <w:t xml:space="preserve"> dentro de los primeros 10 (diez) días naturales del mes siguiente a aquel en que haya recibido el pago correspondiente. </w:t>
      </w:r>
    </w:p>
    <w:p w14:paraId="0D5421A9" w14:textId="77777777" w:rsidR="002F2708" w:rsidRPr="00FF2996" w:rsidRDefault="002F2708" w:rsidP="002F2708">
      <w:pPr>
        <w:pStyle w:val="Textoindependiente"/>
        <w:ind w:right="-94"/>
        <w:rPr>
          <w:rFonts w:cs="Arial"/>
          <w:sz w:val="20"/>
          <w:lang w:val="es-ES_tradnl" w:eastAsia="es-MX"/>
        </w:rPr>
      </w:pPr>
    </w:p>
    <w:p w14:paraId="6F9C0D4F" w14:textId="6F350DBA" w:rsidR="002F2708" w:rsidRPr="00FF2996" w:rsidRDefault="002F2708" w:rsidP="002F2708">
      <w:pPr>
        <w:pStyle w:val="Textoindependiente"/>
        <w:ind w:right="-94"/>
        <w:rPr>
          <w:rFonts w:cs="Arial"/>
          <w:sz w:val="20"/>
          <w:lang w:val="es-ES_tradnl" w:eastAsia="es-MX"/>
        </w:rPr>
      </w:pPr>
      <w:r w:rsidRPr="00FF2996">
        <w:rPr>
          <w:rFonts w:cs="Arial"/>
          <w:sz w:val="20"/>
          <w:lang w:val="es-ES_tradnl" w:eastAsia="es-MX"/>
        </w:rPr>
        <w:t xml:space="preserve">Para efectos del plazo anterior, se considerará como fecha de recepción del pago, aquella en que el </w:t>
      </w:r>
      <w:r w:rsidRPr="00FF2996">
        <w:rPr>
          <w:rFonts w:cs="Arial"/>
          <w:b/>
          <w:bCs/>
          <w:sz w:val="20"/>
          <w:lang w:val="es-ES_tradnl" w:eastAsia="es-MX"/>
        </w:rPr>
        <w:t>“Proveedor”</w:t>
      </w:r>
      <w:r w:rsidRPr="00FF2996">
        <w:rPr>
          <w:rFonts w:cs="Arial"/>
          <w:sz w:val="20"/>
          <w:lang w:val="es-ES_tradnl" w:eastAsia="es-MX"/>
        </w:rPr>
        <w:t xml:space="preserve"> haya recibido la transferencia </w:t>
      </w:r>
      <w:r w:rsidRPr="00FF2996">
        <w:rPr>
          <w:rFonts w:cs="Arial"/>
          <w:sz w:val="20"/>
          <w:lang w:eastAsia="es-MX"/>
        </w:rPr>
        <w:t>electrónica</w:t>
      </w:r>
      <w:r w:rsidRPr="00FF2996">
        <w:rPr>
          <w:rFonts w:cs="Arial"/>
          <w:sz w:val="20"/>
          <w:lang w:val="es-ES_tradnl" w:eastAsia="es-MX"/>
        </w:rPr>
        <w:t xml:space="preserve"> en la cuenta bancaria señalada para tal efecto, o bien, en la que haya recibido el cheque correspondiente, en la Caja General de la Dirección Ejecutiva de Administración del </w:t>
      </w:r>
      <w:r w:rsidRPr="00FF2996">
        <w:rPr>
          <w:rFonts w:cs="Arial"/>
          <w:b/>
          <w:bCs/>
          <w:sz w:val="20"/>
          <w:lang w:eastAsia="es-MX"/>
        </w:rPr>
        <w:t>“Instituto”</w:t>
      </w:r>
      <w:r w:rsidRPr="00FF2996">
        <w:rPr>
          <w:rFonts w:cs="Arial"/>
          <w:sz w:val="20"/>
          <w:lang w:val="es-ES_tradnl" w:eastAsia="es-MX"/>
        </w:rPr>
        <w:t xml:space="preserve">, ubicada en Periférico Sur, número 4124, piso 1, Colonia Jardines del Pedregal, </w:t>
      </w:r>
      <w:r w:rsidR="002211E2" w:rsidRPr="00FF2996">
        <w:rPr>
          <w:rFonts w:cs="Arial"/>
          <w:b/>
          <w:sz w:val="20"/>
          <w:lang w:eastAsia="es-MX"/>
        </w:rPr>
        <w:t>Demarcación Territorial</w:t>
      </w:r>
      <w:r w:rsidRPr="00FF2996">
        <w:rPr>
          <w:rFonts w:cs="Arial"/>
          <w:sz w:val="20"/>
          <w:lang w:val="es-ES_tradnl" w:eastAsia="es-MX"/>
        </w:rPr>
        <w:t xml:space="preserve"> Álvaro Obregón, código postal 01900, Ciudad de México.</w:t>
      </w:r>
    </w:p>
    <w:p w14:paraId="50B78363" w14:textId="77777777" w:rsidR="002F2708" w:rsidRPr="00FF2996" w:rsidRDefault="002F2708" w:rsidP="002F2708">
      <w:pPr>
        <w:pStyle w:val="Textoindependiente"/>
        <w:ind w:right="-94"/>
        <w:rPr>
          <w:rFonts w:cs="Arial"/>
          <w:sz w:val="20"/>
          <w:lang w:val="es-ES_tradnl" w:eastAsia="es-MX"/>
        </w:rPr>
      </w:pPr>
    </w:p>
    <w:p w14:paraId="2B385830" w14:textId="77777777" w:rsidR="002F2708" w:rsidRPr="00FF2996" w:rsidRDefault="002F2708" w:rsidP="002F2708">
      <w:pPr>
        <w:pStyle w:val="Textoindependiente"/>
        <w:ind w:right="-94"/>
        <w:rPr>
          <w:rFonts w:cs="Arial"/>
          <w:sz w:val="20"/>
          <w:lang w:val="es-ES_tradnl" w:eastAsia="es-MX"/>
        </w:rPr>
      </w:pPr>
      <w:r w:rsidRPr="00FF2996">
        <w:rPr>
          <w:rFonts w:cs="Arial"/>
          <w:sz w:val="20"/>
          <w:lang w:val="es-ES_tradnl" w:eastAsia="es-MX"/>
        </w:rPr>
        <w:t xml:space="preserve">En caso de que no se reciba el </w:t>
      </w:r>
      <w:r w:rsidRPr="00FF2996">
        <w:rPr>
          <w:rFonts w:cs="Arial"/>
          <w:b/>
          <w:bCs/>
          <w:sz w:val="20"/>
          <w:lang w:val="es-ES_tradnl" w:eastAsia="es-MX"/>
        </w:rPr>
        <w:t>CFDI complemento de pago</w:t>
      </w:r>
      <w:r w:rsidRPr="00FF2996">
        <w:rPr>
          <w:rFonts w:cs="Arial"/>
          <w:sz w:val="20"/>
          <w:lang w:val="es-ES_tradnl" w:eastAsia="es-MX"/>
        </w:rPr>
        <w:t xml:space="preserve"> correspondiente en el plazo antes señalado, la Subdirección de Cuentas por Pagar, realizará la denuncia </w:t>
      </w:r>
      <w:r w:rsidRPr="00FF2996">
        <w:rPr>
          <w:rFonts w:cs="Arial"/>
          <w:sz w:val="20"/>
          <w:lang w:eastAsia="es-MX"/>
        </w:rPr>
        <w:t>correspondiente</w:t>
      </w:r>
      <w:r w:rsidRPr="00FF2996">
        <w:rPr>
          <w:rFonts w:cs="Arial"/>
          <w:sz w:val="20"/>
          <w:lang w:val="es-ES_tradnl" w:eastAsia="es-MX"/>
        </w:rPr>
        <w:t xml:space="preserve"> ante el Servicio de Administración Tributaria.</w:t>
      </w:r>
    </w:p>
    <w:p w14:paraId="2B9C0081" w14:textId="77777777" w:rsidR="002F2708" w:rsidRPr="00FF2996" w:rsidRDefault="002F2708" w:rsidP="002F2708">
      <w:pPr>
        <w:pStyle w:val="Textoindependiente"/>
        <w:ind w:right="-94"/>
        <w:rPr>
          <w:rFonts w:cs="Arial"/>
          <w:sz w:val="20"/>
          <w:lang w:val="es-ES_tradnl" w:eastAsia="es-MX"/>
        </w:rPr>
      </w:pPr>
    </w:p>
    <w:p w14:paraId="1ACC3141" w14:textId="77777777" w:rsidR="002F2708" w:rsidRPr="00FF2996" w:rsidRDefault="002F2708" w:rsidP="002F2708">
      <w:pPr>
        <w:pStyle w:val="Textoindependiente"/>
        <w:ind w:right="-94"/>
        <w:rPr>
          <w:rFonts w:cs="Arial"/>
          <w:sz w:val="20"/>
          <w:lang w:val="es-ES_tradnl" w:eastAsia="es-MX"/>
        </w:rPr>
      </w:pPr>
      <w:r w:rsidRPr="00FF2996">
        <w:rPr>
          <w:rFonts w:cs="Arial"/>
          <w:sz w:val="20"/>
          <w:lang w:val="es-ES_tradnl" w:eastAsia="es-MX"/>
        </w:rPr>
        <w:t xml:space="preserve">Si el </w:t>
      </w:r>
      <w:r w:rsidRPr="00FF2996">
        <w:rPr>
          <w:rFonts w:cs="Arial"/>
          <w:b/>
          <w:bCs/>
          <w:sz w:val="20"/>
          <w:lang w:val="es-ES_tradnl" w:eastAsia="es-MX"/>
        </w:rPr>
        <w:t>“Proveedor”</w:t>
      </w:r>
      <w:r w:rsidRPr="00FF2996">
        <w:rPr>
          <w:rFonts w:cs="Arial"/>
          <w:sz w:val="20"/>
          <w:lang w:val="es-ES_tradnl" w:eastAsia="es-MX"/>
        </w:rPr>
        <w:t xml:space="preserve"> está en posibilidad de cumplir con la </w:t>
      </w:r>
      <w:r w:rsidRPr="00FF2996">
        <w:rPr>
          <w:rFonts w:cs="Arial"/>
          <w:sz w:val="20"/>
          <w:lang w:eastAsia="es-MX"/>
        </w:rPr>
        <w:t>regla</w:t>
      </w:r>
      <w:r w:rsidRPr="00FF2996">
        <w:rPr>
          <w:rFonts w:cs="Arial"/>
          <w:sz w:val="20"/>
          <w:lang w:val="es-ES_tradnl" w:eastAsia="es-MX"/>
        </w:rPr>
        <w:t xml:space="preserve"> 2.7.1.39 de la RMF, deberá emitir el </w:t>
      </w:r>
      <w:r w:rsidRPr="00FF2996">
        <w:rPr>
          <w:rFonts w:cs="Arial"/>
          <w:b/>
          <w:bCs/>
          <w:sz w:val="20"/>
          <w:lang w:val="es-ES_tradnl" w:eastAsia="es-MX"/>
        </w:rPr>
        <w:t>CFDI</w:t>
      </w:r>
      <w:r w:rsidRPr="00FF2996">
        <w:rPr>
          <w:rFonts w:cs="Arial"/>
          <w:sz w:val="20"/>
          <w:lang w:val="es-ES_tradnl" w:eastAsia="es-MX"/>
        </w:rPr>
        <w:t xml:space="preserve"> correspondiente dentro de los plazos establecidos por la Dirección de Recursos Financieros para su recepción.</w:t>
      </w:r>
    </w:p>
    <w:p w14:paraId="268A3CAB" w14:textId="77777777" w:rsidR="002F2708" w:rsidRPr="00FF2996" w:rsidRDefault="002F2708" w:rsidP="002F2708">
      <w:pPr>
        <w:pStyle w:val="Textoindependiente"/>
        <w:ind w:right="-94"/>
        <w:rPr>
          <w:rFonts w:cs="Arial"/>
          <w:sz w:val="20"/>
          <w:lang w:val="es-ES_tradnl" w:eastAsia="es-MX"/>
        </w:rPr>
      </w:pPr>
    </w:p>
    <w:p w14:paraId="20462C7D" w14:textId="77777777" w:rsidR="002F2708" w:rsidRPr="00FF2996" w:rsidRDefault="002F2708" w:rsidP="002F2708">
      <w:pPr>
        <w:pStyle w:val="Textoindependiente"/>
        <w:ind w:right="-94"/>
        <w:rPr>
          <w:rFonts w:cs="Arial"/>
          <w:sz w:val="20"/>
          <w:lang w:eastAsia="es-MX"/>
        </w:rPr>
      </w:pPr>
      <w:r w:rsidRPr="00FF2996">
        <w:rPr>
          <w:rFonts w:cs="Arial"/>
          <w:sz w:val="20"/>
          <w:lang w:val="es-ES_tradnl" w:eastAsia="es-MX"/>
        </w:rPr>
        <w:t xml:space="preserve">En términos de los artículos 60 del </w:t>
      </w:r>
      <w:r w:rsidRPr="00FF2996">
        <w:rPr>
          <w:rFonts w:cs="Arial"/>
          <w:b/>
          <w:bCs/>
          <w:sz w:val="20"/>
          <w:lang w:val="es-ES_tradnl" w:eastAsia="es-MX"/>
        </w:rPr>
        <w:t>“Reglamento”</w:t>
      </w:r>
      <w:r w:rsidRPr="00FF2996">
        <w:rPr>
          <w:rFonts w:cs="Arial"/>
          <w:sz w:val="20"/>
          <w:lang w:eastAsia="es-MX"/>
        </w:rPr>
        <w:t xml:space="preserve"> y 163 de las </w:t>
      </w:r>
      <w:r w:rsidRPr="00FF2996">
        <w:rPr>
          <w:rFonts w:cs="Arial"/>
          <w:b/>
          <w:bCs/>
          <w:sz w:val="20"/>
          <w:lang w:eastAsia="es-MX"/>
        </w:rPr>
        <w:t>“POBALINES”</w:t>
      </w:r>
      <w:r w:rsidRPr="00FF2996">
        <w:rPr>
          <w:rFonts w:cs="Arial"/>
          <w:sz w:val="20"/>
          <w:lang w:eastAsia="es-MX"/>
        </w:rPr>
        <w:t xml:space="preserve">, para el caso de cualquiera de los supuestos anteriores, la fecha de </w:t>
      </w:r>
      <w:r w:rsidRPr="00FF2996">
        <w:rPr>
          <w:rFonts w:cs="Arial"/>
          <w:sz w:val="20"/>
          <w:lang w:val="es-ES_tradnl" w:eastAsia="es-MX"/>
        </w:rPr>
        <w:t xml:space="preserve">pago no podrá exceder de 20 (veinte) días naturales contados a partir de la fecha en que el </w:t>
      </w:r>
      <w:r w:rsidRPr="00FF2996">
        <w:rPr>
          <w:rFonts w:cs="Arial"/>
          <w:b/>
          <w:sz w:val="20"/>
          <w:lang w:val="es-ES_tradnl" w:eastAsia="es-MX"/>
        </w:rPr>
        <w:t>“Instituto”</w:t>
      </w:r>
      <w:r w:rsidRPr="00FF2996">
        <w:rPr>
          <w:rFonts w:cs="Arial"/>
          <w:sz w:val="20"/>
          <w:lang w:val="es-ES_tradnl" w:eastAsia="es-MX"/>
        </w:rPr>
        <w:t xml:space="preserve"> reciba por parte del </w:t>
      </w:r>
      <w:r w:rsidRPr="00FF2996">
        <w:rPr>
          <w:rFonts w:cs="Arial"/>
          <w:b/>
          <w:sz w:val="20"/>
          <w:lang w:val="es-ES_tradnl" w:eastAsia="es-MX"/>
        </w:rPr>
        <w:t>“Proveedor”</w:t>
      </w:r>
      <w:r w:rsidRPr="00FF2996">
        <w:rPr>
          <w:rFonts w:cs="Arial"/>
          <w:sz w:val="20"/>
          <w:lang w:val="es-ES_tradnl" w:eastAsia="es-MX"/>
        </w:rPr>
        <w:t xml:space="preserve">, </w:t>
      </w:r>
      <w:r w:rsidRPr="00FF2996">
        <w:rPr>
          <w:rFonts w:cs="Arial"/>
          <w:sz w:val="20"/>
          <w:lang w:eastAsia="es-MX"/>
        </w:rPr>
        <w:t>el</w:t>
      </w:r>
      <w:r w:rsidRPr="00FF2996">
        <w:rPr>
          <w:rFonts w:cs="Arial"/>
          <w:sz w:val="20"/>
          <w:lang w:val="es-ES_tradnl" w:eastAsia="es-MX"/>
        </w:rPr>
        <w:t xml:space="preserve"> </w:t>
      </w:r>
      <w:r w:rsidRPr="00FF2996">
        <w:rPr>
          <w:rFonts w:cs="Arial"/>
          <w:b/>
          <w:bCs/>
          <w:sz w:val="20"/>
          <w:lang w:eastAsia="es-MX"/>
        </w:rPr>
        <w:t>CFDI</w:t>
      </w:r>
      <w:r w:rsidRPr="00FF2996">
        <w:rPr>
          <w:rFonts w:cs="Arial"/>
          <w:sz w:val="20"/>
          <w:lang w:eastAsia="es-MX"/>
        </w:rPr>
        <w:t xml:space="preserve"> correspondiente, previa </w:t>
      </w:r>
      <w:r w:rsidRPr="00FF2996">
        <w:rPr>
          <w:rFonts w:cs="Arial"/>
          <w:sz w:val="20"/>
          <w:lang w:val="es-ES_tradnl" w:eastAsia="es-MX"/>
        </w:rPr>
        <w:t>liberación</w:t>
      </w:r>
      <w:r w:rsidRPr="00FF2996">
        <w:rPr>
          <w:rFonts w:cs="Arial"/>
          <w:sz w:val="20"/>
          <w:lang w:eastAsia="es-MX"/>
        </w:rPr>
        <w:t xml:space="preserve"> del pago por parte del Administrador del Contrato, quien, en su caso, deberá </w:t>
      </w:r>
      <w:r w:rsidRPr="00FF2996">
        <w:rPr>
          <w:rFonts w:cs="Arial"/>
          <w:sz w:val="20"/>
          <w:lang w:val="es-ES_tradnl" w:eastAsia="es-MX"/>
        </w:rPr>
        <w:t xml:space="preserve">adjuntar el comprobante de pago por concepto de penas convencionales, </w:t>
      </w:r>
      <w:r w:rsidRPr="00FF2996">
        <w:rPr>
          <w:rFonts w:cs="Arial"/>
          <w:sz w:val="20"/>
          <w:lang w:eastAsia="es-MX"/>
        </w:rPr>
        <w:t>contractuales</w:t>
      </w:r>
      <w:r w:rsidRPr="00FF2996">
        <w:rPr>
          <w:rFonts w:cs="Arial"/>
          <w:sz w:val="20"/>
          <w:lang w:val="es-ES_tradnl" w:eastAsia="es-MX"/>
        </w:rPr>
        <w:t xml:space="preserve"> o deducciones a favor del </w:t>
      </w:r>
      <w:r w:rsidRPr="00FF2996">
        <w:rPr>
          <w:rFonts w:cs="Arial"/>
          <w:b/>
          <w:bCs/>
          <w:sz w:val="20"/>
          <w:lang w:eastAsia="es-MX"/>
        </w:rPr>
        <w:t>“Instituto”</w:t>
      </w:r>
      <w:r w:rsidRPr="00FF2996">
        <w:rPr>
          <w:rFonts w:cs="Arial"/>
          <w:sz w:val="20"/>
          <w:lang w:val="es-ES_tradnl" w:eastAsia="es-MX"/>
        </w:rPr>
        <w:t>.</w:t>
      </w:r>
    </w:p>
    <w:p w14:paraId="3F256C03" w14:textId="77777777" w:rsidR="002F2708" w:rsidRPr="00FF2996" w:rsidRDefault="002F2708" w:rsidP="002F2708">
      <w:pPr>
        <w:pStyle w:val="Textoindependiente"/>
        <w:ind w:right="-94"/>
        <w:rPr>
          <w:rFonts w:cs="Arial"/>
          <w:sz w:val="20"/>
        </w:rPr>
      </w:pPr>
    </w:p>
    <w:p w14:paraId="19AD7633"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Cuarta.- Vigencia.</w:t>
      </w:r>
    </w:p>
    <w:p w14:paraId="2E9C4477" w14:textId="77777777" w:rsidR="002F2708" w:rsidRPr="00FF2996" w:rsidRDefault="002F2708" w:rsidP="002F2708">
      <w:pPr>
        <w:pStyle w:val="Texto0"/>
        <w:tabs>
          <w:tab w:val="left" w:pos="-709"/>
        </w:tabs>
        <w:spacing w:after="0" w:line="240" w:lineRule="auto"/>
        <w:ind w:right="-94" w:firstLine="0"/>
        <w:outlineLvl w:val="0"/>
        <w:rPr>
          <w:rFonts w:cs="Arial"/>
          <w:sz w:val="20"/>
        </w:rPr>
      </w:pPr>
      <w:r w:rsidRPr="00FF2996">
        <w:rPr>
          <w:rFonts w:cs="Arial"/>
          <w:sz w:val="20"/>
        </w:rPr>
        <w:t>La vigencia del presente contrato es del ___ de ___ de ___ al ___</w:t>
      </w:r>
      <w:r w:rsidRPr="00FF2996">
        <w:rPr>
          <w:rFonts w:cs="Arial"/>
          <w:sz w:val="20"/>
          <w:shd w:val="clear" w:color="auto" w:fill="FFFFFF"/>
        </w:rPr>
        <w:t xml:space="preserve"> de ___ de ___.</w:t>
      </w:r>
    </w:p>
    <w:p w14:paraId="3BFB5D13" w14:textId="77777777" w:rsidR="002F2708" w:rsidRPr="00FF2996" w:rsidRDefault="002F2708" w:rsidP="002F2708">
      <w:pPr>
        <w:pStyle w:val="Texto0"/>
        <w:tabs>
          <w:tab w:val="left" w:pos="-709"/>
        </w:tabs>
        <w:spacing w:after="0" w:line="240" w:lineRule="auto"/>
        <w:ind w:left="708" w:right="-94" w:hanging="708"/>
        <w:rPr>
          <w:rFonts w:cs="Arial"/>
          <w:sz w:val="20"/>
        </w:rPr>
      </w:pPr>
    </w:p>
    <w:p w14:paraId="352E858F"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Quinta.- Plazo, lugar y condiciones para la entrega de los bienes o prestación del servicio.</w:t>
      </w:r>
    </w:p>
    <w:p w14:paraId="54C688C1" w14:textId="77777777" w:rsidR="002F2708" w:rsidRPr="00FF2996" w:rsidRDefault="002F2708" w:rsidP="002F2708">
      <w:pPr>
        <w:pStyle w:val="Textoindependiente"/>
        <w:ind w:right="48"/>
        <w:rPr>
          <w:rFonts w:cs="Arial"/>
          <w:color w:val="000000" w:themeColor="text1"/>
          <w:sz w:val="20"/>
        </w:rPr>
      </w:pPr>
      <w:r w:rsidRPr="00FF2996">
        <w:rPr>
          <w:rFonts w:cs="Arial"/>
          <w:color w:val="000000" w:themeColor="text1"/>
          <w:sz w:val="20"/>
        </w:rPr>
        <w:t xml:space="preserve">El </w:t>
      </w:r>
      <w:r w:rsidRPr="00FF2996">
        <w:rPr>
          <w:rFonts w:cs="Arial"/>
          <w:b/>
          <w:bCs/>
          <w:color w:val="000000" w:themeColor="text1"/>
          <w:sz w:val="20"/>
        </w:rPr>
        <w:t xml:space="preserve">“Proveedor” </w:t>
      </w:r>
      <w:r w:rsidRPr="00FF2996">
        <w:rPr>
          <w:rFonts w:cs="Arial"/>
          <w:color w:val="000000" w:themeColor="text1"/>
          <w:sz w:val="20"/>
        </w:rPr>
        <w:t xml:space="preserve">deberá entregar los bienes conforme a lo señalado en el </w:t>
      </w:r>
      <w:r w:rsidRPr="00FF2996">
        <w:rPr>
          <w:rFonts w:cs="Arial"/>
          <w:b/>
          <w:bCs/>
          <w:color w:val="000000" w:themeColor="text1"/>
          <w:sz w:val="20"/>
        </w:rPr>
        <w:t>“Anexo Único”</w:t>
      </w:r>
      <w:r w:rsidRPr="00FF2996">
        <w:rPr>
          <w:rFonts w:cs="Arial"/>
          <w:color w:val="000000" w:themeColor="text1"/>
          <w:sz w:val="20"/>
        </w:rPr>
        <w:t xml:space="preserve"> del presente contrato.</w:t>
      </w:r>
    </w:p>
    <w:p w14:paraId="5F792ABB" w14:textId="77777777" w:rsidR="002F2708" w:rsidRPr="00FF2996" w:rsidRDefault="002F2708" w:rsidP="002F2708">
      <w:pPr>
        <w:pStyle w:val="Textoindependiente"/>
        <w:ind w:right="-94"/>
        <w:rPr>
          <w:rFonts w:cs="Arial"/>
          <w:sz w:val="20"/>
        </w:rPr>
      </w:pPr>
    </w:p>
    <w:p w14:paraId="466920E0" w14:textId="77777777" w:rsidR="002F2708" w:rsidRPr="00FF2996" w:rsidRDefault="002F2708" w:rsidP="002F2708">
      <w:pPr>
        <w:pStyle w:val="Textoindependiente3"/>
        <w:ind w:right="-94"/>
        <w:outlineLvl w:val="0"/>
        <w:rPr>
          <w:rFonts w:cs="Arial"/>
          <w:sz w:val="20"/>
          <w:u w:val="single"/>
        </w:rPr>
      </w:pPr>
      <w:r w:rsidRPr="00FF2996">
        <w:rPr>
          <w:rFonts w:cs="Arial"/>
          <w:sz w:val="20"/>
          <w:u w:val="single"/>
        </w:rPr>
        <w:t>Sexta.- Administración (si aplica- y Supervisión) del contrato.</w:t>
      </w:r>
    </w:p>
    <w:p w14:paraId="4A1EFC27" w14:textId="77777777" w:rsidR="002F2708" w:rsidRPr="00FF2996" w:rsidRDefault="002F2708" w:rsidP="002F2708">
      <w:pPr>
        <w:ind w:right="-94"/>
        <w:jc w:val="both"/>
        <w:rPr>
          <w:rFonts w:ascii="Arial" w:hAnsi="Arial" w:cs="Arial"/>
        </w:rPr>
      </w:pPr>
      <w:r w:rsidRPr="00FF2996">
        <w:rPr>
          <w:rFonts w:ascii="Arial" w:hAnsi="Arial" w:cs="Arial"/>
        </w:rPr>
        <w:t xml:space="preserve">El responsable de administrar y vigilar el cumplimiento del presente contrato es el Titular de </w:t>
      </w:r>
      <w:r w:rsidRPr="00FF2996">
        <w:rPr>
          <w:rFonts w:ascii="Arial" w:hAnsi="Arial" w:cs="Arial"/>
          <w:u w:val="single"/>
        </w:rPr>
        <w:t>(nombre del área)</w:t>
      </w:r>
      <w:r w:rsidRPr="00FF2996">
        <w:rPr>
          <w:rFonts w:ascii="Arial" w:hAnsi="Arial" w:cs="Arial"/>
        </w:rPr>
        <w:t xml:space="preserve">, adscrita a la </w:t>
      </w:r>
      <w:r w:rsidRPr="00FF2996">
        <w:rPr>
          <w:rFonts w:ascii="Arial" w:hAnsi="Arial" w:cs="Arial"/>
          <w:u w:val="single"/>
        </w:rPr>
        <w:t>(Área Requirente)</w:t>
      </w:r>
      <w:r w:rsidRPr="00FF2996">
        <w:rPr>
          <w:rFonts w:ascii="Arial" w:hAnsi="Arial" w:cs="Arial"/>
        </w:rPr>
        <w:t xml:space="preserve"> del </w:t>
      </w:r>
      <w:r w:rsidRPr="00FF2996">
        <w:rPr>
          <w:rFonts w:ascii="Arial" w:hAnsi="Arial" w:cs="Arial"/>
          <w:b/>
        </w:rPr>
        <w:t>“Instituto”</w:t>
      </w:r>
      <w:r w:rsidRPr="00FF2996">
        <w:rPr>
          <w:rFonts w:ascii="Arial" w:hAnsi="Arial" w:cs="Arial"/>
        </w:rPr>
        <w:t xml:space="preserve">, </w:t>
      </w:r>
      <w:r w:rsidRPr="00FF2996">
        <w:rPr>
          <w:rFonts w:ascii="Arial" w:hAnsi="Arial" w:cs="Arial"/>
          <w:bCs/>
        </w:rPr>
        <w:t>y señala como domicilio p</w:t>
      </w:r>
      <w:r w:rsidRPr="00FF2996">
        <w:rPr>
          <w:rFonts w:ascii="Arial" w:hAnsi="Arial" w:cs="Arial"/>
        </w:rPr>
        <w:t>ara los efectos del presente contrato, el ubicado en (</w:t>
      </w:r>
      <w:r w:rsidRPr="00FF2996">
        <w:rPr>
          <w:rFonts w:ascii="Arial" w:hAnsi="Arial" w:cs="Arial"/>
          <w:u w:val="single"/>
        </w:rPr>
        <w:t>señalar domicilio</w:t>
      </w:r>
      <w:r w:rsidRPr="00FF2996">
        <w:rPr>
          <w:rFonts w:ascii="Arial" w:hAnsi="Arial" w:cs="Arial"/>
        </w:rPr>
        <w:t>).</w:t>
      </w:r>
    </w:p>
    <w:p w14:paraId="21BC48A6" w14:textId="77777777" w:rsidR="002F2708" w:rsidRPr="00FF2996" w:rsidRDefault="002F2708" w:rsidP="002F2708">
      <w:pPr>
        <w:ind w:right="-94"/>
        <w:jc w:val="both"/>
        <w:rPr>
          <w:rFonts w:ascii="Arial" w:hAnsi="Arial" w:cs="Arial"/>
        </w:rPr>
      </w:pPr>
    </w:p>
    <w:p w14:paraId="4F3BD209" w14:textId="77777777" w:rsidR="002F2708" w:rsidRPr="00FF2996" w:rsidRDefault="002F2708" w:rsidP="002F2708">
      <w:pPr>
        <w:ind w:right="-94"/>
        <w:jc w:val="both"/>
        <w:rPr>
          <w:rFonts w:ascii="Arial" w:hAnsi="Arial" w:cs="Arial"/>
        </w:rPr>
      </w:pPr>
      <w:r w:rsidRPr="00FF2996">
        <w:rPr>
          <w:rFonts w:ascii="Arial" w:hAnsi="Arial" w:cs="Arial"/>
        </w:rPr>
        <w:t xml:space="preserve">En términos de los artículos 105, fracción VIII, 155 de las </w:t>
      </w:r>
      <w:r w:rsidRPr="00FF2996">
        <w:rPr>
          <w:rFonts w:ascii="Arial" w:hAnsi="Arial" w:cs="Arial"/>
          <w:b/>
          <w:bCs/>
        </w:rPr>
        <w:t>“POBALINES”</w:t>
      </w:r>
      <w:r w:rsidRPr="00FF2996">
        <w:rPr>
          <w:rFonts w:ascii="Arial" w:hAnsi="Arial" w:cs="Arial"/>
        </w:rPr>
        <w:t xml:space="preserve"> y 27 del </w:t>
      </w:r>
      <w:r w:rsidRPr="00FF2996">
        <w:rPr>
          <w:rFonts w:ascii="Arial" w:hAnsi="Arial" w:cs="Arial"/>
          <w:b/>
          <w:bCs/>
        </w:rPr>
        <w:t>“Reglamento”</w:t>
      </w:r>
      <w:r w:rsidRPr="00FF2996">
        <w:rPr>
          <w:rFonts w:ascii="Arial" w:hAnsi="Arial" w:cs="Arial"/>
        </w:rPr>
        <w:t>, el responsable de administrar y vigilar el presente contrato deberá informar por escrito a la DRMS, lo siguiente:</w:t>
      </w:r>
    </w:p>
    <w:p w14:paraId="44F572EB" w14:textId="77777777" w:rsidR="002F2708" w:rsidRPr="00FF2996" w:rsidRDefault="002F2708" w:rsidP="002F2708">
      <w:pPr>
        <w:ind w:right="-94"/>
        <w:jc w:val="both"/>
        <w:rPr>
          <w:rFonts w:ascii="Arial" w:hAnsi="Arial" w:cs="Arial"/>
        </w:rPr>
      </w:pPr>
    </w:p>
    <w:p w14:paraId="17467E6F" w14:textId="77777777" w:rsidR="002F2708" w:rsidRPr="00FF2996" w:rsidRDefault="002F2708">
      <w:pPr>
        <w:numPr>
          <w:ilvl w:val="0"/>
          <w:numId w:val="88"/>
        </w:numPr>
        <w:ind w:left="720" w:right="-94"/>
        <w:contextualSpacing/>
        <w:jc w:val="both"/>
        <w:rPr>
          <w:rFonts w:ascii="Arial" w:hAnsi="Arial" w:cs="Arial"/>
        </w:rPr>
      </w:pPr>
      <w:r w:rsidRPr="00FF2996">
        <w:rPr>
          <w:rFonts w:ascii="Arial" w:hAnsi="Arial" w:cs="Arial"/>
          <w:snapToGrid w:val="0"/>
          <w:lang w:val="es-ES_tradnl"/>
        </w:rPr>
        <w:t xml:space="preserve">De los atrasos e incumplimientos, así como el cálculo de las penas convencionales </w:t>
      </w:r>
      <w:r w:rsidRPr="00FF2996">
        <w:rPr>
          <w:rFonts w:ascii="Arial" w:hAnsi="Arial" w:cs="Arial"/>
          <w:snapToGrid w:val="0"/>
          <w:u w:val="single"/>
          <w:lang w:val="es-ES_tradnl"/>
        </w:rPr>
        <w:t>(y deducciones, si aplican)</w:t>
      </w:r>
      <w:r w:rsidRPr="00FF2996">
        <w:rPr>
          <w:rFonts w:ascii="Arial" w:hAnsi="Arial" w:cs="Arial"/>
          <w:snapToGrid w:val="0"/>
          <w:lang w:val="es-ES_tradnl"/>
        </w:rPr>
        <w:t xml:space="preserve"> correspondientes, anexando los documentos probatorios del incumplimiento en que incurra el </w:t>
      </w:r>
      <w:r w:rsidRPr="00FF2996">
        <w:rPr>
          <w:rFonts w:ascii="Arial" w:hAnsi="Arial" w:cs="Arial"/>
          <w:b/>
          <w:bCs/>
          <w:snapToGrid w:val="0"/>
          <w:lang w:val="es-ES_tradnl"/>
        </w:rPr>
        <w:t>“Proveedor”</w:t>
      </w:r>
      <w:r w:rsidRPr="00FF2996">
        <w:rPr>
          <w:rFonts w:ascii="Arial" w:hAnsi="Arial" w:cs="Arial"/>
          <w:snapToGrid w:val="0"/>
          <w:lang w:val="es-ES_tradnl"/>
        </w:rPr>
        <w:t>.</w:t>
      </w:r>
    </w:p>
    <w:p w14:paraId="066D32BB" w14:textId="77777777" w:rsidR="002F2708" w:rsidRPr="00FF2996" w:rsidRDefault="002F2708">
      <w:pPr>
        <w:numPr>
          <w:ilvl w:val="0"/>
          <w:numId w:val="88"/>
        </w:numPr>
        <w:ind w:left="720" w:right="-94"/>
        <w:contextualSpacing/>
        <w:jc w:val="both"/>
        <w:rPr>
          <w:rFonts w:ascii="Arial" w:hAnsi="Arial" w:cs="Arial"/>
        </w:rPr>
      </w:pPr>
      <w:r w:rsidRPr="00FF2996">
        <w:rPr>
          <w:rFonts w:ascii="Arial" w:hAnsi="Arial" w:cs="Arial"/>
        </w:rPr>
        <w:t>Visto bueno para la liberación de la garantía de cumplimiento.</w:t>
      </w:r>
    </w:p>
    <w:p w14:paraId="263FF193" w14:textId="77777777" w:rsidR="002F2708" w:rsidRPr="00FF2996" w:rsidRDefault="002F2708">
      <w:pPr>
        <w:numPr>
          <w:ilvl w:val="0"/>
          <w:numId w:val="88"/>
        </w:numPr>
        <w:ind w:left="720" w:right="-94"/>
        <w:contextualSpacing/>
        <w:jc w:val="both"/>
        <w:rPr>
          <w:rFonts w:ascii="Arial" w:hAnsi="Arial" w:cs="Arial"/>
        </w:rPr>
      </w:pPr>
      <w:r w:rsidRPr="00FF2996">
        <w:rPr>
          <w:rFonts w:ascii="Arial" w:hAnsi="Arial" w:cs="Arial"/>
          <w:snapToGrid w:val="0"/>
          <w:lang w:val="es-ES_tradnl"/>
        </w:rPr>
        <w:t xml:space="preserve">Evaluación del </w:t>
      </w:r>
      <w:r w:rsidRPr="00FF2996">
        <w:rPr>
          <w:rFonts w:ascii="Arial" w:hAnsi="Arial" w:cs="Arial"/>
          <w:b/>
          <w:bCs/>
          <w:snapToGrid w:val="0"/>
          <w:lang w:val="es-ES_tradnl"/>
        </w:rPr>
        <w:t>“Proveedor”</w:t>
      </w:r>
      <w:r w:rsidRPr="00FF2996">
        <w:rPr>
          <w:rFonts w:ascii="Arial" w:hAnsi="Arial" w:cs="Arial"/>
          <w:snapToGrid w:val="0"/>
          <w:lang w:val="es-ES_tradnl"/>
        </w:rPr>
        <w:t>.</w:t>
      </w:r>
    </w:p>
    <w:p w14:paraId="7E234C5F" w14:textId="77777777" w:rsidR="002F2708" w:rsidRPr="00FF2996" w:rsidRDefault="002F2708" w:rsidP="002F2708">
      <w:pPr>
        <w:ind w:right="-94"/>
        <w:contextualSpacing/>
        <w:jc w:val="both"/>
        <w:rPr>
          <w:rFonts w:ascii="Arial" w:hAnsi="Arial" w:cs="Arial"/>
          <w:snapToGrid w:val="0"/>
          <w:lang w:val="es-ES_tradnl"/>
        </w:rPr>
      </w:pPr>
    </w:p>
    <w:p w14:paraId="2B35CCA7" w14:textId="77777777" w:rsidR="002F2708" w:rsidRPr="00FF2996" w:rsidRDefault="002F2708" w:rsidP="002F2708">
      <w:pPr>
        <w:ind w:right="-94"/>
        <w:contextualSpacing/>
        <w:jc w:val="both"/>
        <w:rPr>
          <w:rFonts w:ascii="Arial" w:hAnsi="Arial" w:cs="Arial"/>
          <w:snapToGrid w:val="0"/>
          <w:lang w:val="es-ES_tradnl"/>
        </w:rPr>
      </w:pPr>
      <w:r w:rsidRPr="00FF2996">
        <w:rPr>
          <w:rFonts w:ascii="Arial" w:hAnsi="Arial" w:cs="Arial"/>
          <w:snapToGrid w:val="0"/>
          <w:lang w:val="es-ES_tradnl"/>
        </w:rPr>
        <w:t xml:space="preserve">(Si aplica) </w:t>
      </w:r>
      <w:r w:rsidRPr="00FF2996">
        <w:rPr>
          <w:rFonts w:ascii="Arial" w:hAnsi="Arial" w:cs="Arial"/>
          <w:snapToGrid w:val="0"/>
        </w:rPr>
        <w:t xml:space="preserve">Con fundamento en los artículos 68 del </w:t>
      </w:r>
      <w:r w:rsidRPr="00FF2996">
        <w:rPr>
          <w:rFonts w:ascii="Arial" w:hAnsi="Arial" w:cs="Arial"/>
          <w:b/>
          <w:snapToGrid w:val="0"/>
        </w:rPr>
        <w:t>“Reglamento”</w:t>
      </w:r>
      <w:r w:rsidRPr="00FF2996">
        <w:rPr>
          <w:rFonts w:ascii="Arial" w:hAnsi="Arial" w:cs="Arial"/>
          <w:snapToGrid w:val="0"/>
        </w:rPr>
        <w:t xml:space="preserve">, 143, último párrafo y 144 de las </w:t>
      </w:r>
      <w:r w:rsidRPr="00FF2996">
        <w:rPr>
          <w:rFonts w:ascii="Arial" w:hAnsi="Arial" w:cs="Arial"/>
          <w:b/>
          <w:bCs/>
          <w:snapToGrid w:val="0"/>
        </w:rPr>
        <w:t>“POBALINES”</w:t>
      </w:r>
      <w:r w:rsidRPr="00FF2996">
        <w:rPr>
          <w:rFonts w:ascii="Arial" w:hAnsi="Arial" w:cs="Arial"/>
          <w:snapToGrid w:val="0"/>
        </w:rPr>
        <w:t>,</w:t>
      </w:r>
      <w:r w:rsidRPr="00FF2996">
        <w:rPr>
          <w:rFonts w:ascii="Arial" w:hAnsi="Arial" w:cs="Arial"/>
          <w:b/>
          <w:bCs/>
          <w:snapToGrid w:val="0"/>
        </w:rPr>
        <w:t xml:space="preserve"> </w:t>
      </w:r>
      <w:r w:rsidRPr="00FF2996">
        <w:rPr>
          <w:rFonts w:ascii="Arial" w:hAnsi="Arial" w:cs="Arial"/>
          <w:snapToGrid w:val="0"/>
        </w:rPr>
        <w:t>el responsable de supervisar el presente contrato es el (Señalar cargo y adscripción).</w:t>
      </w:r>
    </w:p>
    <w:p w14:paraId="49F8EB20" w14:textId="77777777" w:rsidR="002F2708" w:rsidRPr="00FF2996" w:rsidRDefault="002F2708" w:rsidP="002F2708">
      <w:pPr>
        <w:ind w:right="-94"/>
        <w:contextualSpacing/>
        <w:jc w:val="both"/>
        <w:rPr>
          <w:rFonts w:ascii="Arial" w:hAnsi="Arial" w:cs="Arial"/>
          <w:snapToGrid w:val="0"/>
          <w:lang w:val="es-ES_tradnl"/>
        </w:rPr>
      </w:pPr>
    </w:p>
    <w:p w14:paraId="6D60F6E6" w14:textId="77777777" w:rsidR="002F2708" w:rsidRPr="00FF2996" w:rsidRDefault="002F2708" w:rsidP="002F2708">
      <w:pPr>
        <w:pStyle w:val="Textoindependiente3"/>
        <w:ind w:right="-94"/>
        <w:outlineLvl w:val="0"/>
        <w:rPr>
          <w:rFonts w:cs="Arial"/>
          <w:sz w:val="20"/>
          <w:u w:val="single"/>
        </w:rPr>
      </w:pPr>
      <w:r w:rsidRPr="00FF2996">
        <w:rPr>
          <w:rFonts w:cs="Arial"/>
          <w:sz w:val="20"/>
          <w:u w:val="single"/>
        </w:rPr>
        <w:t>Séptima.- Garantía de cumplimiento.</w:t>
      </w:r>
    </w:p>
    <w:p w14:paraId="3BECD250" w14:textId="77777777" w:rsidR="002F2708" w:rsidRPr="00FF2996" w:rsidRDefault="002F2708" w:rsidP="002F2708">
      <w:pPr>
        <w:pStyle w:val="Textoindependiente3"/>
        <w:ind w:right="-94"/>
        <w:outlineLvl w:val="0"/>
        <w:rPr>
          <w:rFonts w:cs="Arial"/>
          <w:sz w:val="20"/>
          <w:u w:val="single"/>
        </w:rPr>
      </w:pPr>
      <w:r w:rsidRPr="00FF2996">
        <w:rPr>
          <w:rFonts w:cs="Arial"/>
          <w:i/>
          <w:sz w:val="20"/>
          <w:u w:val="single"/>
          <w:shd w:val="clear" w:color="auto" w:fill="FFFFFF"/>
        </w:rPr>
        <w:t>Si el contrato es cerrado</w:t>
      </w:r>
      <w:r w:rsidRPr="00FF2996">
        <w:rPr>
          <w:rFonts w:cs="Arial"/>
          <w:sz w:val="20"/>
          <w:shd w:val="clear" w:color="auto" w:fill="FFFFFF"/>
        </w:rPr>
        <w:t>:</w:t>
      </w:r>
    </w:p>
    <w:p w14:paraId="074D0B2D" w14:textId="77777777" w:rsidR="002F2708" w:rsidRPr="00FF2996" w:rsidRDefault="002F2708" w:rsidP="002F2708">
      <w:pPr>
        <w:widowControl w:val="0"/>
        <w:ind w:right="-1"/>
        <w:jc w:val="both"/>
        <w:rPr>
          <w:rFonts w:ascii="Arial" w:hAnsi="Arial" w:cs="Arial"/>
          <w:color w:val="000000"/>
          <w:lang w:val="es-ES"/>
        </w:rPr>
      </w:pPr>
      <w:r w:rsidRPr="00FF2996">
        <w:rPr>
          <w:rFonts w:ascii="Arial" w:hAnsi="Arial" w:cs="Arial"/>
          <w:color w:val="000000"/>
        </w:rPr>
        <w:t xml:space="preserve">Con fundamento en lo dispuesto por los artículos 57, fracción II y último párrafo y 58 del </w:t>
      </w:r>
      <w:r w:rsidRPr="00FF2996">
        <w:rPr>
          <w:rFonts w:ascii="Arial" w:hAnsi="Arial" w:cs="Arial"/>
          <w:b/>
          <w:color w:val="000000"/>
        </w:rPr>
        <w:t>“Reglamento”</w:t>
      </w:r>
      <w:r w:rsidRPr="00FF2996">
        <w:rPr>
          <w:rFonts w:ascii="Arial" w:hAnsi="Arial" w:cs="Arial"/>
          <w:color w:val="000000"/>
        </w:rPr>
        <w:t xml:space="preserve">, 123, </w:t>
      </w:r>
      <w:r w:rsidRPr="00FF2996">
        <w:rPr>
          <w:rFonts w:ascii="Arial" w:hAnsi="Arial" w:cs="Arial"/>
          <w:color w:val="000000"/>
          <w:lang w:val="es-ES_tradnl"/>
        </w:rPr>
        <w:t xml:space="preserve">127 y 130 de las </w:t>
      </w:r>
      <w:r w:rsidRPr="00FF2996">
        <w:rPr>
          <w:rFonts w:ascii="Arial" w:hAnsi="Arial" w:cs="Arial"/>
          <w:b/>
          <w:color w:val="000000"/>
          <w:lang w:val="es-ES_tradnl"/>
        </w:rPr>
        <w:t>“POBALINES”</w:t>
      </w:r>
      <w:r w:rsidRPr="00FF2996">
        <w:rPr>
          <w:rFonts w:ascii="Arial" w:hAnsi="Arial" w:cs="Arial"/>
          <w:color w:val="000000"/>
          <w:lang w:val="es-ES_tradnl"/>
        </w:rPr>
        <w:t>,</w:t>
      </w:r>
      <w:r w:rsidRPr="00FF2996">
        <w:rPr>
          <w:rFonts w:ascii="Arial" w:hAnsi="Arial" w:cs="Arial"/>
          <w:b/>
          <w:color w:val="000000"/>
          <w:lang w:val="es-ES_tradnl"/>
        </w:rPr>
        <w:t xml:space="preserve"> </w:t>
      </w:r>
      <w:r w:rsidRPr="00FF2996">
        <w:rPr>
          <w:rFonts w:ascii="Arial" w:hAnsi="Arial" w:cs="Arial"/>
          <w:color w:val="000000"/>
          <w:lang w:val="es-ES_tradnl"/>
        </w:rPr>
        <w:t xml:space="preserve">el </w:t>
      </w:r>
      <w:r w:rsidRPr="00FF2996">
        <w:rPr>
          <w:rFonts w:ascii="Arial" w:hAnsi="Arial" w:cs="Arial"/>
          <w:b/>
          <w:bCs/>
          <w:color w:val="000000"/>
          <w:lang w:val="es-ES_tradnl"/>
        </w:rPr>
        <w:t xml:space="preserve">“Proveedor” </w:t>
      </w:r>
      <w:r w:rsidRPr="00FF2996">
        <w:rPr>
          <w:rFonts w:ascii="Arial" w:hAnsi="Arial" w:cs="Arial"/>
          <w:color w:val="000000"/>
          <w:lang w:val="es-ES_tradnl"/>
        </w:rPr>
        <w:t xml:space="preserve">entregará una garantía de cumplimiento del presente contrato </w:t>
      </w:r>
      <w:r w:rsidRPr="00FF2996">
        <w:rPr>
          <w:rFonts w:ascii="Arial" w:hAnsi="Arial" w:cs="Arial"/>
          <w:color w:val="000000"/>
        </w:rPr>
        <w:t>dentro de los 10 (diez) días naturales posteriores a su firma,</w:t>
      </w:r>
      <w:r w:rsidRPr="00FF2996">
        <w:rPr>
          <w:rFonts w:ascii="Arial" w:hAnsi="Arial" w:cs="Arial"/>
          <w:color w:val="000000"/>
          <w:lang w:val="es-ES_tradnl"/>
        </w:rPr>
        <w:t xml:space="preserve"> por el equivalente al 15% (quince por ciento) del monto </w:t>
      </w:r>
      <w:r w:rsidRPr="00FF2996">
        <w:rPr>
          <w:rFonts w:ascii="Arial" w:hAnsi="Arial" w:cs="Arial"/>
          <w:color w:val="000000"/>
        </w:rPr>
        <w:t xml:space="preserve">total del contrato, sin incluir el Impuesto al Valor Agregado, la cual será en pesos mexicanos (o si aplica, en dólares americanos), a favor del </w:t>
      </w:r>
      <w:r w:rsidRPr="00FF2996">
        <w:rPr>
          <w:rFonts w:ascii="Arial" w:hAnsi="Arial" w:cs="Arial"/>
          <w:b/>
          <w:color w:val="000000"/>
        </w:rPr>
        <w:t>“Instituto”</w:t>
      </w:r>
      <w:r w:rsidRPr="00FF2996">
        <w:rPr>
          <w:rFonts w:ascii="Arial" w:hAnsi="Arial" w:cs="Arial"/>
          <w:color w:val="000000"/>
        </w:rPr>
        <w:t xml:space="preserve">, y deberá </w:t>
      </w:r>
      <w:r w:rsidRPr="00FF2996">
        <w:rPr>
          <w:rFonts w:ascii="Arial" w:hAnsi="Arial" w:cs="Arial"/>
          <w:color w:val="000000"/>
          <w:lang w:val="es-ES"/>
        </w:rPr>
        <w:t>estar vigente hasta la conclusión de las obligaciones establecidas en el presente contrato, a plena satisfacción del Administrador del mismo.</w:t>
      </w:r>
    </w:p>
    <w:p w14:paraId="31B27518" w14:textId="77777777" w:rsidR="002F2708" w:rsidRPr="00FF2996" w:rsidRDefault="002F2708" w:rsidP="002F2708">
      <w:pPr>
        <w:pStyle w:val="E2"/>
        <w:ind w:left="0" w:right="-94"/>
        <w:rPr>
          <w:rFonts w:cs="Arial"/>
          <w:sz w:val="20"/>
          <w:lang w:eastAsia="es-MX"/>
        </w:rPr>
      </w:pPr>
      <w:r w:rsidRPr="00FF2996" w:rsidDel="00EE2635">
        <w:rPr>
          <w:rFonts w:cs="Arial"/>
          <w:sz w:val="20"/>
          <w:lang w:val="es-MX"/>
        </w:rPr>
        <w:t xml:space="preserve"> </w:t>
      </w:r>
    </w:p>
    <w:p w14:paraId="2642F8F4" w14:textId="77777777" w:rsidR="002F2708" w:rsidRPr="00FF2996" w:rsidRDefault="002F2708" w:rsidP="002F2708">
      <w:pPr>
        <w:pStyle w:val="E2"/>
        <w:ind w:left="0" w:right="-94"/>
        <w:outlineLvl w:val="0"/>
        <w:rPr>
          <w:rFonts w:cs="Arial"/>
          <w:b/>
          <w:i/>
          <w:sz w:val="20"/>
          <w:u w:val="single"/>
          <w:lang w:val="es-ES" w:eastAsia="es-MX"/>
        </w:rPr>
      </w:pPr>
      <w:r w:rsidRPr="00FF2996">
        <w:rPr>
          <w:rFonts w:cs="Arial"/>
          <w:b/>
          <w:i/>
          <w:sz w:val="20"/>
          <w:u w:val="single"/>
          <w:lang w:val="es-ES" w:eastAsia="es-MX"/>
        </w:rPr>
        <w:t>Si el contrato es abierto:</w:t>
      </w:r>
    </w:p>
    <w:p w14:paraId="72557D4F" w14:textId="77777777" w:rsidR="002F2708" w:rsidRPr="00FF2996" w:rsidRDefault="002F2708" w:rsidP="002F2708">
      <w:pPr>
        <w:pStyle w:val="E2"/>
        <w:ind w:left="0" w:right="-94"/>
        <w:rPr>
          <w:rFonts w:cs="Arial"/>
          <w:sz w:val="20"/>
          <w:lang w:eastAsia="es-MX"/>
        </w:rPr>
      </w:pPr>
      <w:r w:rsidRPr="00FF2996">
        <w:rPr>
          <w:rFonts w:cs="Arial"/>
          <w:color w:val="000000"/>
          <w:sz w:val="20"/>
          <w:lang w:val="es-MX"/>
        </w:rPr>
        <w:t xml:space="preserve">Con fundamento en lo dispuesto por los artículos </w:t>
      </w:r>
      <w:r w:rsidRPr="00FF2996">
        <w:rPr>
          <w:rFonts w:cs="Arial"/>
          <w:color w:val="000000"/>
          <w:sz w:val="20"/>
          <w:lang w:val="es-ES"/>
        </w:rPr>
        <w:t xml:space="preserve">57, fracción II y penúltimo párrafo, y 58 del </w:t>
      </w:r>
      <w:r w:rsidRPr="00FF2996">
        <w:rPr>
          <w:rFonts w:cs="Arial"/>
          <w:b/>
          <w:color w:val="000000"/>
          <w:sz w:val="20"/>
          <w:lang w:val="es-ES"/>
        </w:rPr>
        <w:t>“Reglamento”</w:t>
      </w:r>
      <w:r w:rsidRPr="00FF2996">
        <w:rPr>
          <w:rFonts w:cs="Arial"/>
          <w:color w:val="000000"/>
          <w:sz w:val="20"/>
          <w:lang w:val="es-ES"/>
        </w:rPr>
        <w:t xml:space="preserve">, 115, fracción III, 124, 127 y 130 de las </w:t>
      </w:r>
      <w:r w:rsidRPr="00FF2996">
        <w:rPr>
          <w:rFonts w:cs="Arial"/>
          <w:b/>
          <w:color w:val="000000"/>
          <w:sz w:val="20"/>
          <w:lang w:val="es-ES"/>
        </w:rPr>
        <w:t>“POBALINES”</w:t>
      </w:r>
      <w:r w:rsidRPr="00FF2996">
        <w:rPr>
          <w:rFonts w:cs="Arial"/>
          <w:color w:val="000000"/>
          <w:sz w:val="20"/>
          <w:lang w:val="es-ES"/>
        </w:rPr>
        <w:t>,</w:t>
      </w:r>
      <w:r w:rsidRPr="00FF2996">
        <w:rPr>
          <w:rFonts w:cs="Arial"/>
          <w:b/>
          <w:color w:val="000000"/>
          <w:sz w:val="20"/>
          <w:lang w:val="es-ES"/>
        </w:rPr>
        <w:t xml:space="preserve"> </w:t>
      </w:r>
      <w:r w:rsidRPr="00FF2996">
        <w:rPr>
          <w:rFonts w:cs="Arial"/>
          <w:color w:val="000000"/>
          <w:sz w:val="20"/>
          <w:lang w:val="es-ES"/>
        </w:rPr>
        <w:t xml:space="preserve">el </w:t>
      </w:r>
      <w:r w:rsidRPr="00FF2996">
        <w:rPr>
          <w:rFonts w:cs="Arial"/>
          <w:b/>
          <w:bCs/>
          <w:color w:val="000000"/>
          <w:sz w:val="20"/>
          <w:lang w:val="es-ES"/>
        </w:rPr>
        <w:t xml:space="preserve">“Proveedor” </w:t>
      </w:r>
      <w:r w:rsidRPr="00FF2996">
        <w:rPr>
          <w:rFonts w:cs="Arial"/>
          <w:color w:val="000000"/>
          <w:sz w:val="20"/>
          <w:lang w:val="es-ES"/>
        </w:rPr>
        <w:t xml:space="preserve">entregará una garantía de cumplimiento del presente contrato </w:t>
      </w:r>
      <w:r w:rsidRPr="00FF2996">
        <w:rPr>
          <w:rFonts w:cs="Arial"/>
          <w:color w:val="000000"/>
          <w:sz w:val="20"/>
          <w:lang w:val="es-MX"/>
        </w:rPr>
        <w:t>dentro de los 10 (diez) días naturales posteriores a su firma,</w:t>
      </w:r>
      <w:r w:rsidRPr="00FF2996">
        <w:rPr>
          <w:rFonts w:cs="Arial"/>
          <w:color w:val="000000"/>
          <w:sz w:val="20"/>
          <w:lang w:val="es-ES"/>
        </w:rPr>
        <w:t xml:space="preserve"> por el equivalente al 15% (quince por ciento) del monto máximo total del contrato,</w:t>
      </w:r>
      <w:r w:rsidRPr="00FF2996">
        <w:rPr>
          <w:rFonts w:cs="Arial"/>
          <w:color w:val="000000"/>
          <w:sz w:val="20"/>
          <w:lang w:val="es-MX"/>
        </w:rPr>
        <w:t xml:space="preserve"> sin incluir el Impuesto al Valor Agregado, la cual será en pesos mexicanos </w:t>
      </w:r>
      <w:r w:rsidRPr="00FF2996">
        <w:rPr>
          <w:rFonts w:cs="Arial"/>
          <w:color w:val="000000"/>
          <w:sz w:val="20"/>
        </w:rPr>
        <w:t>(o si aplica, en dólares americanos)</w:t>
      </w:r>
      <w:r w:rsidRPr="00FF2996">
        <w:rPr>
          <w:rFonts w:cs="Arial"/>
          <w:color w:val="000000"/>
          <w:sz w:val="20"/>
          <w:lang w:val="es-MX"/>
        </w:rPr>
        <w:t xml:space="preserve">, a favor del </w:t>
      </w:r>
      <w:r w:rsidRPr="00FF2996">
        <w:rPr>
          <w:rFonts w:cs="Arial"/>
          <w:b/>
          <w:color w:val="000000"/>
          <w:sz w:val="20"/>
          <w:lang w:val="es-MX"/>
        </w:rPr>
        <w:t>“Instituto”</w:t>
      </w:r>
      <w:r w:rsidRPr="00FF2996">
        <w:rPr>
          <w:rFonts w:cs="Arial"/>
          <w:color w:val="000000"/>
          <w:sz w:val="20"/>
          <w:lang w:val="es-MX"/>
        </w:rPr>
        <w:t xml:space="preserve">, y deberá </w:t>
      </w:r>
      <w:r w:rsidRPr="00FF2996">
        <w:rPr>
          <w:rFonts w:cs="Arial"/>
          <w:color w:val="000000"/>
          <w:sz w:val="20"/>
          <w:lang w:val="es-ES"/>
        </w:rPr>
        <w:t>estar vigente hasta la conclusión de las obligaciones establecidas en el presente contrato, a plena satisfacción del Administrador del mismo.</w:t>
      </w:r>
    </w:p>
    <w:p w14:paraId="54B52347" w14:textId="77777777" w:rsidR="002F2708" w:rsidRPr="00FF2996" w:rsidRDefault="002F2708" w:rsidP="002F2708">
      <w:pPr>
        <w:pStyle w:val="E2"/>
        <w:ind w:left="0" w:right="-94"/>
        <w:rPr>
          <w:rFonts w:cs="Arial"/>
          <w:sz w:val="20"/>
          <w:lang w:eastAsia="es-MX"/>
        </w:rPr>
      </w:pPr>
    </w:p>
    <w:p w14:paraId="44174411" w14:textId="77777777" w:rsidR="002F2708" w:rsidRPr="00FF2996" w:rsidRDefault="002F2708" w:rsidP="002F2708">
      <w:pPr>
        <w:pStyle w:val="E2"/>
        <w:ind w:left="0" w:right="-94"/>
        <w:outlineLvl w:val="0"/>
        <w:rPr>
          <w:rFonts w:cs="Arial"/>
          <w:b/>
          <w:i/>
          <w:sz w:val="20"/>
          <w:u w:val="single"/>
          <w:lang w:val="es-ES" w:eastAsia="es-MX"/>
        </w:rPr>
      </w:pPr>
      <w:r w:rsidRPr="00FF2996">
        <w:rPr>
          <w:rFonts w:cs="Arial"/>
          <w:b/>
          <w:i/>
          <w:sz w:val="20"/>
          <w:u w:val="single"/>
          <w:lang w:val="es-ES" w:eastAsia="es-MX"/>
        </w:rPr>
        <w:t>Si es plurianual se deberá agregar según corresponda:</w:t>
      </w:r>
    </w:p>
    <w:p w14:paraId="4B9B21E2" w14:textId="77777777" w:rsidR="002F2708" w:rsidRPr="00FF2996" w:rsidRDefault="002F2708" w:rsidP="002F2708">
      <w:pPr>
        <w:pStyle w:val="E2"/>
        <w:ind w:left="0" w:right="-93"/>
        <w:rPr>
          <w:rFonts w:cs="Arial"/>
          <w:color w:val="000000"/>
          <w:sz w:val="20"/>
          <w:lang w:val="es-ES"/>
        </w:rPr>
      </w:pPr>
      <w:r w:rsidRPr="00FF2996">
        <w:rPr>
          <w:rFonts w:cs="Arial"/>
          <w:color w:val="000000"/>
          <w:sz w:val="20"/>
          <w:lang w:val="es-MX"/>
        </w:rPr>
        <w:t xml:space="preserve">Con fundamento en lo dispuesto por los artículos 57, fracción II y último párrafo, y 58 del </w:t>
      </w:r>
      <w:r w:rsidRPr="00FF2996">
        <w:rPr>
          <w:rFonts w:cs="Arial"/>
          <w:b/>
          <w:color w:val="000000"/>
          <w:sz w:val="20"/>
          <w:lang w:val="es-MX"/>
        </w:rPr>
        <w:t>“Reglamento”</w:t>
      </w:r>
      <w:r w:rsidRPr="00FF2996">
        <w:rPr>
          <w:rFonts w:cs="Arial"/>
          <w:color w:val="000000"/>
          <w:sz w:val="20"/>
          <w:lang w:val="es-MX"/>
        </w:rPr>
        <w:t>, (115, fracción III, 1</w:t>
      </w:r>
      <w:r w:rsidRPr="00FF2996">
        <w:rPr>
          <w:rFonts w:cs="Arial"/>
          <w:color w:val="000000"/>
          <w:sz w:val="20"/>
        </w:rPr>
        <w:t xml:space="preserve">24, </w:t>
      </w:r>
      <w:r w:rsidRPr="00FF2996">
        <w:rPr>
          <w:rFonts w:cs="Arial"/>
          <w:b/>
          <w:i/>
          <w:color w:val="000000"/>
          <w:sz w:val="20"/>
        </w:rPr>
        <w:t>si es abierto</w:t>
      </w:r>
      <w:r w:rsidRPr="00FF2996">
        <w:rPr>
          <w:rFonts w:cs="Arial"/>
          <w:color w:val="000000"/>
          <w:sz w:val="20"/>
        </w:rPr>
        <w:t xml:space="preserve">), 125, 127 y 130 de las </w:t>
      </w:r>
      <w:r w:rsidRPr="00FF2996">
        <w:rPr>
          <w:rFonts w:cs="Arial"/>
          <w:b/>
          <w:color w:val="000000"/>
          <w:sz w:val="20"/>
        </w:rPr>
        <w:t>“POBALINES”</w:t>
      </w:r>
      <w:r w:rsidRPr="00FF2996">
        <w:rPr>
          <w:rFonts w:cs="Arial"/>
          <w:color w:val="000000"/>
          <w:sz w:val="20"/>
        </w:rPr>
        <w:t>,</w:t>
      </w:r>
      <w:r w:rsidRPr="00FF2996">
        <w:rPr>
          <w:rFonts w:cs="Arial"/>
          <w:b/>
          <w:color w:val="000000"/>
          <w:sz w:val="20"/>
        </w:rPr>
        <w:t xml:space="preserve"> </w:t>
      </w:r>
      <w:r w:rsidRPr="00FF2996">
        <w:rPr>
          <w:rFonts w:cs="Arial"/>
          <w:color w:val="000000"/>
          <w:sz w:val="20"/>
        </w:rPr>
        <w:t xml:space="preserve">el </w:t>
      </w:r>
      <w:r w:rsidRPr="00FF2996">
        <w:rPr>
          <w:rFonts w:cs="Arial"/>
          <w:b/>
          <w:bCs/>
          <w:color w:val="000000"/>
          <w:sz w:val="20"/>
        </w:rPr>
        <w:t xml:space="preserve">“Proveedor” </w:t>
      </w:r>
      <w:r w:rsidRPr="00FF2996">
        <w:rPr>
          <w:rFonts w:cs="Arial"/>
          <w:color w:val="000000"/>
          <w:sz w:val="20"/>
        </w:rPr>
        <w:t xml:space="preserve">entregará una garantía de cumplimiento del presente contrato </w:t>
      </w:r>
      <w:r w:rsidRPr="00FF2996">
        <w:rPr>
          <w:rFonts w:cs="Arial"/>
          <w:color w:val="000000"/>
          <w:sz w:val="20"/>
          <w:lang w:val="es-MX"/>
        </w:rPr>
        <w:t>dentro de los 10 (diez) días naturales posteriores a su firma,</w:t>
      </w:r>
      <w:r w:rsidRPr="00FF2996">
        <w:rPr>
          <w:rFonts w:cs="Arial"/>
          <w:color w:val="000000"/>
          <w:sz w:val="20"/>
        </w:rPr>
        <w:t xml:space="preserve"> por el equivalente al 15% (quince por ciento) del monto (máximo, </w:t>
      </w:r>
      <w:r w:rsidRPr="00FF2996">
        <w:rPr>
          <w:rFonts w:cs="Arial"/>
          <w:b/>
          <w:i/>
          <w:color w:val="000000"/>
          <w:sz w:val="20"/>
        </w:rPr>
        <w:t>si es abierto</w:t>
      </w:r>
      <w:r w:rsidRPr="00FF2996">
        <w:rPr>
          <w:rFonts w:cs="Arial"/>
          <w:color w:val="000000"/>
          <w:sz w:val="20"/>
        </w:rPr>
        <w:t xml:space="preserve">) </w:t>
      </w:r>
      <w:r w:rsidRPr="00FF2996">
        <w:rPr>
          <w:rFonts w:cs="Arial"/>
          <w:color w:val="000000"/>
          <w:sz w:val="20"/>
          <w:lang w:val="es-MX"/>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FF2996">
        <w:rPr>
          <w:rFonts w:cs="Arial"/>
          <w:color w:val="000000"/>
          <w:sz w:val="20"/>
        </w:rPr>
        <w:t xml:space="preserve">(quince por ciento) del monto (máximo, </w:t>
      </w:r>
      <w:r w:rsidRPr="00FF2996">
        <w:rPr>
          <w:rFonts w:cs="Arial"/>
          <w:b/>
          <w:i/>
          <w:color w:val="000000"/>
          <w:sz w:val="20"/>
        </w:rPr>
        <w:t>si es abierto</w:t>
      </w:r>
      <w:r w:rsidRPr="00FF2996">
        <w:rPr>
          <w:rFonts w:cs="Arial"/>
          <w:color w:val="000000"/>
          <w:sz w:val="20"/>
        </w:rPr>
        <w:t xml:space="preserve">) </w:t>
      </w:r>
      <w:r w:rsidRPr="00FF2996">
        <w:rPr>
          <w:rFonts w:cs="Arial"/>
          <w:color w:val="000000"/>
          <w:sz w:val="20"/>
          <w:lang w:val="es-MX"/>
        </w:rPr>
        <w:t xml:space="preserve">total a erogar en dichos ejercicios fiscales, sin incluir el Impuesto al Valor Agregado; la cual será en pesos mexicanos(o si aplica, en dólares americanos), a favor del </w:t>
      </w:r>
      <w:r w:rsidRPr="00FF2996">
        <w:rPr>
          <w:rFonts w:cs="Arial"/>
          <w:b/>
          <w:color w:val="000000"/>
          <w:sz w:val="20"/>
          <w:lang w:val="es-MX"/>
        </w:rPr>
        <w:t>“Instituto”</w:t>
      </w:r>
      <w:r w:rsidRPr="00FF2996">
        <w:rPr>
          <w:rFonts w:cs="Arial"/>
          <w:color w:val="000000"/>
          <w:sz w:val="20"/>
          <w:lang w:val="es-MX"/>
        </w:rPr>
        <w:t xml:space="preserve">, y deberá </w:t>
      </w:r>
      <w:r w:rsidRPr="00FF2996">
        <w:rPr>
          <w:rFonts w:cs="Arial"/>
          <w:color w:val="000000"/>
          <w:sz w:val="20"/>
          <w:lang w:val="es-ES"/>
        </w:rPr>
        <w:t>estar vigente hasta la conclusión de las obligaciones establecidas en el presente contrato, a plena satisfacción del Administrador del mismo</w:t>
      </w:r>
      <w:r w:rsidRPr="00FF2996">
        <w:rPr>
          <w:rFonts w:cs="Arial"/>
          <w:sz w:val="20"/>
          <w:lang w:eastAsia="es-MX"/>
        </w:rPr>
        <w:t>.</w:t>
      </w:r>
    </w:p>
    <w:p w14:paraId="196FAF8C" w14:textId="77777777" w:rsidR="002F2708" w:rsidRPr="00FF2996" w:rsidRDefault="002F2708" w:rsidP="002F2708">
      <w:pPr>
        <w:pStyle w:val="E2"/>
        <w:ind w:left="0" w:right="-94"/>
        <w:rPr>
          <w:rFonts w:cs="Arial"/>
          <w:sz w:val="20"/>
          <w:lang w:eastAsia="es-MX"/>
        </w:rPr>
      </w:pPr>
    </w:p>
    <w:p w14:paraId="6CAE5C88" w14:textId="77777777" w:rsidR="002F2708" w:rsidRPr="00FF2996" w:rsidRDefault="002F2708" w:rsidP="002F2708">
      <w:pPr>
        <w:pStyle w:val="E2"/>
        <w:ind w:left="-142" w:right="-94" w:firstLine="142"/>
        <w:rPr>
          <w:rFonts w:cs="Arial"/>
          <w:sz w:val="20"/>
          <w:lang w:val="es-MX"/>
        </w:rPr>
      </w:pPr>
      <w:r w:rsidRPr="00FF2996">
        <w:rPr>
          <w:rFonts w:cs="Arial"/>
          <w:sz w:val="20"/>
          <w:lang w:val="es-MX"/>
        </w:rPr>
        <w:t>La garantía de cumplimiento podrá constituirse de la siguiente forma:</w:t>
      </w:r>
    </w:p>
    <w:p w14:paraId="7820C2F7" w14:textId="77777777" w:rsidR="002F2708" w:rsidRPr="00FF2996" w:rsidRDefault="002F2708">
      <w:pPr>
        <w:pStyle w:val="E2"/>
        <w:numPr>
          <w:ilvl w:val="0"/>
          <w:numId w:val="89"/>
        </w:numPr>
        <w:ind w:left="284" w:right="-94" w:hanging="284"/>
        <w:rPr>
          <w:rFonts w:cs="Arial"/>
          <w:sz w:val="20"/>
          <w:lang w:val="es-MX"/>
        </w:rPr>
      </w:pPr>
      <w:r w:rsidRPr="00FF2996">
        <w:rPr>
          <w:rFonts w:cs="Arial"/>
          <w:sz w:val="20"/>
          <w:lang w:val="es-MX"/>
        </w:rPr>
        <w:t>Mediante póliza de fianza otorgada por institución autorizada por la Secretaría de Hacienda y Crédito Público</w:t>
      </w:r>
      <w:r w:rsidRPr="00FF2996">
        <w:rPr>
          <w:rFonts w:cs="Arial"/>
          <w:sz w:val="20"/>
        </w:rPr>
        <w:t>;</w:t>
      </w:r>
    </w:p>
    <w:p w14:paraId="1BE47DC9" w14:textId="77777777" w:rsidR="002F2708" w:rsidRPr="00FF2996" w:rsidRDefault="002F2708">
      <w:pPr>
        <w:pStyle w:val="E2"/>
        <w:numPr>
          <w:ilvl w:val="0"/>
          <w:numId w:val="89"/>
        </w:numPr>
        <w:ind w:left="284" w:right="-94" w:hanging="284"/>
        <w:rPr>
          <w:rFonts w:cs="Arial"/>
          <w:sz w:val="20"/>
          <w:lang w:val="es-MX"/>
        </w:rPr>
      </w:pPr>
      <w:r w:rsidRPr="00FF2996">
        <w:rPr>
          <w:rFonts w:cs="Arial"/>
          <w:sz w:val="20"/>
        </w:rPr>
        <w:t>Con carta de crédito irrevocable, expedida por institución de crédito autorizada conforme a las disposiciones legales aplicables, o</w:t>
      </w:r>
    </w:p>
    <w:p w14:paraId="27BA4BD5" w14:textId="77777777" w:rsidR="002F2708" w:rsidRPr="00FF2996" w:rsidRDefault="002F2708">
      <w:pPr>
        <w:pStyle w:val="E2"/>
        <w:numPr>
          <w:ilvl w:val="0"/>
          <w:numId w:val="89"/>
        </w:numPr>
        <w:ind w:left="284" w:right="-94" w:hanging="284"/>
        <w:rPr>
          <w:rFonts w:cs="Arial"/>
          <w:sz w:val="20"/>
          <w:lang w:val="es-MX"/>
        </w:rPr>
      </w:pPr>
      <w:r w:rsidRPr="00FF2996">
        <w:rPr>
          <w:rFonts w:cs="Arial"/>
          <w:sz w:val="20"/>
        </w:rPr>
        <w:t xml:space="preserve">Con cheque de caja o certificado expedido a favor del </w:t>
      </w:r>
      <w:r w:rsidRPr="00FF2996">
        <w:rPr>
          <w:rFonts w:cs="Arial"/>
          <w:b/>
          <w:sz w:val="20"/>
        </w:rPr>
        <w:t>“Instituto”</w:t>
      </w:r>
      <w:r w:rsidRPr="00FF2996">
        <w:rPr>
          <w:rFonts w:cs="Arial"/>
          <w:sz w:val="20"/>
        </w:rPr>
        <w:t>.</w:t>
      </w:r>
    </w:p>
    <w:p w14:paraId="30FBEC9E" w14:textId="77777777" w:rsidR="002F2708" w:rsidRPr="00FF2996" w:rsidRDefault="002F2708" w:rsidP="002F2708">
      <w:pPr>
        <w:pStyle w:val="E2"/>
        <w:ind w:left="0" w:right="-94"/>
        <w:rPr>
          <w:rFonts w:cs="Arial"/>
          <w:sz w:val="20"/>
          <w:lang w:val="es-MX"/>
        </w:rPr>
      </w:pPr>
    </w:p>
    <w:p w14:paraId="4BB132C1" w14:textId="77777777" w:rsidR="002F2708" w:rsidRPr="00FF2996" w:rsidRDefault="002F2708" w:rsidP="002F2708">
      <w:pPr>
        <w:pStyle w:val="E2"/>
        <w:ind w:left="0" w:right="-94"/>
        <w:rPr>
          <w:rFonts w:cs="Arial"/>
          <w:sz w:val="20"/>
          <w:lang w:val="es-MX"/>
        </w:rPr>
      </w:pPr>
      <w:r w:rsidRPr="00FF2996">
        <w:rPr>
          <w:rFonts w:cs="Arial"/>
          <w:sz w:val="20"/>
          <w:lang w:val="es-MX"/>
        </w:rPr>
        <w:t xml:space="preserve">Con fundamento en la fracción II del artículo 105 de las </w:t>
      </w:r>
      <w:r w:rsidRPr="00FF2996">
        <w:rPr>
          <w:rFonts w:cs="Arial"/>
          <w:b/>
          <w:sz w:val="20"/>
          <w:lang w:val="es-MX"/>
        </w:rPr>
        <w:t>“POBALINES”</w:t>
      </w:r>
      <w:r w:rsidRPr="00FF2996">
        <w:rPr>
          <w:rFonts w:cs="Arial"/>
          <w:sz w:val="20"/>
          <w:lang w:val="es-MX"/>
        </w:rPr>
        <w:t>,</w:t>
      </w:r>
      <w:r w:rsidRPr="00FF2996">
        <w:rPr>
          <w:rFonts w:cs="Arial"/>
          <w:b/>
          <w:sz w:val="20"/>
          <w:lang w:val="es-MX"/>
        </w:rPr>
        <w:t xml:space="preserve"> </w:t>
      </w:r>
      <w:r w:rsidRPr="00FF2996">
        <w:rPr>
          <w:rFonts w:cs="Arial"/>
          <w:sz w:val="20"/>
          <w:lang w:val="es-MX"/>
        </w:rPr>
        <w:t xml:space="preserve">para el caso de que el </w:t>
      </w:r>
      <w:r w:rsidRPr="00FF2996">
        <w:rPr>
          <w:rFonts w:cs="Arial"/>
          <w:b/>
          <w:sz w:val="20"/>
          <w:lang w:val="es-MX"/>
        </w:rPr>
        <w:t>“Instituto”</w:t>
      </w:r>
      <w:r w:rsidRPr="00FF2996">
        <w:rPr>
          <w:rFonts w:cs="Arial"/>
          <w:sz w:val="20"/>
          <w:lang w:val="es-MX"/>
        </w:rPr>
        <w:t xml:space="preserve"> haga efectiva la garantía de cumplimiento, ésta se ejecutará </w:t>
      </w:r>
      <w:r w:rsidRPr="00FF2996">
        <w:rPr>
          <w:rFonts w:cs="Arial"/>
          <w:sz w:val="20"/>
          <w:u w:val="single"/>
          <w:lang w:val="es-MX"/>
        </w:rPr>
        <w:t xml:space="preserve">por el monto total de la obligación garantizada, considerando que ésta es indivisible. </w:t>
      </w:r>
      <w:r w:rsidRPr="00FF2996">
        <w:rPr>
          <w:rFonts w:cs="Arial"/>
          <w:sz w:val="20"/>
          <w:lang w:val="es-MX"/>
        </w:rPr>
        <w:t>(</w:t>
      </w:r>
      <w:r w:rsidRPr="00FF2996">
        <w:rPr>
          <w:rFonts w:cs="Arial"/>
          <w:b/>
          <w:sz w:val="20"/>
          <w:lang w:val="es-MX"/>
        </w:rPr>
        <w:t>O cuando aplique:</w:t>
      </w:r>
      <w:r w:rsidRPr="00FF2996">
        <w:rPr>
          <w:rFonts w:cs="Arial"/>
          <w:sz w:val="20"/>
          <w:lang w:val="es-MX"/>
        </w:rPr>
        <w:t xml:space="preserve"> </w:t>
      </w:r>
      <w:r w:rsidRPr="00FF2996">
        <w:rPr>
          <w:rFonts w:cs="Arial"/>
          <w:sz w:val="20"/>
          <w:u w:val="single"/>
          <w:lang w:val="es-MX"/>
        </w:rPr>
        <w:t>de manera proporcional respecto del monto de los bienes no entregados o servicio no prestado, si la obligación garantizada es divisible.</w:t>
      </w:r>
    </w:p>
    <w:p w14:paraId="67F4E948" w14:textId="77777777" w:rsidR="002F2708" w:rsidRPr="00FF2996" w:rsidRDefault="002F2708" w:rsidP="002F2708">
      <w:pPr>
        <w:ind w:right="-93"/>
        <w:rPr>
          <w:rFonts w:ascii="Arial" w:hAnsi="Arial" w:cs="Arial"/>
        </w:rPr>
      </w:pPr>
    </w:p>
    <w:p w14:paraId="39A660D3" w14:textId="77777777" w:rsidR="002F2708" w:rsidRPr="00FF2996" w:rsidRDefault="002F2708" w:rsidP="002F2708">
      <w:pPr>
        <w:ind w:right="-93"/>
        <w:rPr>
          <w:rFonts w:ascii="Arial" w:hAnsi="Arial" w:cs="Arial"/>
        </w:rPr>
      </w:pPr>
    </w:p>
    <w:p w14:paraId="3EDD472F" w14:textId="77777777" w:rsidR="002F2708" w:rsidRPr="00FF2996" w:rsidRDefault="002F2708" w:rsidP="002F2708">
      <w:pPr>
        <w:ind w:right="-1"/>
        <w:jc w:val="both"/>
        <w:rPr>
          <w:rFonts w:ascii="Arial" w:hAnsi="Arial" w:cs="Arial"/>
          <w:b/>
          <w:bCs/>
          <w:u w:val="single"/>
        </w:rPr>
      </w:pPr>
      <w:r w:rsidRPr="00FF2996">
        <w:rPr>
          <w:rFonts w:ascii="Arial" w:hAnsi="Arial" w:cs="Arial"/>
          <w:b/>
          <w:bCs/>
          <w:i/>
          <w:u w:val="single"/>
          <w:shd w:val="clear" w:color="auto" w:fill="FFFFFF"/>
        </w:rPr>
        <w:t>Si aplica</w:t>
      </w:r>
      <w:r w:rsidRPr="00FF2996">
        <w:rPr>
          <w:rFonts w:ascii="Arial" w:hAnsi="Arial" w:cs="Arial"/>
          <w:b/>
          <w:bCs/>
          <w:u w:val="single"/>
        </w:rPr>
        <w:t xml:space="preserve"> Octava.- Seguro de responsabilidad civil.</w:t>
      </w:r>
    </w:p>
    <w:p w14:paraId="4A00A952" w14:textId="77777777" w:rsidR="002F2708" w:rsidRPr="00FF2996" w:rsidRDefault="002F2708" w:rsidP="002F2708">
      <w:pPr>
        <w:ind w:right="-93"/>
        <w:rPr>
          <w:rFonts w:ascii="Arial" w:hAnsi="Arial" w:cs="Arial"/>
          <w:color w:val="000000" w:themeColor="text1"/>
        </w:rPr>
      </w:pPr>
      <w:r w:rsidRPr="00FF2996">
        <w:rPr>
          <w:rFonts w:ascii="Arial" w:hAnsi="Arial" w:cs="Arial"/>
          <w:color w:val="000000" w:themeColor="text1"/>
        </w:rPr>
        <w:t xml:space="preserve">De conformidad con lo previsto en los artículos 66, segundo párrafo del </w:t>
      </w:r>
      <w:r w:rsidRPr="00FF2996">
        <w:rPr>
          <w:rFonts w:ascii="Arial" w:hAnsi="Arial" w:cs="Arial"/>
          <w:b/>
          <w:bCs/>
          <w:color w:val="000000" w:themeColor="text1"/>
        </w:rPr>
        <w:t xml:space="preserve">“Reglamento” </w:t>
      </w:r>
      <w:r w:rsidRPr="00FF2996">
        <w:rPr>
          <w:rFonts w:ascii="Arial" w:hAnsi="Arial" w:cs="Arial"/>
          <w:color w:val="000000" w:themeColor="text1"/>
        </w:rPr>
        <w:t xml:space="preserve">y 145, apartado C de las </w:t>
      </w:r>
      <w:r w:rsidRPr="00FF2996">
        <w:rPr>
          <w:rFonts w:ascii="Arial" w:hAnsi="Arial" w:cs="Arial"/>
          <w:b/>
          <w:bCs/>
          <w:color w:val="000000" w:themeColor="text1"/>
        </w:rPr>
        <w:t>“POBALINES”</w:t>
      </w:r>
      <w:r w:rsidRPr="00FF2996">
        <w:rPr>
          <w:rFonts w:ascii="Arial" w:hAnsi="Arial" w:cs="Arial"/>
          <w:color w:val="000000" w:themeColor="text1"/>
        </w:rPr>
        <w:t xml:space="preserve">, el </w:t>
      </w:r>
      <w:r w:rsidRPr="00FF2996">
        <w:rPr>
          <w:rFonts w:ascii="Arial" w:hAnsi="Arial" w:cs="Arial"/>
          <w:b/>
          <w:bCs/>
          <w:color w:val="000000" w:themeColor="text1"/>
        </w:rPr>
        <w:t xml:space="preserve">“Proveedor” </w:t>
      </w:r>
      <w:r w:rsidRPr="00FF2996">
        <w:rPr>
          <w:rFonts w:ascii="Arial" w:hAnsi="Arial" w:cs="Arial"/>
          <w:color w:val="000000" w:themeColor="text1"/>
        </w:rPr>
        <w:t xml:space="preserve">deberá presentar al Administrador del Contrato, una póliza de </w:t>
      </w:r>
      <w:r w:rsidRPr="00FF2996">
        <w:rPr>
          <w:rFonts w:ascii="Arial" w:hAnsi="Arial" w:cs="Arial"/>
          <w:color w:val="000000" w:themeColor="text1"/>
        </w:rPr>
        <w:lastRenderedPageBreak/>
        <w:t>responsabilidad civil</w:t>
      </w:r>
      <w:r w:rsidRPr="00FF2996">
        <w:rPr>
          <w:rFonts w:ascii="Arial" w:hAnsi="Arial" w:cs="Arial"/>
        </w:rPr>
        <w:t xml:space="preserve"> </w:t>
      </w:r>
      <w:r w:rsidRPr="00FF2996">
        <w:rPr>
          <w:rFonts w:ascii="Arial" w:hAnsi="Arial" w:cs="Arial"/>
          <w:color w:val="000000" w:themeColor="text1"/>
        </w:rPr>
        <w:t xml:space="preserve">o de daños a terceros de conformidad con lo establecido en el </w:t>
      </w:r>
      <w:r w:rsidRPr="00FF2996">
        <w:rPr>
          <w:rFonts w:ascii="Arial" w:hAnsi="Arial" w:cs="Arial"/>
          <w:b/>
          <w:bCs/>
          <w:color w:val="000000" w:themeColor="text1"/>
        </w:rPr>
        <w:t>“Anexo Único”</w:t>
      </w:r>
      <w:r w:rsidRPr="00FF2996">
        <w:rPr>
          <w:rFonts w:ascii="Arial" w:hAnsi="Arial" w:cs="Arial"/>
          <w:color w:val="000000" w:themeColor="text1"/>
        </w:rPr>
        <w:t xml:space="preserve"> del presente contrato.</w:t>
      </w:r>
    </w:p>
    <w:p w14:paraId="166C8110" w14:textId="77777777" w:rsidR="002F2708" w:rsidRPr="00FF2996" w:rsidRDefault="002F2708" w:rsidP="002F2708">
      <w:pPr>
        <w:ind w:right="-93"/>
        <w:rPr>
          <w:rFonts w:ascii="Arial" w:hAnsi="Arial" w:cs="Arial"/>
        </w:rPr>
      </w:pPr>
    </w:p>
    <w:p w14:paraId="5BA00738" w14:textId="77777777" w:rsidR="002F2708" w:rsidRPr="00FF2996" w:rsidRDefault="002F2708" w:rsidP="002F2708">
      <w:pPr>
        <w:ind w:right="-94"/>
        <w:outlineLvl w:val="0"/>
        <w:rPr>
          <w:rFonts w:ascii="Arial" w:hAnsi="Arial" w:cs="Arial"/>
          <w:b/>
          <w:u w:val="single"/>
        </w:rPr>
      </w:pPr>
      <w:r w:rsidRPr="00FF2996">
        <w:rPr>
          <w:rFonts w:ascii="Arial" w:hAnsi="Arial" w:cs="Arial"/>
          <w:b/>
          <w:u w:val="single"/>
        </w:rPr>
        <w:t>Octava.- Pena convencional.</w:t>
      </w:r>
    </w:p>
    <w:p w14:paraId="2541E954" w14:textId="77777777" w:rsidR="002F2708" w:rsidRPr="00FF2996" w:rsidRDefault="002F2708" w:rsidP="002F2708">
      <w:pPr>
        <w:ind w:right="-94"/>
        <w:jc w:val="both"/>
        <w:rPr>
          <w:rFonts w:ascii="Arial" w:hAnsi="Arial" w:cs="Arial"/>
        </w:rPr>
      </w:pPr>
      <w:r w:rsidRPr="00FF2996">
        <w:rPr>
          <w:rFonts w:ascii="Arial" w:hAnsi="Arial" w:cs="Arial"/>
        </w:rPr>
        <w:t xml:space="preserve">En términos de lo estipulado en el artículo 62 del </w:t>
      </w:r>
      <w:r w:rsidRPr="00FF2996">
        <w:rPr>
          <w:rFonts w:ascii="Arial" w:hAnsi="Arial" w:cs="Arial"/>
          <w:b/>
        </w:rPr>
        <w:t>“Reglamento”</w:t>
      </w:r>
      <w:r w:rsidRPr="00FF2996">
        <w:rPr>
          <w:rFonts w:ascii="Arial" w:hAnsi="Arial" w:cs="Arial"/>
        </w:rPr>
        <w:t xml:space="preserve"> y 145 de las </w:t>
      </w:r>
      <w:r w:rsidRPr="00FF2996">
        <w:rPr>
          <w:rFonts w:ascii="Arial" w:hAnsi="Arial" w:cs="Arial"/>
          <w:b/>
        </w:rPr>
        <w:t>“POBALINES”</w:t>
      </w:r>
      <w:r w:rsidRPr="00FF2996">
        <w:rPr>
          <w:rFonts w:ascii="Arial" w:hAnsi="Arial" w:cs="Arial"/>
        </w:rPr>
        <w:t xml:space="preserve">, si el </w:t>
      </w:r>
      <w:r w:rsidRPr="00FF2996">
        <w:rPr>
          <w:rFonts w:ascii="Arial" w:hAnsi="Arial" w:cs="Arial"/>
          <w:b/>
        </w:rPr>
        <w:t xml:space="preserve">“Proveedor” </w:t>
      </w:r>
      <w:r w:rsidRPr="00FF2996">
        <w:rPr>
          <w:rFonts w:ascii="Arial" w:hAnsi="Arial" w:cs="Arial"/>
        </w:rPr>
        <w:t xml:space="preserve">incurre en algún atraso en el cumplimiento de las fechas pactadas para la entrega de los bienes o prestación del servicio, le serán aplicables penas convencionales </w:t>
      </w:r>
      <w:r w:rsidRPr="00FF2996">
        <w:rPr>
          <w:rFonts w:ascii="Arial" w:hAnsi="Arial" w:cs="Arial"/>
          <w:color w:val="000000" w:themeColor="text1"/>
        </w:rPr>
        <w:t xml:space="preserve">de conformidad con lo establecido en el </w:t>
      </w:r>
      <w:r w:rsidRPr="00FF2996">
        <w:rPr>
          <w:rFonts w:ascii="Arial" w:hAnsi="Arial" w:cs="Arial"/>
          <w:b/>
          <w:bCs/>
          <w:color w:val="000000" w:themeColor="text1"/>
        </w:rPr>
        <w:t>“Anexo Único”</w:t>
      </w:r>
      <w:r w:rsidRPr="00FF2996">
        <w:rPr>
          <w:rFonts w:ascii="Arial" w:hAnsi="Arial" w:cs="Arial"/>
          <w:color w:val="000000" w:themeColor="text1"/>
        </w:rPr>
        <w:t xml:space="preserve"> del presente contrato</w:t>
      </w:r>
      <w:r w:rsidRPr="00FF2996">
        <w:rPr>
          <w:rFonts w:ascii="Arial" w:hAnsi="Arial" w:cs="Arial"/>
        </w:rPr>
        <w:t xml:space="preserve">, la cual tendrá como límite el monto de la garantía de cumplimiento y en caso de exceder, el </w:t>
      </w:r>
      <w:r w:rsidRPr="00FF2996">
        <w:rPr>
          <w:rFonts w:ascii="Arial" w:hAnsi="Arial" w:cs="Arial"/>
          <w:b/>
        </w:rPr>
        <w:t xml:space="preserve">“Instituto” </w:t>
      </w:r>
      <w:r w:rsidRPr="00FF2996">
        <w:rPr>
          <w:rFonts w:ascii="Arial" w:hAnsi="Arial" w:cs="Arial"/>
        </w:rPr>
        <w:t>podrá iniciar el procedimiento de rescisión administrativa del presente contrato.</w:t>
      </w:r>
    </w:p>
    <w:p w14:paraId="6CA10A43" w14:textId="77777777" w:rsidR="002F2708" w:rsidRPr="00FF2996" w:rsidRDefault="002F2708" w:rsidP="002F2708">
      <w:pPr>
        <w:ind w:right="-94"/>
        <w:jc w:val="both"/>
        <w:rPr>
          <w:rFonts w:ascii="Arial" w:hAnsi="Arial" w:cs="Arial"/>
        </w:rPr>
      </w:pPr>
    </w:p>
    <w:p w14:paraId="7913A8DE" w14:textId="77777777" w:rsidR="002F2708" w:rsidRPr="00FF2996" w:rsidRDefault="002F2708" w:rsidP="002F2708">
      <w:pPr>
        <w:ind w:right="-1"/>
        <w:jc w:val="both"/>
        <w:rPr>
          <w:rFonts w:ascii="Arial" w:hAnsi="Arial" w:cs="Arial"/>
          <w:color w:val="000000"/>
        </w:rPr>
      </w:pPr>
      <w:r w:rsidRPr="00FF2996">
        <w:rPr>
          <w:rFonts w:ascii="Arial" w:hAnsi="Arial" w:cs="Arial"/>
          <w:color w:val="000000"/>
        </w:rPr>
        <w:t xml:space="preserve">El límite máximo de la pena convencional que podrá aplicarse al </w:t>
      </w:r>
      <w:r w:rsidRPr="00FF2996">
        <w:rPr>
          <w:rFonts w:ascii="Arial" w:hAnsi="Arial" w:cs="Arial"/>
          <w:b/>
          <w:color w:val="000000"/>
        </w:rPr>
        <w:t>“Proveedor”</w:t>
      </w:r>
      <w:r w:rsidRPr="00FF2996">
        <w:rPr>
          <w:rFonts w:ascii="Arial" w:eastAsia="Arial" w:hAnsi="Arial" w:cs="Arial"/>
          <w:color w:val="000000"/>
        </w:rPr>
        <w:t>, será hasta el monto de la garantía de cumplimiento del contrato, después de lo cual</w:t>
      </w:r>
      <w:r w:rsidRPr="00FF2996">
        <w:rPr>
          <w:rFonts w:ascii="Arial" w:hAnsi="Arial" w:cs="Arial"/>
          <w:color w:val="000000"/>
        </w:rPr>
        <w:t xml:space="preserve">, el </w:t>
      </w:r>
      <w:r w:rsidRPr="00FF2996">
        <w:rPr>
          <w:rFonts w:ascii="Arial" w:hAnsi="Arial" w:cs="Arial"/>
          <w:b/>
          <w:color w:val="000000"/>
        </w:rPr>
        <w:t xml:space="preserve">“Instituto” </w:t>
      </w:r>
      <w:r w:rsidRPr="00FF2996">
        <w:rPr>
          <w:rFonts w:ascii="Arial" w:hAnsi="Arial" w:cs="Arial"/>
          <w:color w:val="000000"/>
        </w:rPr>
        <w:t xml:space="preserve">podrá iniciar el procedimiento de rescisión administrativa del contrato, de conformidad con lo establecido en la cláusula </w:t>
      </w:r>
      <w:r w:rsidRPr="00FF2996">
        <w:rPr>
          <w:rFonts w:ascii="Arial" w:hAnsi="Arial" w:cs="Arial"/>
          <w:b/>
          <w:color w:val="000000"/>
        </w:rPr>
        <w:t>Décima Primera</w:t>
      </w:r>
      <w:r w:rsidRPr="00FF2996">
        <w:rPr>
          <w:rFonts w:ascii="Arial" w:hAnsi="Arial" w:cs="Arial"/>
          <w:color w:val="000000"/>
        </w:rPr>
        <w:t xml:space="preserve"> del presente contrato.</w:t>
      </w:r>
    </w:p>
    <w:p w14:paraId="024248A9" w14:textId="77777777" w:rsidR="002F2708" w:rsidRPr="00FF2996" w:rsidRDefault="002F2708" w:rsidP="002F2708">
      <w:pPr>
        <w:ind w:right="-1"/>
        <w:jc w:val="both"/>
        <w:rPr>
          <w:rFonts w:ascii="Arial" w:hAnsi="Arial" w:cs="Arial"/>
          <w:color w:val="000000"/>
        </w:rPr>
      </w:pPr>
    </w:p>
    <w:p w14:paraId="43EA202F" w14:textId="77777777" w:rsidR="002F2708" w:rsidRPr="00FF2996" w:rsidRDefault="002F2708" w:rsidP="002F2708">
      <w:pPr>
        <w:ind w:right="-1"/>
        <w:jc w:val="both"/>
        <w:rPr>
          <w:rFonts w:ascii="Arial" w:hAnsi="Arial" w:cs="Arial"/>
          <w:color w:val="000000"/>
        </w:rPr>
      </w:pPr>
      <w:r w:rsidRPr="00FF2996">
        <w:rPr>
          <w:rFonts w:ascii="Arial" w:hAnsi="Arial" w:cs="Arial"/>
          <w:color w:val="000000"/>
        </w:rPr>
        <w:t xml:space="preserve">El </w:t>
      </w:r>
      <w:r w:rsidRPr="00FF2996">
        <w:rPr>
          <w:rFonts w:ascii="Arial" w:hAnsi="Arial" w:cs="Arial"/>
          <w:b/>
          <w:color w:val="000000"/>
        </w:rPr>
        <w:t>“Instituto”</w:t>
      </w:r>
      <w:r w:rsidRPr="00FF2996">
        <w:rPr>
          <w:rFonts w:ascii="Arial" w:hAnsi="Arial" w:cs="Arial"/>
          <w:color w:val="000000"/>
        </w:rPr>
        <w:t xml:space="preserve"> notificará por escrito al </w:t>
      </w:r>
      <w:r w:rsidRPr="00FF2996">
        <w:rPr>
          <w:rFonts w:ascii="Arial" w:hAnsi="Arial" w:cs="Arial"/>
          <w:b/>
          <w:color w:val="000000"/>
        </w:rPr>
        <w:t>“Proveedor”</w:t>
      </w:r>
      <w:r w:rsidRPr="00FF2996">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FF2996">
        <w:rPr>
          <w:rFonts w:ascii="Arial" w:hAnsi="Arial" w:cs="Arial"/>
          <w:b/>
          <w:color w:val="000000"/>
        </w:rPr>
        <w:t>“Instituto”</w:t>
      </w:r>
      <w:r w:rsidRPr="00FF2996">
        <w:rPr>
          <w:rFonts w:ascii="Arial" w:hAnsi="Arial" w:cs="Arial"/>
          <w:color w:val="000000"/>
        </w:rPr>
        <w:t xml:space="preserve">, a la cuenta autorizada que le proporcione con la notificación correspondiente. </w:t>
      </w:r>
    </w:p>
    <w:p w14:paraId="07E18C0A" w14:textId="77777777" w:rsidR="002F2708" w:rsidRPr="00FF2996" w:rsidRDefault="002F2708" w:rsidP="002F2708">
      <w:pPr>
        <w:ind w:right="-1"/>
        <w:jc w:val="both"/>
        <w:rPr>
          <w:rFonts w:ascii="Arial" w:hAnsi="Arial" w:cs="Arial"/>
          <w:color w:val="000000"/>
        </w:rPr>
      </w:pPr>
    </w:p>
    <w:p w14:paraId="72C60165" w14:textId="77777777" w:rsidR="002F2708" w:rsidRPr="00FF2996" w:rsidRDefault="002F2708" w:rsidP="002F2708">
      <w:pPr>
        <w:ind w:right="-1"/>
        <w:jc w:val="both"/>
        <w:rPr>
          <w:rFonts w:ascii="Arial" w:hAnsi="Arial" w:cs="Arial"/>
          <w:color w:val="000000"/>
        </w:rPr>
      </w:pPr>
      <w:r w:rsidRPr="00FF2996">
        <w:rPr>
          <w:rFonts w:ascii="Arial" w:hAnsi="Arial" w:cs="Arial"/>
          <w:color w:val="000000"/>
        </w:rPr>
        <w:t xml:space="preserve">El </w:t>
      </w:r>
      <w:r w:rsidRPr="00FF2996">
        <w:rPr>
          <w:rFonts w:ascii="Arial" w:hAnsi="Arial" w:cs="Arial"/>
          <w:b/>
          <w:color w:val="000000"/>
        </w:rPr>
        <w:t>“Proveedor”</w:t>
      </w:r>
      <w:r w:rsidRPr="00FF2996">
        <w:rPr>
          <w:rFonts w:ascii="Arial" w:hAnsi="Arial" w:cs="Arial"/>
          <w:color w:val="000000"/>
        </w:rPr>
        <w:t xml:space="preserve"> se obliga ante el </w:t>
      </w:r>
      <w:r w:rsidRPr="00FF2996">
        <w:rPr>
          <w:rFonts w:ascii="Arial" w:hAnsi="Arial" w:cs="Arial"/>
          <w:b/>
          <w:color w:val="000000"/>
        </w:rPr>
        <w:t xml:space="preserve">“Instituto” </w:t>
      </w:r>
      <w:r w:rsidRPr="00FF2996">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31306E83" w14:textId="77777777" w:rsidR="002F2708" w:rsidRPr="00FF2996" w:rsidRDefault="002F2708" w:rsidP="002F2708">
      <w:pPr>
        <w:ind w:right="-1"/>
        <w:jc w:val="both"/>
        <w:rPr>
          <w:rFonts w:ascii="Arial" w:hAnsi="Arial" w:cs="Arial"/>
          <w:color w:val="000000"/>
        </w:rPr>
      </w:pPr>
    </w:p>
    <w:p w14:paraId="2A0C63F2" w14:textId="77777777" w:rsidR="002F2708" w:rsidRPr="00FF2996" w:rsidRDefault="002F2708" w:rsidP="002F2708">
      <w:pPr>
        <w:ind w:right="-1"/>
        <w:jc w:val="both"/>
        <w:rPr>
          <w:rFonts w:ascii="Arial" w:hAnsi="Arial" w:cs="Arial"/>
          <w:color w:val="000000"/>
        </w:rPr>
      </w:pPr>
      <w:r w:rsidRPr="00FF2996">
        <w:rPr>
          <w:rFonts w:ascii="Arial" w:hAnsi="Arial" w:cs="Arial"/>
          <w:color w:val="000000"/>
        </w:rPr>
        <w:t xml:space="preserve">El pago del servicio quedará condicionado, proporcionalmente, al pago que el </w:t>
      </w:r>
      <w:r w:rsidRPr="00FF2996">
        <w:rPr>
          <w:rFonts w:ascii="Arial" w:hAnsi="Arial" w:cs="Arial"/>
          <w:b/>
          <w:color w:val="000000"/>
        </w:rPr>
        <w:t>“Proveedor”</w:t>
      </w:r>
      <w:r w:rsidRPr="00FF2996">
        <w:rPr>
          <w:rFonts w:ascii="Arial" w:hAnsi="Arial" w:cs="Arial"/>
          <w:color w:val="000000"/>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FF2996" w:rsidRDefault="002F2708" w:rsidP="002F2708">
      <w:pPr>
        <w:ind w:right="-94"/>
        <w:rPr>
          <w:rFonts w:ascii="Arial" w:hAnsi="Arial" w:cs="Arial"/>
          <w:u w:val="single"/>
        </w:rPr>
      </w:pPr>
    </w:p>
    <w:p w14:paraId="46E75DEC" w14:textId="77777777" w:rsidR="002F2708" w:rsidRPr="00FF2996" w:rsidRDefault="002F2708" w:rsidP="002F2708">
      <w:pPr>
        <w:ind w:right="48"/>
        <w:outlineLvl w:val="0"/>
        <w:rPr>
          <w:rFonts w:ascii="Arial" w:hAnsi="Arial" w:cs="Arial"/>
          <w:b/>
          <w:bCs/>
          <w:u w:val="single"/>
        </w:rPr>
      </w:pPr>
      <w:r w:rsidRPr="00FF2996">
        <w:rPr>
          <w:rFonts w:ascii="Arial" w:hAnsi="Arial" w:cs="Arial"/>
          <w:b/>
          <w:bCs/>
          <w:i/>
          <w:u w:val="single"/>
          <w:shd w:val="clear" w:color="auto" w:fill="FFFFFF"/>
        </w:rPr>
        <w:t>Si aplica</w:t>
      </w:r>
      <w:r w:rsidRPr="00FF2996">
        <w:rPr>
          <w:rFonts w:ascii="Arial" w:hAnsi="Arial" w:cs="Arial"/>
          <w:b/>
          <w:bCs/>
          <w:u w:val="single"/>
        </w:rPr>
        <w:t>: Novena.- Deducciones.</w:t>
      </w:r>
    </w:p>
    <w:p w14:paraId="350AFE40" w14:textId="77777777" w:rsidR="002F2708" w:rsidRPr="00FF2996" w:rsidRDefault="002F2708" w:rsidP="002F2708">
      <w:pPr>
        <w:ind w:right="48"/>
        <w:jc w:val="both"/>
        <w:rPr>
          <w:rFonts w:ascii="Arial" w:hAnsi="Arial" w:cs="Arial"/>
          <w:color w:val="000000"/>
        </w:rPr>
      </w:pPr>
      <w:r w:rsidRPr="00FF2996">
        <w:rPr>
          <w:rFonts w:ascii="Arial" w:hAnsi="Arial" w:cs="Arial"/>
          <w:color w:val="000000"/>
        </w:rPr>
        <w:t xml:space="preserve">De conformidad con lo dispuesto en el artículo 63 del </w:t>
      </w:r>
      <w:r w:rsidRPr="00FF2996">
        <w:rPr>
          <w:rFonts w:ascii="Arial" w:hAnsi="Arial" w:cs="Arial"/>
          <w:b/>
          <w:bCs/>
          <w:color w:val="000000"/>
        </w:rPr>
        <w:t>“Reglamento”</w:t>
      </w:r>
      <w:r w:rsidRPr="00FF2996">
        <w:rPr>
          <w:rFonts w:ascii="Arial" w:hAnsi="Arial" w:cs="Arial"/>
          <w:color w:val="000000"/>
        </w:rPr>
        <w:t xml:space="preserve"> y 146 de las </w:t>
      </w:r>
      <w:r w:rsidRPr="00FF2996">
        <w:rPr>
          <w:rFonts w:ascii="Arial" w:hAnsi="Arial" w:cs="Arial"/>
          <w:b/>
          <w:bCs/>
          <w:color w:val="000000"/>
        </w:rPr>
        <w:t>“POBALINES”</w:t>
      </w:r>
      <w:r w:rsidRPr="00FF2996">
        <w:rPr>
          <w:rFonts w:ascii="Arial" w:hAnsi="Arial" w:cs="Arial"/>
          <w:color w:val="000000"/>
        </w:rPr>
        <w:t xml:space="preserve">, el </w:t>
      </w:r>
      <w:r w:rsidRPr="00FF2996">
        <w:rPr>
          <w:rFonts w:ascii="Arial" w:hAnsi="Arial" w:cs="Arial"/>
          <w:b/>
          <w:bCs/>
          <w:color w:val="000000"/>
        </w:rPr>
        <w:t>“Instituto”</w:t>
      </w:r>
      <w:r w:rsidRPr="00FF2996">
        <w:rPr>
          <w:rFonts w:ascii="Arial" w:hAnsi="Arial" w:cs="Arial"/>
          <w:color w:val="000000"/>
        </w:rPr>
        <w:t xml:space="preserve"> podrá aplicar deducciones al pago de los bienes o del servicio, según aplique con motivo del incumplimiento parcial o deficiente en que pudiera incurrir el </w:t>
      </w:r>
      <w:r w:rsidRPr="00FF2996">
        <w:rPr>
          <w:rFonts w:ascii="Arial" w:hAnsi="Arial" w:cs="Arial"/>
          <w:b/>
          <w:bCs/>
          <w:color w:val="000000"/>
        </w:rPr>
        <w:t>“Proveedor”</w:t>
      </w:r>
      <w:r w:rsidRPr="00FF2996">
        <w:rPr>
          <w:rFonts w:ascii="Arial" w:hAnsi="Arial" w:cs="Arial"/>
          <w:color w:val="000000"/>
        </w:rPr>
        <w:t xml:space="preserve">, </w:t>
      </w:r>
      <w:r w:rsidRPr="00FF2996">
        <w:rPr>
          <w:rFonts w:ascii="Arial" w:hAnsi="Arial" w:cs="Arial"/>
          <w:color w:val="000000"/>
          <w:lang w:val="es-ES"/>
        </w:rPr>
        <w:t xml:space="preserve">de conformidad con lo establecido en el </w:t>
      </w:r>
      <w:r w:rsidRPr="00FF2996">
        <w:rPr>
          <w:rFonts w:ascii="Arial" w:hAnsi="Arial" w:cs="Arial"/>
          <w:b/>
          <w:bCs/>
          <w:color w:val="000000"/>
          <w:lang w:val="es-ES"/>
        </w:rPr>
        <w:t>“Anexo Único”</w:t>
      </w:r>
      <w:r w:rsidRPr="00FF2996">
        <w:rPr>
          <w:rFonts w:ascii="Arial" w:hAnsi="Arial" w:cs="Arial"/>
          <w:color w:val="000000"/>
          <w:lang w:val="es-ES"/>
        </w:rPr>
        <w:t xml:space="preserve"> del presente contrato.</w:t>
      </w:r>
    </w:p>
    <w:p w14:paraId="01C8BD16" w14:textId="77777777" w:rsidR="002F2708" w:rsidRPr="00FF2996" w:rsidRDefault="002F2708" w:rsidP="002F2708">
      <w:pPr>
        <w:ind w:right="-96"/>
        <w:jc w:val="center"/>
        <w:rPr>
          <w:rFonts w:ascii="Arial" w:hAnsi="Arial" w:cs="Arial"/>
          <w:color w:val="000000"/>
          <w:shd w:val="clear" w:color="auto" w:fill="FFFFFF"/>
        </w:rPr>
      </w:pPr>
    </w:p>
    <w:p w14:paraId="0D0AB4AF" w14:textId="77777777" w:rsidR="002F2708" w:rsidRPr="00FF2996" w:rsidRDefault="002F2708" w:rsidP="002F2708">
      <w:pPr>
        <w:tabs>
          <w:tab w:val="left" w:pos="9072"/>
        </w:tabs>
        <w:ind w:right="-1"/>
        <w:jc w:val="both"/>
        <w:rPr>
          <w:rFonts w:ascii="Arial" w:hAnsi="Arial" w:cs="Arial"/>
          <w:color w:val="000000"/>
        </w:rPr>
      </w:pPr>
      <w:r w:rsidRPr="00FF2996">
        <w:rPr>
          <w:rFonts w:ascii="Arial" w:hAnsi="Arial" w:cs="Arial"/>
          <w:color w:val="000000"/>
        </w:rPr>
        <w:t>Los montos a deducir, previamente cuantificados por el Administrador del Contrato,</w:t>
      </w:r>
      <w:r w:rsidRPr="00FF2996">
        <w:rPr>
          <w:rFonts w:ascii="Arial" w:hAnsi="Arial" w:cs="Arial"/>
          <w:snapToGrid w:val="0"/>
          <w:color w:val="000000"/>
        </w:rPr>
        <w:t xml:space="preserve"> </w:t>
      </w:r>
      <w:r w:rsidRPr="00FF2996">
        <w:rPr>
          <w:rFonts w:ascii="Arial" w:hAnsi="Arial" w:cs="Arial"/>
          <w:color w:val="000000"/>
        </w:rPr>
        <w:t xml:space="preserve">deberán reflejarse a través de la emisión de un </w:t>
      </w:r>
      <w:r w:rsidRPr="00FF2996">
        <w:rPr>
          <w:rFonts w:ascii="Arial" w:hAnsi="Arial" w:cs="Arial"/>
          <w:b/>
          <w:color w:val="000000"/>
        </w:rPr>
        <w:t>CFDI de egresos</w:t>
      </w:r>
      <w:r w:rsidRPr="00FF2996">
        <w:rPr>
          <w:rFonts w:ascii="Arial" w:hAnsi="Arial" w:cs="Arial"/>
          <w:color w:val="000000"/>
        </w:rPr>
        <w:t xml:space="preserve"> (nota de crédito) por concepto de deducciones, el cual se deberá encontrar fiscalmente relacionado con el </w:t>
      </w:r>
      <w:r w:rsidRPr="00FF2996">
        <w:rPr>
          <w:rFonts w:ascii="Arial" w:hAnsi="Arial" w:cs="Arial"/>
          <w:b/>
          <w:color w:val="000000"/>
        </w:rPr>
        <w:t>CFDI de ingresos</w:t>
      </w:r>
      <w:r w:rsidRPr="00FF2996">
        <w:rPr>
          <w:rFonts w:ascii="Arial" w:hAnsi="Arial" w:cs="Arial"/>
          <w:color w:val="000000"/>
        </w:rPr>
        <w:t xml:space="preserve"> correspondiente al servicio prestado, sobre el cual se aplica la deducción. El límite máximo que se aplicará por concepto de deducciones no excederá el monto de la garantía de cumplimiento, en caso contrario, el </w:t>
      </w:r>
      <w:r w:rsidRPr="00FF2996">
        <w:rPr>
          <w:rFonts w:ascii="Arial" w:hAnsi="Arial" w:cs="Arial"/>
          <w:b/>
          <w:bCs/>
          <w:color w:val="000000"/>
        </w:rPr>
        <w:t xml:space="preserve">“Instituto” </w:t>
      </w:r>
      <w:r w:rsidRPr="00FF2996">
        <w:rPr>
          <w:rFonts w:ascii="Arial" w:hAnsi="Arial" w:cs="Arial"/>
          <w:color w:val="000000"/>
        </w:rPr>
        <w:t>podrá rescindir el contrato.</w:t>
      </w:r>
    </w:p>
    <w:p w14:paraId="6EC2602F" w14:textId="77777777" w:rsidR="002F2708" w:rsidRPr="00FF2996" w:rsidRDefault="002F2708" w:rsidP="002F2708">
      <w:pPr>
        <w:ind w:right="-96"/>
        <w:jc w:val="both"/>
        <w:rPr>
          <w:rFonts w:ascii="Arial" w:hAnsi="Arial" w:cs="Arial"/>
          <w:u w:val="single"/>
        </w:rPr>
      </w:pPr>
    </w:p>
    <w:p w14:paraId="31F0EE44" w14:textId="77777777" w:rsidR="002F2708" w:rsidRPr="00FF2996" w:rsidRDefault="002F2708" w:rsidP="002F2708">
      <w:pPr>
        <w:ind w:right="-94"/>
        <w:outlineLvl w:val="0"/>
        <w:rPr>
          <w:rFonts w:ascii="Arial" w:hAnsi="Arial" w:cs="Arial"/>
          <w:b/>
          <w:bCs/>
          <w:u w:val="single"/>
        </w:rPr>
      </w:pPr>
      <w:r w:rsidRPr="00FF2996">
        <w:rPr>
          <w:rFonts w:ascii="Arial" w:hAnsi="Arial" w:cs="Arial"/>
          <w:b/>
          <w:u w:val="single"/>
        </w:rPr>
        <w:t>Décima</w:t>
      </w:r>
      <w:r w:rsidRPr="00FF2996">
        <w:rPr>
          <w:rFonts w:ascii="Arial" w:hAnsi="Arial" w:cs="Arial"/>
          <w:b/>
          <w:bCs/>
          <w:u w:val="single"/>
        </w:rPr>
        <w:t>.- Terminación anticipada.</w:t>
      </w:r>
    </w:p>
    <w:p w14:paraId="02F1735C" w14:textId="77777777" w:rsidR="002F2708" w:rsidRPr="00FF2996" w:rsidRDefault="002F2708" w:rsidP="002F2708">
      <w:pPr>
        <w:pStyle w:val="Textoindependiente"/>
        <w:ind w:right="-94"/>
        <w:rPr>
          <w:rFonts w:cs="Arial"/>
          <w:sz w:val="20"/>
        </w:rPr>
      </w:pPr>
      <w:r w:rsidRPr="00FF2996">
        <w:rPr>
          <w:rFonts w:cs="Arial"/>
          <w:bCs/>
          <w:sz w:val="20"/>
        </w:rPr>
        <w:t xml:space="preserve">De conformidad con lo determinado en los artículos 65 </w:t>
      </w:r>
      <w:r w:rsidRPr="00FF2996">
        <w:rPr>
          <w:rFonts w:cs="Arial"/>
          <w:sz w:val="20"/>
        </w:rPr>
        <w:t xml:space="preserve">del </w:t>
      </w:r>
      <w:r w:rsidRPr="00FF2996">
        <w:rPr>
          <w:rFonts w:cs="Arial"/>
          <w:b/>
          <w:sz w:val="20"/>
        </w:rPr>
        <w:t>“Reglamento”</w:t>
      </w:r>
      <w:r w:rsidRPr="00FF2996">
        <w:rPr>
          <w:rFonts w:cs="Arial"/>
          <w:sz w:val="20"/>
        </w:rPr>
        <w:t>,</w:t>
      </w:r>
      <w:r w:rsidRPr="00FF2996">
        <w:rPr>
          <w:rFonts w:cs="Arial"/>
          <w:b/>
          <w:sz w:val="20"/>
        </w:rPr>
        <w:t xml:space="preserve"> </w:t>
      </w:r>
      <w:r w:rsidRPr="00FF2996">
        <w:rPr>
          <w:rFonts w:cs="Arial"/>
          <w:sz w:val="20"/>
        </w:rPr>
        <w:t xml:space="preserve">147, 148, 149 y 150 de las </w:t>
      </w:r>
      <w:r w:rsidRPr="00FF2996">
        <w:rPr>
          <w:rFonts w:cs="Arial"/>
          <w:b/>
          <w:sz w:val="20"/>
        </w:rPr>
        <w:t>“POBALINES”</w:t>
      </w:r>
      <w:r w:rsidRPr="00FF2996">
        <w:rPr>
          <w:rFonts w:cs="Arial"/>
          <w:sz w:val="20"/>
        </w:rPr>
        <w:t xml:space="preserve">, el </w:t>
      </w:r>
      <w:r w:rsidRPr="00FF2996">
        <w:rPr>
          <w:rFonts w:cs="Arial"/>
          <w:b/>
          <w:bCs/>
          <w:sz w:val="20"/>
        </w:rPr>
        <w:t>“</w:t>
      </w:r>
      <w:r w:rsidRPr="00FF2996">
        <w:rPr>
          <w:rFonts w:cs="Arial"/>
          <w:b/>
          <w:sz w:val="20"/>
        </w:rPr>
        <w:t>Instituto</w:t>
      </w:r>
      <w:r w:rsidRPr="00FF2996">
        <w:rPr>
          <w:rFonts w:cs="Arial"/>
          <w:b/>
          <w:bCs/>
          <w:sz w:val="20"/>
        </w:rPr>
        <w:t>”</w:t>
      </w:r>
      <w:r w:rsidRPr="00FF2996">
        <w:rPr>
          <w:rFonts w:cs="Arial"/>
          <w:sz w:val="20"/>
        </w:rPr>
        <w:t xml:space="preserve"> podrá dar por terminado anticipadamente el presente contrato en los siguientes casos:</w:t>
      </w:r>
    </w:p>
    <w:p w14:paraId="03E33CEF" w14:textId="77777777" w:rsidR="002F2708" w:rsidRPr="00FF2996" w:rsidRDefault="002F2708" w:rsidP="002F2708">
      <w:pPr>
        <w:pStyle w:val="Textoindependiente"/>
        <w:ind w:right="-94"/>
        <w:rPr>
          <w:rFonts w:cs="Arial"/>
          <w:sz w:val="20"/>
        </w:rPr>
      </w:pPr>
    </w:p>
    <w:p w14:paraId="3FA54C42" w14:textId="77777777" w:rsidR="002F2708" w:rsidRPr="00FF2996" w:rsidRDefault="002F2708">
      <w:pPr>
        <w:pStyle w:val="Prrafodelista"/>
        <w:numPr>
          <w:ilvl w:val="0"/>
          <w:numId w:val="86"/>
        </w:numPr>
        <w:autoSpaceDE w:val="0"/>
        <w:autoSpaceDN w:val="0"/>
        <w:adjustRightInd w:val="0"/>
        <w:ind w:left="426" w:right="-94" w:hanging="142"/>
        <w:jc w:val="both"/>
        <w:rPr>
          <w:rFonts w:ascii="Arial" w:hAnsi="Arial" w:cs="Arial"/>
          <w:lang w:val="es-MX" w:eastAsia="es-MX"/>
        </w:rPr>
      </w:pPr>
      <w:r w:rsidRPr="00FF2996">
        <w:rPr>
          <w:rFonts w:ascii="Arial" w:hAnsi="Arial" w:cs="Arial"/>
          <w:lang w:val="es-MX" w:eastAsia="es-MX"/>
        </w:rPr>
        <w:t>Por caso fortuito o fuerza mayor;</w:t>
      </w:r>
    </w:p>
    <w:p w14:paraId="436B499F" w14:textId="77777777" w:rsidR="002F2708" w:rsidRPr="00FF2996" w:rsidRDefault="002F2708" w:rsidP="002F2708">
      <w:pPr>
        <w:pStyle w:val="Prrafodelista"/>
        <w:autoSpaceDE w:val="0"/>
        <w:autoSpaceDN w:val="0"/>
        <w:adjustRightInd w:val="0"/>
        <w:ind w:left="426" w:right="-94"/>
        <w:jc w:val="both"/>
        <w:rPr>
          <w:rFonts w:ascii="Arial" w:hAnsi="Arial" w:cs="Arial"/>
          <w:lang w:val="es-MX" w:eastAsia="es-MX"/>
        </w:rPr>
      </w:pPr>
    </w:p>
    <w:p w14:paraId="05F43886" w14:textId="77777777" w:rsidR="002F2708" w:rsidRPr="00FF2996" w:rsidRDefault="002F2708" w:rsidP="002F2708">
      <w:pPr>
        <w:pStyle w:val="Prrafodelista"/>
        <w:autoSpaceDE w:val="0"/>
        <w:autoSpaceDN w:val="0"/>
        <w:adjustRightInd w:val="0"/>
        <w:ind w:left="426" w:right="-94"/>
        <w:jc w:val="both"/>
        <w:rPr>
          <w:rFonts w:ascii="Arial" w:hAnsi="Arial" w:cs="Arial"/>
          <w:lang w:val="es-MX" w:eastAsia="es-MX"/>
        </w:rPr>
      </w:pPr>
      <w:r w:rsidRPr="00FF2996">
        <w:rPr>
          <w:rFonts w:ascii="Arial" w:hAnsi="Arial" w:cs="Arial"/>
          <w:lang w:eastAsia="es-MX"/>
        </w:rPr>
        <w:t>Cuando por causas justificadas se extinga la necesidad de requerir los (bienes y/o prestación de los servicios, según aplique) contratados:</w:t>
      </w:r>
    </w:p>
    <w:p w14:paraId="05292568" w14:textId="77777777" w:rsidR="002F2708" w:rsidRPr="00FF2996" w:rsidRDefault="002F2708">
      <w:pPr>
        <w:pStyle w:val="Prrafodelista"/>
        <w:numPr>
          <w:ilvl w:val="0"/>
          <w:numId w:val="87"/>
        </w:numPr>
        <w:autoSpaceDE w:val="0"/>
        <w:autoSpaceDN w:val="0"/>
        <w:adjustRightInd w:val="0"/>
        <w:ind w:left="709" w:right="-94" w:hanging="284"/>
        <w:jc w:val="both"/>
        <w:rPr>
          <w:rFonts w:ascii="Arial" w:hAnsi="Arial" w:cs="Arial"/>
          <w:lang w:val="es-MX" w:eastAsia="es-MX"/>
        </w:rPr>
      </w:pPr>
      <w:r w:rsidRPr="00FF2996">
        <w:rPr>
          <w:rFonts w:ascii="Arial" w:hAnsi="Arial" w:cs="Arial"/>
          <w:lang w:val="es-MX" w:eastAsia="es-MX"/>
        </w:rPr>
        <w:t xml:space="preserve">Cuando se determine la nulidad de los actos que dieron origen al contrato, con motivo de la resolución de una inconformidad o intervención de oficio emitida por el Órgano Interno de Control del </w:t>
      </w:r>
      <w:r w:rsidRPr="00FF2996">
        <w:rPr>
          <w:rFonts w:ascii="Arial" w:hAnsi="Arial" w:cs="Arial"/>
          <w:b/>
          <w:lang w:val="es-MX" w:eastAsia="es-MX"/>
        </w:rPr>
        <w:t>“Instituto”</w:t>
      </w:r>
      <w:r w:rsidRPr="00FF2996">
        <w:rPr>
          <w:rFonts w:ascii="Arial" w:hAnsi="Arial" w:cs="Arial"/>
          <w:lang w:val="es-MX" w:eastAsia="es-MX"/>
        </w:rPr>
        <w:t>, y</w:t>
      </w:r>
    </w:p>
    <w:p w14:paraId="168CA727" w14:textId="77777777" w:rsidR="002F2708" w:rsidRPr="00FF2996" w:rsidRDefault="002F2708">
      <w:pPr>
        <w:pStyle w:val="Prrafodelista"/>
        <w:numPr>
          <w:ilvl w:val="0"/>
          <w:numId w:val="87"/>
        </w:numPr>
        <w:autoSpaceDE w:val="0"/>
        <w:autoSpaceDN w:val="0"/>
        <w:adjustRightInd w:val="0"/>
        <w:ind w:left="709" w:right="-94" w:hanging="284"/>
        <w:jc w:val="both"/>
        <w:rPr>
          <w:rFonts w:ascii="Arial" w:hAnsi="Arial" w:cs="Arial"/>
          <w:lang w:val="es-MX" w:eastAsia="es-MX"/>
        </w:rPr>
      </w:pPr>
      <w:r w:rsidRPr="00FF2996">
        <w:rPr>
          <w:rFonts w:ascii="Arial" w:hAnsi="Arial" w:cs="Arial"/>
          <w:lang w:val="es-MX" w:eastAsia="es-MX"/>
        </w:rPr>
        <w:t xml:space="preserve">Cuando el Administrador del Contrato justifique mediante dictamen que la continuidad del contrato </w:t>
      </w:r>
      <w:r w:rsidRPr="00FF2996">
        <w:rPr>
          <w:rFonts w:ascii="Arial" w:hAnsi="Arial" w:cs="Arial"/>
          <w:lang w:val="es-MX" w:eastAsia="es-MX"/>
        </w:rPr>
        <w:lastRenderedPageBreak/>
        <w:t xml:space="preserve">contraviene los intereses del </w:t>
      </w:r>
      <w:r w:rsidRPr="00FF2996">
        <w:rPr>
          <w:rFonts w:ascii="Arial" w:hAnsi="Arial" w:cs="Arial"/>
          <w:b/>
          <w:lang w:val="es-MX" w:eastAsia="es-MX"/>
        </w:rPr>
        <w:t>“Instituto”</w:t>
      </w:r>
      <w:r w:rsidRPr="00FF2996">
        <w:rPr>
          <w:rFonts w:ascii="Arial" w:hAnsi="Arial" w:cs="Arial"/>
          <w:lang w:val="es-MX" w:eastAsia="es-MX"/>
        </w:rPr>
        <w:t>.</w:t>
      </w:r>
    </w:p>
    <w:p w14:paraId="2CF548A1" w14:textId="77777777" w:rsidR="002F2708" w:rsidRPr="00FF2996" w:rsidRDefault="002F2708" w:rsidP="002F2708">
      <w:pPr>
        <w:autoSpaceDE w:val="0"/>
        <w:autoSpaceDN w:val="0"/>
        <w:ind w:right="-94"/>
        <w:jc w:val="both"/>
        <w:rPr>
          <w:rFonts w:ascii="Arial" w:hAnsi="Arial" w:cs="Arial"/>
          <w:lang w:eastAsia="es-MX"/>
        </w:rPr>
      </w:pPr>
    </w:p>
    <w:p w14:paraId="58F00A93" w14:textId="77777777" w:rsidR="002F2708" w:rsidRPr="00FF2996" w:rsidRDefault="002F2708" w:rsidP="002F2708">
      <w:pPr>
        <w:ind w:right="-1"/>
        <w:jc w:val="both"/>
        <w:rPr>
          <w:rFonts w:ascii="Arial" w:hAnsi="Arial" w:cs="Arial"/>
          <w:color w:val="000000"/>
          <w:lang w:eastAsia="es-MX"/>
        </w:rPr>
      </w:pPr>
      <w:r w:rsidRPr="00FF2996">
        <w:rPr>
          <w:rFonts w:ascii="Arial" w:hAnsi="Arial" w:cs="Arial"/>
          <w:color w:val="000000"/>
          <w:lang w:eastAsia="es-MX"/>
        </w:rPr>
        <w:t xml:space="preserve">De conformidad con el artículo 105, fracción lX de las </w:t>
      </w:r>
      <w:r w:rsidRPr="00FF2996">
        <w:rPr>
          <w:rFonts w:ascii="Arial" w:hAnsi="Arial" w:cs="Arial"/>
          <w:b/>
          <w:bCs/>
          <w:color w:val="000000"/>
        </w:rPr>
        <w:t>“POBALINES”</w:t>
      </w:r>
      <w:r w:rsidRPr="00FF2996">
        <w:rPr>
          <w:rFonts w:ascii="Arial" w:hAnsi="Arial" w:cs="Arial"/>
          <w:color w:val="000000"/>
        </w:rPr>
        <w:t>, el pago de los gastos no recuperables se estará a lo dispuesto en el artículo 149, fracción I del mismo ordenamiento;</w:t>
      </w:r>
      <w:r w:rsidRPr="00FF2996">
        <w:rPr>
          <w:rFonts w:ascii="Arial" w:hAnsi="Arial" w:cs="Arial"/>
          <w:color w:val="000000"/>
          <w:lang w:eastAsia="es-MX"/>
        </w:rPr>
        <w:t xml:space="preserve"> en este supuesto el </w:t>
      </w:r>
      <w:r w:rsidRPr="00FF2996">
        <w:rPr>
          <w:rFonts w:ascii="Arial" w:hAnsi="Arial" w:cs="Arial"/>
          <w:b/>
          <w:bCs/>
          <w:color w:val="000000"/>
        </w:rPr>
        <w:t>“Instituto”</w:t>
      </w:r>
      <w:r w:rsidRPr="00FF2996">
        <w:rPr>
          <w:rFonts w:ascii="Arial" w:hAnsi="Arial" w:cs="Arial"/>
          <w:color w:val="000000"/>
          <w:lang w:eastAsia="es-MX"/>
        </w:rPr>
        <w:t xml:space="preserve"> reembolsará al </w:t>
      </w:r>
      <w:r w:rsidRPr="00FF2996">
        <w:rPr>
          <w:rFonts w:ascii="Arial" w:hAnsi="Arial" w:cs="Arial"/>
          <w:b/>
          <w:bCs/>
          <w:color w:val="000000"/>
        </w:rPr>
        <w:t>“Proveedor”</w:t>
      </w:r>
      <w:r w:rsidRPr="00FF2996">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FF2996" w:rsidRDefault="002F2708" w:rsidP="002F2708">
      <w:pPr>
        <w:autoSpaceDE w:val="0"/>
        <w:autoSpaceDN w:val="0"/>
        <w:ind w:right="-94"/>
        <w:jc w:val="both"/>
        <w:rPr>
          <w:rFonts w:ascii="Arial" w:hAnsi="Arial" w:cs="Arial"/>
          <w:lang w:eastAsia="es-MX"/>
        </w:rPr>
      </w:pPr>
      <w:r w:rsidRPr="00FF2996" w:rsidDel="007A3DA9">
        <w:rPr>
          <w:rFonts w:ascii="Arial" w:hAnsi="Arial" w:cs="Arial"/>
          <w:lang w:eastAsia="es-MX"/>
        </w:rPr>
        <w:t xml:space="preserve"> </w:t>
      </w:r>
    </w:p>
    <w:p w14:paraId="2732657D" w14:textId="77777777" w:rsidR="002F2708" w:rsidRPr="00FF2996" w:rsidRDefault="002F2708" w:rsidP="002F2708">
      <w:pPr>
        <w:ind w:right="-94"/>
        <w:outlineLvl w:val="0"/>
        <w:rPr>
          <w:rFonts w:ascii="Arial" w:hAnsi="Arial" w:cs="Arial"/>
          <w:b/>
          <w:bCs/>
          <w:u w:val="single"/>
        </w:rPr>
      </w:pPr>
      <w:r w:rsidRPr="00FF2996">
        <w:rPr>
          <w:rFonts w:ascii="Arial" w:hAnsi="Arial" w:cs="Arial"/>
          <w:b/>
          <w:bCs/>
          <w:u w:val="single"/>
        </w:rPr>
        <w:t>Décima Primera.- Rescisión administrativa.</w:t>
      </w:r>
    </w:p>
    <w:p w14:paraId="536C36F7" w14:textId="77777777" w:rsidR="002F2708" w:rsidRPr="00FF2996" w:rsidRDefault="002F2708" w:rsidP="002F2708">
      <w:pPr>
        <w:pStyle w:val="Texto0"/>
        <w:spacing w:after="0" w:line="240" w:lineRule="auto"/>
        <w:ind w:right="-94" w:firstLine="0"/>
        <w:rPr>
          <w:rFonts w:cs="Arial"/>
          <w:sz w:val="20"/>
          <w:lang w:val="es-MX"/>
        </w:rPr>
      </w:pPr>
      <w:r w:rsidRPr="00FF2996">
        <w:rPr>
          <w:rFonts w:cs="Arial"/>
          <w:bCs/>
          <w:sz w:val="20"/>
        </w:rPr>
        <w:t>E</w:t>
      </w:r>
      <w:r w:rsidRPr="00FF2996">
        <w:rPr>
          <w:rFonts w:cs="Arial"/>
          <w:sz w:val="20"/>
          <w:lang w:val="es-ES_tradnl"/>
        </w:rPr>
        <w:t xml:space="preserve">l </w:t>
      </w:r>
      <w:r w:rsidRPr="00FF2996">
        <w:rPr>
          <w:rFonts w:cs="Arial"/>
          <w:b/>
          <w:sz w:val="20"/>
          <w:lang w:val="es-ES_tradnl"/>
        </w:rPr>
        <w:t>“</w:t>
      </w:r>
      <w:r w:rsidRPr="00FF2996">
        <w:rPr>
          <w:rFonts w:cs="Arial"/>
          <w:b/>
          <w:sz w:val="20"/>
        </w:rPr>
        <w:t>Instituto”</w:t>
      </w:r>
      <w:r w:rsidRPr="00FF2996">
        <w:rPr>
          <w:rFonts w:cs="Arial"/>
          <w:sz w:val="20"/>
        </w:rPr>
        <w:t xml:space="preserve"> podrá en cualquier momento rescindir administrativamente el presente contrato, cuando el </w:t>
      </w:r>
      <w:r w:rsidRPr="00FF2996">
        <w:rPr>
          <w:rFonts w:cs="Arial"/>
          <w:b/>
          <w:bCs/>
          <w:sz w:val="20"/>
        </w:rPr>
        <w:t>“Proveedor”</w:t>
      </w:r>
      <w:r w:rsidRPr="00FF2996">
        <w:rPr>
          <w:rFonts w:cs="Arial"/>
          <w:b/>
          <w:sz w:val="20"/>
        </w:rPr>
        <w:t xml:space="preserve"> </w:t>
      </w:r>
      <w:r w:rsidRPr="00FF2996">
        <w:rPr>
          <w:rFonts w:cs="Arial"/>
          <w:sz w:val="20"/>
        </w:rPr>
        <w:t xml:space="preserve">incurra en incumplimiento de sus obligaciones, </w:t>
      </w:r>
      <w:r w:rsidRPr="00FF2996">
        <w:rPr>
          <w:rFonts w:cs="Arial"/>
          <w:sz w:val="20"/>
          <w:lang w:val="es-MX"/>
        </w:rPr>
        <w:t>así como si incurre en alguno de los siguientes supuestos:</w:t>
      </w:r>
    </w:p>
    <w:p w14:paraId="7985714D" w14:textId="77777777" w:rsidR="002F2708" w:rsidRPr="00FF2996" w:rsidRDefault="002F2708" w:rsidP="002F2708">
      <w:pPr>
        <w:pStyle w:val="Texto0"/>
        <w:spacing w:after="0" w:line="240" w:lineRule="auto"/>
        <w:ind w:right="-94" w:firstLine="0"/>
        <w:rPr>
          <w:rFonts w:cs="Arial"/>
          <w:sz w:val="20"/>
          <w:lang w:val="es-MX"/>
        </w:rPr>
      </w:pPr>
    </w:p>
    <w:p w14:paraId="0F58936F" w14:textId="77777777" w:rsidR="002F2708" w:rsidRPr="00FF2996" w:rsidRDefault="002F2708">
      <w:pPr>
        <w:pStyle w:val="Texto0"/>
        <w:numPr>
          <w:ilvl w:val="0"/>
          <w:numId w:val="85"/>
        </w:numPr>
        <w:spacing w:after="0" w:line="240" w:lineRule="auto"/>
        <w:ind w:left="426" w:right="-94" w:hanging="284"/>
        <w:rPr>
          <w:rFonts w:cs="Arial"/>
          <w:sz w:val="20"/>
        </w:rPr>
      </w:pPr>
      <w:r w:rsidRPr="00FF2996">
        <w:rPr>
          <w:rFonts w:cs="Arial"/>
          <w:sz w:val="20"/>
        </w:rPr>
        <w:t>Si el</w:t>
      </w:r>
      <w:r w:rsidRPr="00FF2996">
        <w:rPr>
          <w:rFonts w:cs="Arial"/>
          <w:b/>
          <w:sz w:val="20"/>
        </w:rPr>
        <w:t xml:space="preserve"> </w:t>
      </w:r>
      <w:r w:rsidRPr="00FF2996">
        <w:rPr>
          <w:rFonts w:cs="Arial"/>
          <w:b/>
          <w:bCs/>
          <w:sz w:val="20"/>
        </w:rPr>
        <w:t>“</w:t>
      </w:r>
      <w:r w:rsidRPr="00FF2996">
        <w:rPr>
          <w:rFonts w:cs="Arial"/>
          <w:b/>
          <w:sz w:val="20"/>
        </w:rPr>
        <w:t>Instituto</w:t>
      </w:r>
      <w:r w:rsidRPr="00FF2996">
        <w:rPr>
          <w:rFonts w:cs="Arial"/>
          <w:b/>
          <w:bCs/>
          <w:sz w:val="20"/>
        </w:rPr>
        <w:t>”</w:t>
      </w:r>
      <w:r w:rsidRPr="00FF2996">
        <w:rPr>
          <w:rFonts w:cs="Arial"/>
          <w:sz w:val="20"/>
        </w:rPr>
        <w:t xml:space="preserve"> corrobora que el</w:t>
      </w:r>
      <w:r w:rsidRPr="00FF2996">
        <w:rPr>
          <w:rFonts w:cs="Arial"/>
          <w:b/>
          <w:sz w:val="20"/>
        </w:rPr>
        <w:t xml:space="preserve"> </w:t>
      </w:r>
      <w:r w:rsidRPr="00FF2996">
        <w:rPr>
          <w:rFonts w:cs="Arial"/>
          <w:b/>
          <w:bCs/>
          <w:sz w:val="20"/>
        </w:rPr>
        <w:t>“Proveedor”</w:t>
      </w:r>
      <w:r w:rsidRPr="00FF2996">
        <w:rPr>
          <w:rFonts w:cs="Arial"/>
          <w:b/>
          <w:sz w:val="20"/>
        </w:rPr>
        <w:t xml:space="preserve"> </w:t>
      </w:r>
      <w:r w:rsidRPr="00FF2996">
        <w:rPr>
          <w:rFonts w:cs="Arial"/>
          <w:sz w:val="20"/>
        </w:rPr>
        <w:t xml:space="preserve">ha proporcionado información falsa, relacionada con su documentación legal o su oferta técnica o económica; </w:t>
      </w:r>
    </w:p>
    <w:p w14:paraId="541CB18F" w14:textId="77777777" w:rsidR="002F2708" w:rsidRPr="00FF2996" w:rsidRDefault="002F2708">
      <w:pPr>
        <w:pStyle w:val="Texto0"/>
        <w:numPr>
          <w:ilvl w:val="0"/>
          <w:numId w:val="85"/>
        </w:numPr>
        <w:spacing w:after="0" w:line="240" w:lineRule="auto"/>
        <w:ind w:left="426" w:right="-94" w:hanging="284"/>
        <w:rPr>
          <w:rFonts w:cs="Arial"/>
          <w:sz w:val="20"/>
        </w:rPr>
      </w:pPr>
      <w:r w:rsidRPr="00FF2996">
        <w:rPr>
          <w:rFonts w:cs="Arial"/>
          <w:sz w:val="20"/>
        </w:rPr>
        <w:t xml:space="preserve">Si el monto calculado de la pena convencional (o deducciones </w:t>
      </w:r>
      <w:r w:rsidRPr="00FF2996">
        <w:rPr>
          <w:rFonts w:cs="Arial"/>
          <w:b/>
          <w:sz w:val="20"/>
        </w:rPr>
        <w:t>si aplica</w:t>
      </w:r>
      <w:r w:rsidRPr="00FF2996">
        <w:rPr>
          <w:rFonts w:cs="Arial"/>
          <w:sz w:val="20"/>
        </w:rPr>
        <w:t xml:space="preserve">) excede el monto de la garantía de cumplimiento; </w:t>
      </w:r>
    </w:p>
    <w:p w14:paraId="6BD4A98B" w14:textId="77777777" w:rsidR="002F2708" w:rsidRPr="00FF2996" w:rsidRDefault="002F2708">
      <w:pPr>
        <w:pStyle w:val="Texto0"/>
        <w:numPr>
          <w:ilvl w:val="0"/>
          <w:numId w:val="85"/>
        </w:numPr>
        <w:spacing w:after="0" w:line="240" w:lineRule="auto"/>
        <w:ind w:left="426" w:right="-94" w:hanging="284"/>
        <w:rPr>
          <w:rFonts w:cs="Arial"/>
          <w:sz w:val="20"/>
        </w:rPr>
      </w:pPr>
      <w:r w:rsidRPr="00FF2996">
        <w:rPr>
          <w:rFonts w:cs="Arial"/>
          <w:sz w:val="20"/>
        </w:rPr>
        <w:t xml:space="preserve">Si incumple cualquier obligación establecida en el </w:t>
      </w:r>
      <w:r w:rsidRPr="00FF2996">
        <w:rPr>
          <w:rFonts w:cs="Arial"/>
          <w:b/>
          <w:sz w:val="20"/>
        </w:rPr>
        <w:t>“Reglamento”</w:t>
      </w:r>
      <w:r w:rsidRPr="00FF2996">
        <w:rPr>
          <w:rFonts w:cs="Arial"/>
          <w:sz w:val="20"/>
        </w:rPr>
        <w:t xml:space="preserve"> o demás ordenamientos aplicables; o</w:t>
      </w:r>
    </w:p>
    <w:p w14:paraId="5879173B" w14:textId="77777777" w:rsidR="002F2708" w:rsidRPr="00FF2996" w:rsidRDefault="002F2708">
      <w:pPr>
        <w:pStyle w:val="Texto0"/>
        <w:numPr>
          <w:ilvl w:val="0"/>
          <w:numId w:val="85"/>
        </w:numPr>
        <w:spacing w:after="0" w:line="240" w:lineRule="auto"/>
        <w:ind w:left="426" w:right="-94" w:hanging="284"/>
        <w:rPr>
          <w:rFonts w:cs="Arial"/>
          <w:sz w:val="20"/>
        </w:rPr>
      </w:pPr>
      <w:r w:rsidRPr="00FF2996">
        <w:rPr>
          <w:rFonts w:cs="Arial"/>
          <w:sz w:val="20"/>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FF2996" w:rsidRDefault="002F2708" w:rsidP="002F2708">
      <w:pPr>
        <w:ind w:right="-94"/>
        <w:jc w:val="both"/>
        <w:rPr>
          <w:rFonts w:ascii="Arial" w:hAnsi="Arial" w:cs="Arial"/>
        </w:rPr>
      </w:pPr>
    </w:p>
    <w:p w14:paraId="31A59B95" w14:textId="77777777" w:rsidR="002F2708" w:rsidRPr="00FF2996" w:rsidRDefault="002F2708" w:rsidP="002F2708">
      <w:pPr>
        <w:ind w:right="-94"/>
        <w:jc w:val="both"/>
        <w:rPr>
          <w:rFonts w:ascii="Arial" w:hAnsi="Arial" w:cs="Arial"/>
        </w:rPr>
      </w:pPr>
      <w:r w:rsidRPr="00FF2996">
        <w:rPr>
          <w:rFonts w:ascii="Arial" w:hAnsi="Arial" w:cs="Arial"/>
        </w:rPr>
        <w:t xml:space="preserve">En el supuesto de que 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rPr>
        <w:t xml:space="preserve"> rescinda el presente contrato se atenderá conforme al procedimiento establecido en los artículos 64 del </w:t>
      </w:r>
      <w:r w:rsidRPr="00FF2996">
        <w:rPr>
          <w:rFonts w:ascii="Arial" w:hAnsi="Arial" w:cs="Arial"/>
          <w:b/>
        </w:rPr>
        <w:t>“Reglamento”</w:t>
      </w:r>
      <w:r w:rsidRPr="00FF2996">
        <w:rPr>
          <w:rFonts w:ascii="Arial" w:hAnsi="Arial" w:cs="Arial"/>
        </w:rPr>
        <w:t xml:space="preserve">, 151 y 152 de las </w:t>
      </w:r>
      <w:r w:rsidRPr="00FF2996">
        <w:rPr>
          <w:rFonts w:ascii="Arial" w:hAnsi="Arial" w:cs="Arial"/>
          <w:b/>
        </w:rPr>
        <w:t>“POBALINES”</w:t>
      </w:r>
      <w:r w:rsidRPr="00FF2996">
        <w:rPr>
          <w:rFonts w:ascii="Arial" w:hAnsi="Arial" w:cs="Arial"/>
        </w:rPr>
        <w:t>.</w:t>
      </w:r>
    </w:p>
    <w:p w14:paraId="394E80B7" w14:textId="77777777" w:rsidR="002F2708" w:rsidRPr="00FF2996" w:rsidRDefault="002F2708" w:rsidP="002F2708">
      <w:pPr>
        <w:ind w:right="-94"/>
        <w:jc w:val="both"/>
        <w:rPr>
          <w:rFonts w:ascii="Arial" w:hAnsi="Arial" w:cs="Arial"/>
        </w:rPr>
      </w:pPr>
    </w:p>
    <w:p w14:paraId="13ACC14D" w14:textId="77777777" w:rsidR="002F2708" w:rsidRPr="00FF2996" w:rsidRDefault="002F2708" w:rsidP="002F2708">
      <w:pPr>
        <w:ind w:right="-94"/>
        <w:jc w:val="both"/>
        <w:outlineLvl w:val="0"/>
        <w:rPr>
          <w:rFonts w:ascii="Arial" w:hAnsi="Arial" w:cs="Arial"/>
          <w:bCs/>
          <w:u w:val="single"/>
        </w:rPr>
      </w:pPr>
      <w:r w:rsidRPr="00FF2996">
        <w:rPr>
          <w:rFonts w:ascii="Arial" w:hAnsi="Arial" w:cs="Arial"/>
          <w:b/>
          <w:u w:val="single"/>
        </w:rPr>
        <w:t>Décima Segunda.- P</w:t>
      </w:r>
      <w:r w:rsidRPr="00FF2996">
        <w:rPr>
          <w:rFonts w:ascii="Arial" w:hAnsi="Arial" w:cs="Arial"/>
          <w:b/>
          <w:bCs/>
          <w:u w:val="single"/>
        </w:rPr>
        <w:t>revalencia.</w:t>
      </w:r>
    </w:p>
    <w:p w14:paraId="65807220" w14:textId="77777777" w:rsidR="002F2708" w:rsidRPr="00FF2996" w:rsidRDefault="002F2708" w:rsidP="002F2708">
      <w:pPr>
        <w:ind w:right="48"/>
        <w:jc w:val="both"/>
        <w:rPr>
          <w:rFonts w:ascii="Arial" w:hAnsi="Arial" w:cs="Arial"/>
          <w:u w:val="single"/>
          <w:shd w:val="clear" w:color="auto" w:fill="FFFFFF"/>
        </w:rPr>
      </w:pPr>
      <w:r w:rsidRPr="00FF2996">
        <w:rPr>
          <w:rFonts w:ascii="Arial" w:hAnsi="Arial" w:cs="Arial"/>
        </w:rPr>
        <w:t xml:space="preserve">De conformidad con lo establecido en los artículos 54, penúltimo párrafo del </w:t>
      </w:r>
      <w:r w:rsidRPr="00FF2996">
        <w:rPr>
          <w:rFonts w:ascii="Arial" w:hAnsi="Arial" w:cs="Arial"/>
          <w:b/>
        </w:rPr>
        <w:t xml:space="preserve">“Reglamento” </w:t>
      </w:r>
      <w:r w:rsidRPr="00FF2996">
        <w:rPr>
          <w:rFonts w:ascii="Arial" w:hAnsi="Arial" w:cs="Arial"/>
        </w:rPr>
        <w:t xml:space="preserve">y 105, fracción IV de las </w:t>
      </w:r>
      <w:r w:rsidRPr="00FF2996">
        <w:rPr>
          <w:rFonts w:ascii="Arial" w:hAnsi="Arial" w:cs="Arial"/>
          <w:b/>
        </w:rPr>
        <w:t>“POBALINES</w:t>
      </w:r>
      <w:r w:rsidRPr="00FF2996">
        <w:rPr>
          <w:rFonts w:ascii="Arial" w:hAnsi="Arial" w:cs="Arial"/>
          <w:b/>
          <w:shd w:val="clear" w:color="auto" w:fill="FFFFFF"/>
        </w:rPr>
        <w:t>”</w:t>
      </w:r>
      <w:r w:rsidRPr="00FF2996">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FF2996" w:rsidRDefault="002F2708" w:rsidP="002F2708">
      <w:pPr>
        <w:ind w:right="-94"/>
        <w:jc w:val="both"/>
        <w:rPr>
          <w:rFonts w:ascii="Arial" w:hAnsi="Arial" w:cs="Arial"/>
        </w:rPr>
      </w:pPr>
    </w:p>
    <w:p w14:paraId="241A2D9E" w14:textId="77777777" w:rsidR="002F2708" w:rsidRPr="00FF2996" w:rsidRDefault="002F2708" w:rsidP="002F2708">
      <w:pPr>
        <w:ind w:right="-94"/>
        <w:jc w:val="both"/>
        <w:outlineLvl w:val="0"/>
        <w:rPr>
          <w:rFonts w:ascii="Arial" w:hAnsi="Arial" w:cs="Arial"/>
          <w:bCs/>
        </w:rPr>
      </w:pPr>
      <w:r w:rsidRPr="00FF2996">
        <w:rPr>
          <w:rFonts w:ascii="Arial" w:hAnsi="Arial" w:cs="Arial"/>
          <w:b/>
          <w:bCs/>
          <w:u w:val="single"/>
        </w:rPr>
        <w:t xml:space="preserve">Décima Tercera.- </w:t>
      </w:r>
      <w:r w:rsidRPr="00FF2996">
        <w:rPr>
          <w:rFonts w:ascii="Arial" w:hAnsi="Arial" w:cs="Arial"/>
          <w:b/>
          <w:u w:val="single"/>
        </w:rPr>
        <w:t>Transferencia de derechos.</w:t>
      </w:r>
    </w:p>
    <w:p w14:paraId="1B54D7EC" w14:textId="77777777" w:rsidR="002F2708" w:rsidRPr="00FF2996" w:rsidRDefault="002F2708" w:rsidP="002F2708">
      <w:pPr>
        <w:autoSpaceDN w:val="0"/>
        <w:ind w:right="-94"/>
        <w:jc w:val="both"/>
        <w:rPr>
          <w:rFonts w:ascii="Arial" w:hAnsi="Arial" w:cs="Arial"/>
          <w:bCs/>
        </w:rPr>
      </w:pPr>
      <w:r w:rsidRPr="00FF2996">
        <w:rPr>
          <w:rFonts w:ascii="Arial" w:hAnsi="Arial" w:cs="Arial"/>
          <w:bCs/>
        </w:rPr>
        <w:t xml:space="preserve">En términos de lo señalado en el último párrafo del artículo 55 del </w:t>
      </w:r>
      <w:r w:rsidRPr="00FF2996">
        <w:rPr>
          <w:rFonts w:ascii="Arial" w:hAnsi="Arial" w:cs="Arial"/>
          <w:b/>
        </w:rPr>
        <w:t>“Reglamento”</w:t>
      </w:r>
      <w:r w:rsidRPr="00FF2996">
        <w:rPr>
          <w:rFonts w:ascii="Arial" w:hAnsi="Arial" w:cs="Arial"/>
        </w:rPr>
        <w:t>,</w:t>
      </w:r>
      <w:r w:rsidRPr="00FF2996">
        <w:rPr>
          <w:rFonts w:ascii="Arial" w:hAnsi="Arial" w:cs="Arial"/>
          <w:bCs/>
        </w:rPr>
        <w:t xml:space="preserve"> el </w:t>
      </w:r>
      <w:r w:rsidRPr="00FF2996">
        <w:rPr>
          <w:rFonts w:ascii="Arial" w:hAnsi="Arial" w:cs="Arial"/>
          <w:b/>
          <w:bCs/>
        </w:rPr>
        <w:t>“Proveedor”</w:t>
      </w:r>
      <w:r w:rsidRPr="00FF2996">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FF2996">
        <w:rPr>
          <w:rFonts w:ascii="Arial" w:hAnsi="Arial" w:cs="Arial"/>
          <w:bCs/>
          <w:u w:val="single"/>
        </w:rPr>
        <w:t>la</w:t>
      </w:r>
      <w:r w:rsidRPr="00FF2996">
        <w:rPr>
          <w:rFonts w:ascii="Arial" w:hAnsi="Arial" w:cs="Arial"/>
          <w:bCs/>
        </w:rPr>
        <w:t xml:space="preserve">) Titular de la Dirección de Recursos Financieros del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bCs/>
        </w:rPr>
        <w:t>.</w:t>
      </w:r>
    </w:p>
    <w:p w14:paraId="20EC4430" w14:textId="77777777" w:rsidR="002F2708" w:rsidRPr="00FF2996" w:rsidRDefault="002F2708" w:rsidP="002F2708">
      <w:pPr>
        <w:autoSpaceDN w:val="0"/>
        <w:ind w:right="-94"/>
        <w:jc w:val="both"/>
        <w:rPr>
          <w:rFonts w:ascii="Arial" w:hAnsi="Arial" w:cs="Arial"/>
          <w:bCs/>
        </w:rPr>
      </w:pPr>
    </w:p>
    <w:p w14:paraId="2300BBE8" w14:textId="77777777" w:rsidR="002F2708" w:rsidRPr="00FF2996" w:rsidRDefault="002F2708" w:rsidP="002F2708">
      <w:pPr>
        <w:ind w:right="-94"/>
        <w:outlineLvl w:val="0"/>
        <w:rPr>
          <w:rFonts w:ascii="Arial" w:hAnsi="Arial" w:cs="Arial"/>
          <w:b/>
          <w:u w:val="single"/>
        </w:rPr>
      </w:pPr>
      <w:r w:rsidRPr="00FF2996">
        <w:rPr>
          <w:rFonts w:ascii="Arial" w:hAnsi="Arial" w:cs="Arial"/>
          <w:b/>
          <w:u w:val="single"/>
        </w:rPr>
        <w:t>Décima</w:t>
      </w:r>
      <w:r w:rsidRPr="00FF2996">
        <w:rPr>
          <w:rFonts w:ascii="Arial" w:hAnsi="Arial" w:cs="Arial"/>
          <w:u w:val="single"/>
        </w:rPr>
        <w:t xml:space="preserve"> </w:t>
      </w:r>
      <w:r w:rsidRPr="00FF2996">
        <w:rPr>
          <w:rFonts w:ascii="Arial" w:hAnsi="Arial" w:cs="Arial"/>
          <w:b/>
          <w:bCs/>
          <w:u w:val="single"/>
        </w:rPr>
        <w:t>Cuarta</w:t>
      </w:r>
      <w:r w:rsidRPr="00FF2996">
        <w:rPr>
          <w:rFonts w:ascii="Arial" w:hAnsi="Arial" w:cs="Arial"/>
          <w:b/>
          <w:u w:val="single"/>
        </w:rPr>
        <w:t>.-</w:t>
      </w:r>
      <w:r w:rsidRPr="00FF2996">
        <w:rPr>
          <w:rFonts w:ascii="Arial" w:hAnsi="Arial" w:cs="Arial"/>
          <w:u w:val="single"/>
        </w:rPr>
        <w:t xml:space="preserve"> </w:t>
      </w:r>
      <w:r w:rsidRPr="00FF2996">
        <w:rPr>
          <w:rFonts w:ascii="Arial" w:hAnsi="Arial" w:cs="Arial"/>
          <w:b/>
          <w:u w:val="single"/>
        </w:rPr>
        <w:t>Impuestos y derechos.</w:t>
      </w:r>
    </w:p>
    <w:p w14:paraId="6E357E48" w14:textId="77777777" w:rsidR="002F2708" w:rsidRPr="00FF2996" w:rsidRDefault="002F2708" w:rsidP="002F2708">
      <w:pPr>
        <w:pStyle w:val="Textoindependiente"/>
        <w:ind w:right="-94"/>
        <w:rPr>
          <w:rFonts w:cs="Arial"/>
          <w:sz w:val="20"/>
        </w:rPr>
      </w:pPr>
      <w:r w:rsidRPr="00FF2996">
        <w:rPr>
          <w:rFonts w:cs="Arial"/>
          <w:sz w:val="20"/>
          <w:lang w:val="es-ES"/>
        </w:rPr>
        <w:t>L</w:t>
      </w:r>
      <w:r w:rsidRPr="00FF2996">
        <w:rPr>
          <w:rFonts w:cs="Arial"/>
          <w:sz w:val="20"/>
        </w:rPr>
        <w:t xml:space="preserve">os impuestos y derechos que se generen con motivo de los (bienes o servicio, según aplique) objeto del presente contrato, correrán por cuenta del </w:t>
      </w:r>
      <w:r w:rsidRPr="00FF2996">
        <w:rPr>
          <w:rFonts w:cs="Arial"/>
          <w:b/>
          <w:bCs/>
          <w:sz w:val="20"/>
        </w:rPr>
        <w:t>“Proveedor”</w:t>
      </w:r>
      <w:r w:rsidRPr="00FF2996">
        <w:rPr>
          <w:rFonts w:cs="Arial"/>
          <w:bCs/>
          <w:sz w:val="20"/>
        </w:rPr>
        <w:t>,</w:t>
      </w:r>
      <w:r w:rsidRPr="00FF2996">
        <w:rPr>
          <w:rFonts w:cs="Arial"/>
          <w:sz w:val="20"/>
        </w:rPr>
        <w:t xml:space="preserve"> trasladando al</w:t>
      </w:r>
      <w:r w:rsidRPr="00FF2996">
        <w:rPr>
          <w:rFonts w:cs="Arial"/>
          <w:b/>
          <w:sz w:val="20"/>
        </w:rPr>
        <w:t xml:space="preserve"> </w:t>
      </w:r>
      <w:r w:rsidRPr="00FF2996">
        <w:rPr>
          <w:rFonts w:cs="Arial"/>
          <w:b/>
          <w:bCs/>
          <w:sz w:val="20"/>
        </w:rPr>
        <w:t>“</w:t>
      </w:r>
      <w:r w:rsidRPr="00FF2996">
        <w:rPr>
          <w:rFonts w:cs="Arial"/>
          <w:b/>
          <w:sz w:val="20"/>
        </w:rPr>
        <w:t>Instituto</w:t>
      </w:r>
      <w:r w:rsidRPr="00FF2996">
        <w:rPr>
          <w:rFonts w:cs="Arial"/>
          <w:b/>
          <w:bCs/>
          <w:sz w:val="20"/>
        </w:rPr>
        <w:t>”</w:t>
      </w:r>
      <w:r w:rsidRPr="00FF2996">
        <w:rPr>
          <w:rFonts w:cs="Arial"/>
          <w:b/>
          <w:sz w:val="20"/>
        </w:rPr>
        <w:t xml:space="preserve"> </w:t>
      </w:r>
      <w:r w:rsidRPr="00FF2996">
        <w:rPr>
          <w:rFonts w:cs="Arial"/>
          <w:sz w:val="20"/>
        </w:rPr>
        <w:t>únicamente el Impuesto al Valor Agregado de acuerdo a la legislación fiscal vigente.</w:t>
      </w:r>
    </w:p>
    <w:p w14:paraId="153A898B" w14:textId="77777777" w:rsidR="002F2708" w:rsidRPr="00FF2996" w:rsidRDefault="002F2708" w:rsidP="002F2708">
      <w:pPr>
        <w:pStyle w:val="Textoindependiente"/>
        <w:ind w:right="-94"/>
        <w:rPr>
          <w:rFonts w:cs="Arial"/>
          <w:sz w:val="20"/>
        </w:rPr>
      </w:pPr>
    </w:p>
    <w:p w14:paraId="01BB56DE" w14:textId="77777777" w:rsidR="002F2708" w:rsidRPr="00FF2996" w:rsidRDefault="002F2708" w:rsidP="002F2708">
      <w:pPr>
        <w:pStyle w:val="Textoindependiente"/>
        <w:ind w:right="-94"/>
        <w:outlineLvl w:val="0"/>
        <w:rPr>
          <w:rFonts w:cs="Arial"/>
          <w:b/>
          <w:sz w:val="20"/>
        </w:rPr>
      </w:pPr>
      <w:r w:rsidRPr="00FF2996">
        <w:rPr>
          <w:rFonts w:cs="Arial"/>
          <w:b/>
          <w:sz w:val="20"/>
          <w:u w:val="single"/>
        </w:rPr>
        <w:t>Décima Quinta.- Propiedad intelectual.</w:t>
      </w:r>
    </w:p>
    <w:p w14:paraId="0B002D10" w14:textId="77777777" w:rsidR="002F2708" w:rsidRPr="00FF2996" w:rsidRDefault="002F2708" w:rsidP="002F2708">
      <w:pPr>
        <w:ind w:right="-94"/>
        <w:jc w:val="both"/>
        <w:rPr>
          <w:rFonts w:ascii="Arial" w:hAnsi="Arial" w:cs="Arial"/>
        </w:rPr>
      </w:pPr>
      <w:r w:rsidRPr="00FF2996">
        <w:rPr>
          <w:rFonts w:ascii="Arial" w:hAnsi="Arial" w:cs="Arial"/>
        </w:rPr>
        <w:t xml:space="preserve">En términos de lo señalado en el artículo 54, fracción XX del </w:t>
      </w:r>
      <w:r w:rsidRPr="00FF2996">
        <w:rPr>
          <w:rFonts w:ascii="Arial" w:hAnsi="Arial" w:cs="Arial"/>
          <w:b/>
        </w:rPr>
        <w:t>“Reglamento”</w:t>
      </w:r>
      <w:r w:rsidRPr="00FF2996">
        <w:rPr>
          <w:rFonts w:ascii="Arial" w:hAnsi="Arial" w:cs="Arial"/>
        </w:rPr>
        <w:t xml:space="preserve">, en caso de violaciones en materia de derechos inherentes a la propiedad intelectual, la responsabilidad estará a cargo del </w:t>
      </w:r>
      <w:r w:rsidRPr="00FF2996">
        <w:rPr>
          <w:rFonts w:ascii="Arial" w:hAnsi="Arial" w:cs="Arial"/>
          <w:b/>
          <w:bCs/>
        </w:rPr>
        <w:t>“Proveedor”</w:t>
      </w:r>
      <w:r w:rsidRPr="00FF2996">
        <w:rPr>
          <w:rFonts w:ascii="Arial" w:hAnsi="Arial" w:cs="Arial"/>
        </w:rPr>
        <w:t>.</w:t>
      </w:r>
    </w:p>
    <w:p w14:paraId="20CD6AF3" w14:textId="77777777" w:rsidR="002F2708" w:rsidRPr="00FF2996" w:rsidRDefault="002F2708" w:rsidP="002F2708">
      <w:pPr>
        <w:ind w:right="-94"/>
        <w:jc w:val="both"/>
        <w:rPr>
          <w:rFonts w:ascii="Arial" w:hAnsi="Arial" w:cs="Arial"/>
        </w:rPr>
      </w:pPr>
    </w:p>
    <w:p w14:paraId="038CB63A" w14:textId="77777777" w:rsidR="002F2708" w:rsidRPr="00FF2996" w:rsidRDefault="002F2708" w:rsidP="002F2708">
      <w:pPr>
        <w:ind w:right="-94"/>
        <w:outlineLvl w:val="0"/>
        <w:rPr>
          <w:rFonts w:ascii="Arial" w:hAnsi="Arial" w:cs="Arial"/>
          <w:b/>
          <w:bCs/>
          <w:u w:val="single"/>
        </w:rPr>
      </w:pPr>
      <w:r w:rsidRPr="00FF2996">
        <w:rPr>
          <w:rFonts w:ascii="Arial" w:hAnsi="Arial" w:cs="Arial"/>
          <w:b/>
          <w:u w:val="single"/>
        </w:rPr>
        <w:t>Décima</w:t>
      </w:r>
      <w:r w:rsidRPr="00FF2996">
        <w:rPr>
          <w:rFonts w:ascii="Arial" w:hAnsi="Arial" w:cs="Arial"/>
          <w:b/>
          <w:bCs/>
          <w:u w:val="single"/>
        </w:rPr>
        <w:t xml:space="preserve"> Sexta</w:t>
      </w:r>
      <w:r w:rsidRPr="00FF2996">
        <w:rPr>
          <w:rFonts w:ascii="Arial" w:hAnsi="Arial" w:cs="Arial"/>
          <w:b/>
          <w:u w:val="single"/>
        </w:rPr>
        <w:t>.-</w:t>
      </w:r>
      <w:r w:rsidRPr="00FF2996">
        <w:rPr>
          <w:rFonts w:ascii="Arial" w:hAnsi="Arial" w:cs="Arial"/>
          <w:u w:val="single"/>
        </w:rPr>
        <w:t xml:space="preserve"> </w:t>
      </w:r>
      <w:r w:rsidRPr="00FF2996">
        <w:rPr>
          <w:rFonts w:ascii="Arial" w:hAnsi="Arial" w:cs="Arial"/>
          <w:b/>
          <w:bCs/>
          <w:u w:val="single"/>
        </w:rPr>
        <w:t>Solicitud de información.</w:t>
      </w:r>
    </w:p>
    <w:p w14:paraId="48377E03" w14:textId="77777777" w:rsidR="002F2708" w:rsidRPr="00FF2996" w:rsidRDefault="002F2708" w:rsidP="002F2708">
      <w:pPr>
        <w:ind w:right="-94"/>
        <w:jc w:val="both"/>
        <w:rPr>
          <w:rFonts w:ascii="Arial" w:hAnsi="Arial" w:cs="Arial"/>
        </w:rPr>
      </w:pPr>
      <w:r w:rsidRPr="00FF2996">
        <w:rPr>
          <w:rFonts w:ascii="Arial" w:hAnsi="Arial" w:cs="Arial"/>
        </w:rPr>
        <w:t xml:space="preserve">El </w:t>
      </w:r>
      <w:r w:rsidRPr="00FF2996">
        <w:rPr>
          <w:rFonts w:ascii="Arial" w:hAnsi="Arial" w:cs="Arial"/>
          <w:b/>
          <w:bCs/>
        </w:rPr>
        <w:t>“Proveedor”</w:t>
      </w:r>
      <w:r w:rsidRPr="00FF2996">
        <w:rPr>
          <w:rFonts w:ascii="Arial" w:hAnsi="Arial" w:cs="Arial"/>
        </w:rPr>
        <w:t xml:space="preserve"> se compromete a proporcionar los datos e informes relacionados con el presente contrato que, en su caso, le requiera el Órgano Interno de Control del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rPr>
        <w:t xml:space="preserve"> en el ámbito de sus atribuciones y en apego a lo previsto en los artículos 70 del </w:t>
      </w:r>
      <w:r w:rsidRPr="00FF2996">
        <w:rPr>
          <w:rFonts w:ascii="Arial" w:hAnsi="Arial" w:cs="Arial"/>
          <w:b/>
        </w:rPr>
        <w:t>“Reglamento”</w:t>
      </w:r>
      <w:r w:rsidRPr="00FF2996">
        <w:rPr>
          <w:rFonts w:ascii="Arial" w:hAnsi="Arial" w:cs="Arial"/>
        </w:rPr>
        <w:t xml:space="preserve"> y 82, párrafo 1, inciso g) del Reglamento Interior del </w:t>
      </w:r>
      <w:r w:rsidRPr="00FF2996">
        <w:rPr>
          <w:rFonts w:ascii="Arial" w:hAnsi="Arial" w:cs="Arial"/>
          <w:b/>
        </w:rPr>
        <w:t>“Instituto”</w:t>
      </w:r>
      <w:r w:rsidRPr="00FF2996">
        <w:rPr>
          <w:rFonts w:ascii="Arial" w:hAnsi="Arial" w:cs="Arial"/>
        </w:rPr>
        <w:t>.</w:t>
      </w:r>
    </w:p>
    <w:p w14:paraId="13EA1E5C" w14:textId="77777777" w:rsidR="002F2708" w:rsidRPr="00FF2996" w:rsidRDefault="002F2708" w:rsidP="002F2708">
      <w:pPr>
        <w:ind w:right="-94"/>
        <w:jc w:val="both"/>
        <w:rPr>
          <w:rFonts w:ascii="Arial" w:hAnsi="Arial" w:cs="Arial"/>
        </w:rPr>
      </w:pPr>
    </w:p>
    <w:p w14:paraId="179B6260" w14:textId="77777777" w:rsidR="002F2708" w:rsidRPr="00FF2996" w:rsidRDefault="002F2708" w:rsidP="002F2708">
      <w:pPr>
        <w:ind w:right="-94"/>
        <w:outlineLvl w:val="0"/>
        <w:rPr>
          <w:rFonts w:ascii="Arial" w:hAnsi="Arial" w:cs="Arial"/>
        </w:rPr>
      </w:pPr>
      <w:r w:rsidRPr="00FF2996">
        <w:rPr>
          <w:rFonts w:ascii="Arial" w:hAnsi="Arial" w:cs="Arial"/>
          <w:b/>
          <w:bCs/>
          <w:u w:val="single"/>
        </w:rPr>
        <w:t>Décima</w:t>
      </w:r>
      <w:r w:rsidRPr="00FF2996">
        <w:rPr>
          <w:rFonts w:ascii="Arial" w:hAnsi="Arial" w:cs="Arial"/>
          <w:b/>
          <w:u w:val="single"/>
        </w:rPr>
        <w:t xml:space="preserve"> Séptima</w:t>
      </w:r>
      <w:r w:rsidRPr="00FF2996">
        <w:rPr>
          <w:rFonts w:ascii="Arial" w:hAnsi="Arial" w:cs="Arial"/>
          <w:b/>
          <w:bCs/>
          <w:u w:val="single"/>
        </w:rPr>
        <w:t xml:space="preserve">.- </w:t>
      </w:r>
      <w:r w:rsidRPr="00FF2996">
        <w:rPr>
          <w:rFonts w:ascii="Arial" w:hAnsi="Arial" w:cs="Arial"/>
          <w:b/>
          <w:u w:val="single"/>
        </w:rPr>
        <w:t>Confidencialidad.</w:t>
      </w:r>
    </w:p>
    <w:p w14:paraId="3F19C422" w14:textId="77777777" w:rsidR="002F2708" w:rsidRPr="00FF2996" w:rsidRDefault="002F2708" w:rsidP="002F2708">
      <w:pPr>
        <w:ind w:right="-94"/>
        <w:jc w:val="both"/>
        <w:rPr>
          <w:rFonts w:ascii="Arial" w:hAnsi="Arial" w:cs="Arial"/>
        </w:rPr>
      </w:pPr>
      <w:r w:rsidRPr="00FF2996">
        <w:rPr>
          <w:rFonts w:ascii="Arial" w:hAnsi="Arial" w:cs="Arial"/>
        </w:rPr>
        <w:t xml:space="preserve">El </w:t>
      </w:r>
      <w:r w:rsidRPr="00FF2996">
        <w:rPr>
          <w:rFonts w:ascii="Arial" w:hAnsi="Arial" w:cs="Arial"/>
          <w:b/>
          <w:bCs/>
        </w:rPr>
        <w:t>“Proveedor”</w:t>
      </w:r>
      <w:r w:rsidRPr="00FF2996">
        <w:rPr>
          <w:rFonts w:ascii="Arial" w:hAnsi="Arial" w:cs="Arial"/>
        </w:rPr>
        <w:t xml:space="preserve"> no podrá divulgar ningún tipo de información relacionada con el presente contrato y tampoco podrá utilizarla en su beneficio o de terceros, sin la previa autorización expresa y por escrito del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rPr>
        <w:t>,</w:t>
      </w:r>
      <w:r w:rsidRPr="00FF2996">
        <w:rPr>
          <w:rFonts w:ascii="Arial" w:hAnsi="Arial" w:cs="Arial"/>
          <w:color w:val="C00000"/>
        </w:rPr>
        <w:t xml:space="preserve"> </w:t>
      </w:r>
      <w:r w:rsidRPr="00FF2996">
        <w:rPr>
          <w:rFonts w:ascii="Arial" w:hAnsi="Arial" w:cs="Arial"/>
        </w:rPr>
        <w:lastRenderedPageBreak/>
        <w:t>por lo que éste se reserva el derecho de ejercitar las acciones legales que correspondan, ante las autoridades competentes.</w:t>
      </w:r>
    </w:p>
    <w:p w14:paraId="5A861C39" w14:textId="77777777" w:rsidR="002F2708" w:rsidRPr="00FF2996" w:rsidRDefault="002F2708" w:rsidP="002F2708">
      <w:pPr>
        <w:ind w:right="-94"/>
        <w:jc w:val="both"/>
        <w:rPr>
          <w:rFonts w:ascii="Arial" w:hAnsi="Arial" w:cs="Arial"/>
        </w:rPr>
      </w:pPr>
    </w:p>
    <w:p w14:paraId="65F5A8AC" w14:textId="77777777" w:rsidR="002F2708" w:rsidRPr="00FF2996" w:rsidRDefault="002F2708" w:rsidP="002F2708">
      <w:pPr>
        <w:jc w:val="both"/>
        <w:rPr>
          <w:rFonts w:ascii="Arial" w:hAnsi="Arial" w:cs="Arial"/>
        </w:rPr>
      </w:pPr>
      <w:r w:rsidRPr="00FF2996">
        <w:rPr>
          <w:rFonts w:ascii="Arial" w:hAnsi="Arial" w:cs="Arial"/>
        </w:rPr>
        <w:t xml:space="preserve">Asimismo, el </w:t>
      </w:r>
      <w:r w:rsidRPr="00FF2996">
        <w:rPr>
          <w:rFonts w:ascii="Arial" w:hAnsi="Arial" w:cs="Arial"/>
          <w:b/>
          <w:bCs/>
        </w:rPr>
        <w:t>“Proveedor”</w:t>
      </w:r>
      <w:r w:rsidRPr="00FF2996">
        <w:rPr>
          <w:rFonts w:ascii="Arial" w:hAnsi="Arial" w:cs="Arial"/>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FF2996" w:rsidRDefault="002F2708" w:rsidP="002F2708">
      <w:pPr>
        <w:ind w:right="-94"/>
        <w:jc w:val="both"/>
        <w:rPr>
          <w:rFonts w:ascii="Arial" w:hAnsi="Arial" w:cs="Arial"/>
        </w:rPr>
      </w:pPr>
    </w:p>
    <w:p w14:paraId="785F9796" w14:textId="77777777" w:rsidR="002F2708" w:rsidRPr="00FF2996" w:rsidRDefault="002F2708" w:rsidP="002F2708">
      <w:pPr>
        <w:ind w:right="-94"/>
        <w:outlineLvl w:val="0"/>
        <w:rPr>
          <w:rFonts w:ascii="Arial" w:hAnsi="Arial" w:cs="Arial"/>
          <w:b/>
          <w:u w:val="single"/>
        </w:rPr>
      </w:pPr>
      <w:r w:rsidRPr="00FF2996">
        <w:rPr>
          <w:rFonts w:ascii="Arial" w:hAnsi="Arial" w:cs="Arial"/>
          <w:b/>
          <w:u w:val="single"/>
        </w:rPr>
        <w:t>Décima</w:t>
      </w:r>
      <w:r w:rsidRPr="00FF2996">
        <w:rPr>
          <w:rFonts w:ascii="Arial" w:hAnsi="Arial" w:cs="Arial"/>
          <w:u w:val="single"/>
        </w:rPr>
        <w:t xml:space="preserve"> </w:t>
      </w:r>
      <w:r w:rsidRPr="00FF2996">
        <w:rPr>
          <w:rFonts w:ascii="Arial" w:hAnsi="Arial" w:cs="Arial"/>
          <w:b/>
          <w:bCs/>
          <w:u w:val="single"/>
        </w:rPr>
        <w:t>Octava</w:t>
      </w:r>
      <w:r w:rsidRPr="00FF2996">
        <w:rPr>
          <w:rFonts w:ascii="Arial" w:hAnsi="Arial" w:cs="Arial"/>
          <w:b/>
          <w:u w:val="single"/>
        </w:rPr>
        <w:t>.- Responsabilidad laboral.</w:t>
      </w:r>
    </w:p>
    <w:p w14:paraId="06474FA1" w14:textId="77777777" w:rsidR="002F2708" w:rsidRPr="00FF2996" w:rsidRDefault="002F2708" w:rsidP="002F2708">
      <w:pPr>
        <w:ind w:right="-94"/>
        <w:jc w:val="both"/>
        <w:rPr>
          <w:rFonts w:ascii="Arial" w:hAnsi="Arial" w:cs="Arial"/>
        </w:rPr>
      </w:pPr>
      <w:r w:rsidRPr="00FF2996">
        <w:rPr>
          <w:rFonts w:ascii="Arial" w:hAnsi="Arial" w:cs="Arial"/>
        </w:rPr>
        <w:t xml:space="preserve">El </w:t>
      </w:r>
      <w:r w:rsidRPr="00FF2996">
        <w:rPr>
          <w:rFonts w:ascii="Arial" w:hAnsi="Arial" w:cs="Arial"/>
          <w:b/>
          <w:bCs/>
        </w:rPr>
        <w:t>“Proveedor”</w:t>
      </w:r>
      <w:r w:rsidRPr="00FF2996">
        <w:rPr>
          <w:rFonts w:ascii="Arial" w:hAnsi="Arial" w:cs="Arial"/>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F2996">
        <w:rPr>
          <w:rFonts w:ascii="Arial" w:hAnsi="Arial" w:cs="Arial"/>
          <w:b/>
          <w:bCs/>
        </w:rPr>
        <w:t>“</w:t>
      </w:r>
      <w:r w:rsidRPr="00FF2996">
        <w:rPr>
          <w:rFonts w:ascii="Arial" w:hAnsi="Arial" w:cs="Arial"/>
          <w:b/>
        </w:rPr>
        <w:t>Instituto</w:t>
      </w:r>
      <w:r w:rsidRPr="00FF2996">
        <w:rPr>
          <w:rFonts w:ascii="Arial" w:hAnsi="Arial" w:cs="Arial"/>
          <w:b/>
          <w:bCs/>
        </w:rPr>
        <w:t>”</w:t>
      </w:r>
      <w:r w:rsidRPr="00FF2996">
        <w:rPr>
          <w:rFonts w:ascii="Arial" w:hAnsi="Arial" w:cs="Arial"/>
        </w:rPr>
        <w:t xml:space="preserve"> de cualquiera de ellas, y por ningún motivo se le podrá considerar a éste como patrón sustituto o solidario.</w:t>
      </w:r>
    </w:p>
    <w:p w14:paraId="78C689F5" w14:textId="77777777" w:rsidR="002F2708" w:rsidRPr="00FF2996" w:rsidRDefault="002F2708" w:rsidP="002F2708">
      <w:pPr>
        <w:ind w:right="-94"/>
        <w:jc w:val="both"/>
        <w:rPr>
          <w:rFonts w:ascii="Arial" w:hAnsi="Arial" w:cs="Arial"/>
        </w:rPr>
      </w:pPr>
    </w:p>
    <w:p w14:paraId="73A77E3A" w14:textId="77777777" w:rsidR="002F2708" w:rsidRPr="00FF2996" w:rsidRDefault="002F2708" w:rsidP="002F2708">
      <w:pPr>
        <w:pStyle w:val="Textoindependiente3"/>
        <w:ind w:right="-94"/>
        <w:outlineLvl w:val="0"/>
        <w:rPr>
          <w:rFonts w:cs="Arial"/>
          <w:bCs/>
          <w:sz w:val="20"/>
          <w:u w:val="single"/>
        </w:rPr>
      </w:pPr>
      <w:r w:rsidRPr="00FF2996">
        <w:rPr>
          <w:rFonts w:cs="Arial"/>
          <w:sz w:val="20"/>
          <w:u w:val="single"/>
        </w:rPr>
        <w:t>Décima Novena.- Incrementos y modificaciones.</w:t>
      </w:r>
    </w:p>
    <w:p w14:paraId="7BA26B95" w14:textId="77777777" w:rsidR="002F2708" w:rsidRPr="00FF2996" w:rsidRDefault="002F2708" w:rsidP="002F2708">
      <w:pPr>
        <w:pStyle w:val="Textoindependiente21"/>
        <w:spacing w:before="0"/>
        <w:ind w:right="-94"/>
        <w:jc w:val="both"/>
        <w:rPr>
          <w:rFonts w:cs="Arial"/>
          <w:b w:val="0"/>
          <w:i w:val="0"/>
          <w:sz w:val="20"/>
          <w:lang w:val="es-MX"/>
        </w:rPr>
      </w:pPr>
      <w:r w:rsidRPr="00FF2996">
        <w:rPr>
          <w:rFonts w:cs="Arial"/>
          <w:b w:val="0"/>
          <w:i w:val="0"/>
          <w:sz w:val="20"/>
          <w:lang w:val="es-MX"/>
        </w:rPr>
        <w:t xml:space="preserve">En términos de lo establecido por los artículos 61 del </w:t>
      </w:r>
      <w:r w:rsidRPr="00FF2996">
        <w:rPr>
          <w:rFonts w:cs="Arial"/>
          <w:i w:val="0"/>
          <w:sz w:val="20"/>
        </w:rPr>
        <w:t>“Reglamento”</w:t>
      </w:r>
      <w:r w:rsidRPr="00FF2996">
        <w:rPr>
          <w:rFonts w:cs="Arial"/>
          <w:b w:val="0"/>
          <w:i w:val="0"/>
          <w:sz w:val="20"/>
          <w:lang w:val="es-MX"/>
        </w:rPr>
        <w:t xml:space="preserve">, y </w:t>
      </w:r>
      <w:r w:rsidRPr="00FF2996">
        <w:rPr>
          <w:rFonts w:cs="Arial"/>
          <w:b w:val="0"/>
          <w:i w:val="0"/>
          <w:sz w:val="20"/>
        </w:rPr>
        <w:t xml:space="preserve">156, 157, 158, 159 y 160 de las </w:t>
      </w:r>
      <w:r w:rsidRPr="00FF2996">
        <w:rPr>
          <w:rFonts w:cs="Arial"/>
          <w:i w:val="0"/>
          <w:sz w:val="20"/>
        </w:rPr>
        <w:t>“POBALINES”</w:t>
      </w:r>
      <w:r w:rsidRPr="00FF2996">
        <w:rPr>
          <w:rFonts w:cs="Arial"/>
          <w:b w:val="0"/>
          <w:i w:val="0"/>
          <w:sz w:val="20"/>
        </w:rPr>
        <w:t>,</w:t>
      </w:r>
      <w:r w:rsidRPr="00FF2996">
        <w:rPr>
          <w:rFonts w:cs="Arial"/>
          <w:i w:val="0"/>
          <w:sz w:val="20"/>
        </w:rPr>
        <w:t xml:space="preserve"> </w:t>
      </w:r>
      <w:r w:rsidRPr="00FF2996">
        <w:rPr>
          <w:rFonts w:cs="Arial"/>
          <w:b w:val="0"/>
          <w:i w:val="0"/>
          <w:sz w:val="20"/>
          <w:lang w:val="es-MX"/>
        </w:rPr>
        <w:t xml:space="preserve">durante la vigencia del contrato </w:t>
      </w:r>
      <w:r w:rsidRPr="00FF2996">
        <w:rPr>
          <w:rFonts w:cs="Arial"/>
          <w:b w:val="0"/>
          <w:i w:val="0"/>
          <w:sz w:val="20"/>
        </w:rPr>
        <w:t xml:space="preserve">se podrá </w:t>
      </w:r>
      <w:r w:rsidRPr="00FF2996">
        <w:rPr>
          <w:rFonts w:cs="Arial"/>
          <w:b w:val="0"/>
          <w:i w:val="0"/>
          <w:sz w:val="20"/>
          <w:lang w:val="es-MX" w:eastAsia="es-MX"/>
        </w:rPr>
        <w:t>incrementar el monto o la cantidad de (bienes y/o servicios, según corresponda) solicitados, siempre que no rebase en conjunto el</w:t>
      </w:r>
      <w:r w:rsidRPr="00FF2996">
        <w:rPr>
          <w:rFonts w:cs="Arial"/>
          <w:sz w:val="20"/>
          <w:lang w:val="es-MX" w:eastAsia="es-MX"/>
        </w:rPr>
        <w:t xml:space="preserve"> </w:t>
      </w:r>
      <w:r w:rsidRPr="00FF2996">
        <w:rPr>
          <w:rFonts w:cs="Arial"/>
          <w:b w:val="0"/>
          <w:i w:val="0"/>
          <w:sz w:val="20"/>
          <w:lang w:val="es-MX" w:eastAsia="es-MX"/>
        </w:rPr>
        <w:t>20%</w:t>
      </w:r>
      <w:r w:rsidRPr="00FF2996">
        <w:rPr>
          <w:rFonts w:cs="Arial"/>
          <w:i w:val="0"/>
          <w:sz w:val="20"/>
          <w:lang w:val="es-MX" w:eastAsia="es-MX"/>
        </w:rPr>
        <w:t xml:space="preserve"> </w:t>
      </w:r>
      <w:r w:rsidRPr="00FF2996">
        <w:rPr>
          <w:rFonts w:cs="Arial"/>
          <w:b w:val="0"/>
          <w:i w:val="0"/>
          <w:sz w:val="20"/>
          <w:lang w:val="es-MX" w:eastAsia="es-MX"/>
        </w:rPr>
        <w:t>(veinte por ciento)</w:t>
      </w:r>
      <w:r w:rsidRPr="00FF2996">
        <w:rPr>
          <w:rFonts w:cs="Arial"/>
          <w:i w:val="0"/>
          <w:sz w:val="20"/>
          <w:lang w:val="es-MX" w:eastAsia="es-MX"/>
        </w:rPr>
        <w:t xml:space="preserve"> </w:t>
      </w:r>
      <w:r w:rsidRPr="00FF2996">
        <w:rPr>
          <w:rFonts w:cs="Arial"/>
          <w:b w:val="0"/>
          <w:i w:val="0"/>
          <w:sz w:val="20"/>
          <w:lang w:val="es-MX" w:eastAsia="es-MX"/>
        </w:rPr>
        <w:t>del monto o cantidad de los conceptos o volúmenes establecidos originalmente, y el precio sea igual al pactado originalmente</w:t>
      </w:r>
      <w:r w:rsidRPr="00FF2996">
        <w:rPr>
          <w:rFonts w:cs="Arial"/>
          <w:b w:val="0"/>
          <w:i w:val="0"/>
          <w:sz w:val="20"/>
          <w:lang w:val="es-MX"/>
        </w:rPr>
        <w:t xml:space="preserve">, debiendo el </w:t>
      </w:r>
      <w:r w:rsidRPr="00FF2996">
        <w:rPr>
          <w:rFonts w:cs="Arial"/>
          <w:bCs/>
          <w:i w:val="0"/>
          <w:sz w:val="20"/>
        </w:rPr>
        <w:t>“Proveedor”</w:t>
      </w:r>
      <w:r w:rsidRPr="00FF2996">
        <w:rPr>
          <w:rFonts w:cs="Arial"/>
          <w:i w:val="0"/>
          <w:sz w:val="20"/>
          <w:lang w:val="es-MX"/>
        </w:rPr>
        <w:t xml:space="preserve"> </w:t>
      </w:r>
      <w:r w:rsidRPr="00FF2996">
        <w:rPr>
          <w:rFonts w:cs="Arial"/>
          <w:b w:val="0"/>
          <w:i w:val="0"/>
          <w:sz w:val="20"/>
          <w:lang w:val="es-MX"/>
        </w:rPr>
        <w:t>entregar la modificación respectiva de la garantía de cumplimiento por dicho incremento.</w:t>
      </w:r>
    </w:p>
    <w:p w14:paraId="21061E5A" w14:textId="77777777" w:rsidR="002F2708" w:rsidRPr="00FF2996" w:rsidRDefault="002F2708" w:rsidP="002F2708">
      <w:pPr>
        <w:pStyle w:val="Textoindependiente21"/>
        <w:spacing w:before="0"/>
        <w:ind w:right="-94"/>
        <w:jc w:val="both"/>
        <w:rPr>
          <w:rFonts w:cs="Arial"/>
          <w:b w:val="0"/>
          <w:i w:val="0"/>
          <w:sz w:val="20"/>
          <w:lang w:val="es-MX" w:eastAsia="es-MX"/>
        </w:rPr>
      </w:pPr>
    </w:p>
    <w:p w14:paraId="02C739D7" w14:textId="77777777" w:rsidR="002F2708" w:rsidRPr="00FF2996" w:rsidRDefault="002F2708" w:rsidP="002F2708">
      <w:pPr>
        <w:pStyle w:val="Textoindependiente21"/>
        <w:spacing w:before="0"/>
        <w:ind w:right="-94"/>
        <w:jc w:val="both"/>
        <w:rPr>
          <w:rFonts w:cs="Arial"/>
          <w:b w:val="0"/>
          <w:i w:val="0"/>
          <w:sz w:val="20"/>
          <w:lang w:val="es-MX"/>
        </w:rPr>
      </w:pPr>
      <w:r w:rsidRPr="00FF2996">
        <w:rPr>
          <w:rFonts w:cs="Arial"/>
          <w:b w:val="0"/>
          <w:i w:val="0"/>
          <w:sz w:val="20"/>
          <w:lang w:val="es-MX" w:eastAsia="es-MX"/>
        </w:rPr>
        <w:t>La modificación del plazo originalmente pactado para</w:t>
      </w:r>
      <w:r w:rsidRPr="00FF2996">
        <w:rPr>
          <w:rFonts w:cs="Arial"/>
          <w:sz w:val="20"/>
          <w:lang w:val="es-MX" w:eastAsia="es-MX"/>
        </w:rPr>
        <w:t xml:space="preserve"> </w:t>
      </w:r>
      <w:r w:rsidRPr="00FF2996">
        <w:rPr>
          <w:rFonts w:cs="Arial"/>
          <w:b w:val="0"/>
          <w:i w:val="0"/>
          <w:sz w:val="20"/>
          <w:lang w:val="es-MX" w:eastAsia="es-MX"/>
        </w:rPr>
        <w:t xml:space="preserve">la entrega de los bienes y/o prestación de los servicios (según corresponda) sólo procederá por caso fortuito, fuerza mayor o causas atribuibles al </w:t>
      </w:r>
      <w:r w:rsidRPr="00FF2996">
        <w:rPr>
          <w:rFonts w:cs="Arial"/>
          <w:bCs/>
          <w:i w:val="0"/>
          <w:sz w:val="20"/>
        </w:rPr>
        <w:t>“</w:t>
      </w:r>
      <w:r w:rsidRPr="00FF2996">
        <w:rPr>
          <w:rFonts w:cs="Arial"/>
          <w:i w:val="0"/>
          <w:sz w:val="20"/>
        </w:rPr>
        <w:t>Instituto</w:t>
      </w:r>
      <w:r w:rsidRPr="00FF2996">
        <w:rPr>
          <w:rFonts w:cs="Arial"/>
          <w:bCs/>
          <w:i w:val="0"/>
          <w:sz w:val="20"/>
        </w:rPr>
        <w:t>”</w:t>
      </w:r>
      <w:r w:rsidRPr="00FF2996">
        <w:rPr>
          <w:rFonts w:cs="Arial"/>
          <w:b w:val="0"/>
          <w:i w:val="0"/>
          <w:sz w:val="20"/>
          <w:lang w:val="es-MX"/>
        </w:rPr>
        <w:t>. Cualquier modificación al presente contrato será establecida por escrito y por mutuo consentimiento de las partes mediante la formalización de un convenio modificatorio.</w:t>
      </w:r>
    </w:p>
    <w:p w14:paraId="3002AA19" w14:textId="77777777" w:rsidR="002F2708" w:rsidRPr="00FF2996" w:rsidRDefault="002F2708" w:rsidP="002F2708">
      <w:pPr>
        <w:pStyle w:val="Textoindependiente21"/>
        <w:spacing w:before="0"/>
        <w:ind w:right="-94"/>
        <w:jc w:val="both"/>
        <w:rPr>
          <w:rFonts w:cs="Arial"/>
          <w:b w:val="0"/>
          <w:i w:val="0"/>
          <w:sz w:val="20"/>
          <w:lang w:val="es-MX"/>
        </w:rPr>
      </w:pPr>
    </w:p>
    <w:p w14:paraId="71445560" w14:textId="77777777" w:rsidR="002F2708" w:rsidRPr="00FF2996" w:rsidRDefault="002F2708" w:rsidP="002F2708">
      <w:pPr>
        <w:autoSpaceDE w:val="0"/>
        <w:autoSpaceDN w:val="0"/>
        <w:adjustRightInd w:val="0"/>
        <w:jc w:val="both"/>
        <w:rPr>
          <w:rFonts w:ascii="Arial" w:hAnsi="Arial" w:cs="Arial"/>
          <w:b/>
          <w:lang w:eastAsia="es-MX"/>
        </w:rPr>
      </w:pPr>
      <w:r w:rsidRPr="00FF2996">
        <w:rPr>
          <w:rFonts w:ascii="Arial" w:hAnsi="Arial" w:cs="Arial"/>
          <w:b/>
          <w:lang w:eastAsia="es-MX"/>
        </w:rPr>
        <w:t xml:space="preserve">Vigésima. - Pagos en exceso. </w:t>
      </w:r>
    </w:p>
    <w:p w14:paraId="658C41FA" w14:textId="77777777" w:rsidR="002F2708" w:rsidRPr="00FF2996" w:rsidRDefault="002F2708" w:rsidP="002F2708">
      <w:pPr>
        <w:autoSpaceDE w:val="0"/>
        <w:autoSpaceDN w:val="0"/>
        <w:adjustRightInd w:val="0"/>
        <w:jc w:val="both"/>
        <w:rPr>
          <w:rFonts w:ascii="Arial" w:hAnsi="Arial" w:cs="Arial"/>
          <w:lang w:eastAsia="es-MX"/>
        </w:rPr>
      </w:pPr>
      <w:r w:rsidRPr="00FF2996">
        <w:rPr>
          <w:rFonts w:ascii="Arial" w:hAnsi="Arial" w:cs="Arial"/>
          <w:lang w:eastAsia="es-MX"/>
        </w:rPr>
        <w:t>Tratándose de pagos en exceso que haya recibido el “</w:t>
      </w:r>
      <w:r w:rsidRPr="00FF2996">
        <w:rPr>
          <w:rFonts w:ascii="Arial" w:hAnsi="Arial" w:cs="Arial"/>
          <w:b/>
          <w:lang w:eastAsia="es-MX"/>
        </w:rPr>
        <w:t>Proveedor”</w:t>
      </w:r>
      <w:r w:rsidRPr="00FF2996">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FF2996">
        <w:rPr>
          <w:rFonts w:ascii="Arial" w:hAnsi="Arial" w:cs="Arial"/>
          <w:b/>
          <w:lang w:eastAsia="es-MX"/>
        </w:rPr>
        <w:t>Instituto”</w:t>
      </w:r>
      <w:r w:rsidRPr="00FF2996">
        <w:rPr>
          <w:rFonts w:ascii="Arial" w:hAnsi="Arial" w:cs="Arial"/>
          <w:lang w:eastAsia="es-MX"/>
        </w:rPr>
        <w:t xml:space="preserve">, de conformidad con lo previsto en el artículo 60, párrafo tercero del </w:t>
      </w:r>
      <w:r w:rsidRPr="00FF2996">
        <w:rPr>
          <w:rFonts w:ascii="Arial" w:hAnsi="Arial" w:cs="Arial"/>
          <w:b/>
          <w:lang w:eastAsia="es-MX"/>
        </w:rPr>
        <w:t>“Reglamento”</w:t>
      </w:r>
      <w:r w:rsidRPr="00FF2996">
        <w:rPr>
          <w:rFonts w:ascii="Arial" w:hAnsi="Arial" w:cs="Arial"/>
          <w:lang w:eastAsia="es-MX"/>
        </w:rPr>
        <w:t>.</w:t>
      </w:r>
    </w:p>
    <w:p w14:paraId="50CC08A2" w14:textId="77777777" w:rsidR="002F2708" w:rsidRPr="00FF2996" w:rsidRDefault="002F2708" w:rsidP="002F2708">
      <w:pPr>
        <w:pStyle w:val="Textoindependiente"/>
        <w:ind w:right="-94"/>
        <w:rPr>
          <w:rFonts w:cs="Arial"/>
          <w:sz w:val="20"/>
        </w:rPr>
      </w:pPr>
    </w:p>
    <w:p w14:paraId="3E740F82"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Vigésima Primera.-</w:t>
      </w:r>
      <w:r w:rsidRPr="00FF2996">
        <w:rPr>
          <w:rFonts w:cs="Arial"/>
          <w:sz w:val="20"/>
          <w:u w:val="single"/>
        </w:rPr>
        <w:t xml:space="preserve"> </w:t>
      </w:r>
      <w:r w:rsidRPr="00FF2996">
        <w:rPr>
          <w:rFonts w:cs="Arial"/>
          <w:b/>
          <w:sz w:val="20"/>
          <w:u w:val="single"/>
        </w:rPr>
        <w:t>Caso fortuito o fuerza mayor.</w:t>
      </w:r>
    </w:p>
    <w:p w14:paraId="0583D435" w14:textId="77777777" w:rsidR="002F2708" w:rsidRPr="00FF2996" w:rsidRDefault="002F2708" w:rsidP="002F2708">
      <w:pPr>
        <w:pStyle w:val="Textoindependiente"/>
        <w:ind w:right="-94"/>
        <w:rPr>
          <w:rFonts w:cs="Arial"/>
          <w:sz w:val="20"/>
          <w:lang w:eastAsia="es-MX"/>
        </w:rPr>
      </w:pPr>
      <w:r w:rsidRPr="00FF2996">
        <w:rPr>
          <w:rFonts w:cs="Arial"/>
          <w:sz w:val="20"/>
        </w:rPr>
        <w:t xml:space="preserve">El </w:t>
      </w:r>
      <w:r w:rsidRPr="00FF2996">
        <w:rPr>
          <w:rFonts w:cs="Arial"/>
          <w:b/>
          <w:bCs/>
          <w:sz w:val="20"/>
        </w:rPr>
        <w:t>“</w:t>
      </w:r>
      <w:r w:rsidRPr="00FF2996">
        <w:rPr>
          <w:rFonts w:cs="Arial"/>
          <w:b/>
          <w:sz w:val="20"/>
        </w:rPr>
        <w:t>Instituto</w:t>
      </w:r>
      <w:r w:rsidRPr="00FF2996">
        <w:rPr>
          <w:rFonts w:cs="Arial"/>
          <w:b/>
          <w:bCs/>
          <w:sz w:val="20"/>
        </w:rPr>
        <w:t>”</w:t>
      </w:r>
      <w:r w:rsidRPr="00FF2996">
        <w:rPr>
          <w:rFonts w:cs="Arial"/>
          <w:sz w:val="20"/>
        </w:rPr>
        <w:t xml:space="preserve"> y el </w:t>
      </w:r>
      <w:r w:rsidRPr="00FF2996">
        <w:rPr>
          <w:rFonts w:cs="Arial"/>
          <w:b/>
          <w:sz w:val="20"/>
        </w:rPr>
        <w:t xml:space="preserve">“Proveedor” </w:t>
      </w:r>
      <w:r w:rsidRPr="00FF2996">
        <w:rPr>
          <w:rFonts w:cs="Arial"/>
          <w:sz w:val="20"/>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F2996">
        <w:rPr>
          <w:rFonts w:cs="Arial"/>
          <w:b/>
          <w:bCs/>
          <w:sz w:val="20"/>
        </w:rPr>
        <w:t>“POBALINES”</w:t>
      </w:r>
      <w:r w:rsidRPr="00FF2996">
        <w:rPr>
          <w:rFonts w:cs="Arial"/>
          <w:bCs/>
          <w:sz w:val="20"/>
        </w:rPr>
        <w:t>,</w:t>
      </w:r>
      <w:r w:rsidRPr="00FF2996">
        <w:rPr>
          <w:rFonts w:cs="Arial"/>
          <w:b/>
          <w:bCs/>
          <w:sz w:val="20"/>
        </w:rPr>
        <w:t xml:space="preserve"> </w:t>
      </w:r>
      <w:r w:rsidRPr="00FF2996">
        <w:rPr>
          <w:rFonts w:cs="Arial"/>
          <w:sz w:val="20"/>
          <w:lang w:eastAsia="es-MX"/>
        </w:rPr>
        <w:t xml:space="preserve">podrá otorgar un plazo mayor para la entrega de los bienes y/o prestación de los servicios (según corresponda), ello a solicitud expresa del </w:t>
      </w:r>
      <w:r w:rsidRPr="00FF2996">
        <w:rPr>
          <w:rFonts w:cs="Arial"/>
          <w:b/>
          <w:bCs/>
          <w:sz w:val="20"/>
        </w:rPr>
        <w:t>“Proveedor”</w:t>
      </w:r>
      <w:r w:rsidRPr="00FF2996">
        <w:rPr>
          <w:rFonts w:cs="Arial"/>
          <w:bCs/>
          <w:sz w:val="20"/>
        </w:rPr>
        <w:t>.</w:t>
      </w:r>
      <w:r w:rsidRPr="00FF2996">
        <w:rPr>
          <w:rFonts w:cs="Arial"/>
          <w:b/>
          <w:sz w:val="20"/>
          <w:lang w:eastAsia="es-MX"/>
        </w:rPr>
        <w:t xml:space="preserve"> </w:t>
      </w:r>
      <w:r w:rsidRPr="00FF2996">
        <w:rPr>
          <w:rFonts w:cs="Arial"/>
          <w:sz w:val="20"/>
          <w:lang w:eastAsia="es-MX"/>
        </w:rPr>
        <w:t xml:space="preserve">La petición que formule el </w:t>
      </w:r>
      <w:r w:rsidRPr="00FF2996">
        <w:rPr>
          <w:rFonts w:cs="Arial"/>
          <w:b/>
          <w:bCs/>
          <w:sz w:val="20"/>
        </w:rPr>
        <w:t xml:space="preserve">“Proveedor” </w:t>
      </w:r>
      <w:r w:rsidRPr="00FF2996">
        <w:rPr>
          <w:rFonts w:cs="Arial"/>
          <w:sz w:val="20"/>
          <w:lang w:eastAsia="es-MX"/>
        </w:rPr>
        <w:t>deberá constar por escrito y únicamente será procedente con anterioridad a la fecha en que conforme al contrato se haga exigible su cumplimiento.</w:t>
      </w:r>
    </w:p>
    <w:p w14:paraId="2D70B0E6" w14:textId="77777777" w:rsidR="002F2708" w:rsidRPr="00FF2996" w:rsidRDefault="002F2708" w:rsidP="002F2708">
      <w:pPr>
        <w:pStyle w:val="Textoindependiente"/>
        <w:ind w:right="-94"/>
        <w:rPr>
          <w:rFonts w:cs="Arial"/>
          <w:b/>
          <w:sz w:val="20"/>
          <w:u w:val="single"/>
        </w:rPr>
      </w:pPr>
    </w:p>
    <w:p w14:paraId="573F3182"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 xml:space="preserve">Vigésima Segunda.- Vicios del consentimiento. </w:t>
      </w:r>
    </w:p>
    <w:p w14:paraId="2E5B2CC8" w14:textId="77777777" w:rsidR="002F2708" w:rsidRPr="00FF2996" w:rsidRDefault="002F2708" w:rsidP="002F2708">
      <w:pPr>
        <w:pStyle w:val="Textoindependiente"/>
        <w:ind w:right="-94"/>
        <w:rPr>
          <w:rFonts w:cs="Arial"/>
          <w:sz w:val="20"/>
          <w:u w:val="single"/>
        </w:rPr>
      </w:pPr>
      <w:r w:rsidRPr="00FF2996">
        <w:rPr>
          <w:rFonts w:cs="Arial"/>
          <w:sz w:val="20"/>
        </w:rPr>
        <w:t xml:space="preserve">El </w:t>
      </w:r>
      <w:r w:rsidRPr="00FF2996">
        <w:rPr>
          <w:rFonts w:cs="Arial"/>
          <w:b/>
          <w:bCs/>
          <w:sz w:val="20"/>
        </w:rPr>
        <w:t>“</w:t>
      </w:r>
      <w:r w:rsidRPr="00FF2996">
        <w:rPr>
          <w:rFonts w:cs="Arial"/>
          <w:b/>
          <w:sz w:val="20"/>
        </w:rPr>
        <w:t>Instituto</w:t>
      </w:r>
      <w:r w:rsidRPr="00FF2996">
        <w:rPr>
          <w:rFonts w:cs="Arial"/>
          <w:b/>
          <w:bCs/>
          <w:sz w:val="20"/>
        </w:rPr>
        <w:t>”</w:t>
      </w:r>
      <w:r w:rsidRPr="00FF2996">
        <w:rPr>
          <w:rFonts w:cs="Arial"/>
          <w:sz w:val="20"/>
        </w:rPr>
        <w:t xml:space="preserve"> y el </w:t>
      </w:r>
      <w:r w:rsidRPr="00FF2996">
        <w:rPr>
          <w:rFonts w:cs="Arial"/>
          <w:b/>
          <w:bCs/>
          <w:sz w:val="20"/>
        </w:rPr>
        <w:t xml:space="preserve">“Proveedor” </w:t>
      </w:r>
      <w:r w:rsidRPr="00FF2996">
        <w:rPr>
          <w:rFonts w:cs="Arial"/>
          <w:sz w:val="20"/>
        </w:rPr>
        <w:t>reconocen que en la celebración del presente contrato no ha mediado error, dolo, lesión, violencia, mala fe, ni vicio alguno del consentimiento que pudiera invalidarlo o nulificarlo.</w:t>
      </w:r>
    </w:p>
    <w:p w14:paraId="7AD1C55A" w14:textId="77777777" w:rsidR="002F2708" w:rsidRPr="00FF2996" w:rsidRDefault="002F2708" w:rsidP="002F2708">
      <w:pPr>
        <w:pStyle w:val="Textoindependiente"/>
        <w:ind w:right="-94"/>
        <w:rPr>
          <w:rFonts w:cs="Arial"/>
          <w:sz w:val="20"/>
        </w:rPr>
      </w:pPr>
    </w:p>
    <w:p w14:paraId="5C8CFF96" w14:textId="77777777" w:rsidR="002F2708" w:rsidRPr="00FF2996" w:rsidRDefault="002F2708" w:rsidP="002F2708">
      <w:pPr>
        <w:pStyle w:val="Textoindependiente"/>
        <w:ind w:right="-94"/>
        <w:outlineLvl w:val="0"/>
        <w:rPr>
          <w:rFonts w:cs="Arial"/>
          <w:b/>
          <w:sz w:val="20"/>
          <w:u w:val="single"/>
        </w:rPr>
      </w:pPr>
      <w:r w:rsidRPr="00FF2996">
        <w:rPr>
          <w:rFonts w:cs="Arial"/>
          <w:b/>
          <w:sz w:val="20"/>
          <w:u w:val="single"/>
        </w:rPr>
        <w:t>Vigésima Tercera.- Notificaciones.</w:t>
      </w:r>
    </w:p>
    <w:p w14:paraId="2835FAEE" w14:textId="77777777" w:rsidR="002F2708" w:rsidRPr="00FF2996" w:rsidRDefault="002F2708" w:rsidP="002F2708">
      <w:pPr>
        <w:ind w:right="-94"/>
        <w:jc w:val="both"/>
        <w:rPr>
          <w:rFonts w:ascii="Arial" w:hAnsi="Arial" w:cs="Arial"/>
        </w:rPr>
      </w:pPr>
      <w:r w:rsidRPr="00FF2996">
        <w:rPr>
          <w:rFonts w:ascii="Arial" w:hAnsi="Arial" w:cs="Arial"/>
        </w:rPr>
        <w:t xml:space="preserve">Todas las notificaciones entre las partes se harán por escrito en los domicilios señalados en la declaración </w:t>
      </w:r>
      <w:r w:rsidRPr="00FF2996">
        <w:rPr>
          <w:rFonts w:ascii="Arial" w:hAnsi="Arial" w:cs="Arial"/>
          <w:b/>
        </w:rPr>
        <w:t xml:space="preserve">II._ </w:t>
      </w:r>
      <w:r w:rsidRPr="00FF2996">
        <w:rPr>
          <w:rFonts w:ascii="Arial" w:hAnsi="Arial" w:cs="Arial"/>
        </w:rPr>
        <w:t>y</w:t>
      </w:r>
      <w:r w:rsidRPr="00FF2996">
        <w:rPr>
          <w:rFonts w:ascii="Arial" w:hAnsi="Arial" w:cs="Arial"/>
          <w:b/>
        </w:rPr>
        <w:t xml:space="preserve"> </w:t>
      </w:r>
      <w:r w:rsidRPr="00FF2996">
        <w:rPr>
          <w:rFonts w:ascii="Arial" w:hAnsi="Arial" w:cs="Arial"/>
        </w:rPr>
        <w:t>en la</w:t>
      </w:r>
      <w:r w:rsidRPr="00FF2996">
        <w:rPr>
          <w:rFonts w:ascii="Arial" w:hAnsi="Arial" w:cs="Arial"/>
          <w:b/>
        </w:rPr>
        <w:t xml:space="preserve"> Cláusula</w:t>
      </w:r>
      <w:r w:rsidRPr="00FF2996">
        <w:rPr>
          <w:rFonts w:ascii="Arial" w:hAnsi="Arial" w:cs="Arial"/>
        </w:rPr>
        <w:t xml:space="preserve"> </w:t>
      </w:r>
      <w:r w:rsidRPr="00FF2996">
        <w:rPr>
          <w:rFonts w:ascii="Arial" w:hAnsi="Arial" w:cs="Arial"/>
          <w:b/>
        </w:rPr>
        <w:t xml:space="preserve">Sexta </w:t>
      </w:r>
      <w:r w:rsidRPr="00FF2996">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FF2996" w:rsidRDefault="002F2708" w:rsidP="002F2708">
      <w:pPr>
        <w:ind w:right="-94"/>
        <w:jc w:val="both"/>
        <w:rPr>
          <w:rFonts w:ascii="Arial" w:hAnsi="Arial" w:cs="Arial"/>
        </w:rPr>
      </w:pPr>
    </w:p>
    <w:p w14:paraId="1E6C5A5E" w14:textId="77777777" w:rsidR="002F2708" w:rsidRPr="00FF2996" w:rsidRDefault="002F2708" w:rsidP="002F2708">
      <w:pPr>
        <w:ind w:left="708" w:right="-94" w:hanging="708"/>
        <w:jc w:val="both"/>
        <w:outlineLvl w:val="0"/>
        <w:rPr>
          <w:rFonts w:ascii="Arial" w:hAnsi="Arial" w:cs="Arial"/>
          <w:u w:val="single"/>
        </w:rPr>
      </w:pPr>
      <w:r w:rsidRPr="00FF2996">
        <w:rPr>
          <w:rFonts w:ascii="Arial" w:hAnsi="Arial" w:cs="Arial"/>
          <w:b/>
          <w:u w:val="single"/>
          <w:lang w:val="es-ES_tradnl"/>
        </w:rPr>
        <w:t>Vigésima Cuarta.</w:t>
      </w:r>
      <w:r w:rsidRPr="00FF2996">
        <w:rPr>
          <w:rFonts w:ascii="Arial" w:hAnsi="Arial" w:cs="Arial"/>
          <w:b/>
          <w:u w:val="single"/>
        </w:rPr>
        <w:t xml:space="preserve">- </w:t>
      </w:r>
      <w:r w:rsidRPr="00FF2996">
        <w:rPr>
          <w:rFonts w:ascii="Arial" w:hAnsi="Arial" w:cs="Arial"/>
          <w:b/>
          <w:bCs/>
          <w:u w:val="single"/>
        </w:rPr>
        <w:t>No discriminación.</w:t>
      </w:r>
    </w:p>
    <w:p w14:paraId="3DD381FE" w14:textId="77777777" w:rsidR="002F2708" w:rsidRPr="00FF2996" w:rsidRDefault="002F2708" w:rsidP="002F2708">
      <w:pPr>
        <w:ind w:right="-94"/>
        <w:jc w:val="both"/>
        <w:rPr>
          <w:rFonts w:ascii="Arial" w:hAnsi="Arial" w:cs="Arial"/>
        </w:rPr>
      </w:pPr>
      <w:r w:rsidRPr="00FF2996">
        <w:rPr>
          <w:rFonts w:ascii="Arial" w:hAnsi="Arial" w:cs="Arial"/>
        </w:rPr>
        <w:lastRenderedPageBreak/>
        <w:t xml:space="preserve">En la ejecución del objeto del presente contrato, el </w:t>
      </w:r>
      <w:r w:rsidRPr="00FF2996">
        <w:rPr>
          <w:rFonts w:ascii="Arial" w:hAnsi="Arial" w:cs="Arial"/>
          <w:b/>
          <w:bCs/>
        </w:rPr>
        <w:t>“Proveedor”</w:t>
      </w:r>
      <w:r w:rsidRPr="00FF2996">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FF2996" w:rsidRDefault="002F2708" w:rsidP="002F2708">
      <w:pPr>
        <w:ind w:right="-94"/>
        <w:jc w:val="both"/>
        <w:rPr>
          <w:rFonts w:ascii="Arial" w:hAnsi="Arial" w:cs="Arial"/>
        </w:rPr>
      </w:pPr>
    </w:p>
    <w:p w14:paraId="7CE6E634" w14:textId="77777777" w:rsidR="002F2708" w:rsidRPr="00FF2996" w:rsidRDefault="002F2708" w:rsidP="002F2708">
      <w:pPr>
        <w:pStyle w:val="Textoindependiente3"/>
        <w:ind w:right="-94"/>
        <w:jc w:val="left"/>
        <w:outlineLvl w:val="0"/>
        <w:rPr>
          <w:rFonts w:cs="Arial"/>
          <w:sz w:val="20"/>
          <w:u w:val="single"/>
        </w:rPr>
      </w:pPr>
      <w:r w:rsidRPr="00FF2996">
        <w:rPr>
          <w:rFonts w:cs="Arial"/>
          <w:sz w:val="20"/>
          <w:u w:val="single"/>
          <w:lang w:val="es-MX"/>
        </w:rPr>
        <w:t xml:space="preserve">Vigésima Quinta.- </w:t>
      </w:r>
      <w:r w:rsidRPr="00FF2996">
        <w:rPr>
          <w:rFonts w:cs="Arial"/>
          <w:sz w:val="20"/>
          <w:u w:val="single"/>
        </w:rPr>
        <w:t>Jurisdicción y controversias.</w:t>
      </w:r>
    </w:p>
    <w:p w14:paraId="411A471C" w14:textId="77777777" w:rsidR="002F2708" w:rsidRPr="00FF2996" w:rsidRDefault="002F2708" w:rsidP="002F2708">
      <w:pPr>
        <w:pStyle w:val="Textoindependiente"/>
        <w:ind w:right="-94"/>
        <w:rPr>
          <w:rFonts w:cs="Arial"/>
          <w:sz w:val="20"/>
        </w:rPr>
      </w:pPr>
      <w:r w:rsidRPr="00FF2996">
        <w:rPr>
          <w:rFonts w:cs="Arial"/>
          <w:sz w:val="20"/>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FF2996" w:rsidRDefault="002F2708" w:rsidP="002F2708">
      <w:pPr>
        <w:ind w:right="-94"/>
        <w:jc w:val="both"/>
        <w:rPr>
          <w:rFonts w:ascii="Arial" w:hAnsi="Arial" w:cs="Arial"/>
        </w:rPr>
      </w:pPr>
      <w:r w:rsidRPr="00FF2996">
        <w:rPr>
          <w:rFonts w:ascii="Arial" w:hAnsi="Arial" w:cs="Arial"/>
        </w:rPr>
        <w:t>Leído el presente contrato y enteradas las partes de su contenido y fuerza legal, lo firman en (</w:t>
      </w:r>
      <w:r w:rsidRPr="00FF2996">
        <w:rPr>
          <w:rFonts w:ascii="Arial" w:hAnsi="Arial" w:cs="Arial"/>
          <w:u w:val="single"/>
        </w:rPr>
        <w:t>número</w:t>
      </w:r>
      <w:r w:rsidRPr="00FF2996">
        <w:rPr>
          <w:rFonts w:ascii="Arial" w:hAnsi="Arial" w:cs="Arial"/>
        </w:rPr>
        <w:t>) tantos en la Ciudad de México, el (</w:t>
      </w:r>
      <w:r w:rsidRPr="00FF2996">
        <w:rPr>
          <w:rFonts w:ascii="Arial" w:hAnsi="Arial" w:cs="Arial"/>
          <w:u w:val="single"/>
        </w:rPr>
        <w:t>día</w:t>
      </w:r>
      <w:r w:rsidRPr="00FF2996">
        <w:rPr>
          <w:rFonts w:ascii="Arial" w:hAnsi="Arial" w:cs="Arial"/>
        </w:rPr>
        <w:t>) de (</w:t>
      </w:r>
      <w:r w:rsidRPr="00FF2996">
        <w:rPr>
          <w:rFonts w:ascii="Arial" w:hAnsi="Arial" w:cs="Arial"/>
          <w:u w:val="single"/>
        </w:rPr>
        <w:t>mes)</w:t>
      </w:r>
      <w:r w:rsidRPr="00FF2996">
        <w:rPr>
          <w:rFonts w:ascii="Arial" w:hAnsi="Arial" w:cs="Arial"/>
        </w:rPr>
        <w:t xml:space="preserve"> de (</w:t>
      </w:r>
      <w:r w:rsidRPr="00FF2996">
        <w:rPr>
          <w:rFonts w:ascii="Arial" w:hAnsi="Arial" w:cs="Arial"/>
          <w:u w:val="single"/>
        </w:rPr>
        <w:t>año</w:t>
      </w:r>
      <w:r w:rsidRPr="00FF2996">
        <w:rPr>
          <w:rFonts w:ascii="Arial" w:hAnsi="Arial" w:cs="Arial"/>
        </w:rPr>
        <w:t>).</w:t>
      </w:r>
    </w:p>
    <w:tbl>
      <w:tblPr>
        <w:tblW w:w="9640" w:type="dxa"/>
        <w:tblInd w:w="-34" w:type="dxa"/>
        <w:tblLook w:val="04A0" w:firstRow="1" w:lastRow="0" w:firstColumn="1" w:lastColumn="0" w:noHBand="0" w:noVBand="1"/>
      </w:tblPr>
      <w:tblGrid>
        <w:gridCol w:w="9856"/>
        <w:gridCol w:w="222"/>
      </w:tblGrid>
      <w:tr w:rsidR="002F2708" w:rsidRPr="00FF2996"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FF2996" w14:paraId="4C3BBAD5" w14:textId="77777777" w:rsidTr="00CE2BE2">
              <w:tc>
                <w:tcPr>
                  <w:tcW w:w="4849" w:type="dxa"/>
                </w:tcPr>
                <w:p w14:paraId="7632D2D3" w14:textId="77777777" w:rsidR="002F2708" w:rsidRPr="00FF2996" w:rsidRDefault="002F2708" w:rsidP="00CE2BE2">
                  <w:pPr>
                    <w:pBdr>
                      <w:bottom w:val="single" w:sz="12" w:space="1" w:color="auto"/>
                    </w:pBdr>
                    <w:jc w:val="center"/>
                    <w:rPr>
                      <w:rFonts w:ascii="Arial" w:hAnsi="Arial" w:cs="Arial"/>
                    </w:rPr>
                  </w:pPr>
                  <w:r w:rsidRPr="00FF2996">
                    <w:rPr>
                      <w:rFonts w:ascii="Arial" w:hAnsi="Arial" w:cs="Arial"/>
                    </w:rPr>
                    <w:t xml:space="preserve">Por el </w:t>
                  </w:r>
                  <w:r w:rsidRPr="00FF2996">
                    <w:rPr>
                      <w:rFonts w:ascii="Arial" w:hAnsi="Arial" w:cs="Arial"/>
                      <w:b/>
                      <w:bCs/>
                    </w:rPr>
                    <w:t>“Instituto”</w:t>
                  </w:r>
                </w:p>
                <w:p w14:paraId="16CEF24C" w14:textId="77777777" w:rsidR="002F2708" w:rsidRPr="00FF2996" w:rsidRDefault="002F2708" w:rsidP="00CE2BE2">
                  <w:pPr>
                    <w:pBdr>
                      <w:bottom w:val="single" w:sz="12" w:space="1" w:color="auto"/>
                    </w:pBdr>
                    <w:rPr>
                      <w:rFonts w:ascii="Arial" w:hAnsi="Arial" w:cs="Arial"/>
                    </w:rPr>
                  </w:pPr>
                </w:p>
                <w:p w14:paraId="5008C1B9" w14:textId="26D54577" w:rsidR="00101AE3" w:rsidRPr="00FF2996" w:rsidRDefault="002F2708" w:rsidP="00CE2BE2">
                  <w:pPr>
                    <w:tabs>
                      <w:tab w:val="left" w:pos="581"/>
                      <w:tab w:val="center" w:pos="2727"/>
                    </w:tabs>
                    <w:jc w:val="center"/>
                    <w:rPr>
                      <w:rFonts w:ascii="Arial" w:hAnsi="Arial" w:cs="Arial"/>
                      <w:u w:val="dotted"/>
                    </w:rPr>
                  </w:pPr>
                  <w:r w:rsidRPr="00FF2996">
                    <w:rPr>
                      <w:rFonts w:ascii="Arial" w:hAnsi="Arial" w:cs="Arial"/>
                      <w:b/>
                    </w:rPr>
                    <w:t xml:space="preserve">Si aplica: </w:t>
                  </w:r>
                  <w:r w:rsidR="00FF3539" w:rsidRPr="00FF2996">
                    <w:rPr>
                      <w:rFonts w:ascii="Arial" w:hAnsi="Arial" w:cs="Arial"/>
                      <w:b/>
                    </w:rPr>
                    <w:t>Dr</w:t>
                  </w:r>
                  <w:r w:rsidR="00206C57" w:rsidRPr="00FF2996">
                    <w:rPr>
                      <w:rFonts w:ascii="Arial" w:hAnsi="Arial" w:cs="Arial"/>
                      <w:b/>
                      <w:bCs/>
                      <w:u w:val="dotted"/>
                    </w:rPr>
                    <w:t>a</w:t>
                  </w:r>
                  <w:r w:rsidR="00101AE3" w:rsidRPr="00FF2996">
                    <w:rPr>
                      <w:rFonts w:ascii="Arial" w:hAnsi="Arial" w:cs="Arial"/>
                      <w:b/>
                      <w:bCs/>
                      <w:u w:val="dotted"/>
                    </w:rPr>
                    <w:t xml:space="preserve">. </w:t>
                  </w:r>
                  <w:r w:rsidR="00FF3539" w:rsidRPr="00FF2996">
                    <w:rPr>
                      <w:rFonts w:ascii="Arial" w:hAnsi="Arial" w:cs="Arial"/>
                      <w:b/>
                      <w:bCs/>
                      <w:u w:val="dotted"/>
                    </w:rPr>
                    <w:t>Amaranta Arroyo Ortiz</w:t>
                  </w:r>
                  <w:r w:rsidR="008549C5" w:rsidRPr="00FF2996">
                    <w:rPr>
                      <w:rFonts w:ascii="Arial" w:hAnsi="Arial" w:cs="Arial"/>
                      <w:b/>
                      <w:bCs/>
                      <w:u w:val="dotted"/>
                    </w:rPr>
                    <w:t xml:space="preserve"> </w:t>
                  </w:r>
                </w:p>
                <w:p w14:paraId="49430DEB" w14:textId="25E4941B" w:rsidR="002F2708" w:rsidRPr="00FF2996" w:rsidRDefault="00806238" w:rsidP="00CE2BE2">
                  <w:pPr>
                    <w:tabs>
                      <w:tab w:val="left" w:pos="581"/>
                      <w:tab w:val="center" w:pos="2727"/>
                    </w:tabs>
                    <w:jc w:val="center"/>
                    <w:rPr>
                      <w:rFonts w:ascii="Arial" w:hAnsi="Arial" w:cs="Arial"/>
                      <w:b/>
                    </w:rPr>
                  </w:pPr>
                  <w:r w:rsidRPr="00FF2996">
                    <w:rPr>
                      <w:rFonts w:ascii="Arial" w:hAnsi="Arial" w:cs="Arial"/>
                      <w:u w:val="dotted"/>
                    </w:rPr>
                    <w:t xml:space="preserve">Encargada de la </w:t>
                  </w:r>
                  <w:r w:rsidR="00101AE3" w:rsidRPr="00FF2996">
                    <w:rPr>
                      <w:rFonts w:ascii="Arial" w:hAnsi="Arial" w:cs="Arial"/>
                      <w:u w:val="dotted"/>
                    </w:rPr>
                    <w:t>Direc</w:t>
                  </w:r>
                  <w:r w:rsidRPr="00FF2996">
                    <w:rPr>
                      <w:rFonts w:ascii="Arial" w:hAnsi="Arial" w:cs="Arial"/>
                      <w:u w:val="dotted"/>
                    </w:rPr>
                    <w:t>ción</w:t>
                  </w:r>
                  <w:r w:rsidR="00101AE3" w:rsidRPr="00FF2996">
                    <w:rPr>
                      <w:rFonts w:ascii="Arial" w:hAnsi="Arial" w:cs="Arial"/>
                      <w:u w:val="dotted"/>
                    </w:rPr>
                    <w:t xml:space="preserve"> Ejecutiv</w:t>
                  </w:r>
                  <w:r w:rsidRPr="00FF2996">
                    <w:rPr>
                      <w:rFonts w:ascii="Arial" w:hAnsi="Arial" w:cs="Arial"/>
                      <w:u w:val="dotted"/>
                    </w:rPr>
                    <w:t>a</w:t>
                  </w:r>
                  <w:r w:rsidR="00101AE3" w:rsidRPr="00FF2996">
                    <w:rPr>
                      <w:rFonts w:ascii="Arial" w:hAnsi="Arial" w:cs="Arial"/>
                      <w:u w:val="dotted"/>
                    </w:rPr>
                    <w:t xml:space="preserve"> de Administración</w:t>
                  </w:r>
                  <w:r w:rsidR="00101AE3" w:rsidRPr="00FF2996">
                    <w:rPr>
                      <w:rFonts w:ascii="Arial" w:hAnsi="Arial" w:cs="Arial"/>
                    </w:rPr>
                    <w:t xml:space="preserve"> </w:t>
                  </w:r>
                </w:p>
                <w:p w14:paraId="2C79C351" w14:textId="77777777" w:rsidR="002F2708" w:rsidRPr="00FF2996" w:rsidRDefault="002F2708" w:rsidP="00CE2BE2">
                  <w:pPr>
                    <w:tabs>
                      <w:tab w:val="left" w:pos="581"/>
                      <w:tab w:val="center" w:pos="2727"/>
                    </w:tabs>
                    <w:jc w:val="center"/>
                    <w:rPr>
                      <w:rFonts w:ascii="Arial" w:hAnsi="Arial" w:cs="Arial"/>
                    </w:rPr>
                  </w:pPr>
                  <w:r w:rsidRPr="00FF2996">
                    <w:rPr>
                      <w:rFonts w:ascii="Arial" w:hAnsi="Arial" w:cs="Arial"/>
                      <w:b/>
                    </w:rPr>
                    <w:t>Apoderado Legal</w:t>
                  </w:r>
                </w:p>
                <w:p w14:paraId="5646D730" w14:textId="77777777" w:rsidR="002F2708" w:rsidRPr="00FF2996" w:rsidRDefault="002F2708" w:rsidP="00CE2BE2">
                  <w:pPr>
                    <w:pBdr>
                      <w:bottom w:val="single" w:sz="12" w:space="1" w:color="auto"/>
                    </w:pBdr>
                    <w:rPr>
                      <w:rFonts w:ascii="Arial" w:hAnsi="Arial" w:cs="Arial"/>
                    </w:rPr>
                  </w:pPr>
                </w:p>
                <w:p w14:paraId="76BA2154" w14:textId="73B266F7" w:rsidR="002F2708" w:rsidRPr="00FF2996" w:rsidRDefault="00B16C9E" w:rsidP="00CE2BE2">
                  <w:pPr>
                    <w:tabs>
                      <w:tab w:val="left" w:pos="581"/>
                      <w:tab w:val="center" w:pos="2727"/>
                    </w:tabs>
                    <w:jc w:val="center"/>
                    <w:rPr>
                      <w:rFonts w:ascii="Arial" w:hAnsi="Arial" w:cs="Arial"/>
                      <w:b/>
                    </w:rPr>
                  </w:pPr>
                  <w:r w:rsidRPr="00FF2996">
                    <w:rPr>
                      <w:rFonts w:ascii="Arial" w:hAnsi="Arial" w:cs="Arial"/>
                      <w:b/>
                    </w:rPr>
                    <w:t xml:space="preserve">Licenciado </w:t>
                  </w:r>
                  <w:r w:rsidR="00712714" w:rsidRPr="00FF2996">
                    <w:rPr>
                      <w:rFonts w:ascii="Arial" w:hAnsi="Arial" w:cs="Arial"/>
                      <w:b/>
                    </w:rPr>
                    <w:t>Edgardo Amaya Robles</w:t>
                  </w:r>
                </w:p>
                <w:p w14:paraId="5D9D8C00" w14:textId="77777777" w:rsidR="002F2708" w:rsidRPr="00FF2996" w:rsidRDefault="002F2708" w:rsidP="00CE2BE2">
                  <w:pPr>
                    <w:tabs>
                      <w:tab w:val="left" w:pos="581"/>
                      <w:tab w:val="center" w:pos="2727"/>
                    </w:tabs>
                    <w:jc w:val="center"/>
                    <w:rPr>
                      <w:rFonts w:ascii="Arial" w:hAnsi="Arial" w:cs="Arial"/>
                    </w:rPr>
                  </w:pPr>
                  <w:r w:rsidRPr="00FF2996">
                    <w:rPr>
                      <w:rFonts w:ascii="Arial" w:hAnsi="Arial" w:cs="Arial"/>
                    </w:rPr>
                    <w:t>Director de Recursos Materiales y Servicios</w:t>
                  </w:r>
                </w:p>
                <w:p w14:paraId="0010B8D7" w14:textId="77777777" w:rsidR="002F2708" w:rsidRPr="00FF2996" w:rsidRDefault="002F2708" w:rsidP="00CE2BE2">
                  <w:pPr>
                    <w:pBdr>
                      <w:bottom w:val="single" w:sz="12" w:space="1" w:color="auto"/>
                    </w:pBdr>
                    <w:rPr>
                      <w:rFonts w:ascii="Arial" w:hAnsi="Arial" w:cs="Arial"/>
                    </w:rPr>
                  </w:pPr>
                </w:p>
                <w:p w14:paraId="1C8FC59B" w14:textId="77777777" w:rsidR="002F2708" w:rsidRPr="00FF2996" w:rsidRDefault="002F2708" w:rsidP="00CE2BE2">
                  <w:pPr>
                    <w:tabs>
                      <w:tab w:val="left" w:pos="581"/>
                      <w:tab w:val="center" w:pos="2727"/>
                    </w:tabs>
                    <w:jc w:val="center"/>
                    <w:rPr>
                      <w:rFonts w:ascii="Arial" w:hAnsi="Arial" w:cs="Arial"/>
                      <w:b/>
                      <w:u w:val="single"/>
                    </w:rPr>
                  </w:pPr>
                  <w:r w:rsidRPr="00FF2996">
                    <w:rPr>
                      <w:rFonts w:ascii="Arial" w:hAnsi="Arial" w:cs="Arial"/>
                      <w:b/>
                      <w:u w:val="single"/>
                    </w:rPr>
                    <w:t>(Nombre)</w:t>
                  </w:r>
                </w:p>
                <w:p w14:paraId="529C994F" w14:textId="77777777" w:rsidR="002F2708" w:rsidRPr="00FF2996" w:rsidRDefault="002F2708" w:rsidP="00CE2BE2">
                  <w:pPr>
                    <w:tabs>
                      <w:tab w:val="left" w:pos="581"/>
                      <w:tab w:val="center" w:pos="2727"/>
                    </w:tabs>
                    <w:jc w:val="center"/>
                    <w:rPr>
                      <w:rFonts w:ascii="Arial" w:hAnsi="Arial" w:cs="Arial"/>
                    </w:rPr>
                  </w:pPr>
                  <w:r w:rsidRPr="00FF2996">
                    <w:rPr>
                      <w:rFonts w:ascii="Arial" w:hAnsi="Arial" w:cs="Arial"/>
                      <w:u w:val="single"/>
                    </w:rPr>
                    <w:t>(cargo</w:t>
                  </w:r>
                  <w:r w:rsidRPr="00FF2996">
                    <w:rPr>
                      <w:rFonts w:ascii="Arial" w:hAnsi="Arial" w:cs="Arial"/>
                    </w:rPr>
                    <w:t>)</w:t>
                  </w:r>
                </w:p>
                <w:p w14:paraId="5CB2568C" w14:textId="77777777" w:rsidR="002F2708" w:rsidRPr="00FF2996" w:rsidRDefault="002F2708" w:rsidP="00CE2BE2">
                  <w:pPr>
                    <w:tabs>
                      <w:tab w:val="left" w:pos="581"/>
                      <w:tab w:val="center" w:pos="2727"/>
                    </w:tabs>
                    <w:jc w:val="center"/>
                    <w:rPr>
                      <w:rFonts w:ascii="Arial" w:hAnsi="Arial" w:cs="Arial"/>
                      <w:b/>
                    </w:rPr>
                  </w:pPr>
                  <w:r w:rsidRPr="00FF2996">
                    <w:rPr>
                      <w:rFonts w:ascii="Arial" w:hAnsi="Arial" w:cs="Arial"/>
                      <w:b/>
                    </w:rPr>
                    <w:t xml:space="preserve"> Administrador del Contrato</w:t>
                  </w:r>
                </w:p>
                <w:p w14:paraId="40AF1373" w14:textId="77777777" w:rsidR="002F2708" w:rsidRPr="00FF2996" w:rsidRDefault="002F2708" w:rsidP="00CE2BE2">
                  <w:pPr>
                    <w:pBdr>
                      <w:bottom w:val="single" w:sz="12" w:space="1" w:color="auto"/>
                    </w:pBdr>
                    <w:rPr>
                      <w:rFonts w:ascii="Arial" w:hAnsi="Arial" w:cs="Arial"/>
                    </w:rPr>
                  </w:pPr>
                </w:p>
                <w:p w14:paraId="1789ED69" w14:textId="77777777" w:rsidR="002F2708" w:rsidRPr="00FF2996" w:rsidRDefault="002F2708" w:rsidP="00CE2BE2">
                  <w:pPr>
                    <w:tabs>
                      <w:tab w:val="left" w:pos="581"/>
                      <w:tab w:val="center" w:pos="2727"/>
                    </w:tabs>
                    <w:jc w:val="center"/>
                    <w:rPr>
                      <w:rFonts w:ascii="Arial" w:hAnsi="Arial" w:cs="Arial"/>
                      <w:b/>
                      <w:u w:val="single"/>
                    </w:rPr>
                  </w:pPr>
                  <w:r w:rsidRPr="00FF2996">
                    <w:rPr>
                      <w:rFonts w:ascii="Arial" w:hAnsi="Arial" w:cs="Arial"/>
                      <w:b/>
                      <w:u w:val="single"/>
                    </w:rPr>
                    <w:t>(Nombre)</w:t>
                  </w:r>
                </w:p>
                <w:p w14:paraId="21658553" w14:textId="77777777" w:rsidR="002F2708" w:rsidRPr="00FF2996" w:rsidRDefault="002F2708" w:rsidP="00CE2BE2">
                  <w:pPr>
                    <w:tabs>
                      <w:tab w:val="left" w:pos="581"/>
                      <w:tab w:val="center" w:pos="2727"/>
                    </w:tabs>
                    <w:jc w:val="center"/>
                    <w:rPr>
                      <w:rFonts w:ascii="Arial" w:hAnsi="Arial" w:cs="Arial"/>
                    </w:rPr>
                  </w:pPr>
                  <w:r w:rsidRPr="00FF2996">
                    <w:rPr>
                      <w:rFonts w:ascii="Arial" w:hAnsi="Arial" w:cs="Arial"/>
                      <w:u w:val="single"/>
                    </w:rPr>
                    <w:t>(cargo</w:t>
                  </w:r>
                  <w:r w:rsidRPr="00FF2996">
                    <w:rPr>
                      <w:rFonts w:ascii="Arial" w:hAnsi="Arial" w:cs="Arial"/>
                    </w:rPr>
                    <w:t>)</w:t>
                  </w:r>
                </w:p>
                <w:p w14:paraId="4EB89320" w14:textId="77777777" w:rsidR="002F2708" w:rsidRPr="00FF2996" w:rsidRDefault="002F2708" w:rsidP="00CE2BE2">
                  <w:pPr>
                    <w:tabs>
                      <w:tab w:val="left" w:pos="581"/>
                      <w:tab w:val="center" w:pos="2727"/>
                    </w:tabs>
                    <w:jc w:val="center"/>
                    <w:rPr>
                      <w:rFonts w:ascii="Arial" w:hAnsi="Arial" w:cs="Arial"/>
                      <w:b/>
                    </w:rPr>
                  </w:pPr>
                  <w:r w:rsidRPr="00FF2996">
                    <w:rPr>
                      <w:rFonts w:ascii="Arial" w:hAnsi="Arial" w:cs="Arial"/>
                      <w:b/>
                    </w:rPr>
                    <w:t xml:space="preserve"> Supervisor del Contrato</w:t>
                  </w:r>
                </w:p>
                <w:p w14:paraId="19F10187" w14:textId="77777777" w:rsidR="002F2708" w:rsidRPr="00FF2996" w:rsidRDefault="002F2708" w:rsidP="00CE2BE2">
                  <w:pPr>
                    <w:tabs>
                      <w:tab w:val="left" w:pos="581"/>
                      <w:tab w:val="center" w:pos="2727"/>
                    </w:tabs>
                    <w:jc w:val="center"/>
                    <w:rPr>
                      <w:rFonts w:ascii="Arial" w:hAnsi="Arial" w:cs="Arial"/>
                      <w:b/>
                    </w:rPr>
                  </w:pPr>
                </w:p>
              </w:tc>
              <w:tc>
                <w:tcPr>
                  <w:tcW w:w="4791" w:type="dxa"/>
                </w:tcPr>
                <w:p w14:paraId="4DD455C9" w14:textId="77777777" w:rsidR="002F2708" w:rsidRPr="00FF2996" w:rsidRDefault="002F2708" w:rsidP="00CE2BE2">
                  <w:pPr>
                    <w:ind w:right="5"/>
                    <w:jc w:val="center"/>
                    <w:rPr>
                      <w:rFonts w:ascii="Arial" w:hAnsi="Arial" w:cs="Arial"/>
                      <w:b/>
                    </w:rPr>
                  </w:pPr>
                  <w:r w:rsidRPr="00FF2996">
                    <w:rPr>
                      <w:rFonts w:ascii="Arial" w:hAnsi="Arial" w:cs="Arial"/>
                    </w:rPr>
                    <w:t xml:space="preserve">Por el </w:t>
                  </w:r>
                  <w:r w:rsidRPr="00FF2996">
                    <w:rPr>
                      <w:rFonts w:ascii="Arial" w:hAnsi="Arial" w:cs="Arial"/>
                      <w:b/>
                      <w:bCs/>
                    </w:rPr>
                    <w:t>“Proveedor”</w:t>
                  </w:r>
                </w:p>
                <w:p w14:paraId="65EBCD45" w14:textId="77777777" w:rsidR="002F2708" w:rsidRPr="00FF2996" w:rsidRDefault="002F2708" w:rsidP="00CE2BE2">
                  <w:pPr>
                    <w:pBdr>
                      <w:bottom w:val="single" w:sz="12" w:space="1" w:color="auto"/>
                    </w:pBdr>
                    <w:ind w:right="5"/>
                    <w:rPr>
                      <w:rFonts w:ascii="Arial" w:hAnsi="Arial" w:cs="Arial"/>
                    </w:rPr>
                  </w:pPr>
                </w:p>
                <w:p w14:paraId="222EB453" w14:textId="77777777" w:rsidR="002F2708" w:rsidRPr="00FF2996" w:rsidRDefault="002F2708" w:rsidP="00CE2BE2">
                  <w:pPr>
                    <w:ind w:right="5"/>
                    <w:jc w:val="center"/>
                    <w:rPr>
                      <w:rFonts w:ascii="Arial" w:hAnsi="Arial" w:cs="Arial"/>
                      <w:b/>
                    </w:rPr>
                  </w:pPr>
                  <w:r w:rsidRPr="00FF2996">
                    <w:rPr>
                      <w:rFonts w:ascii="Arial" w:hAnsi="Arial" w:cs="Arial"/>
                      <w:b/>
                    </w:rPr>
                    <w:t>C. (</w:t>
                  </w:r>
                  <w:r w:rsidRPr="00FF2996">
                    <w:rPr>
                      <w:rFonts w:ascii="Arial" w:hAnsi="Arial" w:cs="Arial"/>
                      <w:b/>
                      <w:u w:val="single"/>
                    </w:rPr>
                    <w:t>Nombre</w:t>
                  </w:r>
                  <w:r w:rsidRPr="00FF2996">
                    <w:rPr>
                      <w:rFonts w:ascii="Arial" w:hAnsi="Arial" w:cs="Arial"/>
                      <w:b/>
                    </w:rPr>
                    <w:t>)</w:t>
                  </w:r>
                </w:p>
                <w:p w14:paraId="74C888F9" w14:textId="77777777" w:rsidR="002F2708" w:rsidRPr="00FF2996" w:rsidRDefault="002F2708" w:rsidP="00CE2BE2">
                  <w:pPr>
                    <w:ind w:right="5"/>
                    <w:jc w:val="center"/>
                    <w:rPr>
                      <w:rFonts w:ascii="Arial" w:hAnsi="Arial" w:cs="Arial"/>
                      <w:b/>
                    </w:rPr>
                  </w:pPr>
                  <w:r w:rsidRPr="00FF2996">
                    <w:rPr>
                      <w:rFonts w:ascii="Arial" w:hAnsi="Arial" w:cs="Arial"/>
                      <w:b/>
                    </w:rPr>
                    <w:t>(</w:t>
                  </w:r>
                  <w:r w:rsidRPr="00FF2996">
                    <w:rPr>
                      <w:rFonts w:ascii="Arial" w:hAnsi="Arial" w:cs="Arial"/>
                      <w:b/>
                      <w:u w:val="single"/>
                    </w:rPr>
                    <w:t>si aplica</w:t>
                  </w:r>
                  <w:r w:rsidRPr="00FF2996">
                    <w:rPr>
                      <w:rFonts w:ascii="Arial" w:hAnsi="Arial" w:cs="Arial"/>
                      <w:b/>
                    </w:rPr>
                    <w:t xml:space="preserve">: </w:t>
                  </w:r>
                  <w:r w:rsidRPr="00FF2996">
                    <w:rPr>
                      <w:rFonts w:ascii="Arial" w:hAnsi="Arial" w:cs="Arial"/>
                      <w:b/>
                      <w:u w:val="single"/>
                    </w:rPr>
                    <w:t>Representante o Apoderado Legal</w:t>
                  </w:r>
                  <w:r w:rsidRPr="00FF2996">
                    <w:rPr>
                      <w:rFonts w:ascii="Arial" w:hAnsi="Arial" w:cs="Arial"/>
                      <w:b/>
                    </w:rPr>
                    <w:t>)</w:t>
                  </w:r>
                </w:p>
              </w:tc>
            </w:tr>
          </w:tbl>
          <w:p w14:paraId="2A7B5951" w14:textId="77777777" w:rsidR="002F2708" w:rsidRPr="00FF2996" w:rsidRDefault="002F2708" w:rsidP="00CE2BE2">
            <w:pPr>
              <w:tabs>
                <w:tab w:val="left" w:pos="581"/>
                <w:tab w:val="center" w:pos="2727"/>
              </w:tabs>
              <w:jc w:val="center"/>
              <w:rPr>
                <w:rFonts w:ascii="Arial" w:hAnsi="Arial" w:cs="Arial"/>
                <w:b/>
              </w:rPr>
            </w:pPr>
          </w:p>
        </w:tc>
        <w:tc>
          <w:tcPr>
            <w:tcW w:w="4791" w:type="dxa"/>
          </w:tcPr>
          <w:p w14:paraId="591E4D65" w14:textId="77777777" w:rsidR="002F2708" w:rsidRPr="00FF2996" w:rsidRDefault="002F2708" w:rsidP="00CE2BE2">
            <w:pPr>
              <w:ind w:right="5"/>
              <w:jc w:val="center"/>
              <w:rPr>
                <w:rFonts w:ascii="Arial" w:hAnsi="Arial" w:cs="Arial"/>
                <w:b/>
              </w:rPr>
            </w:pPr>
          </w:p>
        </w:tc>
      </w:tr>
    </w:tbl>
    <w:p w14:paraId="3B5CE8B1" w14:textId="3B08E5C8" w:rsidR="00777D57" w:rsidRPr="00FF2996" w:rsidRDefault="002F2708" w:rsidP="003B1B79">
      <w:pPr>
        <w:rPr>
          <w:rFonts w:ascii="Arial" w:hAnsi="Arial" w:cs="Arial"/>
          <w:u w:val="single"/>
        </w:rPr>
      </w:pPr>
      <w:r w:rsidRPr="00FF2996">
        <w:rPr>
          <w:rFonts w:ascii="Arial" w:hAnsi="Arial" w:cs="Arial"/>
        </w:rPr>
        <w:t xml:space="preserve">Las firmas que anteceden forman parte del contrato </w:t>
      </w:r>
      <w:r w:rsidRPr="00FF2996">
        <w:rPr>
          <w:rFonts w:ascii="Arial" w:hAnsi="Arial" w:cs="Arial"/>
          <w:b/>
        </w:rPr>
        <w:t>INE/</w:t>
      </w:r>
      <w:r w:rsidRPr="00FF2996">
        <w:rPr>
          <w:rFonts w:ascii="Arial" w:hAnsi="Arial" w:cs="Arial"/>
          <w:b/>
          <w:u w:val="single"/>
        </w:rPr>
        <w:t xml:space="preserve"> (número de contrato)</w:t>
      </w:r>
      <w:r w:rsidRPr="00FF2996">
        <w:rPr>
          <w:rFonts w:ascii="Arial" w:hAnsi="Arial" w:cs="Arial"/>
          <w:b/>
        </w:rPr>
        <w:t>/20__</w:t>
      </w:r>
      <w:r w:rsidRPr="00FF2996">
        <w:rPr>
          <w:rFonts w:ascii="Arial" w:hAnsi="Arial" w:cs="Arial"/>
        </w:rPr>
        <w:t xml:space="preserve"> celebrado por el </w:t>
      </w:r>
      <w:r w:rsidRPr="00FF2996">
        <w:rPr>
          <w:rFonts w:ascii="Arial" w:hAnsi="Arial" w:cs="Arial"/>
          <w:b/>
        </w:rPr>
        <w:t>Instituto Nacional Electoral</w:t>
      </w:r>
      <w:r w:rsidRPr="00FF2996">
        <w:rPr>
          <w:rFonts w:ascii="Arial" w:hAnsi="Arial" w:cs="Arial"/>
        </w:rPr>
        <w:t xml:space="preserve"> y por la </w:t>
      </w:r>
      <w:r w:rsidRPr="00FF2996">
        <w:rPr>
          <w:rFonts w:ascii="Arial" w:hAnsi="Arial" w:cs="Arial"/>
          <w:u w:val="single"/>
        </w:rPr>
        <w:t>(empresa o nombre de la persona física)</w:t>
      </w:r>
    </w:p>
    <w:p w14:paraId="5F6404EB" w14:textId="1B1D8E5B" w:rsidR="0004036D" w:rsidRPr="00FF2996" w:rsidRDefault="0004036D" w:rsidP="003B1B79">
      <w:pPr>
        <w:rPr>
          <w:rFonts w:ascii="Arial" w:hAnsi="Arial" w:cs="Arial"/>
          <w:u w:val="single"/>
        </w:rPr>
      </w:pPr>
    </w:p>
    <w:p w14:paraId="3E8CDECF" w14:textId="0A3A5D67" w:rsidR="00E45D43" w:rsidRPr="00FF2996" w:rsidRDefault="00E45D43" w:rsidP="00C03A75">
      <w:pPr>
        <w:pStyle w:val="Ttulo1"/>
        <w:spacing w:before="240" w:after="60"/>
        <w:rPr>
          <w:rFonts w:cs="Arial"/>
          <w:color w:val="CC0066"/>
          <w:kern w:val="32"/>
          <w:sz w:val="20"/>
        </w:rPr>
      </w:pPr>
      <w:bookmarkStart w:id="1590" w:name="_Hlk100751003"/>
    </w:p>
    <w:p w14:paraId="7C1DE512" w14:textId="73D1DD16" w:rsidR="00DA27C2" w:rsidRPr="00FF2996" w:rsidRDefault="00DA27C2" w:rsidP="00DA27C2">
      <w:pPr>
        <w:rPr>
          <w:rFonts w:ascii="Arial" w:hAnsi="Arial" w:cs="Arial"/>
          <w:lang w:val="es-ES"/>
        </w:rPr>
      </w:pPr>
    </w:p>
    <w:p w14:paraId="551B8AB4" w14:textId="1CA50305" w:rsidR="00CD4DE8" w:rsidRPr="00FF2996" w:rsidRDefault="00CD4DE8" w:rsidP="00DA27C2">
      <w:pPr>
        <w:rPr>
          <w:rFonts w:ascii="Arial" w:hAnsi="Arial" w:cs="Arial"/>
          <w:lang w:val="es-ES"/>
        </w:rPr>
      </w:pPr>
    </w:p>
    <w:p w14:paraId="01719250" w14:textId="7D06C314" w:rsidR="00CD4DE8" w:rsidRPr="00FF2996" w:rsidRDefault="00CD4DE8" w:rsidP="00DA27C2">
      <w:pPr>
        <w:rPr>
          <w:rFonts w:ascii="Arial" w:hAnsi="Arial" w:cs="Arial"/>
          <w:lang w:val="es-ES"/>
        </w:rPr>
      </w:pPr>
    </w:p>
    <w:p w14:paraId="0776C311" w14:textId="7226184C" w:rsidR="00CD4DE8" w:rsidRPr="00FF2996" w:rsidRDefault="00CD4DE8" w:rsidP="00DA27C2">
      <w:pPr>
        <w:rPr>
          <w:rFonts w:ascii="Arial" w:hAnsi="Arial" w:cs="Arial"/>
          <w:lang w:val="es-ES"/>
        </w:rPr>
      </w:pPr>
    </w:p>
    <w:p w14:paraId="3A7F137F" w14:textId="381BBA97" w:rsidR="00CD4DE8" w:rsidRPr="00FF2996" w:rsidRDefault="00CD4DE8" w:rsidP="00DA27C2">
      <w:pPr>
        <w:rPr>
          <w:rFonts w:ascii="Arial" w:hAnsi="Arial" w:cs="Arial"/>
          <w:lang w:val="es-ES"/>
        </w:rPr>
      </w:pPr>
    </w:p>
    <w:p w14:paraId="1AD20953" w14:textId="06BC8029" w:rsidR="00CD4DE8" w:rsidRPr="00FF2996" w:rsidRDefault="00CD4DE8" w:rsidP="00DA27C2">
      <w:pPr>
        <w:rPr>
          <w:rFonts w:ascii="Arial" w:hAnsi="Arial" w:cs="Arial"/>
          <w:lang w:val="es-ES"/>
        </w:rPr>
      </w:pPr>
    </w:p>
    <w:p w14:paraId="088D518E" w14:textId="307E71F4" w:rsidR="00CD4DE8" w:rsidRPr="00FF2996" w:rsidRDefault="00CD4DE8" w:rsidP="00DA27C2">
      <w:pPr>
        <w:rPr>
          <w:rFonts w:ascii="Arial" w:hAnsi="Arial" w:cs="Arial"/>
          <w:lang w:val="es-ES"/>
        </w:rPr>
      </w:pPr>
    </w:p>
    <w:p w14:paraId="7A6C7677" w14:textId="77777777" w:rsidR="00C545FC" w:rsidRPr="00FF2996" w:rsidRDefault="00C545FC" w:rsidP="00DA27C2">
      <w:pPr>
        <w:rPr>
          <w:rFonts w:ascii="Arial" w:hAnsi="Arial" w:cs="Arial"/>
          <w:lang w:val="es-ES"/>
        </w:rPr>
      </w:pPr>
    </w:p>
    <w:p w14:paraId="057C4180" w14:textId="77777777" w:rsidR="00C545FC" w:rsidRPr="00FF2996" w:rsidRDefault="00C545FC" w:rsidP="00DA27C2">
      <w:pPr>
        <w:rPr>
          <w:rFonts w:ascii="Arial" w:hAnsi="Arial" w:cs="Arial"/>
          <w:lang w:val="es-ES"/>
        </w:rPr>
      </w:pPr>
    </w:p>
    <w:p w14:paraId="3CC716D3" w14:textId="77777777" w:rsidR="00C545FC" w:rsidRPr="00FF2996" w:rsidRDefault="00C545FC" w:rsidP="00DA27C2">
      <w:pPr>
        <w:rPr>
          <w:rFonts w:ascii="Arial" w:hAnsi="Arial" w:cs="Arial"/>
          <w:lang w:val="es-ES"/>
        </w:rPr>
      </w:pPr>
    </w:p>
    <w:p w14:paraId="338B5B97" w14:textId="77777777" w:rsidR="00C545FC" w:rsidRPr="00FF2996" w:rsidRDefault="00C545FC" w:rsidP="00DA27C2">
      <w:pPr>
        <w:rPr>
          <w:rFonts w:ascii="Arial" w:hAnsi="Arial" w:cs="Arial"/>
          <w:lang w:val="es-ES"/>
        </w:rPr>
      </w:pPr>
    </w:p>
    <w:p w14:paraId="79CBEE53" w14:textId="77777777" w:rsidR="00C545FC" w:rsidRPr="00FF2996" w:rsidRDefault="00C545FC" w:rsidP="00DA27C2">
      <w:pPr>
        <w:rPr>
          <w:rFonts w:ascii="Arial" w:hAnsi="Arial" w:cs="Arial"/>
          <w:lang w:val="es-ES"/>
        </w:rPr>
      </w:pPr>
    </w:p>
    <w:p w14:paraId="7C7B5AD7" w14:textId="77777777" w:rsidR="00C545FC" w:rsidRPr="00FF2996" w:rsidRDefault="00C545FC" w:rsidP="00DA27C2">
      <w:pPr>
        <w:rPr>
          <w:rFonts w:ascii="Arial" w:hAnsi="Arial" w:cs="Arial"/>
          <w:lang w:val="es-ES"/>
        </w:rPr>
      </w:pPr>
    </w:p>
    <w:p w14:paraId="21E2EFE6" w14:textId="77777777" w:rsidR="00C545FC" w:rsidRPr="00FF2996" w:rsidRDefault="00C545FC" w:rsidP="00DA27C2">
      <w:pPr>
        <w:rPr>
          <w:rFonts w:ascii="Arial" w:hAnsi="Arial" w:cs="Arial"/>
          <w:lang w:val="es-ES"/>
        </w:rPr>
      </w:pPr>
    </w:p>
    <w:p w14:paraId="747AD052" w14:textId="77777777" w:rsidR="00C545FC" w:rsidRPr="00FF2996" w:rsidRDefault="00C545FC" w:rsidP="00DA27C2">
      <w:pPr>
        <w:rPr>
          <w:rFonts w:ascii="Arial" w:hAnsi="Arial" w:cs="Arial"/>
          <w:lang w:val="es-ES"/>
        </w:rPr>
      </w:pPr>
    </w:p>
    <w:p w14:paraId="05410AEC" w14:textId="77777777" w:rsidR="00C545FC" w:rsidRPr="00FF2996" w:rsidRDefault="00C545FC" w:rsidP="00DA27C2">
      <w:pPr>
        <w:rPr>
          <w:rFonts w:ascii="Arial" w:hAnsi="Arial" w:cs="Arial"/>
          <w:lang w:val="es-ES"/>
        </w:rPr>
      </w:pPr>
    </w:p>
    <w:p w14:paraId="38B69649" w14:textId="77777777" w:rsidR="00F21E69" w:rsidRPr="00FF2996" w:rsidRDefault="00F21E69" w:rsidP="00DA27C2">
      <w:pPr>
        <w:rPr>
          <w:rFonts w:ascii="Arial" w:hAnsi="Arial" w:cs="Arial"/>
          <w:lang w:val="es-ES"/>
        </w:rPr>
      </w:pPr>
    </w:p>
    <w:p w14:paraId="35905431" w14:textId="77777777" w:rsidR="00F21E69" w:rsidRPr="00FF2996" w:rsidRDefault="00F21E69" w:rsidP="00DA27C2">
      <w:pPr>
        <w:rPr>
          <w:rFonts w:ascii="Arial" w:hAnsi="Arial" w:cs="Arial"/>
          <w:lang w:val="es-ES"/>
        </w:rPr>
      </w:pPr>
    </w:p>
    <w:p w14:paraId="3950A3AA" w14:textId="77777777" w:rsidR="00F21E69" w:rsidRPr="00FF2996" w:rsidRDefault="00F21E69" w:rsidP="00DA27C2">
      <w:pPr>
        <w:rPr>
          <w:rFonts w:ascii="Arial" w:hAnsi="Arial" w:cs="Arial"/>
          <w:lang w:val="es-ES"/>
        </w:rPr>
      </w:pPr>
    </w:p>
    <w:p w14:paraId="23BFBE46" w14:textId="57464E80" w:rsidR="00FF303F" w:rsidRPr="00FF2996" w:rsidRDefault="00FF303F" w:rsidP="00C03A75">
      <w:pPr>
        <w:pStyle w:val="Ttulo1"/>
        <w:spacing w:before="240" w:after="60"/>
        <w:rPr>
          <w:rFonts w:cs="Arial"/>
          <w:color w:val="CC0066"/>
          <w:kern w:val="32"/>
          <w:sz w:val="20"/>
        </w:rPr>
      </w:pPr>
      <w:bookmarkStart w:id="1591" w:name="_Toc191039740"/>
      <w:r w:rsidRPr="00FF2996">
        <w:rPr>
          <w:rFonts w:cs="Arial"/>
          <w:color w:val="CC0066"/>
          <w:kern w:val="32"/>
          <w:sz w:val="20"/>
        </w:rPr>
        <w:lastRenderedPageBreak/>
        <w:t>ANEXO 10</w:t>
      </w:r>
      <w:bookmarkEnd w:id="1590"/>
      <w:bookmarkEnd w:id="1591"/>
    </w:p>
    <w:p w14:paraId="13F3AEDE" w14:textId="77777777" w:rsidR="00C03A75" w:rsidRPr="00FF2996" w:rsidRDefault="00C03A75" w:rsidP="00C03A75">
      <w:pPr>
        <w:pStyle w:val="Ttulo1"/>
        <w:shd w:val="clear" w:color="auto" w:fill="D9D9D9" w:themeFill="background1" w:themeFillShade="D9"/>
        <w:rPr>
          <w:rFonts w:cs="Arial"/>
          <w:kern w:val="32"/>
          <w:sz w:val="20"/>
        </w:rPr>
      </w:pPr>
      <w:bookmarkStart w:id="1592" w:name="_Toc119663184"/>
      <w:bookmarkStart w:id="1593" w:name="_Toc128403886"/>
      <w:bookmarkStart w:id="1594" w:name="_Toc139655600"/>
      <w:bookmarkStart w:id="1595" w:name="_Toc161343793"/>
      <w:bookmarkStart w:id="1596" w:name="_Toc163151942"/>
      <w:bookmarkStart w:id="1597" w:name="_Toc184325982"/>
      <w:bookmarkStart w:id="1598" w:name="_Toc190293859"/>
      <w:bookmarkStart w:id="1599" w:name="_Toc190866987"/>
      <w:bookmarkStart w:id="1600" w:name="_Toc191039741"/>
      <w:r w:rsidRPr="00FF2996">
        <w:rPr>
          <w:rFonts w:cs="Arial"/>
          <w:kern w:val="32"/>
          <w:sz w:val="20"/>
        </w:rPr>
        <w:t>Solicitud de expedición de Certificado Digital de usuarios externos</w:t>
      </w:r>
      <w:bookmarkEnd w:id="1592"/>
      <w:bookmarkEnd w:id="1593"/>
      <w:bookmarkEnd w:id="1594"/>
      <w:bookmarkEnd w:id="1595"/>
      <w:bookmarkEnd w:id="1596"/>
      <w:bookmarkEnd w:id="1597"/>
      <w:bookmarkEnd w:id="1598"/>
      <w:bookmarkEnd w:id="1599"/>
      <w:bookmarkEnd w:id="1600"/>
    </w:p>
    <w:p w14:paraId="06882729" w14:textId="77777777" w:rsidR="00C03A75" w:rsidRPr="00FF2996" w:rsidRDefault="00C03A75" w:rsidP="00C03A75">
      <w:pPr>
        <w:rPr>
          <w:rFonts w:ascii="Arial" w:hAnsi="Arial" w:cs="Arial"/>
          <w:lang w:val="es-ES"/>
        </w:rPr>
      </w:pPr>
    </w:p>
    <w:p w14:paraId="3052FF53" w14:textId="77777777" w:rsidR="00C03A75" w:rsidRPr="00FF2996"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rsidRPr="00FF2996" w14:paraId="2BA29995" w14:textId="77777777" w:rsidTr="09DDE945">
        <w:trPr>
          <w:jc w:val="center"/>
        </w:trPr>
        <w:tc>
          <w:tcPr>
            <w:tcW w:w="2633" w:type="dxa"/>
            <w:vAlign w:val="center"/>
          </w:tcPr>
          <w:p w14:paraId="7B19EC2A" w14:textId="601A3A1D" w:rsidR="00C03A75" w:rsidRPr="00FF2996" w:rsidRDefault="00C03A75" w:rsidP="00CE2BE2">
            <w:pPr>
              <w:jc w:val="center"/>
              <w:rPr>
                <w:rFonts w:ascii="Arial" w:hAnsi="Arial" w:cs="Arial"/>
                <w:lang w:val="es-ES"/>
              </w:rPr>
            </w:pPr>
            <w:r w:rsidRPr="00FF2996">
              <w:rPr>
                <w:rFonts w:ascii="Arial" w:hAnsi="Arial" w:cs="Arial"/>
                <w:lang w:val="es-ES"/>
              </w:rPr>
              <w:t xml:space="preserve">Haga Doble Click en el </w:t>
            </w:r>
            <w:r w:rsidRPr="00FF2996">
              <w:rPr>
                <w:rFonts w:ascii="Arial" w:hAnsi="Arial" w:cs="Arial"/>
                <w:b/>
                <w:lang w:val="es-ES"/>
              </w:rPr>
              <w:t>Anexo 10.pdf</w:t>
            </w:r>
          </w:p>
        </w:tc>
        <w:tc>
          <w:tcPr>
            <w:tcW w:w="2891" w:type="dxa"/>
            <w:vAlign w:val="center"/>
          </w:tcPr>
          <w:p w14:paraId="2C85FF5F" w14:textId="3F62D717" w:rsidR="00C03A75" w:rsidRPr="00FF2996" w:rsidRDefault="00E728BB" w:rsidP="00CE2BE2">
            <w:pPr>
              <w:jc w:val="center"/>
              <w:rPr>
                <w:rFonts w:ascii="Arial" w:hAnsi="Arial" w:cs="Arial"/>
                <w:lang w:val="es-ES"/>
              </w:rPr>
            </w:pPr>
            <w:r w:rsidRPr="00FF2996">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1pt" o:ole="">
                  <v:imagedata r:id="rId61" o:title=""/>
                </v:shape>
                <o:OLEObject Type="Embed" ProgID="Acrobat.Document.DC" ShapeID="_x0000_i1025" DrawAspect="Icon" ObjectID="_1831711726" r:id="rId62"/>
              </w:object>
            </w:r>
          </w:p>
        </w:tc>
      </w:tr>
    </w:tbl>
    <w:p w14:paraId="17EABA34" w14:textId="77777777" w:rsidR="00C03A75" w:rsidRPr="00FF2996" w:rsidRDefault="00C03A75" w:rsidP="00C03A75">
      <w:pPr>
        <w:rPr>
          <w:rFonts w:ascii="Arial" w:hAnsi="Arial" w:cs="Arial"/>
          <w:lang w:val="es-ES"/>
        </w:rPr>
      </w:pPr>
      <w:r w:rsidRPr="00FF2996">
        <w:rPr>
          <w:rFonts w:ascii="Arial" w:hAnsi="Arial" w:cs="Arial"/>
          <w:noProof/>
          <w:lang w:eastAsia="es-MX"/>
        </w:rPr>
        <w:drawing>
          <wp:anchor distT="0" distB="0" distL="114300" distR="114300" simplePos="0" relativeHeight="251652096" behindDoc="0" locked="0" layoutInCell="1" allowOverlap="1" wp14:anchorId="62B6A981" wp14:editId="02E47255">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Pr="00FF2996" w:rsidRDefault="00C03A75" w:rsidP="00C03A75">
      <w:pPr>
        <w:rPr>
          <w:rFonts w:ascii="Arial" w:hAnsi="Arial" w:cs="Arial"/>
          <w:lang w:val="es-ES"/>
        </w:rPr>
      </w:pPr>
    </w:p>
    <w:p w14:paraId="3447B4FA" w14:textId="3DF6A47A" w:rsidR="00DA27C2" w:rsidRPr="00FF2996" w:rsidRDefault="00DA27C2" w:rsidP="00C03A75">
      <w:pPr>
        <w:rPr>
          <w:rFonts w:ascii="Arial" w:hAnsi="Arial" w:cs="Arial"/>
          <w:lang w:val="es-ES"/>
        </w:rPr>
      </w:pPr>
    </w:p>
    <w:p w14:paraId="3A10A500" w14:textId="2B96D22F" w:rsidR="00DA27C2" w:rsidRPr="00FF2996" w:rsidRDefault="00DA27C2" w:rsidP="00C03A75">
      <w:pPr>
        <w:rPr>
          <w:rFonts w:ascii="Arial" w:hAnsi="Arial" w:cs="Arial"/>
          <w:lang w:val="es-ES"/>
        </w:rPr>
      </w:pPr>
    </w:p>
    <w:p w14:paraId="540A1F1A" w14:textId="77777777" w:rsidR="00DA27C2" w:rsidRPr="00FF2996" w:rsidRDefault="00DA27C2" w:rsidP="00C03A75">
      <w:pPr>
        <w:rPr>
          <w:rFonts w:ascii="Arial" w:hAnsi="Arial" w:cs="Arial"/>
          <w:lang w:val="es-ES"/>
        </w:rPr>
      </w:pPr>
    </w:p>
    <w:bookmarkStart w:id="1601" w:name="_Toc191039742"/>
    <w:p w14:paraId="2DA6D955" w14:textId="13B44797" w:rsidR="00DA27C2" w:rsidRPr="00FF2996" w:rsidRDefault="0048725B" w:rsidP="00DA27C2">
      <w:pPr>
        <w:pStyle w:val="Ttulo1"/>
        <w:spacing w:before="240" w:after="60"/>
        <w:rPr>
          <w:rFonts w:cs="Arial"/>
          <w:color w:val="CC0066"/>
          <w:kern w:val="32"/>
          <w:sz w:val="20"/>
        </w:rPr>
      </w:pPr>
      <w:r w:rsidRPr="00FF2996">
        <w:rPr>
          <w:rFonts w:cs="Arial"/>
          <w:noProof/>
          <w:color w:val="CC0066"/>
          <w:kern w:val="32"/>
          <w:sz w:val="20"/>
        </w:rPr>
        <mc:AlternateContent>
          <mc:Choice Requires="wpg">
            <w:drawing>
              <wp:anchor distT="0" distB="0" distL="114300" distR="114300" simplePos="0" relativeHeight="251655168" behindDoc="0" locked="0" layoutInCell="1" allowOverlap="1" wp14:anchorId="062B19DE" wp14:editId="34BC5F26">
                <wp:simplePos x="0" y="0"/>
                <wp:positionH relativeFrom="column">
                  <wp:posOffset>-293370</wp:posOffset>
                </wp:positionH>
                <wp:positionV relativeFrom="paragraph">
                  <wp:posOffset>193164</wp:posOffset>
                </wp:positionV>
                <wp:extent cx="6496685" cy="7266181"/>
                <wp:effectExtent l="0" t="0" r="0" b="0"/>
                <wp:wrapNone/>
                <wp:docPr id="118" name="Grupo 21"/>
                <wp:cNvGraphicFramePr/>
                <a:graphic xmlns:a="http://schemas.openxmlformats.org/drawingml/2006/main">
                  <a:graphicData uri="http://schemas.microsoft.com/office/word/2010/wordprocessingGroup">
                    <wpg:wgp>
                      <wpg:cNvGrpSpPr/>
                      <wpg:grpSpPr>
                        <a:xfrm>
                          <a:off x="0" y="0"/>
                          <a:ext cx="6496685" cy="7266181"/>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64"/>
                          <a:stretch>
                            <a:fillRect/>
                          </a:stretch>
                        </pic:blipFill>
                        <pic:spPr>
                          <a:xfrm>
                            <a:off x="3175687" y="6709719"/>
                            <a:ext cx="3013710" cy="134620"/>
                          </a:xfrm>
                          <a:prstGeom prst="rect">
                            <a:avLst/>
                          </a:prstGeom>
                          <a:ln w="12700">
                            <a:noFill/>
                            <a:miter lim="400000"/>
                          </a:ln>
                        </pic:spPr>
                      </pic:pic>
                    </wpg:wgp>
                  </a:graphicData>
                </a:graphic>
              </wp:anchor>
            </w:drawing>
          </mc:Choice>
          <mc:Fallback xmlns:a="http://schemas.openxmlformats.org/drawingml/2006/main" xmlns:pic="http://schemas.openxmlformats.org/drawingml/2006/picture" xmlns:a14="http://schemas.microsoft.com/office/drawing/2010/main">
            <w:pict w14:anchorId="3C4EB05E">
              <v:group id="Grupo 21" style="position:absolute;margin-left:-23.1pt;margin-top:15.2pt;width:511.55pt;height:572.15pt;z-index:251655168" coordsize="64966,72551" coordorigin="-1498,-4108" o:spid="_x0000_s1026" w14:anchorId="1743BBA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">
                <v:rect id="Rectangle 68" style="position:absolute;left:-1498;top:-4108;width:64966;height:70185;visibility:visible;mso-wrap-style:square;v-text-anchor:top" o:spid="_x0000_s102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v:shape id="LG CONTAMXS- INST.png" style="position:absolute;left:31756;top:67097;width:30137;height:1346;visibility:visible;mso-wrap-style:square" alt="LG CONTAMXS- INST.png" o:spid="_x0000_s1028" strokeweight="1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v:stroke miterlimit="4"/>
                  <v:imagedata o:title="LG CONTAMXS- INST" r:id="rId75"/>
                </v:shape>
              </v:group>
            </w:pict>
          </mc:Fallback>
        </mc:AlternateContent>
      </w:r>
      <w:r w:rsidR="00C545FC" w:rsidRPr="00FF2996">
        <w:rPr>
          <w:rFonts w:cs="Arial"/>
          <w:color w:val="CC0066"/>
          <w:kern w:val="32"/>
          <w:sz w:val="20"/>
        </w:rPr>
        <w:t>A</w:t>
      </w:r>
      <w:r w:rsidR="00EA7D6E" w:rsidRPr="00FF2996">
        <w:rPr>
          <w:rFonts w:cs="Arial"/>
          <w:color w:val="CC0066"/>
          <w:kern w:val="32"/>
          <w:sz w:val="20"/>
        </w:rPr>
        <w:t>NEXO 1</w:t>
      </w:r>
      <w:bookmarkEnd w:id="1589"/>
      <w:r w:rsidR="00FF303F" w:rsidRPr="00FF2996">
        <w:rPr>
          <w:rFonts w:cs="Arial"/>
          <w:color w:val="CC0066"/>
          <w:kern w:val="32"/>
          <w:sz w:val="20"/>
        </w:rPr>
        <w:t>1</w:t>
      </w:r>
      <w:bookmarkEnd w:id="1601"/>
    </w:p>
    <w:p w14:paraId="4E7D0B79" w14:textId="0FBCF006" w:rsidR="0044599B" w:rsidRPr="00FF2996" w:rsidRDefault="0044599B" w:rsidP="0044599B">
      <w:pPr>
        <w:pStyle w:val="Ttulo1"/>
        <w:shd w:val="clear" w:color="auto" w:fill="D9D9D9" w:themeFill="background1" w:themeFillShade="D9"/>
        <w:rPr>
          <w:rFonts w:cs="Arial"/>
          <w:kern w:val="32"/>
          <w:sz w:val="20"/>
        </w:rPr>
      </w:pPr>
      <w:bookmarkStart w:id="1602" w:name="_Toc452121432"/>
      <w:bookmarkStart w:id="1603" w:name="_Toc464498351"/>
      <w:bookmarkStart w:id="1604" w:name="_Toc464498757"/>
      <w:bookmarkStart w:id="1605" w:name="_Toc487209370"/>
      <w:bookmarkStart w:id="1606" w:name="_Toc488428684"/>
      <w:bookmarkStart w:id="1607" w:name="_Toc491181010"/>
      <w:bookmarkStart w:id="1608" w:name="_Toc492377972"/>
      <w:bookmarkStart w:id="1609" w:name="_Toc493501676"/>
      <w:bookmarkStart w:id="1610" w:name="_Toc494211634"/>
      <w:bookmarkStart w:id="1611" w:name="_Toc496883370"/>
      <w:bookmarkStart w:id="1612" w:name="_Toc498523252"/>
      <w:bookmarkStart w:id="1613" w:name="_Toc505704936"/>
      <w:bookmarkStart w:id="1614" w:name="_Toc510612373"/>
      <w:bookmarkStart w:id="1615" w:name="_Toc3539038"/>
      <w:bookmarkStart w:id="1616" w:name="_Toc23410290"/>
      <w:bookmarkStart w:id="1617" w:name="_Toc23958056"/>
      <w:bookmarkStart w:id="1618" w:name="_Toc80883818"/>
      <w:bookmarkStart w:id="1619" w:name="_Toc80890489"/>
      <w:bookmarkStart w:id="1620" w:name="_Toc82529200"/>
      <w:bookmarkStart w:id="1621" w:name="_Toc119663186"/>
      <w:bookmarkStart w:id="1622" w:name="_Toc128403888"/>
      <w:bookmarkStart w:id="1623" w:name="_Toc139655602"/>
      <w:bookmarkStart w:id="1624" w:name="_Toc161343795"/>
      <w:bookmarkStart w:id="1625" w:name="_Toc163151944"/>
      <w:bookmarkStart w:id="1626" w:name="_Toc184325984"/>
      <w:bookmarkStart w:id="1627" w:name="_Toc190293861"/>
      <w:bookmarkStart w:id="1628" w:name="_Toc190866989"/>
      <w:bookmarkStart w:id="1629" w:name="_Toc191039743"/>
      <w:bookmarkEnd w:id="1587"/>
      <w:bookmarkEnd w:id="1588"/>
      <w:r w:rsidRPr="00FF2996">
        <w:rPr>
          <w:rFonts w:cs="Arial"/>
          <w:kern w:val="32"/>
          <w:sz w:val="20"/>
        </w:rPr>
        <w:t>Registro de participación</w:t>
      </w:r>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p>
    <w:p w14:paraId="2E2E05E3" w14:textId="71DB64D6" w:rsidR="0044599B" w:rsidRPr="00FF2996" w:rsidRDefault="0044599B" w:rsidP="0044599B">
      <w:pPr>
        <w:pStyle w:val="E4"/>
        <w:ind w:left="0"/>
        <w:jc w:val="center"/>
        <w:rPr>
          <w:rFonts w:cs="Arial"/>
          <w:b/>
          <w:bCs/>
          <w:sz w:val="20"/>
          <w:lang w:val="es-MX"/>
        </w:rPr>
      </w:pPr>
    </w:p>
    <w:p w14:paraId="36A4A2A4" w14:textId="77777777" w:rsidR="0044599B" w:rsidRPr="00FF2996" w:rsidRDefault="0044599B" w:rsidP="0044599B">
      <w:pPr>
        <w:rPr>
          <w:rFonts w:ascii="Arial" w:hAnsi="Arial" w:cs="Arial"/>
        </w:rPr>
      </w:pPr>
    </w:p>
    <w:p w14:paraId="65004ADD" w14:textId="2EED0DCF" w:rsidR="0044599B" w:rsidRPr="00FF2996" w:rsidRDefault="0044599B" w:rsidP="0044599B">
      <w:pPr>
        <w:ind w:right="-283" w:hanging="426"/>
        <w:jc w:val="center"/>
        <w:rPr>
          <w:rFonts w:ascii="Arial" w:hAnsi="Arial" w:cs="Arial"/>
        </w:rPr>
      </w:pPr>
    </w:p>
    <w:p w14:paraId="5744DF98" w14:textId="42E4C39C" w:rsidR="0044599B" w:rsidRPr="00FF2996" w:rsidRDefault="0044599B" w:rsidP="0044599B">
      <w:pPr>
        <w:rPr>
          <w:rFonts w:ascii="Arial" w:hAnsi="Arial" w:cs="Arial"/>
        </w:rPr>
      </w:pPr>
      <w:r w:rsidRPr="00FF2996">
        <w:rPr>
          <w:rFonts w:ascii="Arial" w:hAnsi="Arial" w:cs="Arial"/>
          <w:noProof/>
          <w:lang w:eastAsia="es-MX"/>
        </w:rPr>
        <w:drawing>
          <wp:anchor distT="0" distB="0" distL="114300" distR="114300" simplePos="0" relativeHeight="251651072" behindDoc="0" locked="0" layoutInCell="1" allowOverlap="1" wp14:anchorId="47748DE9" wp14:editId="5780CA79">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8C8CD44" w:rsidR="0044599B" w:rsidRPr="00FF2996" w:rsidRDefault="0044599B" w:rsidP="0044599B">
      <w:pPr>
        <w:rPr>
          <w:rFonts w:ascii="Arial" w:hAnsi="Arial" w:cs="Arial"/>
        </w:rPr>
      </w:pPr>
    </w:p>
    <w:p w14:paraId="7FE1A203" w14:textId="6D9DADBE" w:rsidR="0044599B" w:rsidRPr="00FF2996" w:rsidRDefault="0044599B" w:rsidP="0044599B">
      <w:pPr>
        <w:rPr>
          <w:rFonts w:ascii="Arial" w:hAnsi="Arial" w:cs="Arial"/>
        </w:rPr>
      </w:pPr>
      <w:r w:rsidRPr="00FF2996">
        <w:rPr>
          <w:rFonts w:ascii="Arial" w:hAnsi="Arial" w:cs="Arial"/>
        </w:rPr>
        <w:t xml:space="preserve"> </w:t>
      </w:r>
    </w:p>
    <w:p w14:paraId="0E115D08" w14:textId="77007A2D" w:rsidR="0044599B" w:rsidRPr="00FF2996" w:rsidRDefault="0044599B" w:rsidP="0044599B">
      <w:pPr>
        <w:rPr>
          <w:rFonts w:ascii="Arial" w:hAnsi="Arial" w:cs="Arial"/>
        </w:rPr>
      </w:pPr>
    </w:p>
    <w:p w14:paraId="42FC8F21" w14:textId="696EF5B6" w:rsidR="0048725B" w:rsidRPr="00FF2996" w:rsidRDefault="0048725B" w:rsidP="0044599B">
      <w:pPr>
        <w:rPr>
          <w:rFonts w:ascii="Arial" w:hAnsi="Arial" w:cs="Arial"/>
        </w:rPr>
      </w:pPr>
    </w:p>
    <w:p w14:paraId="507E74C8" w14:textId="77777777" w:rsidR="0048725B" w:rsidRPr="00FF2996" w:rsidRDefault="0048725B" w:rsidP="0044599B">
      <w:pPr>
        <w:rPr>
          <w:rFonts w:ascii="Arial" w:hAnsi="Arial" w:cs="Arial"/>
        </w:rPr>
      </w:pPr>
    </w:p>
    <w:p w14:paraId="709BEE3C" w14:textId="6BEB7293" w:rsidR="0048725B" w:rsidRPr="00FF2996" w:rsidRDefault="0048725B" w:rsidP="0044599B">
      <w:pPr>
        <w:rPr>
          <w:rFonts w:ascii="Arial" w:hAnsi="Arial" w:cs="Arial"/>
        </w:rPr>
      </w:pPr>
    </w:p>
    <w:p w14:paraId="511B7329" w14:textId="77777777" w:rsidR="0048725B" w:rsidRPr="00FF2996" w:rsidRDefault="0048725B" w:rsidP="0044599B">
      <w:pPr>
        <w:rPr>
          <w:rFonts w:ascii="Arial" w:hAnsi="Arial" w:cs="Arial"/>
        </w:rPr>
      </w:pPr>
    </w:p>
    <w:p w14:paraId="02572D8D" w14:textId="4EF17BA2" w:rsidR="0048725B" w:rsidRPr="00FF2996" w:rsidRDefault="0048725B" w:rsidP="0044599B">
      <w:pPr>
        <w:rPr>
          <w:rFonts w:ascii="Arial" w:hAnsi="Arial" w:cs="Arial"/>
        </w:rPr>
      </w:pPr>
    </w:p>
    <w:p w14:paraId="40786A81" w14:textId="6C3796EB" w:rsidR="0048725B" w:rsidRPr="00FF2996" w:rsidRDefault="0048725B" w:rsidP="0044599B">
      <w:pPr>
        <w:rPr>
          <w:rFonts w:ascii="Arial" w:hAnsi="Arial" w:cs="Arial"/>
        </w:rPr>
      </w:pPr>
    </w:p>
    <w:p w14:paraId="58C16C51" w14:textId="77777777" w:rsidR="0048725B" w:rsidRPr="00FF2996" w:rsidRDefault="0048725B" w:rsidP="0044599B">
      <w:pPr>
        <w:rPr>
          <w:rFonts w:ascii="Arial" w:hAnsi="Arial" w:cs="Arial"/>
        </w:rPr>
      </w:pPr>
    </w:p>
    <w:p w14:paraId="3D97063B" w14:textId="5A91B6A3" w:rsidR="0048725B" w:rsidRPr="00FF2996" w:rsidRDefault="0048725B" w:rsidP="0044599B">
      <w:pPr>
        <w:rPr>
          <w:rFonts w:ascii="Arial" w:hAnsi="Arial" w:cs="Arial"/>
        </w:rPr>
      </w:pPr>
    </w:p>
    <w:p w14:paraId="003786FC" w14:textId="3FAE1AAC" w:rsidR="0048725B" w:rsidRPr="00FF2996" w:rsidRDefault="0048725B" w:rsidP="0044599B">
      <w:pPr>
        <w:rPr>
          <w:rFonts w:ascii="Arial" w:hAnsi="Arial" w:cs="Arial"/>
        </w:rPr>
      </w:pPr>
    </w:p>
    <w:p w14:paraId="1C233969" w14:textId="3C5D609D" w:rsidR="0048725B" w:rsidRPr="00FF2996" w:rsidRDefault="0048725B" w:rsidP="0044599B">
      <w:pPr>
        <w:rPr>
          <w:rFonts w:ascii="Arial" w:hAnsi="Arial" w:cs="Arial"/>
        </w:rPr>
      </w:pPr>
    </w:p>
    <w:p w14:paraId="4D5671EF" w14:textId="77777777" w:rsidR="0048725B" w:rsidRPr="00FF2996" w:rsidRDefault="0048725B" w:rsidP="0044599B">
      <w:pPr>
        <w:rPr>
          <w:rFonts w:ascii="Arial" w:hAnsi="Arial" w:cs="Arial"/>
        </w:rPr>
      </w:pPr>
    </w:p>
    <w:p w14:paraId="0CF75678" w14:textId="6943CCB1" w:rsidR="0048725B" w:rsidRPr="00FF2996" w:rsidRDefault="0048725B" w:rsidP="0044599B">
      <w:pPr>
        <w:rPr>
          <w:rFonts w:ascii="Arial" w:hAnsi="Arial" w:cs="Arial"/>
        </w:rPr>
      </w:pPr>
    </w:p>
    <w:p w14:paraId="77A5C8C6" w14:textId="4CE64CDE" w:rsidR="0048725B" w:rsidRPr="00FF2996" w:rsidRDefault="0048725B" w:rsidP="0044599B">
      <w:pPr>
        <w:rPr>
          <w:rFonts w:ascii="Arial" w:hAnsi="Arial" w:cs="Arial"/>
        </w:rPr>
      </w:pPr>
    </w:p>
    <w:p w14:paraId="5D036D10" w14:textId="679A695A" w:rsidR="0048725B" w:rsidRPr="00FF2996" w:rsidRDefault="0048725B" w:rsidP="0044599B">
      <w:pPr>
        <w:rPr>
          <w:rFonts w:ascii="Arial" w:hAnsi="Arial" w:cs="Arial"/>
        </w:rPr>
      </w:pPr>
    </w:p>
    <w:p w14:paraId="16FC5BC8" w14:textId="77777777" w:rsidR="0048725B" w:rsidRPr="00FF2996" w:rsidRDefault="0048725B" w:rsidP="0044599B">
      <w:pPr>
        <w:rPr>
          <w:rFonts w:ascii="Arial" w:hAnsi="Arial" w:cs="Arial"/>
        </w:rPr>
      </w:pPr>
    </w:p>
    <w:p w14:paraId="0EE5BF1B" w14:textId="4FE64F61" w:rsidR="0048725B" w:rsidRPr="00FF2996" w:rsidRDefault="0048725B" w:rsidP="0044599B">
      <w:pPr>
        <w:rPr>
          <w:rFonts w:ascii="Arial" w:hAnsi="Arial" w:cs="Arial"/>
        </w:rPr>
      </w:pPr>
    </w:p>
    <w:p w14:paraId="3E23B9BC" w14:textId="77777777" w:rsidR="0048725B" w:rsidRPr="00FF2996" w:rsidRDefault="0048725B" w:rsidP="0044599B">
      <w:pPr>
        <w:rPr>
          <w:rFonts w:ascii="Arial" w:hAnsi="Arial" w:cs="Arial"/>
        </w:rPr>
      </w:pPr>
    </w:p>
    <w:p w14:paraId="4030E2E1" w14:textId="77777777" w:rsidR="0048725B" w:rsidRPr="00FF2996" w:rsidRDefault="0048725B" w:rsidP="0044599B">
      <w:pPr>
        <w:rPr>
          <w:rFonts w:ascii="Arial" w:hAnsi="Arial" w:cs="Arial"/>
        </w:rPr>
      </w:pPr>
    </w:p>
    <w:p w14:paraId="7F2E25AD" w14:textId="25949E6B" w:rsidR="0048725B" w:rsidRPr="00FF2996" w:rsidRDefault="0048725B" w:rsidP="0044599B">
      <w:pPr>
        <w:rPr>
          <w:rFonts w:ascii="Arial" w:hAnsi="Arial" w:cs="Arial"/>
        </w:rPr>
      </w:pPr>
    </w:p>
    <w:p w14:paraId="46F2AA36" w14:textId="77777777" w:rsidR="0048725B" w:rsidRPr="00FF2996" w:rsidRDefault="0048725B" w:rsidP="0044599B">
      <w:pPr>
        <w:rPr>
          <w:rFonts w:ascii="Arial" w:hAnsi="Arial" w:cs="Arial"/>
        </w:rPr>
      </w:pPr>
    </w:p>
    <w:p w14:paraId="3F474427" w14:textId="3EA17D41" w:rsidR="0048725B" w:rsidRPr="00FF2996" w:rsidRDefault="0048725B" w:rsidP="0044599B">
      <w:pPr>
        <w:rPr>
          <w:rFonts w:ascii="Arial" w:hAnsi="Arial" w:cs="Arial"/>
        </w:rPr>
      </w:pPr>
    </w:p>
    <w:p w14:paraId="3C4FF039" w14:textId="77777777" w:rsidR="0048725B" w:rsidRPr="00FF2996" w:rsidRDefault="0048725B" w:rsidP="0044599B">
      <w:pPr>
        <w:rPr>
          <w:rFonts w:ascii="Arial" w:hAnsi="Arial" w:cs="Arial"/>
        </w:rPr>
      </w:pPr>
    </w:p>
    <w:p w14:paraId="0C3A017A" w14:textId="77777777" w:rsidR="0048725B" w:rsidRPr="00FF2996" w:rsidRDefault="0048725B" w:rsidP="0044599B">
      <w:pPr>
        <w:rPr>
          <w:rFonts w:ascii="Arial" w:hAnsi="Arial" w:cs="Arial"/>
        </w:rPr>
      </w:pPr>
    </w:p>
    <w:p w14:paraId="6B8E647B" w14:textId="1B75E173" w:rsidR="00F21E69" w:rsidRPr="00FF2996" w:rsidRDefault="00F21E69" w:rsidP="00F21E69">
      <w:pPr>
        <w:pStyle w:val="Ttulo1"/>
        <w:spacing w:before="240" w:after="60"/>
        <w:rPr>
          <w:rFonts w:cs="Arial"/>
          <w:color w:val="CC0066"/>
          <w:kern w:val="32"/>
          <w:sz w:val="20"/>
        </w:rPr>
      </w:pPr>
      <w:bookmarkStart w:id="1630" w:name="_Toc189586997"/>
      <w:bookmarkStart w:id="1631" w:name="_Toc191039744"/>
      <w:r w:rsidRPr="00FF2996">
        <w:rPr>
          <w:rFonts w:cs="Arial"/>
          <w:color w:val="CC0066"/>
          <w:kern w:val="32"/>
          <w:sz w:val="20"/>
        </w:rPr>
        <w:t>ANEXO 1</w:t>
      </w:r>
      <w:bookmarkEnd w:id="1630"/>
      <w:r w:rsidRPr="00FF2996">
        <w:rPr>
          <w:rFonts w:cs="Arial"/>
          <w:color w:val="CC0066"/>
          <w:kern w:val="32"/>
          <w:sz w:val="20"/>
        </w:rPr>
        <w:t>1</w:t>
      </w:r>
      <w:bookmarkEnd w:id="1631"/>
    </w:p>
    <w:p w14:paraId="5C2B9851" w14:textId="074C0EF5" w:rsidR="0042546F" w:rsidRPr="00FF2996" w:rsidRDefault="0042546F" w:rsidP="0042546F">
      <w:pPr>
        <w:rPr>
          <w:rFonts w:ascii="Arial" w:hAnsi="Arial" w:cs="Arial"/>
          <w:lang w:val="es-ES"/>
        </w:rPr>
      </w:pPr>
    </w:p>
    <w:p w14:paraId="1D8A4A9F" w14:textId="60E5884D" w:rsidR="0042546F" w:rsidRPr="00FF2996" w:rsidRDefault="0042546F" w:rsidP="0042546F">
      <w:pPr>
        <w:rPr>
          <w:rFonts w:ascii="Arial" w:hAnsi="Arial" w:cs="Arial"/>
          <w:lang w:val="es-ES"/>
        </w:rPr>
      </w:pPr>
    </w:p>
    <w:p w14:paraId="1525A78C" w14:textId="77777777" w:rsidR="0042546F" w:rsidRPr="00FF2996" w:rsidRDefault="0042546F" w:rsidP="0042546F">
      <w:pPr>
        <w:rPr>
          <w:rFonts w:ascii="Arial" w:hAnsi="Arial" w:cs="Arial"/>
          <w:noProof/>
          <w:lang w:eastAsia="es-MX"/>
        </w:rPr>
      </w:pPr>
    </w:p>
    <w:p w14:paraId="74DFD71A" w14:textId="77777777" w:rsidR="0042546F" w:rsidRPr="00FF2996" w:rsidRDefault="0042546F" w:rsidP="0042546F">
      <w:pPr>
        <w:rPr>
          <w:rFonts w:ascii="Arial" w:hAnsi="Arial" w:cs="Arial"/>
          <w:noProof/>
          <w:lang w:eastAsia="es-MX"/>
        </w:rPr>
      </w:pPr>
    </w:p>
    <w:p w14:paraId="607135AC" w14:textId="77777777" w:rsidR="0042546F" w:rsidRPr="00FF2996" w:rsidRDefault="0042546F" w:rsidP="0042546F">
      <w:pPr>
        <w:rPr>
          <w:rFonts w:ascii="Arial" w:hAnsi="Arial" w:cs="Arial"/>
          <w:noProof/>
          <w:lang w:eastAsia="es-MX"/>
        </w:rPr>
      </w:pPr>
    </w:p>
    <w:p w14:paraId="0CEA930F" w14:textId="77777777" w:rsidR="0042546F" w:rsidRPr="00FF2996" w:rsidRDefault="0042546F" w:rsidP="0042546F">
      <w:pPr>
        <w:rPr>
          <w:rFonts w:ascii="Arial" w:hAnsi="Arial" w:cs="Arial"/>
          <w:noProof/>
          <w:lang w:eastAsia="es-MX"/>
        </w:rPr>
      </w:pPr>
    </w:p>
    <w:p w14:paraId="287ADC8C" w14:textId="77777777" w:rsidR="0042546F" w:rsidRPr="00FF2996" w:rsidRDefault="0042546F" w:rsidP="0042546F">
      <w:pPr>
        <w:rPr>
          <w:rFonts w:ascii="Arial" w:hAnsi="Arial" w:cs="Arial"/>
          <w:noProof/>
          <w:lang w:eastAsia="es-MX"/>
        </w:rPr>
      </w:pPr>
    </w:p>
    <w:p w14:paraId="18099B89" w14:textId="77777777" w:rsidR="0042546F" w:rsidRPr="00FF2996" w:rsidRDefault="0042546F" w:rsidP="0042546F">
      <w:pPr>
        <w:rPr>
          <w:rFonts w:ascii="Arial" w:hAnsi="Arial" w:cs="Arial"/>
          <w:noProof/>
          <w:lang w:eastAsia="es-MX"/>
        </w:rPr>
      </w:pPr>
    </w:p>
    <w:p w14:paraId="7B61B449" w14:textId="77777777" w:rsidR="0042546F" w:rsidRPr="00FF2996" w:rsidRDefault="0042546F" w:rsidP="0042546F">
      <w:pPr>
        <w:rPr>
          <w:rFonts w:ascii="Arial" w:hAnsi="Arial" w:cs="Arial"/>
          <w:lang w:val="es-ES"/>
        </w:rPr>
      </w:pPr>
    </w:p>
    <w:p w14:paraId="250D414B" w14:textId="6C7B7F40" w:rsidR="0042546F" w:rsidRPr="00FF2996" w:rsidRDefault="0042546F" w:rsidP="0042546F">
      <w:pPr>
        <w:rPr>
          <w:rFonts w:ascii="Arial" w:hAnsi="Arial" w:cs="Arial"/>
          <w:lang w:val="es-ES"/>
        </w:rPr>
      </w:pPr>
    </w:p>
    <w:p w14:paraId="6104F6B0" w14:textId="71C0FC45" w:rsidR="0042546F" w:rsidRPr="00FF2996" w:rsidRDefault="0042546F" w:rsidP="0042546F">
      <w:pPr>
        <w:pStyle w:val="Ttulo1"/>
        <w:spacing w:before="240" w:after="60"/>
        <w:rPr>
          <w:rFonts w:cs="Arial"/>
          <w:color w:val="CC0066"/>
          <w:kern w:val="32"/>
          <w:sz w:val="20"/>
        </w:rPr>
      </w:pPr>
      <w:bookmarkStart w:id="1632" w:name="_Toc191039745"/>
      <w:r w:rsidRPr="00FF2996">
        <w:rPr>
          <w:rFonts w:cs="Arial"/>
          <w:color w:val="CC0066"/>
          <w:kern w:val="32"/>
          <w:sz w:val="20"/>
        </w:rPr>
        <w:t>ANEXO 11</w:t>
      </w:r>
      <w:bookmarkEnd w:id="1632"/>
    </w:p>
    <w:p w14:paraId="50B1B89F" w14:textId="45F15E6A" w:rsidR="00F21E69" w:rsidRPr="00FF2996" w:rsidRDefault="00F21E69" w:rsidP="00F21E69">
      <w:pPr>
        <w:pStyle w:val="Ttulo1"/>
        <w:shd w:val="clear" w:color="auto" w:fill="D9D9D9" w:themeFill="background1" w:themeFillShade="D9"/>
        <w:rPr>
          <w:rFonts w:cs="Arial"/>
          <w:kern w:val="32"/>
          <w:sz w:val="20"/>
        </w:rPr>
      </w:pPr>
      <w:bookmarkStart w:id="1633" w:name="_Toc189586998"/>
      <w:bookmarkStart w:id="1634" w:name="_Toc190866991"/>
      <w:bookmarkStart w:id="1635" w:name="_Toc191039746"/>
      <w:r w:rsidRPr="00FF2996">
        <w:rPr>
          <w:rFonts w:cs="Arial"/>
          <w:kern w:val="32"/>
          <w:sz w:val="20"/>
        </w:rPr>
        <w:t>Registro de participación</w:t>
      </w:r>
      <w:bookmarkEnd w:id="1633"/>
      <w:bookmarkEnd w:id="1634"/>
      <w:bookmarkEnd w:id="1635"/>
    </w:p>
    <w:p w14:paraId="4D048201" w14:textId="58CDAF5D" w:rsidR="00F21E69" w:rsidRPr="00FF2996" w:rsidRDefault="0015159C" w:rsidP="00F21E69">
      <w:pPr>
        <w:pStyle w:val="E4"/>
        <w:ind w:left="0"/>
        <w:jc w:val="center"/>
        <w:rPr>
          <w:rFonts w:cs="Arial"/>
          <w:b/>
          <w:bCs/>
          <w:sz w:val="20"/>
        </w:rPr>
      </w:pPr>
      <w:r w:rsidRPr="00FF2996">
        <w:rPr>
          <w:rFonts w:cs="Arial"/>
          <w:noProof/>
          <w:color w:val="CC0066"/>
          <w:kern w:val="32"/>
          <w:sz w:val="20"/>
        </w:rPr>
        <mc:AlternateContent>
          <mc:Choice Requires="wpg">
            <w:drawing>
              <wp:anchor distT="0" distB="0" distL="114300" distR="114300" simplePos="0" relativeHeight="251663360" behindDoc="0" locked="0" layoutInCell="1" allowOverlap="1" wp14:anchorId="22E754CE" wp14:editId="2AA25B2C">
                <wp:simplePos x="0" y="0"/>
                <wp:positionH relativeFrom="page">
                  <wp:posOffset>747423</wp:posOffset>
                </wp:positionH>
                <wp:positionV relativeFrom="paragraph">
                  <wp:posOffset>88320</wp:posOffset>
                </wp:positionV>
                <wp:extent cx="6496050" cy="7384415"/>
                <wp:effectExtent l="0" t="0" r="19050" b="6985"/>
                <wp:wrapNone/>
                <wp:docPr id="670995896"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6050" cy="7384415"/>
                          <a:chOff x="-149877" y="-216413"/>
                          <a:chExt cx="6496685" cy="7373543"/>
                        </a:xfrm>
                      </wpg:grpSpPr>
                      <wps:wsp>
                        <wps:cNvPr id="135344986" name="Text Box 67"/>
                        <wps:cNvSpPr txBox="1">
                          <a:spLocks noChangeArrowheads="1"/>
                        </wps:cNvSpPr>
                        <wps:spPr bwMode="auto">
                          <a:xfrm>
                            <a:off x="107812" y="1222846"/>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3740672D" w:rsidR="00F21E69" w:rsidRDefault="00F21E69" w:rsidP="00F21E69">
                              <w:pPr>
                                <w:jc w:val="center"/>
                                <w:rPr>
                                  <w:rFonts w:ascii="Arial" w:hAnsi="Arial" w:cs="Arial"/>
                                  <w:b/>
                                  <w:szCs w:val="24"/>
                                </w:rPr>
                              </w:pPr>
                              <w:r>
                                <w:rPr>
                                  <w:rFonts w:ascii="Arial" w:hAnsi="Arial" w:cs="Arial"/>
                                  <w:b/>
                                  <w:szCs w:val="24"/>
                                </w:rPr>
                                <w:t>No. LP-INE-</w:t>
                              </w:r>
                              <w:r w:rsidR="00773AAE">
                                <w:rPr>
                                  <w:rFonts w:ascii="Arial" w:hAnsi="Arial" w:cs="Arial"/>
                                  <w:b/>
                                  <w:szCs w:val="24"/>
                                </w:rPr>
                                <w:t>009</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431599228" name="Grupo 21"/>
                        <wpg:cNvGrpSpPr>
                          <a:grpSpLocks/>
                        </wpg:cNvGrpSpPr>
                        <wpg:grpSpPr bwMode="auto">
                          <a:xfrm>
                            <a:off x="-149877" y="-216413"/>
                            <a:ext cx="6496685" cy="7373543"/>
                            <a:chOff x="-149877" y="-216413"/>
                            <a:chExt cx="6496685" cy="7373543"/>
                          </a:xfrm>
                        </wpg:grpSpPr>
                        <wps:wsp>
                          <wps:cNvPr id="546902893" name="Rectangle 68"/>
                          <wps:cNvSpPr>
                            <a:spLocks noChangeArrowheads="1"/>
                          </wps:cNvSpPr>
                          <wps:spPr bwMode="auto">
                            <a:xfrm>
                              <a:off x="-149877" y="-216413"/>
                              <a:ext cx="6496685" cy="698255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2415085" name="LG CONTAMXS- INST.png" descr="LG CONTAMXS- INST.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3175687" y="7022510"/>
                              <a:ext cx="3013710" cy="134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pic:spPr>
                        </pic:pic>
                      </wpg:grpSp>
                    </wpg:wgp>
                  </a:graphicData>
                </a:graphic>
                <wp14:sizeRelH relativeFrom="page">
                  <wp14:pctWidth>0</wp14:pctWidth>
                </wp14:sizeRelH>
                <wp14:sizeRelV relativeFrom="page">
                  <wp14:pctHeight>0</wp14:pctHeight>
                </wp14:sizeRelV>
              </wp:anchor>
            </w:drawing>
          </mc:Choice>
          <mc:Fallback>
            <w:pict>
              <v:group w14:anchorId="22E754CE" id="Grupo 4" o:spid="_x0000_s1026" style="position:absolute;left:0;text-align:left;margin-left:58.85pt;margin-top:6.95pt;width:511.5pt;height:581.45pt;z-index:251663360;mso-position-horizontal-relative:page"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">
                <v:shapetype id="_x0000_t202" coordsize="21600,21600" o:spt="202" path="m,l,21600r21600,l21600,xe">
                  <v:stroke joinstyle="miter"/>
                  <v:path gradientshapeok="t" o:connecttype="rect"/>
                </v:shapetype>
                <v:shape id="Text Box 67" o:spid="_x0000_s1027" type="#_x0000_t202" style="position:absolute;left:1078;top:12228;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" stroked="f">
                  <v:textbo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3740672D" w:rsidR="00F21E69" w:rsidRDefault="00F21E69" w:rsidP="00F21E69">
                        <w:pPr>
                          <w:jc w:val="center"/>
                          <w:rPr>
                            <w:rFonts w:ascii="Arial" w:hAnsi="Arial" w:cs="Arial"/>
                            <w:b/>
                            <w:szCs w:val="24"/>
                          </w:rPr>
                        </w:pPr>
                        <w:r>
                          <w:rPr>
                            <w:rFonts w:ascii="Arial" w:hAnsi="Arial" w:cs="Arial"/>
                            <w:b/>
                            <w:szCs w:val="24"/>
                          </w:rPr>
                          <w:t>No. LP-INE-</w:t>
                        </w:r>
                        <w:r w:rsidR="00773AAE">
                          <w:rPr>
                            <w:rFonts w:ascii="Arial" w:hAnsi="Arial" w:cs="Arial"/>
                            <w:b/>
                            <w:szCs w:val="24"/>
                          </w:rPr>
                          <w:t>009</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" strokeweight="1pt">
                    <v:stroke miterlimit="4"/>
                    <v:imagedata r:id="rId76" o:title="LG CONTAMXS- INST"/>
                  </v:shape>
                </v:group>
                <w10:wrap anchorx="page"/>
              </v:group>
            </w:pict>
          </mc:Fallback>
        </mc:AlternateContent>
      </w:r>
    </w:p>
    <w:p w14:paraId="40FC3CD3" w14:textId="4F1B60FE" w:rsidR="00F21E69" w:rsidRPr="00FF2996" w:rsidRDefault="00F21E69" w:rsidP="00F21E69">
      <w:pPr>
        <w:rPr>
          <w:rFonts w:ascii="Arial" w:hAnsi="Arial" w:cs="Arial"/>
        </w:rPr>
      </w:pPr>
    </w:p>
    <w:p w14:paraId="27B64A0A" w14:textId="77777777" w:rsidR="00F21E69" w:rsidRPr="00FF2996" w:rsidRDefault="00F21E69" w:rsidP="00F21E69">
      <w:pPr>
        <w:ind w:right="-283" w:hanging="426"/>
        <w:jc w:val="center"/>
        <w:rPr>
          <w:rFonts w:ascii="Arial" w:hAnsi="Arial" w:cs="Arial"/>
        </w:rPr>
      </w:pPr>
      <w:r w:rsidRPr="00FF2996">
        <w:rPr>
          <w:rFonts w:ascii="Arial" w:hAnsi="Arial" w:cs="Arial"/>
          <w:noProof/>
          <w:lang w:eastAsia="es-MX"/>
        </w:rPr>
        <w:drawing>
          <wp:inline distT="0" distB="0" distL="0" distR="0" wp14:anchorId="537390BA" wp14:editId="13840EF5">
            <wp:extent cx="6406515" cy="388620"/>
            <wp:effectExtent l="0" t="0" r="0" b="0"/>
            <wp:docPr id="1824529398" name="Imagen 1824529398"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77">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17431DE1" w14:textId="77777777" w:rsidR="00F21E69" w:rsidRPr="00FF2996" w:rsidRDefault="00F21E69" w:rsidP="00F21E69">
      <w:pPr>
        <w:rPr>
          <w:rFonts w:ascii="Arial" w:hAnsi="Arial" w:cs="Arial"/>
        </w:rPr>
      </w:pPr>
      <w:r w:rsidRPr="00FF2996">
        <w:rPr>
          <w:rFonts w:ascii="Arial" w:hAnsi="Arial" w:cs="Arial"/>
          <w:noProof/>
          <w:lang w:eastAsia="es-MX"/>
        </w:rPr>
        <w:drawing>
          <wp:anchor distT="0" distB="0" distL="114300" distR="114300" simplePos="0" relativeHeight="251659264" behindDoc="0" locked="0" layoutInCell="1" allowOverlap="1" wp14:anchorId="4C3E893F" wp14:editId="1624113A">
            <wp:simplePos x="0" y="0"/>
            <wp:positionH relativeFrom="margin">
              <wp:posOffset>2179320</wp:posOffset>
            </wp:positionH>
            <wp:positionV relativeFrom="paragraph">
              <wp:posOffset>43815</wp:posOffset>
            </wp:positionV>
            <wp:extent cx="1593850" cy="484505"/>
            <wp:effectExtent l="0" t="0" r="6350" b="0"/>
            <wp:wrapNone/>
            <wp:docPr id="1300861543" name="Imagen 130086154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04DDF5B7" w14:textId="77777777" w:rsidR="00F21E69" w:rsidRPr="00FF2996" w:rsidRDefault="00F21E69" w:rsidP="00F21E69">
      <w:pPr>
        <w:rPr>
          <w:rFonts w:ascii="Arial" w:hAnsi="Arial" w:cs="Arial"/>
        </w:rPr>
      </w:pPr>
      <w:r w:rsidRPr="00FF2996">
        <w:rPr>
          <w:rFonts w:ascii="Arial" w:hAnsi="Arial" w:cs="Arial"/>
          <w:noProof/>
        </w:rPr>
        <mc:AlternateContent>
          <mc:Choice Requires="wpg">
            <w:drawing>
              <wp:anchor distT="0" distB="0" distL="114300" distR="114300" simplePos="0" relativeHeight="251660288" behindDoc="0" locked="0" layoutInCell="1" allowOverlap="1" wp14:anchorId="00B5A1A9" wp14:editId="53077DBA">
                <wp:simplePos x="0" y="0"/>
                <wp:positionH relativeFrom="column">
                  <wp:posOffset>4420870</wp:posOffset>
                </wp:positionH>
                <wp:positionV relativeFrom="paragraph">
                  <wp:posOffset>5715</wp:posOffset>
                </wp:positionV>
                <wp:extent cx="1591310" cy="638175"/>
                <wp:effectExtent l="0" t="12065" r="1905" b="0"/>
                <wp:wrapNone/>
                <wp:docPr id="8620087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88799157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452871175"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3F4FE40" w14:textId="77777777" w:rsidR="00F21E69" w:rsidRDefault="00F21E69" w:rsidP="00F21E69">
                              <w:pPr>
                                <w:rPr>
                                  <w:rFonts w:ascii="Arial" w:hAnsi="Arial" w:cs="Arial"/>
                                  <w:b/>
                                  <w:sz w:val="22"/>
                                </w:rPr>
                              </w:pPr>
                            </w:p>
                          </w:txbxContent>
                        </wps:txbx>
                        <wps:bodyPr rot="0" vert="horz" wrap="square" lIns="91440" tIns="45720" rIns="91440" bIns="45720" anchor="t" anchorCtr="0" upright="1">
                          <a:noAutofit/>
                        </wps:bodyPr>
                      </wps:wsp>
                      <wps:wsp>
                        <wps:cNvPr id="58340019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B5A1A9" id="Grupo 3" o:spid="_x0000_s1031" style="position:absolute;margin-left:348.1pt;margin-top:.45pt;width:125.3pt;height:50.25pt;z-index:251660288"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UnQB4PcCAADY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" stroked="f">
                  <v:textbo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">
                  <v:textbox>
                    <w:txbxContent>
                      <w:p w14:paraId="33F4FE40" w14:textId="77777777" w:rsidR="00F21E69" w:rsidRDefault="00F21E69" w:rsidP="00F21E69">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">
                  <v:textbo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v:textbox>
                </v:shape>
              </v:group>
            </w:pict>
          </mc:Fallback>
        </mc:AlternateContent>
      </w:r>
    </w:p>
    <w:p w14:paraId="52283111" w14:textId="77777777" w:rsidR="00F21E69" w:rsidRPr="00FF2996" w:rsidRDefault="00F21E69" w:rsidP="00F21E69">
      <w:pPr>
        <w:rPr>
          <w:rFonts w:ascii="Arial" w:hAnsi="Arial" w:cs="Arial"/>
        </w:rPr>
      </w:pPr>
      <w:r w:rsidRPr="00FF2996">
        <w:rPr>
          <w:rFonts w:ascii="Arial" w:hAnsi="Arial" w:cs="Arial"/>
        </w:rPr>
        <w:t xml:space="preserve"> </w:t>
      </w:r>
    </w:p>
    <w:p w14:paraId="6AEF2CDE" w14:textId="77777777" w:rsidR="00F21E69" w:rsidRPr="00FF2996" w:rsidRDefault="00F21E69" w:rsidP="00F21E69">
      <w:pPr>
        <w:rPr>
          <w:rFonts w:ascii="Arial" w:hAnsi="Arial" w:cs="Arial"/>
        </w:rPr>
      </w:pPr>
    </w:p>
    <w:p w14:paraId="74993CBA" w14:textId="77777777" w:rsidR="00F21E69" w:rsidRPr="00FF2996" w:rsidRDefault="00F21E69" w:rsidP="00F21E69">
      <w:pPr>
        <w:rPr>
          <w:rFonts w:ascii="Arial" w:hAnsi="Arial" w:cs="Arial"/>
        </w:rPr>
      </w:pPr>
    </w:p>
    <w:p w14:paraId="35BBA3FB" w14:textId="77777777" w:rsidR="00F21E69" w:rsidRPr="00FF2996" w:rsidRDefault="00F21E69" w:rsidP="00F21E69">
      <w:pPr>
        <w:pStyle w:val="Ttulo1"/>
        <w:spacing w:before="240" w:after="60"/>
        <w:ind w:left="432"/>
        <w:jc w:val="left"/>
        <w:rPr>
          <w:rFonts w:cs="Arial"/>
          <w:color w:val="666699"/>
          <w:kern w:val="32"/>
          <w:sz w:val="20"/>
        </w:rPr>
      </w:pPr>
    </w:p>
    <w:p w14:paraId="7A8EAA20" w14:textId="77777777" w:rsidR="00F21E69" w:rsidRPr="00FF2996" w:rsidRDefault="00F21E69" w:rsidP="00F21E69">
      <w:pPr>
        <w:rPr>
          <w:rFonts w:ascii="Arial" w:hAnsi="Arial" w:cs="Arial"/>
        </w:rPr>
      </w:pPr>
    </w:p>
    <w:p w14:paraId="4E217493" w14:textId="77777777" w:rsidR="00F21E69" w:rsidRPr="00FF2996" w:rsidRDefault="00F21E69" w:rsidP="00F21E69">
      <w:pPr>
        <w:rPr>
          <w:rFonts w:ascii="Arial" w:hAnsi="Arial" w:cs="Arial"/>
        </w:rPr>
      </w:pPr>
    </w:p>
    <w:p w14:paraId="74821B6B" w14:textId="77777777" w:rsidR="00F21E69" w:rsidRPr="00FF2996" w:rsidRDefault="00F21E69" w:rsidP="00F21E69">
      <w:pPr>
        <w:rPr>
          <w:rFonts w:ascii="Arial" w:hAnsi="Arial" w:cs="Arial"/>
        </w:rPr>
      </w:pPr>
    </w:p>
    <w:p w14:paraId="3E62C6EA" w14:textId="77777777" w:rsidR="00F21E69" w:rsidRPr="00FF2996" w:rsidRDefault="00F21E69" w:rsidP="00F21E69">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F21E69" w:rsidRPr="00FF2996" w14:paraId="0BCA9B8B" w14:textId="77777777" w:rsidTr="004E237C">
        <w:trPr>
          <w:trHeight w:val="497"/>
          <w:jc w:val="center"/>
        </w:trPr>
        <w:tc>
          <w:tcPr>
            <w:tcW w:w="4640" w:type="dxa"/>
            <w:shd w:val="clear" w:color="auto" w:fill="BFBFBF"/>
            <w:vAlign w:val="center"/>
          </w:tcPr>
          <w:p w14:paraId="2BDC6178" w14:textId="77777777" w:rsidR="00F21E69" w:rsidRPr="00FF2996" w:rsidRDefault="00F21E69" w:rsidP="004E237C">
            <w:pPr>
              <w:jc w:val="center"/>
              <w:rPr>
                <w:rFonts w:ascii="Arial" w:hAnsi="Arial" w:cs="Arial"/>
                <w:b/>
              </w:rPr>
            </w:pPr>
            <w:r w:rsidRPr="00FF2996">
              <w:rPr>
                <w:rFonts w:ascii="Arial" w:hAnsi="Arial" w:cs="Arial"/>
                <w:b/>
              </w:rPr>
              <w:t>CONVOCANTE</w:t>
            </w:r>
          </w:p>
        </w:tc>
        <w:tc>
          <w:tcPr>
            <w:tcW w:w="4587" w:type="dxa"/>
            <w:gridSpan w:val="2"/>
            <w:shd w:val="clear" w:color="auto" w:fill="BFBFBF"/>
            <w:vAlign w:val="center"/>
          </w:tcPr>
          <w:p w14:paraId="409413DB" w14:textId="77777777" w:rsidR="00F21E69" w:rsidRPr="00FF2996" w:rsidRDefault="00F21E69" w:rsidP="004E237C">
            <w:pPr>
              <w:jc w:val="center"/>
              <w:rPr>
                <w:rFonts w:ascii="Arial" w:hAnsi="Arial" w:cs="Arial"/>
                <w:b/>
              </w:rPr>
            </w:pPr>
            <w:r w:rsidRPr="00FF2996">
              <w:rPr>
                <w:rFonts w:ascii="Arial" w:hAnsi="Arial" w:cs="Arial"/>
                <w:b/>
              </w:rPr>
              <w:t>LICITANTE</w:t>
            </w:r>
          </w:p>
        </w:tc>
      </w:tr>
      <w:tr w:rsidR="00F21E69" w:rsidRPr="00FF2996" w14:paraId="61C191C8" w14:textId="77777777" w:rsidTr="004E237C">
        <w:trPr>
          <w:jc w:val="center"/>
        </w:trPr>
        <w:tc>
          <w:tcPr>
            <w:tcW w:w="4640" w:type="dxa"/>
            <w:vAlign w:val="center"/>
          </w:tcPr>
          <w:p w14:paraId="76BDD4F2" w14:textId="77777777" w:rsidR="00F21E69" w:rsidRPr="00FF2996" w:rsidRDefault="00F21E69" w:rsidP="004E237C">
            <w:pPr>
              <w:jc w:val="center"/>
              <w:rPr>
                <w:rFonts w:ascii="Arial" w:hAnsi="Arial" w:cs="Arial"/>
                <w:b/>
              </w:rPr>
            </w:pPr>
            <w:r w:rsidRPr="00FF2996">
              <w:rPr>
                <w:rFonts w:ascii="Arial" w:hAnsi="Arial" w:cs="Arial"/>
                <w:b/>
              </w:rPr>
              <w:t>INSTITUTO NACIONAL ELECTORAL</w:t>
            </w:r>
          </w:p>
        </w:tc>
        <w:tc>
          <w:tcPr>
            <w:tcW w:w="4587" w:type="dxa"/>
            <w:gridSpan w:val="2"/>
          </w:tcPr>
          <w:p w14:paraId="6B9F439E" w14:textId="77777777" w:rsidR="00F21E69" w:rsidRPr="00FF2996" w:rsidRDefault="00F21E69" w:rsidP="004E237C">
            <w:pPr>
              <w:rPr>
                <w:rFonts w:ascii="Arial" w:hAnsi="Arial" w:cs="Arial"/>
                <w:b/>
              </w:rPr>
            </w:pPr>
            <w:r w:rsidRPr="00FF2996">
              <w:rPr>
                <w:rFonts w:ascii="Arial" w:hAnsi="Arial" w:cs="Arial"/>
                <w:b/>
              </w:rPr>
              <w:t>Nombre o Razón Social:</w:t>
            </w:r>
          </w:p>
          <w:p w14:paraId="57F20067" w14:textId="77777777" w:rsidR="00F21E69" w:rsidRPr="00FF2996" w:rsidRDefault="00F21E69" w:rsidP="004E237C">
            <w:pPr>
              <w:rPr>
                <w:rFonts w:ascii="Arial" w:hAnsi="Arial" w:cs="Arial"/>
                <w:b/>
              </w:rPr>
            </w:pPr>
          </w:p>
          <w:p w14:paraId="7A0660EE" w14:textId="77777777" w:rsidR="00F21E69" w:rsidRPr="00FF2996" w:rsidRDefault="00F21E69" w:rsidP="004E237C">
            <w:pPr>
              <w:rPr>
                <w:rFonts w:ascii="Arial" w:hAnsi="Arial" w:cs="Arial"/>
                <w:b/>
              </w:rPr>
            </w:pPr>
          </w:p>
        </w:tc>
      </w:tr>
      <w:tr w:rsidR="00F21E69" w:rsidRPr="00FF2996" w14:paraId="64A975F2" w14:textId="77777777" w:rsidTr="004E237C">
        <w:trPr>
          <w:jc w:val="center"/>
        </w:trPr>
        <w:tc>
          <w:tcPr>
            <w:tcW w:w="4640" w:type="dxa"/>
          </w:tcPr>
          <w:p w14:paraId="5A02814B" w14:textId="77777777" w:rsidR="00F21E69" w:rsidRPr="00FF2996" w:rsidRDefault="00F21E69" w:rsidP="004E237C">
            <w:pPr>
              <w:jc w:val="both"/>
              <w:rPr>
                <w:rFonts w:ascii="Arial" w:hAnsi="Arial" w:cs="Arial"/>
                <w:b/>
              </w:rPr>
            </w:pPr>
            <w:r w:rsidRPr="00FF2996">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D26F9B5" w14:textId="77777777" w:rsidR="00F21E69" w:rsidRPr="00FF2996" w:rsidRDefault="00F21E69" w:rsidP="004E237C">
            <w:pPr>
              <w:rPr>
                <w:rFonts w:ascii="Arial" w:hAnsi="Arial" w:cs="Arial"/>
                <w:b/>
              </w:rPr>
            </w:pPr>
            <w:r w:rsidRPr="00FF2996">
              <w:rPr>
                <w:rFonts w:ascii="Arial" w:hAnsi="Arial" w:cs="Arial"/>
                <w:b/>
              </w:rPr>
              <w:t>Domicilio:</w:t>
            </w:r>
          </w:p>
          <w:p w14:paraId="4B4657F7" w14:textId="77777777" w:rsidR="00F21E69" w:rsidRPr="00FF2996" w:rsidRDefault="00F21E69" w:rsidP="004E237C">
            <w:pPr>
              <w:tabs>
                <w:tab w:val="left" w:pos="2910"/>
              </w:tabs>
              <w:rPr>
                <w:rFonts w:ascii="Arial" w:hAnsi="Arial" w:cs="Arial"/>
              </w:rPr>
            </w:pPr>
            <w:r w:rsidRPr="00FF2996">
              <w:rPr>
                <w:rFonts w:ascii="Arial" w:hAnsi="Arial" w:cs="Arial"/>
              </w:rPr>
              <w:tab/>
            </w:r>
          </w:p>
        </w:tc>
      </w:tr>
      <w:tr w:rsidR="00F21E69" w:rsidRPr="00FF2996" w14:paraId="5A5A2919" w14:textId="77777777" w:rsidTr="004E237C">
        <w:trPr>
          <w:jc w:val="center"/>
        </w:trPr>
        <w:tc>
          <w:tcPr>
            <w:tcW w:w="4640" w:type="dxa"/>
            <w:vMerge w:val="restart"/>
          </w:tcPr>
          <w:p w14:paraId="541EAF3D" w14:textId="77777777" w:rsidR="00F21E69" w:rsidRPr="00FF2996" w:rsidRDefault="00F21E69" w:rsidP="004E237C">
            <w:pPr>
              <w:jc w:val="both"/>
              <w:rPr>
                <w:rFonts w:ascii="Arial" w:hAnsi="Arial" w:cs="Arial"/>
                <w:b/>
              </w:rPr>
            </w:pPr>
            <w:r w:rsidRPr="00FF2996">
              <w:rPr>
                <w:rFonts w:ascii="Arial" w:hAnsi="Arial" w:cs="Arial"/>
                <w:b/>
              </w:rPr>
              <w:t>Objeto de la contratación:</w:t>
            </w:r>
          </w:p>
          <w:p w14:paraId="7895AF5A" w14:textId="1F9D82C7" w:rsidR="00F21E69" w:rsidRPr="00FF2996" w:rsidRDefault="00641B04" w:rsidP="004E237C">
            <w:pPr>
              <w:jc w:val="both"/>
              <w:rPr>
                <w:rFonts w:ascii="Arial" w:hAnsi="Arial" w:cs="Arial"/>
                <w:b/>
              </w:rPr>
            </w:pPr>
            <w:r w:rsidRPr="00FF2996">
              <w:rPr>
                <w:rFonts w:ascii="Arial" w:hAnsi="Arial" w:cs="Arial"/>
                <w:b/>
              </w:rPr>
              <w:t xml:space="preserve">Servicio de mantenimiento </w:t>
            </w:r>
            <w:r w:rsidR="00773AAE" w:rsidRPr="00FF2996">
              <w:rPr>
                <w:rFonts w:ascii="Arial" w:hAnsi="Arial" w:cs="Arial"/>
                <w:b/>
              </w:rPr>
              <w:t>preventivo y</w:t>
            </w:r>
            <w:r w:rsidRPr="00FF2996">
              <w:rPr>
                <w:rFonts w:ascii="Arial" w:hAnsi="Arial" w:cs="Arial"/>
                <w:b/>
              </w:rPr>
              <w:t xml:space="preserve"> correctivo a equipos hidroneumáticos, para el año 2025</w:t>
            </w:r>
          </w:p>
        </w:tc>
        <w:tc>
          <w:tcPr>
            <w:tcW w:w="4587" w:type="dxa"/>
            <w:gridSpan w:val="2"/>
            <w:tcBorders>
              <w:bottom w:val="dashSmallGap" w:sz="4" w:space="0" w:color="auto"/>
            </w:tcBorders>
          </w:tcPr>
          <w:p w14:paraId="217509FB" w14:textId="77777777" w:rsidR="00F21E69" w:rsidRPr="00FF2996" w:rsidRDefault="00F21E69" w:rsidP="004E237C">
            <w:pPr>
              <w:rPr>
                <w:rFonts w:ascii="Arial" w:hAnsi="Arial" w:cs="Arial"/>
                <w:b/>
              </w:rPr>
            </w:pPr>
            <w:r w:rsidRPr="00FF2996">
              <w:rPr>
                <w:rFonts w:ascii="Arial" w:hAnsi="Arial" w:cs="Arial"/>
                <w:b/>
              </w:rPr>
              <w:t>RFC:</w:t>
            </w:r>
          </w:p>
          <w:p w14:paraId="220CA672" w14:textId="77777777" w:rsidR="00F21E69" w:rsidRPr="00FF2996" w:rsidRDefault="00F21E69" w:rsidP="004E237C">
            <w:pPr>
              <w:rPr>
                <w:rFonts w:ascii="Arial" w:hAnsi="Arial" w:cs="Arial"/>
                <w:b/>
              </w:rPr>
            </w:pPr>
          </w:p>
        </w:tc>
      </w:tr>
      <w:tr w:rsidR="00F21E69" w:rsidRPr="00FF2996" w14:paraId="2B2DEF54" w14:textId="77777777" w:rsidTr="004E237C">
        <w:trPr>
          <w:trHeight w:val="231"/>
          <w:jc w:val="center"/>
        </w:trPr>
        <w:tc>
          <w:tcPr>
            <w:tcW w:w="4640" w:type="dxa"/>
            <w:vMerge/>
            <w:tcBorders>
              <w:right w:val="dashSmallGap" w:sz="4" w:space="0" w:color="auto"/>
            </w:tcBorders>
          </w:tcPr>
          <w:p w14:paraId="4FE77B13" w14:textId="77777777" w:rsidR="00F21E69" w:rsidRPr="00FF2996" w:rsidRDefault="00F21E69" w:rsidP="004E237C">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E695D51" w14:textId="77777777" w:rsidR="00F21E69" w:rsidRPr="00FF2996" w:rsidRDefault="00F21E69" w:rsidP="004E237C">
            <w:pPr>
              <w:rPr>
                <w:rFonts w:ascii="Arial" w:hAnsi="Arial" w:cs="Arial"/>
                <w:b/>
              </w:rPr>
            </w:pPr>
            <w:r w:rsidRPr="00FF2996">
              <w:rPr>
                <w:rFonts w:ascii="Arial" w:hAnsi="Arial" w:cs="Arial"/>
                <w:b/>
              </w:rPr>
              <w:t>Teléfonos para contacto:</w:t>
            </w:r>
          </w:p>
        </w:tc>
      </w:tr>
      <w:tr w:rsidR="00F21E69" w:rsidRPr="00FF2996" w14:paraId="4991DEA0" w14:textId="77777777" w:rsidTr="004E237C">
        <w:trPr>
          <w:trHeight w:val="228"/>
          <w:jc w:val="center"/>
        </w:trPr>
        <w:tc>
          <w:tcPr>
            <w:tcW w:w="4640" w:type="dxa"/>
            <w:vMerge/>
            <w:tcBorders>
              <w:right w:val="dashSmallGap" w:sz="4" w:space="0" w:color="auto"/>
            </w:tcBorders>
          </w:tcPr>
          <w:p w14:paraId="1C432995" w14:textId="77777777" w:rsidR="00F21E69" w:rsidRPr="00FF2996"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579EF838" w14:textId="77777777" w:rsidR="00F21E69" w:rsidRPr="00FF2996" w:rsidRDefault="00F21E69" w:rsidP="004E237C">
            <w:pPr>
              <w:rPr>
                <w:rFonts w:ascii="Arial" w:hAnsi="Arial" w:cs="Arial"/>
                <w:b/>
              </w:rPr>
            </w:pPr>
            <w:r w:rsidRPr="00FF2996">
              <w:rPr>
                <w:rFonts w:ascii="Arial" w:hAnsi="Arial" w:cs="Arial"/>
                <w:b/>
              </w:rPr>
              <w:t>(       )  _______________</w:t>
            </w:r>
          </w:p>
          <w:p w14:paraId="08A553F0" w14:textId="77777777" w:rsidR="00F21E69" w:rsidRPr="00FF2996" w:rsidRDefault="00F21E69" w:rsidP="004E237C">
            <w:pPr>
              <w:rPr>
                <w:rFonts w:ascii="Arial" w:hAnsi="Arial" w:cs="Arial"/>
                <w:b/>
              </w:rPr>
            </w:pPr>
          </w:p>
        </w:tc>
      </w:tr>
      <w:tr w:rsidR="00F21E69" w:rsidRPr="00FF2996" w14:paraId="33835726" w14:textId="77777777" w:rsidTr="004E237C">
        <w:trPr>
          <w:trHeight w:val="228"/>
          <w:jc w:val="center"/>
        </w:trPr>
        <w:tc>
          <w:tcPr>
            <w:tcW w:w="4640" w:type="dxa"/>
            <w:vMerge/>
            <w:tcBorders>
              <w:right w:val="dashSmallGap" w:sz="4" w:space="0" w:color="auto"/>
            </w:tcBorders>
          </w:tcPr>
          <w:p w14:paraId="7C16820E" w14:textId="77777777" w:rsidR="00F21E69" w:rsidRPr="00FF2996"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6883C70" w14:textId="77777777" w:rsidR="00F21E69" w:rsidRPr="00FF2996" w:rsidRDefault="00F21E69" w:rsidP="004E237C">
            <w:pPr>
              <w:rPr>
                <w:rFonts w:ascii="Arial" w:hAnsi="Arial" w:cs="Arial"/>
                <w:b/>
              </w:rPr>
            </w:pPr>
            <w:r w:rsidRPr="00FF2996">
              <w:rPr>
                <w:rFonts w:ascii="Arial" w:hAnsi="Arial" w:cs="Arial"/>
                <w:b/>
              </w:rPr>
              <w:t xml:space="preserve"> Lada          Número</w:t>
            </w:r>
          </w:p>
        </w:tc>
      </w:tr>
      <w:tr w:rsidR="00F21E69" w:rsidRPr="00FF2996" w14:paraId="387360C9" w14:textId="77777777" w:rsidTr="004E237C">
        <w:trPr>
          <w:trHeight w:val="228"/>
          <w:jc w:val="center"/>
        </w:trPr>
        <w:tc>
          <w:tcPr>
            <w:tcW w:w="4640" w:type="dxa"/>
            <w:vMerge/>
            <w:tcBorders>
              <w:right w:val="dashSmallGap" w:sz="4" w:space="0" w:color="auto"/>
            </w:tcBorders>
          </w:tcPr>
          <w:p w14:paraId="50B32B10" w14:textId="77777777" w:rsidR="00F21E69" w:rsidRPr="00FF2996" w:rsidRDefault="00F21E69" w:rsidP="004E237C">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0487F1FD" w14:textId="77777777" w:rsidR="00F21E69" w:rsidRPr="00FF2996" w:rsidRDefault="00F21E69" w:rsidP="004E237C">
            <w:pPr>
              <w:rPr>
                <w:rFonts w:ascii="Arial" w:hAnsi="Arial" w:cs="Arial"/>
                <w:b/>
              </w:rPr>
            </w:pPr>
            <w:r w:rsidRPr="00FF2996">
              <w:rPr>
                <w:rFonts w:ascii="Arial" w:hAnsi="Arial" w:cs="Arial"/>
                <w:b/>
              </w:rPr>
              <w:t>(       )  _______________</w:t>
            </w:r>
          </w:p>
          <w:p w14:paraId="6E5B1CF9" w14:textId="77777777" w:rsidR="00F21E69" w:rsidRPr="00FF2996" w:rsidRDefault="00F21E69" w:rsidP="004E237C">
            <w:pPr>
              <w:rPr>
                <w:rFonts w:ascii="Arial" w:hAnsi="Arial" w:cs="Arial"/>
                <w:b/>
              </w:rPr>
            </w:pPr>
          </w:p>
        </w:tc>
      </w:tr>
      <w:tr w:rsidR="00F21E69" w:rsidRPr="00FF2996" w14:paraId="50B8D7F5" w14:textId="77777777" w:rsidTr="004E237C">
        <w:trPr>
          <w:jc w:val="center"/>
        </w:trPr>
        <w:tc>
          <w:tcPr>
            <w:tcW w:w="4640" w:type="dxa"/>
          </w:tcPr>
          <w:p w14:paraId="3D54E140" w14:textId="77777777" w:rsidR="00F21E69" w:rsidRPr="00FF2996" w:rsidRDefault="00F21E69" w:rsidP="004E237C">
            <w:pPr>
              <w:rPr>
                <w:rFonts w:ascii="Arial" w:hAnsi="Arial" w:cs="Arial"/>
                <w:b/>
              </w:rPr>
            </w:pPr>
            <w:r w:rsidRPr="00FF2996">
              <w:rPr>
                <w:rFonts w:ascii="Arial" w:hAnsi="Arial" w:cs="Arial"/>
                <w:b/>
              </w:rPr>
              <w:t>Correo electrónico:</w:t>
            </w:r>
          </w:p>
          <w:p w14:paraId="7C52331B" w14:textId="77777777" w:rsidR="00F21E69" w:rsidRPr="00FF2996" w:rsidRDefault="00F21E69" w:rsidP="004E237C">
            <w:pPr>
              <w:rPr>
                <w:rStyle w:val="Hipervnculo"/>
                <w:rFonts w:ascii="Arial" w:hAnsi="Arial" w:cs="Arial"/>
              </w:rPr>
            </w:pPr>
            <w:hyperlink r:id="rId78" w:history="1">
              <w:r w:rsidRPr="00FF2996">
                <w:rPr>
                  <w:rStyle w:val="Hipervnculo"/>
                  <w:rFonts w:ascii="Arial" w:hAnsi="Arial" w:cs="Arial"/>
                </w:rPr>
                <w:t>roberto.medina@ine.mx</w:t>
              </w:r>
            </w:hyperlink>
            <w:r w:rsidRPr="00FF2996">
              <w:rPr>
                <w:rStyle w:val="Hipervnculo"/>
                <w:rFonts w:ascii="Arial" w:hAnsi="Arial" w:cs="Arial"/>
              </w:rPr>
              <w:t xml:space="preserve"> </w:t>
            </w:r>
          </w:p>
          <w:p w14:paraId="787F915C" w14:textId="77777777" w:rsidR="00F21E69" w:rsidRPr="00FF2996" w:rsidRDefault="00F21E69" w:rsidP="004E237C">
            <w:pPr>
              <w:rPr>
                <w:rStyle w:val="Hipervnculo"/>
                <w:rFonts w:ascii="Arial" w:hAnsi="Arial" w:cs="Arial"/>
              </w:rPr>
            </w:pPr>
            <w:r w:rsidRPr="00FF2996">
              <w:rPr>
                <w:rStyle w:val="Hipervnculo"/>
                <w:rFonts w:ascii="Arial" w:hAnsi="Arial" w:cs="Arial"/>
              </w:rPr>
              <w:t>ary.rodriguez@ine.mx</w:t>
            </w:r>
          </w:p>
          <w:p w14:paraId="50F86EAE" w14:textId="77777777" w:rsidR="00F21E69" w:rsidRPr="00FF2996" w:rsidRDefault="00F21E69" w:rsidP="004E237C">
            <w:pPr>
              <w:ind w:left="851" w:hanging="851"/>
              <w:rPr>
                <w:rFonts w:ascii="Arial" w:hAnsi="Arial" w:cs="Arial"/>
                <w:b/>
              </w:rPr>
            </w:pPr>
          </w:p>
        </w:tc>
        <w:tc>
          <w:tcPr>
            <w:tcW w:w="4587" w:type="dxa"/>
            <w:gridSpan w:val="2"/>
            <w:tcBorders>
              <w:top w:val="dashSmallGap" w:sz="4" w:space="0" w:color="auto"/>
            </w:tcBorders>
          </w:tcPr>
          <w:p w14:paraId="65BAF794" w14:textId="77777777" w:rsidR="00F21E69" w:rsidRPr="00FF2996" w:rsidRDefault="00F21E69" w:rsidP="004E237C">
            <w:pPr>
              <w:rPr>
                <w:rFonts w:ascii="Arial" w:hAnsi="Arial" w:cs="Arial"/>
                <w:b/>
              </w:rPr>
            </w:pPr>
            <w:r w:rsidRPr="00FF2996">
              <w:rPr>
                <w:rFonts w:ascii="Arial" w:hAnsi="Arial" w:cs="Arial"/>
                <w:b/>
              </w:rPr>
              <w:t>Correo electrónico:</w:t>
            </w:r>
          </w:p>
        </w:tc>
      </w:tr>
      <w:tr w:rsidR="00F21E69" w:rsidRPr="00FF2996" w14:paraId="3E6B9D6F" w14:textId="77777777" w:rsidTr="0015159C">
        <w:trPr>
          <w:trHeight w:val="1327"/>
          <w:jc w:val="center"/>
        </w:trPr>
        <w:tc>
          <w:tcPr>
            <w:tcW w:w="4640" w:type="dxa"/>
            <w:tcBorders>
              <w:bottom w:val="dashSmallGap" w:sz="4" w:space="0" w:color="auto"/>
            </w:tcBorders>
          </w:tcPr>
          <w:p w14:paraId="5E41C11F" w14:textId="77777777" w:rsidR="00F21E69" w:rsidRPr="00FF2996" w:rsidRDefault="00F21E69" w:rsidP="004E237C">
            <w:pPr>
              <w:rPr>
                <w:rFonts w:ascii="Arial" w:hAnsi="Arial" w:cs="Arial"/>
                <w:b/>
              </w:rPr>
            </w:pPr>
            <w:r w:rsidRPr="00FF2996">
              <w:rPr>
                <w:rFonts w:ascii="Arial" w:hAnsi="Arial" w:cs="Arial"/>
                <w:b/>
              </w:rPr>
              <w:t>Sello de recepción:</w:t>
            </w:r>
          </w:p>
          <w:p w14:paraId="1B9AAA6A" w14:textId="77777777" w:rsidR="00F21E69" w:rsidRPr="00FF2996" w:rsidRDefault="00F21E69" w:rsidP="004E237C">
            <w:pPr>
              <w:jc w:val="center"/>
              <w:rPr>
                <w:rFonts w:ascii="Arial" w:hAnsi="Arial" w:cs="Arial"/>
                <w:b/>
              </w:rPr>
            </w:pPr>
          </w:p>
          <w:p w14:paraId="17886A6B" w14:textId="77777777" w:rsidR="00F21E69" w:rsidRPr="00FF2996" w:rsidRDefault="00F21E69" w:rsidP="004E237C">
            <w:pPr>
              <w:jc w:val="center"/>
              <w:rPr>
                <w:rFonts w:ascii="Arial" w:hAnsi="Arial" w:cs="Arial"/>
                <w:b/>
              </w:rPr>
            </w:pPr>
          </w:p>
          <w:p w14:paraId="67675067" w14:textId="77777777" w:rsidR="00F21E69" w:rsidRPr="00FF2996" w:rsidRDefault="00F21E69" w:rsidP="004E237C">
            <w:pPr>
              <w:jc w:val="center"/>
              <w:rPr>
                <w:rFonts w:ascii="Arial" w:hAnsi="Arial" w:cs="Arial"/>
                <w:b/>
              </w:rPr>
            </w:pPr>
          </w:p>
          <w:p w14:paraId="01846ED7" w14:textId="77777777" w:rsidR="00F21E69" w:rsidRPr="00FF2996" w:rsidRDefault="00F21E69" w:rsidP="004E237C">
            <w:pPr>
              <w:rPr>
                <w:rFonts w:ascii="Arial" w:hAnsi="Arial" w:cs="Arial"/>
                <w:b/>
              </w:rPr>
            </w:pPr>
          </w:p>
        </w:tc>
        <w:tc>
          <w:tcPr>
            <w:tcW w:w="4587" w:type="dxa"/>
            <w:gridSpan w:val="2"/>
          </w:tcPr>
          <w:p w14:paraId="509CE567" w14:textId="77777777" w:rsidR="00F21E69" w:rsidRPr="00FF2996" w:rsidRDefault="00F21E69" w:rsidP="004E237C">
            <w:pPr>
              <w:rPr>
                <w:rFonts w:ascii="Arial" w:hAnsi="Arial" w:cs="Arial"/>
                <w:b/>
              </w:rPr>
            </w:pPr>
            <w:r w:rsidRPr="00FF2996">
              <w:rPr>
                <w:rFonts w:ascii="Arial" w:hAnsi="Arial" w:cs="Arial"/>
                <w:b/>
              </w:rPr>
              <w:t>Nombre, Cargo y Firma:</w:t>
            </w:r>
          </w:p>
          <w:p w14:paraId="2E197C35" w14:textId="77777777" w:rsidR="00F21E69" w:rsidRPr="00FF2996" w:rsidRDefault="00F21E69" w:rsidP="004E237C">
            <w:pPr>
              <w:rPr>
                <w:rFonts w:ascii="Arial" w:hAnsi="Arial" w:cs="Arial"/>
                <w:b/>
              </w:rPr>
            </w:pPr>
          </w:p>
          <w:p w14:paraId="22BECFC1" w14:textId="77777777" w:rsidR="00F21E69" w:rsidRPr="00FF2996" w:rsidRDefault="00F21E69" w:rsidP="004E237C">
            <w:pPr>
              <w:rPr>
                <w:rFonts w:ascii="Arial" w:hAnsi="Arial" w:cs="Arial"/>
                <w:b/>
              </w:rPr>
            </w:pPr>
          </w:p>
          <w:p w14:paraId="0D34D211" w14:textId="77777777" w:rsidR="00F21E69" w:rsidRPr="00FF2996" w:rsidRDefault="00F21E69" w:rsidP="004E237C">
            <w:pPr>
              <w:rPr>
                <w:rFonts w:ascii="Arial" w:hAnsi="Arial" w:cs="Arial"/>
                <w:b/>
              </w:rPr>
            </w:pPr>
          </w:p>
        </w:tc>
      </w:tr>
      <w:tr w:rsidR="00F21E69" w:rsidRPr="00FF2996" w14:paraId="60BFFA73" w14:textId="77777777" w:rsidTr="004E237C">
        <w:trPr>
          <w:trHeight w:val="308"/>
          <w:jc w:val="center"/>
        </w:trPr>
        <w:tc>
          <w:tcPr>
            <w:tcW w:w="4640" w:type="dxa"/>
            <w:vAlign w:val="bottom"/>
          </w:tcPr>
          <w:p w14:paraId="41837B33" w14:textId="77777777" w:rsidR="00F21E69" w:rsidRPr="00FF2996" w:rsidRDefault="00F21E69" w:rsidP="004E237C">
            <w:pPr>
              <w:jc w:val="center"/>
              <w:rPr>
                <w:rFonts w:ascii="Arial" w:hAnsi="Arial" w:cs="Arial"/>
                <w:b/>
              </w:rPr>
            </w:pPr>
            <w:r w:rsidRPr="00FF2996">
              <w:rPr>
                <w:rFonts w:ascii="Arial" w:hAnsi="Arial" w:cs="Arial"/>
                <w:b/>
              </w:rPr>
              <w:t>Nombre de quien recibe y fecha de recepción</w:t>
            </w:r>
          </w:p>
        </w:tc>
        <w:tc>
          <w:tcPr>
            <w:tcW w:w="2639" w:type="dxa"/>
            <w:vAlign w:val="center"/>
          </w:tcPr>
          <w:p w14:paraId="6C1A1F21" w14:textId="53A7EF11" w:rsidR="00F21E69" w:rsidRPr="00FF2996" w:rsidRDefault="00F21E69" w:rsidP="004E237C">
            <w:pPr>
              <w:jc w:val="center"/>
              <w:rPr>
                <w:rFonts w:ascii="Arial" w:hAnsi="Arial" w:cs="Arial"/>
                <w:b/>
              </w:rPr>
            </w:pPr>
            <w:r w:rsidRPr="00FF2996">
              <w:rPr>
                <w:rFonts w:ascii="Arial" w:hAnsi="Arial" w:cs="Arial"/>
                <w:b/>
              </w:rPr>
              <w:t>Desea recibir la convocatoria en formato Word vía correo electrónico</w:t>
            </w:r>
          </w:p>
        </w:tc>
        <w:tc>
          <w:tcPr>
            <w:tcW w:w="1948" w:type="dxa"/>
            <w:tcBorders>
              <w:bottom w:val="single" w:sz="4" w:space="0" w:color="auto"/>
            </w:tcBorders>
          </w:tcPr>
          <w:p w14:paraId="41291964" w14:textId="77777777" w:rsidR="00F21E69" w:rsidRPr="00FF2996" w:rsidRDefault="00F21E69" w:rsidP="004E237C">
            <w:pPr>
              <w:rPr>
                <w:rFonts w:ascii="Arial" w:hAnsi="Arial" w:cs="Arial"/>
                <w:b/>
              </w:rPr>
            </w:pPr>
            <w:r w:rsidRPr="00FF2996">
              <w:rPr>
                <w:rFonts w:ascii="Arial" w:hAnsi="Arial" w:cs="Arial"/>
                <w:noProof/>
              </w:rPr>
              <mc:AlternateContent>
                <mc:Choice Requires="wps">
                  <w:drawing>
                    <wp:anchor distT="0" distB="0" distL="114300" distR="114300" simplePos="0" relativeHeight="251662336" behindDoc="0" locked="0" layoutInCell="1" allowOverlap="1" wp14:anchorId="616F1E4A" wp14:editId="7EE9DA64">
                      <wp:simplePos x="0" y="0"/>
                      <wp:positionH relativeFrom="column">
                        <wp:posOffset>653415</wp:posOffset>
                      </wp:positionH>
                      <wp:positionV relativeFrom="paragraph">
                        <wp:posOffset>128270</wp:posOffset>
                      </wp:positionV>
                      <wp:extent cx="403225" cy="224155"/>
                      <wp:effectExtent l="0" t="0" r="0" b="4445"/>
                      <wp:wrapNone/>
                      <wp:docPr id="520720493"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F1E4A" id="Cuadro de texto 14" o:spid="_x0000_s1035" type="#_x0000_t202" style="position:absolute;margin-left:51.45pt;margin-top:10.1pt;width:31.75pt;height:17.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">
                      <v:textbo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FF2996">
              <w:rPr>
                <w:rFonts w:ascii="Arial" w:hAnsi="Arial" w:cs="Arial"/>
                <w:noProof/>
              </w:rPr>
              <mc:AlternateContent>
                <mc:Choice Requires="wps">
                  <w:drawing>
                    <wp:anchor distT="0" distB="0" distL="114300" distR="114300" simplePos="0" relativeHeight="251661312" behindDoc="0" locked="0" layoutInCell="1" allowOverlap="1" wp14:anchorId="6C6C228A" wp14:editId="0B75FDD9">
                      <wp:simplePos x="0" y="0"/>
                      <wp:positionH relativeFrom="column">
                        <wp:posOffset>142875</wp:posOffset>
                      </wp:positionH>
                      <wp:positionV relativeFrom="paragraph">
                        <wp:posOffset>111125</wp:posOffset>
                      </wp:positionV>
                      <wp:extent cx="358775" cy="259715"/>
                      <wp:effectExtent l="0" t="0" r="3175" b="6985"/>
                      <wp:wrapNone/>
                      <wp:docPr id="222018860"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7872AB0B" w14:textId="77777777" w:rsidR="00F21E69" w:rsidRDefault="00F21E69" w:rsidP="00F21E69">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6C228A" id="Cuadro de texto 13" o:spid="_x0000_s1036" type="#_x0000_t202" style="position:absolute;margin-left:11.25pt;margin-top:8.75pt;width:28.25pt;height:2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Kub4+4MAgAA&#10;GQQAAA4AAAAAAAAAAAAAAAAALgIAAGRycy9lMm9Eb2MueG1sUEsBAi0AFAAGAAgAAAAhAHO2+37e&#10;AAAABwEAAA8AAAAAAAAAAAAAAAAAZgQAAGRycy9kb3ducmV2LnhtbFBLBQYAAAAABAAEAPMAAABx&#10;BQAAAAA=&#10;">
                      <v:textbox>
                        <w:txbxContent>
                          <w:p w14:paraId="7872AB0B" w14:textId="77777777" w:rsidR="00F21E69" w:rsidRDefault="00F21E69" w:rsidP="00F21E69">
                            <w:r>
                              <w:t>SI</w:t>
                            </w:r>
                          </w:p>
                        </w:txbxContent>
                      </v:textbox>
                    </v:shape>
                  </w:pict>
                </mc:Fallback>
              </mc:AlternateContent>
            </w:r>
          </w:p>
        </w:tc>
      </w:tr>
    </w:tbl>
    <w:p w14:paraId="488366A7" w14:textId="5AC372A6" w:rsidR="00892B1B" w:rsidRPr="00FF2996" w:rsidRDefault="00892B1B" w:rsidP="00F76396">
      <w:pPr>
        <w:pStyle w:val="Ttulo1"/>
        <w:spacing w:before="240" w:after="60"/>
        <w:rPr>
          <w:rFonts w:cs="Arial"/>
          <w:color w:val="CC0066"/>
          <w:kern w:val="32"/>
          <w:sz w:val="20"/>
        </w:rPr>
      </w:pPr>
      <w:bookmarkStart w:id="1636" w:name="_Toc119663187"/>
      <w:bookmarkStart w:id="1637" w:name="_Toc191039747"/>
      <w:r w:rsidRPr="00FF2996">
        <w:rPr>
          <w:rFonts w:cs="Arial"/>
          <w:color w:val="CC0066"/>
          <w:kern w:val="32"/>
          <w:sz w:val="20"/>
        </w:rPr>
        <w:lastRenderedPageBreak/>
        <w:t>ANEXO 1</w:t>
      </w:r>
      <w:r w:rsidR="00DC7B1A" w:rsidRPr="00FF2996">
        <w:rPr>
          <w:rFonts w:cs="Arial"/>
          <w:color w:val="CC0066"/>
          <w:kern w:val="32"/>
          <w:sz w:val="20"/>
        </w:rPr>
        <w:t>2</w:t>
      </w:r>
      <w:bookmarkEnd w:id="1636"/>
      <w:bookmarkEnd w:id="1637"/>
    </w:p>
    <w:p w14:paraId="220649A0" w14:textId="6F5257B0" w:rsidR="00F70FCA" w:rsidRPr="00FF2996" w:rsidRDefault="00F70FCA" w:rsidP="00301122">
      <w:pPr>
        <w:pStyle w:val="Ttulo1"/>
        <w:shd w:val="clear" w:color="auto" w:fill="D9D9D9" w:themeFill="background1" w:themeFillShade="D9"/>
        <w:rPr>
          <w:rFonts w:cs="Arial"/>
          <w:kern w:val="32"/>
          <w:sz w:val="20"/>
        </w:rPr>
      </w:pPr>
      <w:bookmarkStart w:id="1638" w:name="_Toc452121434"/>
      <w:bookmarkStart w:id="1639" w:name="_Toc464498353"/>
      <w:bookmarkStart w:id="1640" w:name="_Toc464498759"/>
      <w:bookmarkStart w:id="1641" w:name="_Toc487209372"/>
      <w:bookmarkStart w:id="1642" w:name="_Toc488428688"/>
      <w:bookmarkStart w:id="1643" w:name="_Toc491181012"/>
      <w:bookmarkStart w:id="1644" w:name="_Toc492377974"/>
      <w:bookmarkStart w:id="1645" w:name="_Toc493501678"/>
      <w:bookmarkStart w:id="1646" w:name="_Toc494211636"/>
      <w:bookmarkStart w:id="1647" w:name="_Toc496883372"/>
      <w:bookmarkStart w:id="1648" w:name="_Toc498523254"/>
      <w:bookmarkStart w:id="1649" w:name="_Toc505704938"/>
      <w:bookmarkStart w:id="1650" w:name="_Toc510612375"/>
      <w:bookmarkStart w:id="1651" w:name="_Toc3539040"/>
      <w:bookmarkStart w:id="1652" w:name="_Toc19704313"/>
      <w:bookmarkStart w:id="1653" w:name="_Toc23410292"/>
      <w:bookmarkStart w:id="1654" w:name="_Toc23958058"/>
      <w:bookmarkStart w:id="1655" w:name="_Toc80883820"/>
      <w:bookmarkStart w:id="1656" w:name="_Toc80890491"/>
      <w:bookmarkStart w:id="1657" w:name="_Toc82529202"/>
      <w:bookmarkStart w:id="1658" w:name="_Toc119663188"/>
      <w:bookmarkStart w:id="1659" w:name="_Toc128403890"/>
      <w:bookmarkStart w:id="1660" w:name="_Toc139655604"/>
      <w:bookmarkStart w:id="1661" w:name="_Toc161343797"/>
      <w:bookmarkStart w:id="1662" w:name="_Toc163151946"/>
      <w:bookmarkStart w:id="1663" w:name="_Toc184325986"/>
      <w:bookmarkStart w:id="1664" w:name="_Toc190293863"/>
      <w:bookmarkStart w:id="1665" w:name="_Toc190866993"/>
      <w:bookmarkStart w:id="1666" w:name="_Toc191039748"/>
      <w:r w:rsidRPr="00FF2996">
        <w:rPr>
          <w:rFonts w:cs="Arial"/>
          <w:kern w:val="32"/>
          <w:sz w:val="20"/>
        </w:rPr>
        <w:t>Constancia de recepción de documentos</w:t>
      </w:r>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FF2996"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FF2996" w:rsidRDefault="00B61742" w:rsidP="00CB77FB">
            <w:pPr>
              <w:spacing w:line="276" w:lineRule="auto"/>
              <w:jc w:val="center"/>
              <w:rPr>
                <w:rFonts w:ascii="Arial" w:hAnsi="Arial" w:cs="Arial"/>
                <w:b/>
                <w:bCs/>
              </w:rPr>
            </w:pPr>
            <w:r w:rsidRPr="00FF2996">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FF2996" w:rsidRDefault="00B61742" w:rsidP="00CB77FB">
            <w:pPr>
              <w:spacing w:line="276" w:lineRule="auto"/>
              <w:jc w:val="center"/>
              <w:rPr>
                <w:rFonts w:ascii="Arial" w:hAnsi="Arial" w:cs="Arial"/>
                <w:b/>
                <w:bCs/>
              </w:rPr>
            </w:pPr>
            <w:r w:rsidRPr="00FF2996">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FF2996" w:rsidRDefault="00B61742" w:rsidP="00CB77FB">
            <w:pPr>
              <w:spacing w:line="276" w:lineRule="auto"/>
              <w:jc w:val="center"/>
              <w:rPr>
                <w:rFonts w:ascii="Arial" w:hAnsi="Arial" w:cs="Arial"/>
                <w:b/>
                <w:bCs/>
              </w:rPr>
            </w:pPr>
            <w:r w:rsidRPr="00FF2996">
              <w:rPr>
                <w:rFonts w:ascii="Arial" w:hAnsi="Arial" w:cs="Arial"/>
                <w:b/>
                <w:bCs/>
              </w:rPr>
              <w:t>Recibe</w:t>
            </w:r>
          </w:p>
        </w:tc>
      </w:tr>
      <w:tr w:rsidR="00B61742" w:rsidRPr="00FF2996"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FF2996" w:rsidRDefault="001D4B80" w:rsidP="004302CA">
            <w:pPr>
              <w:tabs>
                <w:tab w:val="left" w:pos="459"/>
              </w:tabs>
              <w:spacing w:before="120" w:after="120" w:line="276" w:lineRule="auto"/>
              <w:ind w:left="459" w:hanging="425"/>
              <w:rPr>
                <w:rFonts w:ascii="Arial" w:hAnsi="Arial" w:cs="Arial"/>
                <w:b/>
              </w:rPr>
            </w:pPr>
            <w:r w:rsidRPr="00FF2996">
              <w:rPr>
                <w:rFonts w:ascii="Arial" w:hAnsi="Arial" w:cs="Arial"/>
                <w:b/>
              </w:rPr>
              <w:t>6.2</w:t>
            </w:r>
            <w:r w:rsidR="00023083" w:rsidRPr="00FF2996">
              <w:rPr>
                <w:rFonts w:ascii="Arial" w:hAnsi="Arial" w:cs="Arial"/>
                <w:b/>
              </w:rPr>
              <w:t>.</w:t>
            </w:r>
            <w:r w:rsidR="00E069CC" w:rsidRPr="00FF2996">
              <w:rPr>
                <w:rFonts w:ascii="Arial" w:hAnsi="Arial" w:cs="Arial"/>
                <w:b/>
              </w:rPr>
              <w:t>4</w:t>
            </w:r>
            <w:r w:rsidRPr="00FF2996">
              <w:rPr>
                <w:rFonts w:ascii="Arial" w:hAnsi="Arial" w:cs="Arial"/>
                <w:b/>
              </w:rPr>
              <w:t xml:space="preserve"> Del</w:t>
            </w:r>
            <w:r w:rsidR="00B61742" w:rsidRPr="00FF2996">
              <w:rPr>
                <w:rFonts w:ascii="Arial" w:hAnsi="Arial" w:cs="Arial"/>
                <w:b/>
              </w:rPr>
              <w:t xml:space="preserve"> Acto de Presentación y Apertura de proposiciones</w:t>
            </w:r>
          </w:p>
        </w:tc>
      </w:tr>
      <w:tr w:rsidR="00B61742" w:rsidRPr="00FF2996"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FF2996"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FF2996">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FF2996">
              <w:rPr>
                <w:rFonts w:cs="Arial"/>
                <w:sz w:val="20"/>
                <w:lang w:val="es-MX"/>
              </w:rPr>
              <w:t>.</w:t>
            </w:r>
            <w:r w:rsidRPr="00FF2996">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r>
      <w:tr w:rsidR="00B61742" w:rsidRPr="00FF2996"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FF2996" w:rsidRDefault="00B61742" w:rsidP="00CB77FB">
            <w:pPr>
              <w:pStyle w:val="Texto0"/>
              <w:tabs>
                <w:tab w:val="left" w:pos="176"/>
              </w:tabs>
              <w:spacing w:before="60" w:after="60" w:line="240" w:lineRule="auto"/>
              <w:ind w:left="34" w:firstLine="0"/>
              <w:jc w:val="left"/>
              <w:rPr>
                <w:rFonts w:cs="Arial"/>
                <w:b/>
                <w:sz w:val="20"/>
                <w:u w:val="single"/>
                <w:lang w:val="es-MX"/>
              </w:rPr>
            </w:pPr>
            <w:r w:rsidRPr="00FF2996">
              <w:rPr>
                <w:rFonts w:cs="Arial"/>
                <w:b/>
                <w:sz w:val="20"/>
                <w:u w:val="single"/>
                <w:lang w:val="es-MX"/>
              </w:rPr>
              <w:t>4.1 Documentación distinta a la oferta técnica y la oferta económica</w:t>
            </w:r>
          </w:p>
        </w:tc>
      </w:tr>
      <w:tr w:rsidR="00B61742" w:rsidRPr="00FF2996"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FF2996" w:rsidRDefault="00B61742">
            <w:pPr>
              <w:pStyle w:val="Texto0"/>
              <w:numPr>
                <w:ilvl w:val="0"/>
                <w:numId w:val="23"/>
              </w:numPr>
              <w:tabs>
                <w:tab w:val="left" w:pos="176"/>
              </w:tabs>
              <w:spacing w:before="60" w:after="60" w:line="240" w:lineRule="auto"/>
              <w:ind w:left="176" w:hanging="176"/>
              <w:rPr>
                <w:rFonts w:cs="Arial"/>
                <w:sz w:val="20"/>
                <w:u w:val="single"/>
                <w:lang w:val="es-MX"/>
              </w:rPr>
            </w:pPr>
            <w:r w:rsidRPr="00FF2996">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FF2996">
              <w:rPr>
                <w:rFonts w:cs="Arial"/>
                <w:b/>
                <w:sz w:val="20"/>
                <w:lang w:val="es-MX"/>
              </w:rPr>
              <w:t>Anexo 2</w:t>
            </w:r>
            <w:r w:rsidRPr="00FF2996">
              <w:rPr>
                <w:rFonts w:cs="Arial"/>
                <w:sz w:val="20"/>
                <w:lang w:val="es-MX"/>
              </w:rPr>
              <w:t xml:space="preserve"> </w:t>
            </w:r>
          </w:p>
          <w:p w14:paraId="4BF8B3DB" w14:textId="15A5BA7A" w:rsidR="0064516E" w:rsidRPr="00FF2996" w:rsidRDefault="0064516E" w:rsidP="00C61E7E">
            <w:pPr>
              <w:pStyle w:val="Texto0"/>
              <w:tabs>
                <w:tab w:val="left" w:pos="176"/>
              </w:tabs>
              <w:spacing w:before="60" w:after="60" w:line="240" w:lineRule="auto"/>
              <w:ind w:left="176" w:firstLine="0"/>
              <w:rPr>
                <w:rFonts w:cs="Arial"/>
                <w:b/>
                <w:i/>
                <w:sz w:val="20"/>
                <w:u w:val="single"/>
              </w:rPr>
            </w:pPr>
            <w:r w:rsidRPr="00FF2996">
              <w:rPr>
                <w:rFonts w:cs="Arial"/>
                <w:b/>
                <w:i/>
                <w:sz w:val="20"/>
                <w:u w:val="single"/>
              </w:rPr>
              <w:t xml:space="preserve">Debiéndola acompañar de la copia simple por ambos lados de su identificación oficial </w:t>
            </w:r>
            <w:r w:rsidR="003B269A" w:rsidRPr="00FF2996">
              <w:rPr>
                <w:rFonts w:cs="Arial"/>
                <w:b/>
                <w:i/>
                <w:sz w:val="20"/>
                <w:u w:val="single"/>
              </w:rPr>
              <w:t xml:space="preserve">VIGENTE </w:t>
            </w:r>
            <w:r w:rsidR="00C61E7E" w:rsidRPr="00FF2996">
              <w:rPr>
                <w:rFonts w:cs="Arial"/>
                <w:b/>
                <w:i/>
                <w:sz w:val="20"/>
                <w:u w:val="single"/>
              </w:rPr>
              <w:t>(credencial para votar, pasaporte, cédula profesional)</w:t>
            </w:r>
            <w:r w:rsidRPr="00FF2996">
              <w:rPr>
                <w:rFonts w:cs="Arial"/>
                <w:b/>
                <w:i/>
                <w:sz w:val="20"/>
                <w:u w:val="single"/>
              </w:rPr>
              <w:t xml:space="preserve">, tratándose de personas físicas y, en el caso de personas morales, la </w:t>
            </w:r>
            <w:r w:rsidR="00797990" w:rsidRPr="00FF2996">
              <w:rPr>
                <w:rFonts w:cs="Arial"/>
                <w:b/>
                <w:i/>
                <w:sz w:val="20"/>
                <w:u w:val="single"/>
              </w:rPr>
              <w:t>del representante legal</w:t>
            </w:r>
            <w:r w:rsidRPr="00FF2996">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r>
      <w:tr w:rsidR="00B61742" w:rsidRPr="00FF2996" w14:paraId="0B20CCA1" w14:textId="77777777" w:rsidTr="00CB77FB">
        <w:trPr>
          <w:trHeight w:val="170"/>
          <w:tblHeader/>
        </w:trPr>
        <w:tc>
          <w:tcPr>
            <w:tcW w:w="7797" w:type="dxa"/>
            <w:tcBorders>
              <w:bottom w:val="single" w:sz="4" w:space="0" w:color="auto"/>
            </w:tcBorders>
            <w:vAlign w:val="center"/>
          </w:tcPr>
          <w:p w14:paraId="02145F73" w14:textId="31EE10F1" w:rsidR="00B61742" w:rsidRPr="00FF2996" w:rsidRDefault="006E4618" w:rsidP="00B014D3">
            <w:pPr>
              <w:pStyle w:val="Texto0"/>
              <w:numPr>
                <w:ilvl w:val="0"/>
                <w:numId w:val="14"/>
              </w:numPr>
              <w:tabs>
                <w:tab w:val="left" w:pos="176"/>
              </w:tabs>
              <w:spacing w:before="60" w:after="60"/>
              <w:ind w:left="176" w:hanging="218"/>
              <w:rPr>
                <w:rFonts w:cs="Arial"/>
                <w:sz w:val="20"/>
              </w:rPr>
            </w:pPr>
            <w:r w:rsidRPr="00FF2996">
              <w:rPr>
                <w:rFonts w:cs="Arial"/>
                <w:sz w:val="20"/>
              </w:rPr>
              <w:t>Manifestación, bajo protesta de decir verdad, de no encontrarse en supuesto alguno de los estab</w:t>
            </w:r>
            <w:r w:rsidR="00B80157" w:rsidRPr="00FF2996">
              <w:rPr>
                <w:rFonts w:cs="Arial"/>
                <w:sz w:val="20"/>
              </w:rPr>
              <w:t>lecidos en los artículos 59 y 78</w:t>
            </w:r>
            <w:r w:rsidRPr="00FF2996">
              <w:rPr>
                <w:rFonts w:cs="Arial"/>
                <w:sz w:val="20"/>
              </w:rPr>
              <w:t xml:space="preserve"> del REGLAMENTO, </w:t>
            </w:r>
            <w:r w:rsidRPr="00FF2996">
              <w:rPr>
                <w:rFonts w:cs="Arial"/>
                <w:b/>
                <w:sz w:val="20"/>
              </w:rPr>
              <w:t>Anexo 3 “A”</w:t>
            </w:r>
            <w:r w:rsidRPr="00FF2996">
              <w:rPr>
                <w:rFonts w:cs="Arial"/>
                <w:sz w:val="20"/>
              </w:rPr>
              <w:t>.</w:t>
            </w:r>
          </w:p>
        </w:tc>
        <w:tc>
          <w:tcPr>
            <w:tcW w:w="1276" w:type="dxa"/>
            <w:tcBorders>
              <w:bottom w:val="single" w:sz="4" w:space="0" w:color="auto"/>
            </w:tcBorders>
            <w:vAlign w:val="center"/>
          </w:tcPr>
          <w:p w14:paraId="629E6AE9" w14:textId="77777777" w:rsidR="00B61742" w:rsidRPr="00FF2996"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FF2996" w:rsidRDefault="00B61742" w:rsidP="00CB77FB">
            <w:pPr>
              <w:jc w:val="center"/>
              <w:rPr>
                <w:rFonts w:ascii="Arial" w:hAnsi="Arial" w:cs="Arial"/>
                <w:bCs/>
              </w:rPr>
            </w:pPr>
          </w:p>
        </w:tc>
      </w:tr>
      <w:tr w:rsidR="00D06B27" w:rsidRPr="00FF2996" w14:paraId="0D6F5826" w14:textId="77777777" w:rsidTr="00CB77FB">
        <w:trPr>
          <w:trHeight w:val="170"/>
          <w:tblHeader/>
        </w:trPr>
        <w:tc>
          <w:tcPr>
            <w:tcW w:w="7797" w:type="dxa"/>
            <w:tcBorders>
              <w:bottom w:val="single" w:sz="4" w:space="0" w:color="auto"/>
            </w:tcBorders>
            <w:vAlign w:val="center"/>
          </w:tcPr>
          <w:p w14:paraId="04570373" w14:textId="7840319F" w:rsidR="00D06B27" w:rsidRPr="00FF2996" w:rsidRDefault="00D06B27" w:rsidP="00B014D3">
            <w:pPr>
              <w:pStyle w:val="Texto0"/>
              <w:numPr>
                <w:ilvl w:val="0"/>
                <w:numId w:val="14"/>
              </w:numPr>
              <w:tabs>
                <w:tab w:val="left" w:pos="176"/>
              </w:tabs>
              <w:spacing w:before="60" w:after="60"/>
              <w:ind w:left="176" w:hanging="218"/>
              <w:rPr>
                <w:rFonts w:cs="Arial"/>
                <w:sz w:val="20"/>
              </w:rPr>
            </w:pPr>
            <w:r w:rsidRPr="00FF2996">
              <w:rPr>
                <w:rFonts w:cs="Arial"/>
                <w:sz w:val="20"/>
              </w:rPr>
              <w:t>Manifestación, bajo protesta de decir verdad, de estar al corriente en el pago de las obligaciones fiscales</w:t>
            </w:r>
            <w:r w:rsidR="007B17BE" w:rsidRPr="00FF2996">
              <w:rPr>
                <w:rFonts w:cs="Arial"/>
                <w:sz w:val="20"/>
              </w:rPr>
              <w:t xml:space="preserve"> y en materia de seguridad social</w:t>
            </w:r>
            <w:r w:rsidRPr="00FF2996">
              <w:rPr>
                <w:rFonts w:cs="Arial"/>
                <w:sz w:val="20"/>
              </w:rPr>
              <w:t xml:space="preserve">, </w:t>
            </w:r>
            <w:r w:rsidRPr="00FF2996">
              <w:rPr>
                <w:rFonts w:cs="Arial"/>
                <w:b/>
                <w:sz w:val="20"/>
              </w:rPr>
              <w:t>Anexo 3 “B”</w:t>
            </w:r>
            <w:r w:rsidRPr="00FF2996">
              <w:rPr>
                <w:rFonts w:cs="Arial"/>
                <w:sz w:val="20"/>
              </w:rPr>
              <w:t xml:space="preserve"> </w:t>
            </w:r>
          </w:p>
        </w:tc>
        <w:tc>
          <w:tcPr>
            <w:tcW w:w="1276" w:type="dxa"/>
            <w:tcBorders>
              <w:bottom w:val="single" w:sz="4" w:space="0" w:color="auto"/>
            </w:tcBorders>
            <w:vAlign w:val="center"/>
          </w:tcPr>
          <w:p w14:paraId="192C06C8" w14:textId="77777777" w:rsidR="00D06B27" w:rsidRPr="00FF2996"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FF2996" w:rsidRDefault="00D06B27" w:rsidP="00CB77FB">
            <w:pPr>
              <w:jc w:val="center"/>
              <w:rPr>
                <w:rFonts w:ascii="Arial" w:hAnsi="Arial" w:cs="Arial"/>
                <w:bCs/>
              </w:rPr>
            </w:pPr>
          </w:p>
        </w:tc>
      </w:tr>
      <w:tr w:rsidR="00FC42D5" w:rsidRPr="00FF2996" w14:paraId="4F8AB5AC" w14:textId="77777777" w:rsidTr="00CB77FB">
        <w:trPr>
          <w:trHeight w:val="170"/>
          <w:tblHeader/>
        </w:trPr>
        <w:tc>
          <w:tcPr>
            <w:tcW w:w="7797" w:type="dxa"/>
            <w:tcBorders>
              <w:bottom w:val="single" w:sz="4" w:space="0" w:color="auto"/>
            </w:tcBorders>
            <w:vAlign w:val="center"/>
          </w:tcPr>
          <w:p w14:paraId="0395544B" w14:textId="77777777" w:rsidR="00FC42D5" w:rsidRPr="00FF2996" w:rsidRDefault="00FC42D5" w:rsidP="00B014D3">
            <w:pPr>
              <w:pStyle w:val="Texto0"/>
              <w:numPr>
                <w:ilvl w:val="0"/>
                <w:numId w:val="14"/>
              </w:numPr>
              <w:tabs>
                <w:tab w:val="left" w:pos="176"/>
              </w:tabs>
              <w:spacing w:before="60" w:after="60"/>
              <w:ind w:left="176" w:hanging="218"/>
              <w:rPr>
                <w:rFonts w:cs="Arial"/>
                <w:sz w:val="20"/>
              </w:rPr>
            </w:pPr>
            <w:r w:rsidRPr="00FF2996">
              <w:rPr>
                <w:rFonts w:cs="Arial"/>
                <w:sz w:val="20"/>
              </w:rPr>
              <w:t xml:space="preserve">Manifestación, bajo protesta de decir verdad, de no encontrarse en supuesto alguno de los establecidos el artículo 49 fracción IX de la Ley General de Responsabilidades Administrativas, </w:t>
            </w:r>
            <w:r w:rsidRPr="00FF2996">
              <w:rPr>
                <w:rFonts w:cs="Arial"/>
                <w:b/>
                <w:sz w:val="20"/>
              </w:rPr>
              <w:t>Anexo 3 “C”</w:t>
            </w:r>
            <w:r w:rsidRPr="00FF2996">
              <w:rPr>
                <w:rFonts w:cs="Arial"/>
                <w:sz w:val="20"/>
              </w:rPr>
              <w:t xml:space="preserve"> </w:t>
            </w:r>
          </w:p>
        </w:tc>
        <w:tc>
          <w:tcPr>
            <w:tcW w:w="1276" w:type="dxa"/>
            <w:tcBorders>
              <w:bottom w:val="single" w:sz="4" w:space="0" w:color="auto"/>
            </w:tcBorders>
            <w:vAlign w:val="center"/>
          </w:tcPr>
          <w:p w14:paraId="12CF745A" w14:textId="77777777" w:rsidR="00FC42D5" w:rsidRPr="00FF2996"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FF2996" w:rsidRDefault="00FC42D5" w:rsidP="00CB77FB">
            <w:pPr>
              <w:jc w:val="center"/>
              <w:rPr>
                <w:rFonts w:ascii="Arial" w:hAnsi="Arial" w:cs="Arial"/>
                <w:bCs/>
              </w:rPr>
            </w:pPr>
          </w:p>
        </w:tc>
      </w:tr>
      <w:tr w:rsidR="00B61742" w:rsidRPr="00FF2996" w14:paraId="39A0FD8A" w14:textId="77777777" w:rsidTr="008522B7">
        <w:trPr>
          <w:trHeight w:val="170"/>
          <w:tblHeader/>
        </w:trPr>
        <w:tc>
          <w:tcPr>
            <w:tcW w:w="7797" w:type="dxa"/>
            <w:vAlign w:val="center"/>
          </w:tcPr>
          <w:p w14:paraId="17687A34" w14:textId="77777777" w:rsidR="00B61742" w:rsidRPr="00FF2996"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FF2996">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FF2996">
              <w:rPr>
                <w:rFonts w:cs="Arial"/>
                <w:b/>
                <w:sz w:val="20"/>
                <w:lang w:val="es-MX"/>
              </w:rPr>
              <w:t>Anexo 4</w:t>
            </w:r>
          </w:p>
        </w:tc>
        <w:tc>
          <w:tcPr>
            <w:tcW w:w="1276" w:type="dxa"/>
            <w:vAlign w:val="center"/>
          </w:tcPr>
          <w:p w14:paraId="1E24D3E4"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FF2996" w:rsidRDefault="00B61742" w:rsidP="00CB77FB">
            <w:pPr>
              <w:pStyle w:val="Texto0"/>
              <w:tabs>
                <w:tab w:val="left" w:pos="459"/>
              </w:tabs>
              <w:spacing w:before="120" w:after="120" w:line="240" w:lineRule="auto"/>
              <w:ind w:left="459" w:firstLine="0"/>
              <w:rPr>
                <w:rFonts w:cs="Arial"/>
                <w:sz w:val="20"/>
                <w:lang w:val="es-MX"/>
              </w:rPr>
            </w:pPr>
          </w:p>
        </w:tc>
      </w:tr>
      <w:tr w:rsidR="007F4152" w:rsidRPr="00FF2996" w14:paraId="4862C86D" w14:textId="77777777" w:rsidTr="008522B7">
        <w:trPr>
          <w:trHeight w:val="170"/>
          <w:tblHeader/>
        </w:trPr>
        <w:tc>
          <w:tcPr>
            <w:tcW w:w="7797" w:type="dxa"/>
            <w:vAlign w:val="center"/>
          </w:tcPr>
          <w:p w14:paraId="702B76F7" w14:textId="77777777" w:rsidR="007F4152" w:rsidRPr="00FF2996" w:rsidRDefault="007F4152" w:rsidP="00B014D3">
            <w:pPr>
              <w:pStyle w:val="Texto0"/>
              <w:numPr>
                <w:ilvl w:val="0"/>
                <w:numId w:val="14"/>
              </w:numPr>
              <w:spacing w:before="120" w:after="120" w:line="240" w:lineRule="auto"/>
              <w:ind w:left="176" w:hanging="176"/>
              <w:rPr>
                <w:rFonts w:cs="Arial"/>
                <w:sz w:val="20"/>
                <w:u w:val="single"/>
              </w:rPr>
            </w:pPr>
            <w:r w:rsidRPr="00FF2996">
              <w:rPr>
                <w:rFonts w:cs="Arial"/>
                <w:sz w:val="20"/>
              </w:rPr>
              <w:t xml:space="preserve">Escrito en el que </w:t>
            </w:r>
            <w:r w:rsidRPr="00FF2996">
              <w:rPr>
                <w:rFonts w:cs="Arial"/>
                <w:b/>
                <w:sz w:val="20"/>
              </w:rPr>
              <w:t>manifieste bajo protesta de decir verdad</w:t>
            </w:r>
            <w:r w:rsidRPr="00FF2996">
              <w:rPr>
                <w:rFonts w:cs="Arial"/>
                <w:sz w:val="20"/>
              </w:rPr>
              <w:t xml:space="preserve"> que es de nacionalidad mexicana. </w:t>
            </w:r>
            <w:r w:rsidRPr="00FF2996">
              <w:rPr>
                <w:rFonts w:cs="Arial"/>
                <w:b/>
                <w:sz w:val="20"/>
              </w:rPr>
              <w:t>Anexo 5</w:t>
            </w:r>
          </w:p>
        </w:tc>
        <w:tc>
          <w:tcPr>
            <w:tcW w:w="1276" w:type="dxa"/>
            <w:vAlign w:val="center"/>
          </w:tcPr>
          <w:p w14:paraId="4E7FC7C8" w14:textId="77777777" w:rsidR="007F4152" w:rsidRPr="00FF2996"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FF2996" w:rsidRDefault="007F4152" w:rsidP="00CB77FB">
            <w:pPr>
              <w:pStyle w:val="Texto0"/>
              <w:tabs>
                <w:tab w:val="left" w:pos="459"/>
              </w:tabs>
              <w:spacing w:before="120" w:after="120" w:line="240" w:lineRule="auto"/>
              <w:ind w:left="459" w:firstLine="0"/>
              <w:rPr>
                <w:rFonts w:cs="Arial"/>
                <w:sz w:val="20"/>
                <w:lang w:val="es-MX"/>
              </w:rPr>
            </w:pPr>
          </w:p>
        </w:tc>
      </w:tr>
      <w:tr w:rsidR="00B16C5E" w:rsidRPr="00FF2996" w14:paraId="35F073B3" w14:textId="77777777" w:rsidTr="008522B7">
        <w:trPr>
          <w:trHeight w:val="170"/>
          <w:tblHeader/>
        </w:trPr>
        <w:tc>
          <w:tcPr>
            <w:tcW w:w="7797" w:type="dxa"/>
            <w:vAlign w:val="center"/>
          </w:tcPr>
          <w:p w14:paraId="4D031C79" w14:textId="5026929E" w:rsidR="00B16C5E" w:rsidRPr="00FF2996" w:rsidRDefault="00B16C5E" w:rsidP="00B16C5E">
            <w:pPr>
              <w:pStyle w:val="Texto0"/>
              <w:numPr>
                <w:ilvl w:val="0"/>
                <w:numId w:val="14"/>
              </w:numPr>
              <w:spacing w:before="120" w:after="120" w:line="240" w:lineRule="auto"/>
              <w:ind w:left="173" w:hanging="239"/>
              <w:rPr>
                <w:rFonts w:cs="Arial"/>
                <w:sz w:val="20"/>
                <w:u w:val="single"/>
              </w:rPr>
            </w:pPr>
            <w:r w:rsidRPr="00FF2996">
              <w:rPr>
                <w:rFonts w:cs="Arial"/>
                <w:sz w:val="20"/>
              </w:rPr>
              <w:t xml:space="preserve">En caso de pertenecer al Sector de MIPyMES, carta en la que manifieste </w:t>
            </w:r>
            <w:r w:rsidRPr="00FF2996">
              <w:rPr>
                <w:rFonts w:cs="Arial"/>
                <w:b/>
                <w:sz w:val="20"/>
              </w:rPr>
              <w:t>bajo protesta de decir verdad</w:t>
            </w:r>
            <w:r w:rsidRPr="00FF2996">
              <w:rPr>
                <w:rFonts w:cs="Arial"/>
                <w:sz w:val="20"/>
              </w:rPr>
              <w:t xml:space="preserve"> el rango al que pertenece su empresa conforme a la estratificación determinada por la Secretaría de Economía </w:t>
            </w:r>
            <w:r w:rsidRPr="00FF2996">
              <w:rPr>
                <w:rFonts w:cs="Arial"/>
                <w:b/>
                <w:bCs/>
                <w:sz w:val="20"/>
              </w:rPr>
              <w:t>Anexo 6</w:t>
            </w:r>
            <w:r w:rsidRPr="00FF2996">
              <w:rPr>
                <w:rFonts w:cs="Arial"/>
                <w:sz w:val="20"/>
              </w:rPr>
              <w:t xml:space="preserve">. </w:t>
            </w:r>
            <w:r w:rsidRPr="00FF2996">
              <w:rPr>
                <w:rFonts w:cs="Arial"/>
                <w:b/>
                <w:sz w:val="20"/>
              </w:rPr>
              <w:t xml:space="preserve"> </w:t>
            </w:r>
          </w:p>
        </w:tc>
        <w:tc>
          <w:tcPr>
            <w:tcW w:w="1276" w:type="dxa"/>
            <w:vAlign w:val="center"/>
          </w:tcPr>
          <w:p w14:paraId="0B68228E" w14:textId="77777777" w:rsidR="00B16C5E" w:rsidRPr="00FF2996"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FF2996"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FF2996" w:rsidRDefault="00B61742" w:rsidP="00F70FCA">
      <w:pPr>
        <w:ind w:left="567" w:hanging="567"/>
        <w:jc w:val="center"/>
        <w:rPr>
          <w:rFonts w:ascii="Arial" w:hAnsi="Arial" w:cs="Arial"/>
          <w:b/>
          <w:bCs/>
          <w:u w:val="single"/>
        </w:rPr>
      </w:pPr>
    </w:p>
    <w:p w14:paraId="0FAA9624" w14:textId="77777777" w:rsidR="00B61742" w:rsidRPr="00FF2996" w:rsidRDefault="00B61742" w:rsidP="00F70FCA">
      <w:pPr>
        <w:ind w:left="567" w:hanging="567"/>
        <w:jc w:val="center"/>
        <w:rPr>
          <w:rFonts w:ascii="Arial" w:hAnsi="Arial" w:cs="Arial"/>
          <w:b/>
          <w:bCs/>
          <w:u w:val="single"/>
        </w:rPr>
      </w:pPr>
    </w:p>
    <w:p w14:paraId="1E4E980E" w14:textId="77777777" w:rsidR="00B61742" w:rsidRPr="00FF2996" w:rsidRDefault="00B61742" w:rsidP="00F70FCA">
      <w:pPr>
        <w:ind w:left="567" w:hanging="567"/>
        <w:jc w:val="center"/>
        <w:rPr>
          <w:rFonts w:ascii="Arial" w:hAnsi="Arial" w:cs="Arial"/>
          <w:b/>
          <w:bCs/>
          <w:u w:val="single"/>
        </w:rPr>
      </w:pPr>
    </w:p>
    <w:p w14:paraId="482C14AC" w14:textId="77777777" w:rsidR="00B61742" w:rsidRPr="00FF2996" w:rsidRDefault="00B61742" w:rsidP="00F70FCA">
      <w:pPr>
        <w:ind w:left="567" w:hanging="567"/>
        <w:jc w:val="center"/>
        <w:rPr>
          <w:rFonts w:ascii="Arial" w:hAnsi="Arial" w:cs="Arial"/>
          <w:b/>
          <w:bCs/>
          <w:u w:val="single"/>
        </w:rPr>
      </w:pPr>
    </w:p>
    <w:p w14:paraId="5E21DE2E" w14:textId="77777777" w:rsidR="00B61742" w:rsidRPr="00FF2996" w:rsidRDefault="00B61742" w:rsidP="00F70FCA">
      <w:pPr>
        <w:ind w:left="567" w:hanging="567"/>
        <w:jc w:val="center"/>
        <w:rPr>
          <w:rFonts w:ascii="Arial" w:hAnsi="Arial" w:cs="Arial"/>
          <w:b/>
          <w:bCs/>
          <w:u w:val="single"/>
        </w:rPr>
      </w:pPr>
    </w:p>
    <w:p w14:paraId="5455606E" w14:textId="77777777" w:rsidR="00B61742" w:rsidRPr="00FF2996" w:rsidRDefault="00B61742" w:rsidP="00F70FCA">
      <w:pPr>
        <w:ind w:left="567" w:hanging="567"/>
        <w:jc w:val="center"/>
        <w:rPr>
          <w:rFonts w:ascii="Arial" w:hAnsi="Arial" w:cs="Arial"/>
          <w:b/>
          <w:bCs/>
          <w:u w:val="single"/>
        </w:rPr>
      </w:pPr>
    </w:p>
    <w:p w14:paraId="6A612E01" w14:textId="77777777" w:rsidR="00B61742" w:rsidRPr="00FF2996" w:rsidRDefault="00B61742" w:rsidP="00F70FCA">
      <w:pPr>
        <w:ind w:left="567" w:hanging="567"/>
        <w:jc w:val="center"/>
        <w:rPr>
          <w:rFonts w:ascii="Arial" w:hAnsi="Arial" w:cs="Arial"/>
          <w:b/>
          <w:bCs/>
          <w:u w:val="single"/>
        </w:rPr>
      </w:pPr>
    </w:p>
    <w:p w14:paraId="2D2ED899" w14:textId="77777777" w:rsidR="00B61742" w:rsidRPr="00FF2996" w:rsidRDefault="00B61742" w:rsidP="00F70FCA">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FF2996"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FF2996" w:rsidRDefault="009E7770" w:rsidP="00B014D3">
            <w:pPr>
              <w:pStyle w:val="Texto0"/>
              <w:numPr>
                <w:ilvl w:val="0"/>
                <w:numId w:val="14"/>
              </w:numPr>
              <w:tabs>
                <w:tab w:val="left" w:pos="176"/>
              </w:tabs>
              <w:spacing w:before="60" w:after="60" w:line="240" w:lineRule="auto"/>
              <w:ind w:left="318"/>
              <w:rPr>
                <w:rFonts w:cs="Arial"/>
                <w:sz w:val="20"/>
              </w:rPr>
            </w:pPr>
            <w:r w:rsidRPr="00FF2996">
              <w:rPr>
                <w:rFonts w:cs="Arial"/>
                <w:sz w:val="20"/>
              </w:rPr>
              <w:lastRenderedPageBreak/>
              <w:t xml:space="preserve">En su caso, el convenio de participación conjunta, identificando al representante común designado por las empresas, </w:t>
            </w:r>
            <w:r w:rsidR="00A921CF" w:rsidRPr="00FF2996">
              <w:rPr>
                <w:rFonts w:cs="Arial"/>
                <w:sz w:val="20"/>
              </w:rPr>
              <w:t>debiendo</w:t>
            </w:r>
            <w:r w:rsidRPr="00FF2996">
              <w:rPr>
                <w:rFonts w:cs="Arial"/>
                <w:sz w:val="20"/>
              </w:rPr>
              <w:t xml:space="preserve"> adjuntar copia de la identificación oficial </w:t>
            </w:r>
            <w:r w:rsidR="003B269A" w:rsidRPr="00FF2996">
              <w:rPr>
                <w:rFonts w:cs="Arial"/>
                <w:sz w:val="20"/>
              </w:rPr>
              <w:t xml:space="preserve">VIGENTE </w:t>
            </w:r>
            <w:r w:rsidRPr="00FF2996">
              <w:rPr>
                <w:rFonts w:cs="Arial"/>
                <w:sz w:val="20"/>
              </w:rPr>
              <w:t>de cada uno de los firmantes.</w:t>
            </w:r>
          </w:p>
          <w:p w14:paraId="7911DB83" w14:textId="17A491B8" w:rsidR="009E7770" w:rsidRPr="00FF2996" w:rsidRDefault="009E7770" w:rsidP="00B8139F">
            <w:pPr>
              <w:pStyle w:val="Texto0"/>
              <w:tabs>
                <w:tab w:val="left" w:pos="176"/>
              </w:tabs>
              <w:spacing w:before="60" w:after="60" w:line="240" w:lineRule="auto"/>
              <w:ind w:left="176" w:firstLine="0"/>
              <w:rPr>
                <w:rFonts w:cs="Arial"/>
                <w:sz w:val="20"/>
              </w:rPr>
            </w:pPr>
            <w:r w:rsidRPr="00FF2996">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FF2996">
              <w:rPr>
                <w:rFonts w:cs="Arial"/>
                <w:b/>
                <w:sz w:val="20"/>
              </w:rPr>
              <w:t>a), b),</w:t>
            </w:r>
            <w:r w:rsidR="00A8291D" w:rsidRPr="00FF2996">
              <w:rPr>
                <w:rFonts w:cs="Arial"/>
                <w:b/>
                <w:sz w:val="20"/>
              </w:rPr>
              <w:t xml:space="preserve"> c)</w:t>
            </w:r>
            <w:r w:rsidR="009D1724" w:rsidRPr="00FF2996">
              <w:rPr>
                <w:rFonts w:cs="Arial"/>
                <w:b/>
                <w:sz w:val="20"/>
              </w:rPr>
              <w:t>, d)</w:t>
            </w:r>
            <w:r w:rsidR="006F5374" w:rsidRPr="00FF2996">
              <w:rPr>
                <w:rFonts w:cs="Arial"/>
                <w:b/>
                <w:sz w:val="20"/>
              </w:rPr>
              <w:t>, e)</w:t>
            </w:r>
            <w:r w:rsidR="00797990" w:rsidRPr="00FF2996">
              <w:rPr>
                <w:rFonts w:cs="Arial"/>
                <w:b/>
                <w:sz w:val="20"/>
              </w:rPr>
              <w:t>,</w:t>
            </w:r>
            <w:r w:rsidR="00A054B9" w:rsidRPr="00FF2996">
              <w:rPr>
                <w:rFonts w:cs="Arial"/>
                <w:b/>
                <w:sz w:val="20"/>
              </w:rPr>
              <w:t xml:space="preserve"> f)</w:t>
            </w:r>
            <w:r w:rsidR="00797990" w:rsidRPr="00FF2996">
              <w:rPr>
                <w:rFonts w:cs="Arial"/>
                <w:b/>
                <w:sz w:val="20"/>
              </w:rPr>
              <w:t xml:space="preserve"> </w:t>
            </w:r>
            <w:r w:rsidR="00797990" w:rsidRPr="00FF2996">
              <w:rPr>
                <w:rFonts w:cs="Arial"/>
                <w:bCs/>
                <w:sz w:val="20"/>
              </w:rPr>
              <w:t>y en su caso,</w:t>
            </w:r>
            <w:r w:rsidR="00797990" w:rsidRPr="00FF2996">
              <w:rPr>
                <w:rFonts w:cs="Arial"/>
                <w:b/>
                <w:sz w:val="20"/>
              </w:rPr>
              <w:t xml:space="preserve"> g)</w:t>
            </w:r>
            <w:r w:rsidR="00B8139F" w:rsidRPr="00FF2996">
              <w:rPr>
                <w:rFonts w:cs="Arial"/>
                <w:b/>
                <w:sz w:val="20"/>
              </w:rPr>
              <w:t>.</w:t>
            </w:r>
            <w:r w:rsidR="009D1724" w:rsidRPr="00FF2996">
              <w:rPr>
                <w:rFonts w:cs="Arial"/>
                <w:b/>
                <w:sz w:val="20"/>
              </w:rPr>
              <w:t xml:space="preserve"> </w:t>
            </w:r>
            <w:r w:rsidRPr="00FF2996">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FF2996"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FF2996" w:rsidRDefault="009E7770" w:rsidP="00CB77FB">
            <w:pPr>
              <w:jc w:val="center"/>
              <w:rPr>
                <w:rFonts w:ascii="Arial" w:hAnsi="Arial" w:cs="Arial"/>
                <w:bCs/>
              </w:rPr>
            </w:pPr>
          </w:p>
        </w:tc>
      </w:tr>
      <w:tr w:rsidR="00B61742" w:rsidRPr="00FF2996"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FF2996" w:rsidRDefault="00B61742" w:rsidP="009E7770">
            <w:pPr>
              <w:tabs>
                <w:tab w:val="left" w:pos="459"/>
              </w:tabs>
              <w:spacing w:before="120" w:after="120"/>
              <w:ind w:left="459" w:hanging="425"/>
              <w:rPr>
                <w:rFonts w:ascii="Arial" w:hAnsi="Arial" w:cs="Arial"/>
                <w:b/>
              </w:rPr>
            </w:pPr>
            <w:r w:rsidRPr="00FF2996">
              <w:rPr>
                <w:rFonts w:ascii="Arial" w:hAnsi="Arial" w:cs="Arial"/>
                <w:b/>
              </w:rPr>
              <w:t>4.2 Oferta técnica</w:t>
            </w:r>
          </w:p>
        </w:tc>
      </w:tr>
      <w:tr w:rsidR="00B61742" w:rsidRPr="00FF2996"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FF2996" w:rsidRDefault="00B74D63" w:rsidP="00B74D63">
            <w:pPr>
              <w:pStyle w:val="Texto0"/>
              <w:tabs>
                <w:tab w:val="left" w:pos="176"/>
              </w:tabs>
              <w:spacing w:before="60" w:after="60" w:line="240" w:lineRule="auto"/>
              <w:ind w:left="176" w:firstLine="0"/>
              <w:rPr>
                <w:rFonts w:cs="Arial"/>
                <w:sz w:val="20"/>
                <w:lang w:val="es-MX"/>
              </w:rPr>
            </w:pPr>
            <w:r w:rsidRPr="00FF2996">
              <w:rPr>
                <w:rFonts w:cs="Arial"/>
                <w:sz w:val="20"/>
                <w:lang w:val="es-MX"/>
              </w:rPr>
              <w:t>Documentos que dice</w:t>
            </w:r>
            <w:r w:rsidR="0076102E" w:rsidRPr="00FF2996">
              <w:rPr>
                <w:rFonts w:cs="Arial"/>
                <w:sz w:val="20"/>
                <w:lang w:val="es-MX"/>
              </w:rPr>
              <w:t>n</w:t>
            </w:r>
            <w:r w:rsidRPr="00FF2996">
              <w:rPr>
                <w:rFonts w:cs="Arial"/>
                <w:sz w:val="20"/>
                <w:lang w:val="es-MX"/>
              </w:rPr>
              <w:t xml:space="preserve"> contener, la oferta técnica.</w:t>
            </w:r>
          </w:p>
          <w:p w14:paraId="7E2BCA6D" w14:textId="652CC608" w:rsidR="00B74D63" w:rsidRPr="00FF2996" w:rsidRDefault="00B74D63" w:rsidP="00B74D63">
            <w:pPr>
              <w:pStyle w:val="Texto0"/>
              <w:tabs>
                <w:tab w:val="left" w:pos="176"/>
              </w:tabs>
              <w:spacing w:before="60" w:after="60" w:line="240" w:lineRule="auto"/>
              <w:ind w:left="176" w:firstLine="0"/>
              <w:rPr>
                <w:rFonts w:cs="Arial"/>
                <w:sz w:val="20"/>
                <w:lang w:val="es-MX"/>
              </w:rPr>
            </w:pPr>
            <w:r w:rsidRPr="00FF2996">
              <w:rPr>
                <w:rFonts w:cs="Arial"/>
                <w:sz w:val="20"/>
                <w:lang w:val="es-MX"/>
              </w:rPr>
              <w:t>(Durante el análisis detallado se verificará, que sea elaborada conforme al numeral 2</w:t>
            </w:r>
            <w:r w:rsidR="002976F7" w:rsidRPr="00FF2996">
              <w:rPr>
                <w:rFonts w:cs="Arial"/>
                <w:sz w:val="20"/>
                <w:lang w:val="es-MX"/>
              </w:rPr>
              <w:t xml:space="preserve"> y 4.2</w:t>
            </w:r>
            <w:r w:rsidRPr="00FF2996">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FF2996"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FF2996"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FF2996" w:rsidRDefault="00B61742" w:rsidP="00CB77FB">
            <w:pPr>
              <w:jc w:val="center"/>
              <w:rPr>
                <w:rFonts w:ascii="Arial" w:hAnsi="Arial" w:cs="Arial"/>
                <w:bCs/>
              </w:rPr>
            </w:pPr>
          </w:p>
        </w:tc>
      </w:tr>
      <w:tr w:rsidR="00B61742" w:rsidRPr="00FF2996"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FF2996" w:rsidRDefault="00B61742" w:rsidP="00CB77FB">
            <w:pPr>
              <w:pStyle w:val="Texto0"/>
              <w:tabs>
                <w:tab w:val="left" w:pos="0"/>
              </w:tabs>
              <w:ind w:hanging="34"/>
              <w:rPr>
                <w:rFonts w:cs="Arial"/>
                <w:b/>
                <w:sz w:val="20"/>
                <w:lang w:val="es-MX"/>
              </w:rPr>
            </w:pPr>
            <w:r w:rsidRPr="00FF2996">
              <w:rPr>
                <w:rFonts w:cs="Arial"/>
                <w:b/>
                <w:sz w:val="20"/>
                <w:lang w:val="es-MX"/>
              </w:rPr>
              <w:t>4.3 Oferta económica</w:t>
            </w:r>
          </w:p>
        </w:tc>
      </w:tr>
      <w:tr w:rsidR="00B61742" w:rsidRPr="00FF2996" w14:paraId="73F06616" w14:textId="77777777" w:rsidTr="00CB77FB">
        <w:trPr>
          <w:trHeight w:val="529"/>
          <w:tblHeader/>
        </w:trPr>
        <w:tc>
          <w:tcPr>
            <w:tcW w:w="7797" w:type="dxa"/>
            <w:tcBorders>
              <w:bottom w:val="single" w:sz="4" w:space="0" w:color="auto"/>
            </w:tcBorders>
            <w:vAlign w:val="center"/>
          </w:tcPr>
          <w:p w14:paraId="740DC102" w14:textId="030BDD0C" w:rsidR="00487603" w:rsidRPr="00FF2996" w:rsidRDefault="00487603" w:rsidP="00487603">
            <w:pPr>
              <w:pStyle w:val="Texto0"/>
              <w:tabs>
                <w:tab w:val="left" w:pos="176"/>
              </w:tabs>
              <w:spacing w:before="60" w:after="60" w:line="240" w:lineRule="auto"/>
              <w:ind w:firstLine="0"/>
              <w:rPr>
                <w:rFonts w:cs="Arial"/>
                <w:sz w:val="20"/>
                <w:lang w:val="es-MX"/>
              </w:rPr>
            </w:pPr>
            <w:r w:rsidRPr="00FF2996">
              <w:rPr>
                <w:rFonts w:cs="Arial"/>
                <w:sz w:val="20"/>
                <w:lang w:val="es-MX"/>
              </w:rPr>
              <w:t>Documentos que dicen contener, la oferta económica.</w:t>
            </w:r>
          </w:p>
          <w:p w14:paraId="4EB263A2" w14:textId="77777777" w:rsidR="00487603" w:rsidRPr="00FF2996" w:rsidRDefault="00487603" w:rsidP="00487603">
            <w:pPr>
              <w:pStyle w:val="Texto0"/>
              <w:tabs>
                <w:tab w:val="left" w:pos="176"/>
              </w:tabs>
              <w:spacing w:before="60" w:after="60" w:line="240" w:lineRule="auto"/>
              <w:ind w:firstLine="0"/>
              <w:rPr>
                <w:rFonts w:cs="Arial"/>
                <w:sz w:val="20"/>
                <w:lang w:val="es-MX"/>
              </w:rPr>
            </w:pPr>
            <w:r w:rsidRPr="00FF2996">
              <w:rPr>
                <w:rFonts w:cs="Arial"/>
                <w:sz w:val="20"/>
                <w:lang w:val="es-MX"/>
              </w:rPr>
              <w:t xml:space="preserve">Debiendo preferentemente requisitar el </w:t>
            </w:r>
            <w:r w:rsidRPr="00FF2996">
              <w:rPr>
                <w:rFonts w:cs="Arial"/>
                <w:b/>
                <w:bCs/>
                <w:sz w:val="20"/>
                <w:lang w:val="es-MX"/>
              </w:rPr>
              <w:t>Anexo 7</w:t>
            </w:r>
            <w:r w:rsidRPr="00FF2996">
              <w:rPr>
                <w:rFonts w:cs="Arial"/>
                <w:sz w:val="20"/>
                <w:lang w:val="es-MX"/>
              </w:rPr>
              <w:t xml:space="preserve"> de la presente convocatoria.</w:t>
            </w:r>
          </w:p>
          <w:p w14:paraId="0F6813FB" w14:textId="0F722458" w:rsidR="00C9438F" w:rsidRPr="00FF2996" w:rsidRDefault="00487603" w:rsidP="00CB77FB">
            <w:pPr>
              <w:pStyle w:val="Texto0"/>
              <w:tabs>
                <w:tab w:val="left" w:pos="176"/>
              </w:tabs>
              <w:spacing w:before="60" w:after="60" w:line="240" w:lineRule="auto"/>
              <w:ind w:firstLine="0"/>
              <w:rPr>
                <w:rFonts w:cs="Arial"/>
                <w:sz w:val="20"/>
                <w:lang w:val="es-MX"/>
              </w:rPr>
            </w:pPr>
            <w:r w:rsidRPr="00FF2996">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FF2996"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FF2996" w:rsidRDefault="00B61742" w:rsidP="00CB77FB">
            <w:pPr>
              <w:jc w:val="center"/>
              <w:rPr>
                <w:rFonts w:ascii="Arial" w:hAnsi="Arial" w:cs="Arial"/>
                <w:bCs/>
              </w:rPr>
            </w:pPr>
          </w:p>
        </w:tc>
      </w:tr>
    </w:tbl>
    <w:p w14:paraId="59E98A5A" w14:textId="77777777" w:rsidR="005938D6" w:rsidRPr="00FF2996" w:rsidRDefault="005938D6" w:rsidP="005938D6">
      <w:pPr>
        <w:ind w:left="-426"/>
        <w:jc w:val="both"/>
        <w:rPr>
          <w:rFonts w:ascii="Arial" w:hAnsi="Arial" w:cs="Arial"/>
          <w:b/>
          <w:bCs/>
          <w:u w:val="single"/>
        </w:rPr>
      </w:pPr>
      <w:r w:rsidRPr="00FF2996">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FF2996" w:rsidRDefault="005938D6" w:rsidP="00EE5879">
      <w:pPr>
        <w:ind w:left="567" w:hanging="567"/>
        <w:jc w:val="center"/>
        <w:outlineLvl w:val="0"/>
        <w:rPr>
          <w:rFonts w:ascii="Arial" w:hAnsi="Arial" w:cs="Arial"/>
          <w:b/>
          <w:bCs/>
          <w:i/>
        </w:rPr>
      </w:pPr>
    </w:p>
    <w:p w14:paraId="782DC3B8" w14:textId="79B5069F" w:rsidR="00F70FCA" w:rsidRPr="00FF2996" w:rsidRDefault="00F70FCA" w:rsidP="00EE5879">
      <w:pPr>
        <w:ind w:left="567" w:hanging="567"/>
        <w:jc w:val="center"/>
        <w:outlineLvl w:val="0"/>
        <w:rPr>
          <w:rFonts w:ascii="Arial" w:hAnsi="Arial" w:cs="Arial"/>
          <w:b/>
          <w:bCs/>
          <w:i/>
        </w:rPr>
      </w:pPr>
      <w:r w:rsidRPr="00FF2996">
        <w:rPr>
          <w:rFonts w:ascii="Arial" w:hAnsi="Arial" w:cs="Arial"/>
          <w:b/>
          <w:bCs/>
          <w:i/>
        </w:rPr>
        <w:t>Recibe</w:t>
      </w:r>
    </w:p>
    <w:p w14:paraId="0EBA5D89" w14:textId="77777777" w:rsidR="00CB249A" w:rsidRPr="00FF2996" w:rsidRDefault="00CB249A" w:rsidP="00F70FCA">
      <w:pPr>
        <w:ind w:left="567" w:hanging="567"/>
        <w:jc w:val="center"/>
        <w:rPr>
          <w:rFonts w:ascii="Arial" w:hAnsi="Arial" w:cs="Arial"/>
          <w:b/>
          <w:bCs/>
          <w:i/>
        </w:rPr>
      </w:pPr>
    </w:p>
    <w:p w14:paraId="1EA315A2" w14:textId="77777777" w:rsidR="00CB249A" w:rsidRPr="00FF2996" w:rsidRDefault="00CB249A" w:rsidP="00F70FCA">
      <w:pPr>
        <w:ind w:left="567" w:hanging="567"/>
        <w:jc w:val="center"/>
        <w:rPr>
          <w:rFonts w:ascii="Arial" w:hAnsi="Arial" w:cs="Arial"/>
          <w:b/>
          <w:bCs/>
          <w:i/>
        </w:rPr>
      </w:pPr>
    </w:p>
    <w:p w14:paraId="7181988D" w14:textId="77777777" w:rsidR="00F70FCA" w:rsidRPr="00FF2996" w:rsidRDefault="00F70FCA" w:rsidP="00F70FCA">
      <w:pPr>
        <w:ind w:left="567" w:hanging="567"/>
        <w:jc w:val="center"/>
        <w:rPr>
          <w:rFonts w:ascii="Arial" w:hAnsi="Arial" w:cs="Arial"/>
          <w:b/>
          <w:bCs/>
          <w:i/>
        </w:rPr>
      </w:pPr>
      <w:r w:rsidRPr="00FF2996">
        <w:rPr>
          <w:rFonts w:ascii="Arial" w:hAnsi="Arial" w:cs="Arial"/>
          <w:b/>
          <w:bCs/>
          <w:i/>
        </w:rPr>
        <w:t>__________________________________________________</w:t>
      </w:r>
    </w:p>
    <w:p w14:paraId="13C65BFA" w14:textId="77777777" w:rsidR="00F70FCA" w:rsidRPr="00FF2996" w:rsidRDefault="00F70FCA" w:rsidP="00EE5879">
      <w:pPr>
        <w:ind w:left="567" w:hanging="567"/>
        <w:jc w:val="center"/>
        <w:outlineLvl w:val="0"/>
        <w:rPr>
          <w:rFonts w:ascii="Arial" w:hAnsi="Arial" w:cs="Arial"/>
          <w:b/>
          <w:bCs/>
          <w:i/>
        </w:rPr>
      </w:pPr>
      <w:r w:rsidRPr="00FF2996">
        <w:rPr>
          <w:rFonts w:ascii="Arial" w:hAnsi="Arial" w:cs="Arial"/>
          <w:b/>
          <w:bCs/>
          <w:i/>
        </w:rPr>
        <w:t>Representante de la Dirección de Recursos Materiales y Servicios</w:t>
      </w:r>
    </w:p>
    <w:p w14:paraId="3BC337F3" w14:textId="77777777" w:rsidR="003542FB" w:rsidRPr="00FF2996" w:rsidRDefault="003542FB" w:rsidP="00F70FCA">
      <w:pPr>
        <w:ind w:left="567" w:hanging="567"/>
        <w:jc w:val="center"/>
        <w:rPr>
          <w:rFonts w:ascii="Arial" w:hAnsi="Arial" w:cs="Arial"/>
          <w:b/>
          <w:bCs/>
          <w:i/>
        </w:rPr>
      </w:pPr>
    </w:p>
    <w:p w14:paraId="4B462C9C" w14:textId="77777777" w:rsidR="00B36171" w:rsidRPr="00FF2996" w:rsidRDefault="00B36171" w:rsidP="00F70FCA">
      <w:pPr>
        <w:ind w:left="567" w:hanging="567"/>
        <w:jc w:val="center"/>
        <w:rPr>
          <w:rFonts w:ascii="Arial" w:hAnsi="Arial" w:cs="Arial"/>
          <w:b/>
          <w:bCs/>
          <w:i/>
        </w:rPr>
      </w:pPr>
    </w:p>
    <w:p w14:paraId="5E2A3383" w14:textId="77777777" w:rsidR="00EE2D88" w:rsidRPr="00FF2996" w:rsidRDefault="00F70FCA" w:rsidP="00EE2D88">
      <w:pPr>
        <w:ind w:left="851" w:hanging="851"/>
        <w:jc w:val="both"/>
        <w:rPr>
          <w:rFonts w:ascii="Arial" w:hAnsi="Arial" w:cs="Arial"/>
        </w:rPr>
      </w:pPr>
      <w:r w:rsidRPr="00FF2996">
        <w:rPr>
          <w:rFonts w:ascii="Arial" w:hAnsi="Arial" w:cs="Arial"/>
          <w:b/>
          <w:bCs/>
          <w:u w:val="single"/>
        </w:rPr>
        <w:t>NOTAS:</w:t>
      </w:r>
      <w:r w:rsidRPr="00FF2996">
        <w:rPr>
          <w:rFonts w:ascii="Arial" w:hAnsi="Arial" w:cs="Arial"/>
        </w:rPr>
        <w:t xml:space="preserve"> </w:t>
      </w:r>
      <w:r w:rsidRPr="00FF2996">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FF2996" w:rsidRDefault="00C40B7B" w:rsidP="00EE2D88">
      <w:pPr>
        <w:ind w:left="851" w:hanging="851"/>
        <w:jc w:val="both"/>
        <w:rPr>
          <w:rFonts w:ascii="Arial" w:hAnsi="Arial" w:cs="Arial"/>
        </w:rPr>
      </w:pPr>
    </w:p>
    <w:p w14:paraId="6EF4851A" w14:textId="77777777" w:rsidR="009E335B" w:rsidRPr="00FF2996" w:rsidRDefault="00A55031" w:rsidP="00D84140">
      <w:pPr>
        <w:ind w:left="851"/>
        <w:jc w:val="both"/>
        <w:rPr>
          <w:rFonts w:ascii="Arial" w:hAnsi="Arial" w:cs="Arial"/>
        </w:rPr>
      </w:pPr>
      <w:r w:rsidRPr="00FF2996">
        <w:rPr>
          <w:rFonts w:ascii="Arial" w:hAnsi="Arial" w:cs="Arial"/>
        </w:rPr>
        <w:t>Dicho formato se presentará firmado por el LICITANTE y servirá como constancia de recepción de la documentación que entregue.</w:t>
      </w:r>
    </w:p>
    <w:p w14:paraId="35A31C0D" w14:textId="77777777" w:rsidR="00A245D5" w:rsidRPr="00FF2996" w:rsidRDefault="00A245D5" w:rsidP="00D84140">
      <w:pPr>
        <w:ind w:left="851"/>
        <w:jc w:val="both"/>
        <w:rPr>
          <w:rFonts w:ascii="Arial" w:hAnsi="Arial" w:cs="Arial"/>
        </w:rPr>
      </w:pPr>
    </w:p>
    <w:p w14:paraId="4D77DDE3" w14:textId="77777777" w:rsidR="00A245D5" w:rsidRPr="00FF2996" w:rsidRDefault="00A245D5" w:rsidP="00D84140">
      <w:pPr>
        <w:ind w:left="851"/>
        <w:jc w:val="both"/>
        <w:rPr>
          <w:rFonts w:ascii="Arial" w:hAnsi="Arial" w:cs="Arial"/>
        </w:rPr>
      </w:pPr>
    </w:p>
    <w:p w14:paraId="0A882C07" w14:textId="0EA4DA98" w:rsidR="00A245D5" w:rsidRPr="00FF2996" w:rsidRDefault="00A245D5" w:rsidP="00D84140">
      <w:pPr>
        <w:ind w:left="851"/>
        <w:jc w:val="both"/>
        <w:rPr>
          <w:rFonts w:ascii="Arial" w:hAnsi="Arial" w:cs="Arial"/>
        </w:rPr>
      </w:pPr>
    </w:p>
    <w:p w14:paraId="3F0C8314" w14:textId="77777777" w:rsidR="00A245D5" w:rsidRPr="00FF2996" w:rsidRDefault="00A245D5" w:rsidP="00D54905">
      <w:pPr>
        <w:jc w:val="both"/>
        <w:rPr>
          <w:rFonts w:ascii="Arial" w:hAnsi="Arial" w:cs="Arial"/>
        </w:rPr>
      </w:pPr>
    </w:p>
    <w:p w14:paraId="5E0D72F3" w14:textId="77777777" w:rsidR="00A245D5" w:rsidRPr="00FF2996" w:rsidRDefault="00A245D5" w:rsidP="00406E2D">
      <w:pPr>
        <w:jc w:val="both"/>
        <w:rPr>
          <w:rFonts w:ascii="Arial" w:hAnsi="Arial" w:cs="Arial"/>
        </w:rPr>
      </w:pPr>
    </w:p>
    <w:sectPr w:rsidR="00A245D5" w:rsidRPr="00FF2996"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2DA64" w14:textId="77777777" w:rsidR="001579CC" w:rsidRDefault="001579CC">
      <w:r>
        <w:separator/>
      </w:r>
    </w:p>
  </w:endnote>
  <w:endnote w:type="continuationSeparator" w:id="0">
    <w:p w14:paraId="00B56F95" w14:textId="77777777" w:rsidR="001579CC" w:rsidRDefault="00157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83970"/>
      <w:docPartObj>
        <w:docPartGallery w:val="Page Numbers (Bottom of Page)"/>
        <w:docPartUnique/>
      </w:docPartObj>
    </w:sdtPr>
    <w:sdtContent>
      <w:sdt>
        <w:sdtPr>
          <w:id w:val="-1769616900"/>
          <w:docPartObj>
            <w:docPartGallery w:val="Page Numbers (Top of Page)"/>
            <w:docPartUnique/>
          </w:docPartObj>
        </w:sdtPr>
        <w:sdtContent>
          <w:p w14:paraId="73EA531A" w14:textId="74E03554" w:rsidR="0040292F" w:rsidRDefault="0040292F">
            <w:pPr>
              <w:pStyle w:val="Piedepgina"/>
              <w:jc w:val="right"/>
            </w:pPr>
            <w:r w:rsidRPr="0040292F">
              <w:rPr>
                <w:rFonts w:ascii="Arial" w:hAnsi="Arial" w:cs="Arial"/>
              </w:rPr>
              <w:t xml:space="preserve">Página </w:t>
            </w:r>
            <w:r w:rsidRPr="0040292F">
              <w:rPr>
                <w:rFonts w:ascii="Arial" w:hAnsi="Arial" w:cs="Arial"/>
                <w:b/>
                <w:bCs/>
                <w:sz w:val="24"/>
                <w:szCs w:val="24"/>
              </w:rPr>
              <w:fldChar w:fldCharType="begin"/>
            </w:r>
            <w:r w:rsidRPr="0040292F">
              <w:rPr>
                <w:rFonts w:ascii="Arial" w:hAnsi="Arial" w:cs="Arial"/>
                <w:b/>
                <w:bCs/>
              </w:rPr>
              <w:instrText>PAGE</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r w:rsidRPr="0040292F">
              <w:rPr>
                <w:rFonts w:ascii="Arial" w:hAnsi="Arial" w:cs="Arial"/>
              </w:rPr>
              <w:t xml:space="preserve"> de </w:t>
            </w:r>
            <w:r w:rsidRPr="0040292F">
              <w:rPr>
                <w:rFonts w:ascii="Arial" w:hAnsi="Arial" w:cs="Arial"/>
                <w:b/>
                <w:bCs/>
                <w:sz w:val="24"/>
                <w:szCs w:val="24"/>
              </w:rPr>
              <w:fldChar w:fldCharType="begin"/>
            </w:r>
            <w:r w:rsidRPr="0040292F">
              <w:rPr>
                <w:rFonts w:ascii="Arial" w:hAnsi="Arial" w:cs="Arial"/>
                <w:b/>
                <w:bCs/>
              </w:rPr>
              <w:instrText>NUMPAGES</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p>
        </w:sdtContent>
      </w:sdt>
    </w:sdtContent>
  </w:sdt>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0104FC" w14:textId="77777777" w:rsidR="001579CC" w:rsidRDefault="001579CC">
      <w:r>
        <w:separator/>
      </w:r>
    </w:p>
  </w:footnote>
  <w:footnote w:type="continuationSeparator" w:id="0">
    <w:p w14:paraId="4733361E" w14:textId="77777777" w:rsidR="001579CC" w:rsidRDefault="001579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595935235" name="Imagen 59593523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6C0738B4"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F63CFE">
      <w:rPr>
        <w:rFonts w:ascii="Arial" w:hAnsi="Arial" w:cs="Arial"/>
        <w:color w:val="808080"/>
        <w:szCs w:val="22"/>
      </w:rPr>
      <w:t>-009</w:t>
    </w:r>
    <w:r>
      <w:rPr>
        <w:rFonts w:ascii="Arial" w:hAnsi="Arial" w:cs="Arial"/>
        <w:color w:val="808080"/>
        <w:szCs w:val="22"/>
      </w:rPr>
      <w:t>/202</w:t>
    </w:r>
    <w:r w:rsidR="00F86602">
      <w:rPr>
        <w:rFonts w:ascii="Arial" w:hAnsi="Arial" w:cs="Arial"/>
        <w:color w:val="808080"/>
        <w:szCs w:val="22"/>
      </w:rPr>
      <w:t>5</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4207157"/>
    <w:multiLevelType w:val="multilevel"/>
    <w:tmpl w:val="38D8290A"/>
    <w:lvl w:ilvl="0">
      <w:start w:val="1"/>
      <w:numFmt w:val="upperRoman"/>
      <w:lvlText w:val="%1."/>
      <w:lvlJc w:val="left"/>
      <w:pPr>
        <w:ind w:left="8942" w:hanging="720"/>
      </w:pPr>
      <w:rPr>
        <w:rFonts w:hint="default"/>
      </w:rPr>
    </w:lvl>
    <w:lvl w:ilvl="1">
      <w:start w:val="3"/>
      <w:numFmt w:val="decimal"/>
      <w:isLgl/>
      <w:lvlText w:val="%1.%2"/>
      <w:lvlJc w:val="left"/>
      <w:pPr>
        <w:ind w:left="8582" w:hanging="360"/>
      </w:pPr>
      <w:rPr>
        <w:rFonts w:hint="default"/>
      </w:rPr>
    </w:lvl>
    <w:lvl w:ilvl="2">
      <w:start w:val="1"/>
      <w:numFmt w:val="decimal"/>
      <w:isLgl/>
      <w:lvlText w:val="%1.%2.%3"/>
      <w:lvlJc w:val="left"/>
      <w:pPr>
        <w:ind w:left="8942" w:hanging="720"/>
      </w:pPr>
      <w:rPr>
        <w:rFonts w:hint="default"/>
      </w:rPr>
    </w:lvl>
    <w:lvl w:ilvl="3">
      <w:start w:val="1"/>
      <w:numFmt w:val="decimal"/>
      <w:isLgl/>
      <w:lvlText w:val="%1.%2.%3.%4"/>
      <w:lvlJc w:val="left"/>
      <w:pPr>
        <w:ind w:left="9302" w:hanging="1080"/>
      </w:pPr>
      <w:rPr>
        <w:rFonts w:hint="default"/>
      </w:rPr>
    </w:lvl>
    <w:lvl w:ilvl="4">
      <w:start w:val="1"/>
      <w:numFmt w:val="decimal"/>
      <w:isLgl/>
      <w:lvlText w:val="%1.%2.%3.%4.%5"/>
      <w:lvlJc w:val="left"/>
      <w:pPr>
        <w:ind w:left="9302" w:hanging="1080"/>
      </w:pPr>
      <w:rPr>
        <w:rFonts w:hint="default"/>
      </w:rPr>
    </w:lvl>
    <w:lvl w:ilvl="5">
      <w:start w:val="1"/>
      <w:numFmt w:val="decimal"/>
      <w:isLgl/>
      <w:lvlText w:val="%1.%2.%3.%4.%5.%6"/>
      <w:lvlJc w:val="left"/>
      <w:pPr>
        <w:ind w:left="9662" w:hanging="1440"/>
      </w:pPr>
      <w:rPr>
        <w:rFonts w:hint="default"/>
      </w:rPr>
    </w:lvl>
    <w:lvl w:ilvl="6">
      <w:start w:val="1"/>
      <w:numFmt w:val="decimal"/>
      <w:isLgl/>
      <w:lvlText w:val="%1.%2.%3.%4.%5.%6.%7"/>
      <w:lvlJc w:val="left"/>
      <w:pPr>
        <w:ind w:left="9662" w:hanging="1440"/>
      </w:pPr>
      <w:rPr>
        <w:rFonts w:hint="default"/>
      </w:rPr>
    </w:lvl>
    <w:lvl w:ilvl="7">
      <w:start w:val="1"/>
      <w:numFmt w:val="decimal"/>
      <w:isLgl/>
      <w:lvlText w:val="%1.%2.%3.%4.%5.%6.%7.%8"/>
      <w:lvlJc w:val="left"/>
      <w:pPr>
        <w:ind w:left="10022" w:hanging="1800"/>
      </w:pPr>
      <w:rPr>
        <w:rFonts w:hint="default"/>
      </w:rPr>
    </w:lvl>
    <w:lvl w:ilvl="8">
      <w:start w:val="1"/>
      <w:numFmt w:val="decimal"/>
      <w:isLgl/>
      <w:lvlText w:val="%1.%2.%3.%4.%5.%6.%7.%8.%9"/>
      <w:lvlJc w:val="left"/>
      <w:pPr>
        <w:ind w:left="10022" w:hanging="1800"/>
      </w:pPr>
      <w:rPr>
        <w:rFont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9BC1BF6"/>
    <w:multiLevelType w:val="multilevel"/>
    <w:tmpl w:val="C606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0BF265ED"/>
    <w:multiLevelType w:val="hybridMultilevel"/>
    <w:tmpl w:val="A4C4620A"/>
    <w:lvl w:ilvl="0" w:tplc="711E1CD2">
      <w:start w:val="1"/>
      <w:numFmt w:val="bullet"/>
      <w:pStyle w:val="8Puntos"/>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0" w15:restartNumberingAfterBreak="0">
    <w:nsid w:val="0C8B6E13"/>
    <w:multiLevelType w:val="multilevel"/>
    <w:tmpl w:val="4A9CCEA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0CC5150C"/>
    <w:multiLevelType w:val="hybridMultilevel"/>
    <w:tmpl w:val="DE7E0754"/>
    <w:lvl w:ilvl="0" w:tplc="861A03D0">
      <w:start w:val="1"/>
      <w:numFmt w:val="upp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DBA5DEF"/>
    <w:multiLevelType w:val="hybridMultilevel"/>
    <w:tmpl w:val="EF368922"/>
    <w:lvl w:ilvl="0" w:tplc="5D8E8B3A">
      <w:start w:val="1"/>
      <w:numFmt w:val="decimal"/>
      <w:lvlText w:val="%1."/>
      <w:lvlJc w:val="lef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4"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6"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0FD75528"/>
    <w:multiLevelType w:val="hybridMultilevel"/>
    <w:tmpl w:val="5CC2FFF0"/>
    <w:lvl w:ilvl="0" w:tplc="33DA79FC">
      <w:numFmt w:val="bullet"/>
      <w:lvlText w:val="•"/>
      <w:lvlJc w:val="left"/>
      <w:pPr>
        <w:ind w:left="1068" w:hanging="708"/>
      </w:pPr>
      <w:rPr>
        <w:rFonts w:ascii="Arial" w:eastAsia="Times New Roman" w:hAnsi="Arial" w:hint="default"/>
        <w:b/>
        <w:bCs/>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cs="Wingdings" w:hint="default"/>
      </w:rPr>
    </w:lvl>
    <w:lvl w:ilvl="3" w:tplc="080A0001" w:tentative="1">
      <w:start w:val="1"/>
      <w:numFmt w:val="bullet"/>
      <w:lvlText w:val=""/>
      <w:lvlJc w:val="left"/>
      <w:pPr>
        <w:ind w:left="2880" w:hanging="360"/>
      </w:pPr>
      <w:rPr>
        <w:rFonts w:ascii="Symbol" w:hAnsi="Symbol" w:cs="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cs="Wingdings" w:hint="default"/>
      </w:rPr>
    </w:lvl>
    <w:lvl w:ilvl="6" w:tplc="080A0001" w:tentative="1">
      <w:start w:val="1"/>
      <w:numFmt w:val="bullet"/>
      <w:lvlText w:val=""/>
      <w:lvlJc w:val="left"/>
      <w:pPr>
        <w:ind w:left="5040" w:hanging="360"/>
      </w:pPr>
      <w:rPr>
        <w:rFonts w:ascii="Symbol" w:hAnsi="Symbol" w:cs="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cs="Wingdings" w:hint="default"/>
      </w:rPr>
    </w:lvl>
  </w:abstractNum>
  <w:abstractNum w:abstractNumId="28" w15:restartNumberingAfterBreak="0">
    <w:nsid w:val="108164C3"/>
    <w:multiLevelType w:val="hybridMultilevel"/>
    <w:tmpl w:val="000E56E0"/>
    <w:lvl w:ilvl="0" w:tplc="33DA79FC">
      <w:numFmt w:val="bullet"/>
      <w:lvlText w:val="•"/>
      <w:lvlJc w:val="left"/>
      <w:pPr>
        <w:ind w:left="1068" w:hanging="708"/>
      </w:pPr>
      <w:rPr>
        <w:rFonts w:ascii="Arial" w:eastAsia="Times New Roman" w:hAnsi="Arial" w:hint="default"/>
        <w:b/>
        <w:bCs/>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cs="Wingdings" w:hint="default"/>
      </w:rPr>
    </w:lvl>
    <w:lvl w:ilvl="3" w:tplc="080A0001" w:tentative="1">
      <w:start w:val="1"/>
      <w:numFmt w:val="bullet"/>
      <w:lvlText w:val=""/>
      <w:lvlJc w:val="left"/>
      <w:pPr>
        <w:ind w:left="2880" w:hanging="360"/>
      </w:pPr>
      <w:rPr>
        <w:rFonts w:ascii="Symbol" w:hAnsi="Symbol" w:cs="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cs="Wingdings" w:hint="default"/>
      </w:rPr>
    </w:lvl>
    <w:lvl w:ilvl="6" w:tplc="080A0001" w:tentative="1">
      <w:start w:val="1"/>
      <w:numFmt w:val="bullet"/>
      <w:lvlText w:val=""/>
      <w:lvlJc w:val="left"/>
      <w:pPr>
        <w:ind w:left="5040" w:hanging="360"/>
      </w:pPr>
      <w:rPr>
        <w:rFonts w:ascii="Symbol" w:hAnsi="Symbol" w:cs="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cs="Wingdings" w:hint="default"/>
      </w:rPr>
    </w:lvl>
  </w:abstractNum>
  <w:abstractNum w:abstractNumId="29"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3"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6"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A596FA2"/>
    <w:multiLevelType w:val="hybridMultilevel"/>
    <w:tmpl w:val="19EAAC38"/>
    <w:lvl w:ilvl="0" w:tplc="CF66FFA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B4F5BEA"/>
    <w:multiLevelType w:val="multilevel"/>
    <w:tmpl w:val="C3041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6" w15:restartNumberingAfterBreak="0">
    <w:nsid w:val="1FAB1788"/>
    <w:multiLevelType w:val="hybridMultilevel"/>
    <w:tmpl w:val="F15CE9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8"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0"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1"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5" w15:restartNumberingAfterBreak="0">
    <w:nsid w:val="25392742"/>
    <w:multiLevelType w:val="hybridMultilevel"/>
    <w:tmpl w:val="B2E6B78C"/>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25415C15"/>
    <w:multiLevelType w:val="multilevel"/>
    <w:tmpl w:val="9FC615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9" w15:restartNumberingAfterBreak="0">
    <w:nsid w:val="29281DAC"/>
    <w:multiLevelType w:val="multilevel"/>
    <w:tmpl w:val="547EF32A"/>
    <w:lvl w:ilvl="0">
      <w:start w:val="1"/>
      <w:numFmt w:val="decimal"/>
      <w:pStyle w:val="Titulos"/>
      <w:lvlText w:val="%1."/>
      <w:lvlJc w:val="left"/>
      <w:pPr>
        <w:tabs>
          <w:tab w:val="num" w:pos="360"/>
        </w:tabs>
        <w:ind w:left="360" w:hanging="360"/>
      </w:pPr>
      <w:rPr>
        <w:rFonts w:hint="default"/>
        <w:b w:val="0"/>
      </w:rPr>
    </w:lvl>
    <w:lvl w:ilvl="1">
      <w:start w:val="1"/>
      <w:numFmt w:val="decimal"/>
      <w:pStyle w:val="indice2"/>
      <w:lvlText w:val="%1.%2."/>
      <w:lvlJc w:val="left"/>
      <w:pPr>
        <w:tabs>
          <w:tab w:val="num" w:pos="1000"/>
        </w:tabs>
        <w:ind w:left="1000" w:hanging="432"/>
      </w:pPr>
      <w:rPr>
        <w:rFonts w:hint="default"/>
        <w:sz w:val="24"/>
        <w:szCs w:val="24"/>
      </w:rPr>
    </w:lvl>
    <w:lvl w:ilvl="2">
      <w:start w:val="1"/>
      <w:numFmt w:val="decimal"/>
      <w:pStyle w:val="indice3"/>
      <w:lvlText w:val="%1.%2.%3."/>
      <w:lvlJc w:val="left"/>
      <w:pPr>
        <w:tabs>
          <w:tab w:val="num" w:pos="1620"/>
        </w:tabs>
        <w:ind w:left="1404" w:hanging="504"/>
      </w:pPr>
      <w:rPr>
        <w:rFonts w:hint="default"/>
      </w:rPr>
    </w:lvl>
    <w:lvl w:ilvl="3">
      <w:start w:val="1"/>
      <w:numFmt w:val="decimal"/>
      <w:pStyle w:val="indice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296412D9"/>
    <w:multiLevelType w:val="hybridMultilevel"/>
    <w:tmpl w:val="427C0226"/>
    <w:lvl w:ilvl="0" w:tplc="E0A4B052">
      <w:start w:val="1"/>
      <w:numFmt w:val="decimal"/>
      <w:lvlText w:val="%1."/>
      <w:lvlJc w:val="left"/>
      <w:pPr>
        <w:ind w:left="823" w:hanging="360"/>
      </w:pPr>
      <w:rPr>
        <w:b/>
        <w:bCs/>
        <w:color w:val="000000"/>
      </w:rPr>
    </w:lvl>
    <w:lvl w:ilvl="1" w:tplc="080A0019" w:tentative="1">
      <w:start w:val="1"/>
      <w:numFmt w:val="lowerLetter"/>
      <w:lvlText w:val="%2."/>
      <w:lvlJc w:val="left"/>
      <w:pPr>
        <w:ind w:left="1543" w:hanging="360"/>
      </w:pPr>
    </w:lvl>
    <w:lvl w:ilvl="2" w:tplc="080A001B" w:tentative="1">
      <w:start w:val="1"/>
      <w:numFmt w:val="lowerRoman"/>
      <w:lvlText w:val="%3."/>
      <w:lvlJc w:val="right"/>
      <w:pPr>
        <w:ind w:left="2263" w:hanging="180"/>
      </w:pPr>
    </w:lvl>
    <w:lvl w:ilvl="3" w:tplc="080A000F" w:tentative="1">
      <w:start w:val="1"/>
      <w:numFmt w:val="decimal"/>
      <w:lvlText w:val="%4."/>
      <w:lvlJc w:val="left"/>
      <w:pPr>
        <w:ind w:left="2983" w:hanging="360"/>
      </w:pPr>
    </w:lvl>
    <w:lvl w:ilvl="4" w:tplc="080A0019" w:tentative="1">
      <w:start w:val="1"/>
      <w:numFmt w:val="lowerLetter"/>
      <w:lvlText w:val="%5."/>
      <w:lvlJc w:val="left"/>
      <w:pPr>
        <w:ind w:left="3703" w:hanging="360"/>
      </w:pPr>
    </w:lvl>
    <w:lvl w:ilvl="5" w:tplc="080A001B" w:tentative="1">
      <w:start w:val="1"/>
      <w:numFmt w:val="lowerRoman"/>
      <w:lvlText w:val="%6."/>
      <w:lvlJc w:val="right"/>
      <w:pPr>
        <w:ind w:left="4423" w:hanging="180"/>
      </w:pPr>
    </w:lvl>
    <w:lvl w:ilvl="6" w:tplc="080A000F" w:tentative="1">
      <w:start w:val="1"/>
      <w:numFmt w:val="decimal"/>
      <w:lvlText w:val="%7."/>
      <w:lvlJc w:val="left"/>
      <w:pPr>
        <w:ind w:left="5143" w:hanging="360"/>
      </w:pPr>
    </w:lvl>
    <w:lvl w:ilvl="7" w:tplc="080A0019" w:tentative="1">
      <w:start w:val="1"/>
      <w:numFmt w:val="lowerLetter"/>
      <w:lvlText w:val="%8."/>
      <w:lvlJc w:val="left"/>
      <w:pPr>
        <w:ind w:left="5863" w:hanging="360"/>
      </w:pPr>
    </w:lvl>
    <w:lvl w:ilvl="8" w:tplc="080A001B" w:tentative="1">
      <w:start w:val="1"/>
      <w:numFmt w:val="lowerRoman"/>
      <w:lvlText w:val="%9."/>
      <w:lvlJc w:val="right"/>
      <w:pPr>
        <w:ind w:left="6583" w:hanging="180"/>
      </w:pPr>
    </w:lvl>
  </w:abstractNum>
  <w:abstractNum w:abstractNumId="61"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3"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4"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1430"/>
        </w:tabs>
        <w:ind w:left="143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5"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6"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337B2129"/>
    <w:multiLevelType w:val="hybridMultilevel"/>
    <w:tmpl w:val="BD2CE6DA"/>
    <w:lvl w:ilvl="0" w:tplc="080A0017">
      <w:start w:val="1"/>
      <w:numFmt w:val="lowerLetter"/>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4"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5"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7"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8"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1" w15:restartNumberingAfterBreak="0">
    <w:nsid w:val="39E2518A"/>
    <w:multiLevelType w:val="multilevel"/>
    <w:tmpl w:val="7A347C2A"/>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b/>
        <w:bCs/>
      </w:rPr>
    </w:lvl>
    <w:lvl w:ilvl="4">
      <w:start w:val="1"/>
      <w:numFmt w:val="decimal"/>
      <w:isLgl/>
      <w:lvlText w:val="%1.%2.%3.%4.%5."/>
      <w:lvlJc w:val="left"/>
      <w:pPr>
        <w:ind w:left="1440" w:hanging="1080"/>
      </w:pPr>
      <w:rPr>
        <w:rFonts w:hint="default"/>
        <w:b/>
        <w:bCs/>
      </w:rPr>
    </w:lvl>
    <w:lvl w:ilvl="5">
      <w:start w:val="1"/>
      <w:numFmt w:val="decimal"/>
      <w:isLgl/>
      <w:lvlText w:val="%1.%2.%3.%4.%5.%6."/>
      <w:lvlJc w:val="left"/>
      <w:pPr>
        <w:ind w:left="1440" w:hanging="1080"/>
      </w:pPr>
      <w:rPr>
        <w:rFonts w:hint="default"/>
        <w:b/>
        <w:bCs/>
      </w:rPr>
    </w:lvl>
    <w:lvl w:ilvl="6">
      <w:start w:val="1"/>
      <w:numFmt w:val="decimal"/>
      <w:isLgl/>
      <w:lvlText w:val="%1.%2.%3.%4.%5.%6.%7."/>
      <w:lvlJc w:val="left"/>
      <w:pPr>
        <w:ind w:left="1800" w:hanging="1440"/>
      </w:pPr>
      <w:rPr>
        <w:rFonts w:hint="default"/>
        <w:b/>
        <w:bCs/>
      </w:rPr>
    </w:lvl>
    <w:lvl w:ilvl="7">
      <w:start w:val="1"/>
      <w:numFmt w:val="decimal"/>
      <w:isLgl/>
      <w:lvlText w:val="%1.%2.%3.%4.%5.%6.%7.%8."/>
      <w:lvlJc w:val="left"/>
      <w:pPr>
        <w:ind w:left="1800" w:hanging="1440"/>
      </w:pPr>
      <w:rPr>
        <w:rFonts w:hint="default"/>
        <w:b/>
        <w:bCs/>
      </w:rPr>
    </w:lvl>
    <w:lvl w:ilvl="8">
      <w:start w:val="1"/>
      <w:numFmt w:val="decimal"/>
      <w:isLgl/>
      <w:lvlText w:val="%1.%2.%3.%4.%5.%6.%7.%8.%9."/>
      <w:lvlJc w:val="left"/>
      <w:pPr>
        <w:ind w:left="2160" w:hanging="1800"/>
      </w:pPr>
      <w:rPr>
        <w:rFonts w:hint="default"/>
        <w:b/>
        <w:bCs/>
      </w:rPr>
    </w:lvl>
  </w:abstractNum>
  <w:abstractNum w:abstractNumId="82" w15:restartNumberingAfterBreak="0">
    <w:nsid w:val="3A673E38"/>
    <w:multiLevelType w:val="multilevel"/>
    <w:tmpl w:val="61E88834"/>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4"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7" w15:restartNumberingAfterBreak="0">
    <w:nsid w:val="3F83338C"/>
    <w:multiLevelType w:val="hybridMultilevel"/>
    <w:tmpl w:val="5D08808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88" w15:restartNumberingAfterBreak="0">
    <w:nsid w:val="40400839"/>
    <w:multiLevelType w:val="hybridMultilevel"/>
    <w:tmpl w:val="327E8BFE"/>
    <w:lvl w:ilvl="0" w:tplc="B6CAF41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1"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2"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3"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5" w15:restartNumberingAfterBreak="0">
    <w:nsid w:val="443C0090"/>
    <w:multiLevelType w:val="hybridMultilevel"/>
    <w:tmpl w:val="947E4B36"/>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6" w15:restartNumberingAfterBreak="0">
    <w:nsid w:val="448A30AE"/>
    <w:multiLevelType w:val="hybridMultilevel"/>
    <w:tmpl w:val="19C61BFC"/>
    <w:lvl w:ilvl="0" w:tplc="080A0001">
      <w:start w:val="1"/>
      <w:numFmt w:val="bullet"/>
      <w:lvlText w:val=""/>
      <w:lvlJc w:val="left"/>
      <w:pPr>
        <w:ind w:left="720" w:hanging="360"/>
      </w:pPr>
      <w:rPr>
        <w:rFonts w:ascii="Symbol" w:hAnsi="Symbol" w:cs="Symbol" w:hint="default"/>
      </w:rPr>
    </w:lvl>
    <w:lvl w:ilvl="1" w:tplc="183621BC">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8"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9"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1" w15:restartNumberingAfterBreak="0">
    <w:nsid w:val="492C723B"/>
    <w:multiLevelType w:val="hybridMultilevel"/>
    <w:tmpl w:val="48741764"/>
    <w:lvl w:ilvl="0" w:tplc="2DE4D8B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49770FC6"/>
    <w:multiLevelType w:val="hybridMultilevel"/>
    <w:tmpl w:val="78D04EEA"/>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EBA6C4D0">
      <w:start w:val="2"/>
      <w:numFmt w:val="decimal"/>
      <w:lvlText w:val="%7."/>
      <w:lvlJc w:val="left"/>
      <w:pPr>
        <w:ind w:left="6174" w:hanging="360"/>
      </w:pPr>
      <w:rPr>
        <w:rFonts w:hint="default"/>
      </w:r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4" w15:restartNumberingAfterBreak="0">
    <w:nsid w:val="4A973C80"/>
    <w:multiLevelType w:val="hybridMultilevel"/>
    <w:tmpl w:val="A9AE2C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8"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1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1"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2" w15:restartNumberingAfterBreak="0">
    <w:nsid w:val="52D507B0"/>
    <w:multiLevelType w:val="multilevel"/>
    <w:tmpl w:val="3438A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56C46066"/>
    <w:multiLevelType w:val="hybridMultilevel"/>
    <w:tmpl w:val="6B0E843E"/>
    <w:lvl w:ilvl="0" w:tplc="080A0001">
      <w:start w:val="1"/>
      <w:numFmt w:val="bullet"/>
      <w:lvlText w:val=""/>
      <w:lvlJc w:val="left"/>
      <w:pPr>
        <w:ind w:left="1440" w:hanging="360"/>
      </w:pPr>
      <w:rPr>
        <w:rFonts w:ascii="Symbol" w:hAnsi="Symbol" w:cs="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cs="Wingdings" w:hint="default"/>
      </w:rPr>
    </w:lvl>
    <w:lvl w:ilvl="3" w:tplc="080A0001" w:tentative="1">
      <w:start w:val="1"/>
      <w:numFmt w:val="bullet"/>
      <w:lvlText w:val=""/>
      <w:lvlJc w:val="left"/>
      <w:pPr>
        <w:ind w:left="3600" w:hanging="360"/>
      </w:pPr>
      <w:rPr>
        <w:rFonts w:ascii="Symbol" w:hAnsi="Symbol" w:cs="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cs="Wingdings" w:hint="default"/>
      </w:rPr>
    </w:lvl>
    <w:lvl w:ilvl="6" w:tplc="080A0001" w:tentative="1">
      <w:start w:val="1"/>
      <w:numFmt w:val="bullet"/>
      <w:lvlText w:val=""/>
      <w:lvlJc w:val="left"/>
      <w:pPr>
        <w:ind w:left="5760" w:hanging="360"/>
      </w:pPr>
      <w:rPr>
        <w:rFonts w:ascii="Symbol" w:hAnsi="Symbol" w:cs="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cs="Wingdings" w:hint="default"/>
      </w:rPr>
    </w:lvl>
  </w:abstractNum>
  <w:abstractNum w:abstractNumId="115"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1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8"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9" w15:restartNumberingAfterBreak="0">
    <w:nsid w:val="599C03BF"/>
    <w:multiLevelType w:val="hybridMultilevel"/>
    <w:tmpl w:val="2550F1BC"/>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2"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3"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4"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5"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7"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9" w15:restartNumberingAfterBreak="0">
    <w:nsid w:val="60D62F96"/>
    <w:multiLevelType w:val="hybridMultilevel"/>
    <w:tmpl w:val="F7643F52"/>
    <w:lvl w:ilvl="0" w:tplc="FFFFFFFF">
      <w:start w:val="1"/>
      <w:numFmt w:val="lowerLetter"/>
      <w:lvlText w:val="%1)"/>
      <w:lvlJc w:val="left"/>
      <w:pPr>
        <w:ind w:left="927" w:hanging="360"/>
      </w:pPr>
      <w:rPr>
        <w:rFonts w:hint="default"/>
        <w:color w:val="auto"/>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3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2"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33" w15:restartNumberingAfterBreak="0">
    <w:nsid w:val="622162AD"/>
    <w:multiLevelType w:val="hybridMultilevel"/>
    <w:tmpl w:val="8A7AF5FA"/>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4" w15:restartNumberingAfterBreak="0">
    <w:nsid w:val="6242392B"/>
    <w:multiLevelType w:val="hybridMultilevel"/>
    <w:tmpl w:val="2FC29042"/>
    <w:lvl w:ilvl="0" w:tplc="11068E3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5" w15:restartNumberingAfterBreak="0">
    <w:nsid w:val="644B5C0F"/>
    <w:multiLevelType w:val="hybridMultilevel"/>
    <w:tmpl w:val="94CA7F0E"/>
    <w:lvl w:ilvl="0" w:tplc="3C4233C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9" w15:restartNumberingAfterBreak="0">
    <w:nsid w:val="685C66D5"/>
    <w:multiLevelType w:val="multilevel"/>
    <w:tmpl w:val="6C5EDC9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41" w15:restartNumberingAfterBreak="0">
    <w:nsid w:val="69287479"/>
    <w:multiLevelType w:val="multilevel"/>
    <w:tmpl w:val="35F0B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6"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7"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48"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9" w15:restartNumberingAfterBreak="0">
    <w:nsid w:val="71F80AEA"/>
    <w:multiLevelType w:val="hybridMultilevel"/>
    <w:tmpl w:val="F538E88A"/>
    <w:lvl w:ilvl="0" w:tplc="BC105F78">
      <w:start w:val="5"/>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0"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3C80BE8"/>
    <w:multiLevelType w:val="hybridMultilevel"/>
    <w:tmpl w:val="BB7E4C5C"/>
    <w:lvl w:ilvl="0" w:tplc="5FD60B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5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6" w15:restartNumberingAfterBreak="0">
    <w:nsid w:val="797A18CE"/>
    <w:multiLevelType w:val="multilevel"/>
    <w:tmpl w:val="3DD21EE2"/>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color w:val="FF000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8"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9" w15:restartNumberingAfterBreak="0">
    <w:nsid w:val="7B6F118A"/>
    <w:multiLevelType w:val="hybridMultilevel"/>
    <w:tmpl w:val="7AAEEFCE"/>
    <w:lvl w:ilvl="0" w:tplc="46A453F6">
      <w:start w:val="1"/>
      <w:numFmt w:val="decimal"/>
      <w:lvlText w:val="%1."/>
      <w:lvlJc w:val="center"/>
      <w:pPr>
        <w:ind w:left="720" w:hanging="360"/>
      </w:pPr>
      <w:rPr>
        <w:rFonts w:ascii="Century Gothic" w:hAnsi="Century Gothic" w:hint="default"/>
        <w:b w:val="0"/>
        <w:i w:val="0"/>
        <w:color w:val="087DAE"/>
        <w:sz w:val="28"/>
      </w:rPr>
    </w:lvl>
    <w:lvl w:ilvl="1" w:tplc="6D5276B4">
      <w:start w:val="1"/>
      <w:numFmt w:val="decimal"/>
      <w:pStyle w:val="ListanumerosReSolt"/>
      <w:lvlText w:val="%2."/>
      <w:lvlJc w:val="left"/>
      <w:pPr>
        <w:ind w:left="5039" w:hanging="360"/>
      </w:pPr>
      <w:rPr>
        <w:rFonts w:ascii="Gill Sans MT" w:hAnsi="Gill Sans MT" w:hint="default"/>
        <w:color w:val="087DAE"/>
        <w:sz w:val="24"/>
      </w:rPr>
    </w:lvl>
    <w:lvl w:ilvl="2" w:tplc="FF9EDA04">
      <w:start w:val="1"/>
      <w:numFmt w:val="decimal"/>
      <w:pStyle w:val="listanumerosResoltsegundonivel"/>
      <w:lvlText w:val="%3."/>
      <w:lvlJc w:val="right"/>
      <w:pPr>
        <w:ind w:left="2160" w:hanging="180"/>
      </w:pPr>
      <w:rPr>
        <w:rFonts w:ascii="Gill Sans MT" w:hAnsi="Gill Sans MT" w:hint="default"/>
        <w:color w:val="087DAE"/>
        <w:sz w:val="20"/>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0"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62"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63"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4"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5" w15:restartNumberingAfterBreak="0">
    <w:nsid w:val="7E0903F7"/>
    <w:multiLevelType w:val="multilevel"/>
    <w:tmpl w:val="A95CD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6"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7"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64"/>
  </w:num>
  <w:num w:numId="2" w16cid:durableId="947932685">
    <w:abstractNumId w:val="115"/>
  </w:num>
  <w:num w:numId="3" w16cid:durableId="1245653239">
    <w:abstractNumId w:val="50"/>
  </w:num>
  <w:num w:numId="4" w16cid:durableId="1155099519">
    <w:abstractNumId w:val="162"/>
  </w:num>
  <w:num w:numId="5" w16cid:durableId="100296983">
    <w:abstractNumId w:val="161"/>
  </w:num>
  <w:num w:numId="6" w16cid:durableId="553852693">
    <w:abstractNumId w:val="83"/>
  </w:num>
  <w:num w:numId="7" w16cid:durableId="1266960993">
    <w:abstractNumId w:val="117"/>
  </w:num>
  <w:num w:numId="8" w16cid:durableId="159540724">
    <w:abstractNumId w:val="98"/>
  </w:num>
  <w:num w:numId="9" w16cid:durableId="1003972146">
    <w:abstractNumId w:val="121"/>
  </w:num>
  <w:num w:numId="10" w16cid:durableId="1823545497">
    <w:abstractNumId w:val="142"/>
  </w:num>
  <w:num w:numId="11" w16cid:durableId="1391268881">
    <w:abstractNumId w:val="78"/>
  </w:num>
  <w:num w:numId="12" w16cid:durableId="1246918262">
    <w:abstractNumId w:val="57"/>
  </w:num>
  <w:num w:numId="13" w16cid:durableId="1435127239">
    <w:abstractNumId w:val="47"/>
  </w:num>
  <w:num w:numId="14" w16cid:durableId="1055423151">
    <w:abstractNumId w:val="116"/>
  </w:num>
  <w:num w:numId="15" w16cid:durableId="1449155155">
    <w:abstractNumId w:val="30"/>
  </w:num>
  <w:num w:numId="16" w16cid:durableId="634215834">
    <w:abstractNumId w:val="6"/>
  </w:num>
  <w:num w:numId="17" w16cid:durableId="178348945">
    <w:abstractNumId w:val="39"/>
  </w:num>
  <w:num w:numId="18" w16cid:durableId="183059711">
    <w:abstractNumId w:val="38"/>
  </w:num>
  <w:num w:numId="19" w16cid:durableId="1472864446">
    <w:abstractNumId w:val="8"/>
  </w:num>
  <w:num w:numId="20" w16cid:durableId="1199322493">
    <w:abstractNumId w:val="105"/>
  </w:num>
  <w:num w:numId="21" w16cid:durableId="134640756">
    <w:abstractNumId w:val="137"/>
  </w:num>
  <w:num w:numId="22" w16cid:durableId="1783496987">
    <w:abstractNumId w:val="107"/>
  </w:num>
  <w:num w:numId="23" w16cid:durableId="70658040">
    <w:abstractNumId w:val="113"/>
  </w:num>
  <w:num w:numId="24" w16cid:durableId="74784317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8975080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30634786">
    <w:abstractNumId w:val="94"/>
  </w:num>
  <w:num w:numId="27" w16cid:durableId="819541454">
    <w:abstractNumId w:val="166"/>
  </w:num>
  <w:num w:numId="28" w16cid:durableId="187333058">
    <w:abstractNumId w:val="7"/>
  </w:num>
  <w:num w:numId="29" w16cid:durableId="1810517851">
    <w:abstractNumId w:val="3"/>
  </w:num>
  <w:num w:numId="30" w16cid:durableId="1777939997">
    <w:abstractNumId w:val="2"/>
  </w:num>
  <w:num w:numId="31" w16cid:durableId="936792022">
    <w:abstractNumId w:val="1"/>
  </w:num>
  <w:num w:numId="32" w16cid:durableId="1852640393">
    <w:abstractNumId w:val="0"/>
  </w:num>
  <w:num w:numId="33" w16cid:durableId="1324624471">
    <w:abstractNumId w:val="5"/>
  </w:num>
  <w:num w:numId="34" w16cid:durableId="1871797743">
    <w:abstractNumId w:val="4"/>
  </w:num>
  <w:num w:numId="35" w16cid:durableId="1391266790">
    <w:abstractNumId w:val="72"/>
  </w:num>
  <w:num w:numId="36" w16cid:durableId="1328702797">
    <w:abstractNumId w:val="106"/>
  </w:num>
  <w:num w:numId="37" w16cid:durableId="384181443">
    <w:abstractNumId w:val="128"/>
  </w:num>
  <w:num w:numId="38" w16cid:durableId="57287220">
    <w:abstractNumId w:val="140"/>
  </w:num>
  <w:num w:numId="39" w16cid:durableId="1612282615">
    <w:abstractNumId w:val="109"/>
  </w:num>
  <w:num w:numId="40" w16cid:durableId="1468626221">
    <w:abstractNumId w:val="130"/>
  </w:num>
  <w:num w:numId="41" w16cid:durableId="773865391">
    <w:abstractNumId w:val="153"/>
  </w:num>
  <w:num w:numId="42" w16cid:durableId="297684852">
    <w:abstractNumId w:val="12"/>
  </w:num>
  <w:num w:numId="43" w16cid:durableId="1535271232">
    <w:abstractNumId w:val="100"/>
  </w:num>
  <w:num w:numId="44" w16cid:durableId="482703020">
    <w:abstractNumId w:val="131"/>
  </w:num>
  <w:num w:numId="45" w16cid:durableId="308561550">
    <w:abstractNumId w:val="110"/>
  </w:num>
  <w:num w:numId="46" w16cid:durableId="1945573949">
    <w:abstractNumId w:val="80"/>
  </w:num>
  <w:num w:numId="47" w16cid:durableId="1452938267">
    <w:abstractNumId w:val="97"/>
  </w:num>
  <w:num w:numId="48" w16cid:durableId="1939867090">
    <w:abstractNumId w:val="86"/>
  </w:num>
  <w:num w:numId="49" w16cid:durableId="1633711944">
    <w:abstractNumId w:val="36"/>
  </w:num>
  <w:num w:numId="50" w16cid:durableId="2007632820">
    <w:abstractNumId w:val="29"/>
  </w:num>
  <w:num w:numId="51" w16cid:durableId="1628706067">
    <w:abstractNumId w:val="124"/>
  </w:num>
  <w:num w:numId="52" w16cid:durableId="286468573">
    <w:abstractNumId w:val="85"/>
  </w:num>
  <w:num w:numId="53" w16cid:durableId="1710718381">
    <w:abstractNumId w:val="45"/>
  </w:num>
  <w:num w:numId="54" w16cid:durableId="1803420800">
    <w:abstractNumId w:val="16"/>
  </w:num>
  <w:num w:numId="55" w16cid:durableId="1107236217">
    <w:abstractNumId w:val="32"/>
  </w:num>
  <w:num w:numId="56" w16cid:durableId="1561597905">
    <w:abstractNumId w:val="118"/>
  </w:num>
  <w:num w:numId="57" w16cid:durableId="123499754">
    <w:abstractNumId w:val="91"/>
  </w:num>
  <w:num w:numId="58" w16cid:durableId="336159082">
    <w:abstractNumId w:val="53"/>
  </w:num>
  <w:num w:numId="59" w16cid:durableId="1406533803">
    <w:abstractNumId w:val="145"/>
  </w:num>
  <w:num w:numId="60" w16cid:durableId="1759982904">
    <w:abstractNumId w:val="152"/>
  </w:num>
  <w:num w:numId="61" w16cid:durableId="1260794088">
    <w:abstractNumId w:val="54"/>
  </w:num>
  <w:num w:numId="62" w16cid:durableId="1956135943">
    <w:abstractNumId w:val="68"/>
  </w:num>
  <w:num w:numId="63" w16cid:durableId="290092801">
    <w:abstractNumId w:val="136"/>
  </w:num>
  <w:num w:numId="64" w16cid:durableId="836572705">
    <w:abstractNumId w:val="35"/>
  </w:num>
  <w:num w:numId="65" w16cid:durableId="12540494">
    <w:abstractNumId w:val="67"/>
  </w:num>
  <w:num w:numId="66" w16cid:durableId="875462123">
    <w:abstractNumId w:val="143"/>
  </w:num>
  <w:num w:numId="67" w16cid:durableId="552237212">
    <w:abstractNumId w:val="92"/>
  </w:num>
  <w:num w:numId="68" w16cid:durableId="37173455">
    <w:abstractNumId w:val="73"/>
  </w:num>
  <w:num w:numId="69" w16cid:durableId="414935346">
    <w:abstractNumId w:val="76"/>
  </w:num>
  <w:num w:numId="70" w16cid:durableId="1891651901">
    <w:abstractNumId w:val="44"/>
  </w:num>
  <w:num w:numId="71" w16cid:durableId="1589539243">
    <w:abstractNumId w:val="40"/>
  </w:num>
  <w:num w:numId="72" w16cid:durableId="139345430">
    <w:abstractNumId w:val="24"/>
  </w:num>
  <w:num w:numId="73" w16cid:durableId="157578113">
    <w:abstractNumId w:val="154"/>
  </w:num>
  <w:num w:numId="74" w16cid:durableId="1186480566">
    <w:abstractNumId w:val="158"/>
  </w:num>
  <w:num w:numId="75" w16cid:durableId="484785332">
    <w:abstractNumId w:val="120"/>
  </w:num>
  <w:num w:numId="76" w16cid:durableId="719743256">
    <w:abstractNumId w:val="65"/>
  </w:num>
  <w:num w:numId="77" w16cid:durableId="1118524586">
    <w:abstractNumId w:val="10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78" w16cid:durableId="555554461">
    <w:abstractNumId w:val="13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675919115">
    <w:abstractNumId w:val="148"/>
  </w:num>
  <w:num w:numId="80" w16cid:durableId="1442915842">
    <w:abstractNumId w:val="70"/>
  </w:num>
  <w:num w:numId="81" w16cid:durableId="1899436641">
    <w:abstractNumId w:val="157"/>
  </w:num>
  <w:num w:numId="82" w16cid:durableId="795565408">
    <w:abstractNumId w:val="37"/>
  </w:num>
  <w:num w:numId="83" w16cid:durableId="1025324589">
    <w:abstractNumId w:val="15"/>
  </w:num>
  <w:num w:numId="84" w16cid:durableId="1132134439">
    <w:abstractNumId w:val="108"/>
  </w:num>
  <w:num w:numId="85" w16cid:durableId="1998797745">
    <w:abstractNumId w:val="17"/>
  </w:num>
  <w:num w:numId="86" w16cid:durableId="368265891">
    <w:abstractNumId w:val="13"/>
  </w:num>
  <w:num w:numId="87" w16cid:durableId="260139936">
    <w:abstractNumId w:val="77"/>
  </w:num>
  <w:num w:numId="88" w16cid:durableId="2542918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787816480">
    <w:abstractNumId w:val="155"/>
  </w:num>
  <w:num w:numId="90" w16cid:durableId="1499884588">
    <w:abstractNumId w:val="69"/>
  </w:num>
  <w:num w:numId="91" w16cid:durableId="1237322372">
    <w:abstractNumId w:val="63"/>
  </w:num>
  <w:num w:numId="92" w16cid:durableId="1423532039">
    <w:abstractNumId w:val="164"/>
  </w:num>
  <w:num w:numId="93" w16cid:durableId="646318999">
    <w:abstractNumId w:val="34"/>
  </w:num>
  <w:num w:numId="94" w16cid:durableId="93214049">
    <w:abstractNumId w:val="90"/>
  </w:num>
  <w:num w:numId="95" w16cid:durableId="3822948">
    <w:abstractNumId w:val="99"/>
  </w:num>
  <w:num w:numId="96" w16cid:durableId="702099222">
    <w:abstractNumId w:val="52"/>
  </w:num>
  <w:num w:numId="97" w16cid:durableId="473181117">
    <w:abstractNumId w:val="111"/>
  </w:num>
  <w:num w:numId="98" w16cid:durableId="2112898081">
    <w:abstractNumId w:val="33"/>
  </w:num>
  <w:num w:numId="99" w16cid:durableId="1409426636">
    <w:abstractNumId w:val="25"/>
  </w:num>
  <w:num w:numId="100" w16cid:durableId="1717117764">
    <w:abstractNumId w:val="48"/>
  </w:num>
  <w:num w:numId="101" w16cid:durableId="313073744">
    <w:abstractNumId w:val="31"/>
  </w:num>
  <w:num w:numId="102" w16cid:durableId="252665580">
    <w:abstractNumId w:val="66"/>
  </w:num>
  <w:num w:numId="103" w16cid:durableId="1150974440">
    <w:abstractNumId w:val="103"/>
  </w:num>
  <w:num w:numId="104" w16cid:durableId="98107568">
    <w:abstractNumId w:val="144"/>
  </w:num>
  <w:num w:numId="105" w16cid:durableId="1109660071">
    <w:abstractNumId w:val="132"/>
  </w:num>
  <w:num w:numId="106" w16cid:durableId="145560755">
    <w:abstractNumId w:val="84"/>
  </w:num>
  <w:num w:numId="107" w16cid:durableId="1512795386">
    <w:abstractNumId w:val="42"/>
  </w:num>
  <w:num w:numId="108" w16cid:durableId="2120250159">
    <w:abstractNumId w:val="160"/>
  </w:num>
  <w:num w:numId="109" w16cid:durableId="441269496">
    <w:abstractNumId w:val="93"/>
  </w:num>
  <w:num w:numId="110" w16cid:durableId="783228025">
    <w:abstractNumId w:val="150"/>
  </w:num>
  <w:num w:numId="111" w16cid:durableId="230963325">
    <w:abstractNumId w:val="22"/>
  </w:num>
  <w:num w:numId="112" w16cid:durableId="1189023278">
    <w:abstractNumId w:val="26"/>
  </w:num>
  <w:num w:numId="113" w16cid:durableId="569775222">
    <w:abstractNumId w:val="127"/>
  </w:num>
  <w:num w:numId="114" w16cid:durableId="431559509">
    <w:abstractNumId w:val="61"/>
  </w:num>
  <w:num w:numId="115" w16cid:durableId="1626547227">
    <w:abstractNumId w:val="62"/>
  </w:num>
  <w:num w:numId="116" w16cid:durableId="1611818469">
    <w:abstractNumId w:val="146"/>
  </w:num>
  <w:num w:numId="117" w16cid:durableId="1052508542">
    <w:abstractNumId w:val="167"/>
  </w:num>
  <w:num w:numId="118" w16cid:durableId="2123450309">
    <w:abstractNumId w:val="74"/>
  </w:num>
  <w:num w:numId="119" w16cid:durableId="330105450">
    <w:abstractNumId w:val="122"/>
  </w:num>
  <w:num w:numId="120" w16cid:durableId="1030423215">
    <w:abstractNumId w:val="51"/>
  </w:num>
  <w:num w:numId="121" w16cid:durableId="535627177">
    <w:abstractNumId w:val="125"/>
  </w:num>
  <w:num w:numId="122" w16cid:durableId="1197545580">
    <w:abstractNumId w:val="123"/>
  </w:num>
  <w:num w:numId="123" w16cid:durableId="209348503">
    <w:abstractNumId w:val="163"/>
  </w:num>
  <w:num w:numId="124" w16cid:durableId="1038746527">
    <w:abstractNumId w:val="19"/>
  </w:num>
  <w:num w:numId="125" w16cid:durableId="1290630404">
    <w:abstractNumId w:val="75"/>
  </w:num>
  <w:num w:numId="126" w16cid:durableId="1319767569">
    <w:abstractNumId w:val="59"/>
  </w:num>
  <w:num w:numId="127" w16cid:durableId="65299709">
    <w:abstractNumId w:val="159"/>
  </w:num>
  <w:num w:numId="128" w16cid:durableId="1997494254">
    <w:abstractNumId w:val="87"/>
  </w:num>
  <w:num w:numId="129" w16cid:durableId="20708819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16cid:durableId="422997847">
    <w:abstractNumId w:val="56"/>
  </w:num>
  <w:num w:numId="131" w16cid:durableId="1539050427">
    <w:abstractNumId w:val="119"/>
  </w:num>
  <w:num w:numId="132" w16cid:durableId="1509563203">
    <w:abstractNumId w:val="147"/>
  </w:num>
  <w:num w:numId="133" w16cid:durableId="1865511201">
    <w:abstractNumId w:val="129"/>
  </w:num>
  <w:num w:numId="134" w16cid:durableId="408774309">
    <w:abstractNumId w:val="21"/>
  </w:num>
  <w:num w:numId="135" w16cid:durableId="1492020066">
    <w:abstractNumId w:val="43"/>
  </w:num>
  <w:num w:numId="136" w16cid:durableId="1069301135">
    <w:abstractNumId w:val="89"/>
  </w:num>
  <w:num w:numId="137" w16cid:durableId="1690527974">
    <w:abstractNumId w:val="55"/>
  </w:num>
  <w:num w:numId="138" w16cid:durableId="887182031">
    <w:abstractNumId w:val="60"/>
  </w:num>
  <w:num w:numId="139" w16cid:durableId="2135831237">
    <w:abstractNumId w:val="46"/>
  </w:num>
  <w:num w:numId="140" w16cid:durableId="1829900550">
    <w:abstractNumId w:val="104"/>
  </w:num>
  <w:num w:numId="141" w16cid:durableId="630092245">
    <w:abstractNumId w:val="95"/>
  </w:num>
  <w:num w:numId="142" w16cid:durableId="438573760">
    <w:abstractNumId w:val="165"/>
  </w:num>
  <w:num w:numId="143" w16cid:durableId="1339892816">
    <w:abstractNumId w:val="112"/>
  </w:num>
  <w:num w:numId="144" w16cid:durableId="2108844409">
    <w:abstractNumId w:val="141"/>
  </w:num>
  <w:num w:numId="145" w16cid:durableId="1111435729">
    <w:abstractNumId w:val="18"/>
  </w:num>
  <w:num w:numId="146" w16cid:durableId="2141337748">
    <w:abstractNumId w:val="96"/>
  </w:num>
  <w:num w:numId="147" w16cid:durableId="1705016486">
    <w:abstractNumId w:val="133"/>
  </w:num>
  <w:num w:numId="148" w16cid:durableId="1694191354">
    <w:abstractNumId w:val="101"/>
  </w:num>
  <w:num w:numId="149" w16cid:durableId="183978560">
    <w:abstractNumId w:val="71"/>
  </w:num>
  <w:num w:numId="150" w16cid:durableId="402801350">
    <w:abstractNumId w:val="156"/>
  </w:num>
  <w:num w:numId="151" w16cid:durableId="627130978">
    <w:abstractNumId w:val="27"/>
  </w:num>
  <w:num w:numId="152" w16cid:durableId="1914006212">
    <w:abstractNumId w:val="41"/>
  </w:num>
  <w:num w:numId="153" w16cid:durableId="1020350421">
    <w:abstractNumId w:val="81"/>
  </w:num>
  <w:num w:numId="154" w16cid:durableId="1299917524">
    <w:abstractNumId w:val="14"/>
  </w:num>
  <w:num w:numId="155" w16cid:durableId="1957179527">
    <w:abstractNumId w:val="151"/>
  </w:num>
  <w:num w:numId="156" w16cid:durableId="749080248">
    <w:abstractNumId w:val="28"/>
  </w:num>
  <w:num w:numId="157" w16cid:durableId="2078934919">
    <w:abstractNumId w:val="135"/>
  </w:num>
  <w:num w:numId="158" w16cid:durableId="1035157217">
    <w:abstractNumId w:val="88"/>
  </w:num>
  <w:num w:numId="159" w16cid:durableId="1732381272">
    <w:abstractNumId w:val="134"/>
  </w:num>
  <w:num w:numId="160" w16cid:durableId="1628733252">
    <w:abstractNumId w:val="114"/>
  </w:num>
  <w:num w:numId="161" w16cid:durableId="599410199">
    <w:abstractNumId w:val="139"/>
  </w:num>
  <w:num w:numId="162" w16cid:durableId="1409695353">
    <w:abstractNumId w:val="20"/>
  </w:num>
  <w:num w:numId="163" w16cid:durableId="1425110381">
    <w:abstractNumId w:val="82"/>
  </w:num>
  <w:num w:numId="164" w16cid:durableId="548801854">
    <w:abstractNumId w:val="149"/>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409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1B5"/>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601"/>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5F5"/>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6B"/>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475C"/>
    <w:rsid w:val="0004541A"/>
    <w:rsid w:val="000456ED"/>
    <w:rsid w:val="00045A7E"/>
    <w:rsid w:val="0004616D"/>
    <w:rsid w:val="0004628B"/>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0BD"/>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A48"/>
    <w:rsid w:val="00071EB2"/>
    <w:rsid w:val="0007208C"/>
    <w:rsid w:val="000720FE"/>
    <w:rsid w:val="000721AC"/>
    <w:rsid w:val="00072213"/>
    <w:rsid w:val="00072266"/>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0CD"/>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06"/>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0F0"/>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53"/>
    <w:rsid w:val="000B72C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3C12"/>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527"/>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C9F"/>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454"/>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C6"/>
    <w:rsid w:val="000F4AF1"/>
    <w:rsid w:val="000F4FCE"/>
    <w:rsid w:val="000F5832"/>
    <w:rsid w:val="000F5ACF"/>
    <w:rsid w:val="000F5D4F"/>
    <w:rsid w:val="000F6054"/>
    <w:rsid w:val="000F6589"/>
    <w:rsid w:val="000F682E"/>
    <w:rsid w:val="000F6BFF"/>
    <w:rsid w:val="000F6C4F"/>
    <w:rsid w:val="000F6CC4"/>
    <w:rsid w:val="000F6D32"/>
    <w:rsid w:val="000F70EE"/>
    <w:rsid w:val="000F728F"/>
    <w:rsid w:val="000F75C6"/>
    <w:rsid w:val="000F773A"/>
    <w:rsid w:val="000F7BEC"/>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267"/>
    <w:rsid w:val="00102337"/>
    <w:rsid w:val="00102454"/>
    <w:rsid w:val="00102CF8"/>
    <w:rsid w:val="00102E05"/>
    <w:rsid w:val="00102F56"/>
    <w:rsid w:val="00102FE5"/>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13"/>
    <w:rsid w:val="00111B81"/>
    <w:rsid w:val="00111B9B"/>
    <w:rsid w:val="00111CCD"/>
    <w:rsid w:val="00112470"/>
    <w:rsid w:val="00112688"/>
    <w:rsid w:val="00112807"/>
    <w:rsid w:val="00112DE9"/>
    <w:rsid w:val="00112E6E"/>
    <w:rsid w:val="00112F57"/>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13F"/>
    <w:rsid w:val="0012323E"/>
    <w:rsid w:val="00123566"/>
    <w:rsid w:val="001237A5"/>
    <w:rsid w:val="00123ACD"/>
    <w:rsid w:val="00123C41"/>
    <w:rsid w:val="001244AD"/>
    <w:rsid w:val="00124751"/>
    <w:rsid w:val="001247D3"/>
    <w:rsid w:val="0012490A"/>
    <w:rsid w:val="0012491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474"/>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59C"/>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356A"/>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9CC"/>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4EB4"/>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6E"/>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8B"/>
    <w:rsid w:val="001867E4"/>
    <w:rsid w:val="00186B25"/>
    <w:rsid w:val="00186B8A"/>
    <w:rsid w:val="00186BCA"/>
    <w:rsid w:val="00186E73"/>
    <w:rsid w:val="00186ECB"/>
    <w:rsid w:val="00187028"/>
    <w:rsid w:val="00187273"/>
    <w:rsid w:val="001873A8"/>
    <w:rsid w:val="0018758A"/>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0299"/>
    <w:rsid w:val="001A12E0"/>
    <w:rsid w:val="001A1705"/>
    <w:rsid w:val="001A19C9"/>
    <w:rsid w:val="001A1B18"/>
    <w:rsid w:val="001A1C0B"/>
    <w:rsid w:val="001A1E25"/>
    <w:rsid w:val="001A27B3"/>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B8A"/>
    <w:rsid w:val="001B2D30"/>
    <w:rsid w:val="001B2E1F"/>
    <w:rsid w:val="001B3154"/>
    <w:rsid w:val="001B3184"/>
    <w:rsid w:val="001B326B"/>
    <w:rsid w:val="001B3383"/>
    <w:rsid w:val="001B359C"/>
    <w:rsid w:val="001B3D9C"/>
    <w:rsid w:val="001B3F12"/>
    <w:rsid w:val="001B43E8"/>
    <w:rsid w:val="001B4975"/>
    <w:rsid w:val="001B4AD1"/>
    <w:rsid w:val="001B4B92"/>
    <w:rsid w:val="001B5229"/>
    <w:rsid w:val="001B5551"/>
    <w:rsid w:val="001B582B"/>
    <w:rsid w:val="001B5F91"/>
    <w:rsid w:val="001B6276"/>
    <w:rsid w:val="001B6634"/>
    <w:rsid w:val="001B674F"/>
    <w:rsid w:val="001B689A"/>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A1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6DB7"/>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0A3"/>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468"/>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64E"/>
    <w:rsid w:val="001F0926"/>
    <w:rsid w:val="001F09E7"/>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2"/>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2B"/>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62A"/>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02"/>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5B7"/>
    <w:rsid w:val="0023179A"/>
    <w:rsid w:val="00231987"/>
    <w:rsid w:val="00231AD8"/>
    <w:rsid w:val="00231B63"/>
    <w:rsid w:val="0023201C"/>
    <w:rsid w:val="002329EF"/>
    <w:rsid w:val="00232F27"/>
    <w:rsid w:val="00233099"/>
    <w:rsid w:val="002330C4"/>
    <w:rsid w:val="002337CE"/>
    <w:rsid w:val="002337DD"/>
    <w:rsid w:val="0023398E"/>
    <w:rsid w:val="00233A35"/>
    <w:rsid w:val="00233A7F"/>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DC"/>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5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500"/>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7A"/>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4A"/>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900"/>
    <w:rsid w:val="00293BFA"/>
    <w:rsid w:val="00293D9F"/>
    <w:rsid w:val="00293EBC"/>
    <w:rsid w:val="002942D1"/>
    <w:rsid w:val="0029476A"/>
    <w:rsid w:val="00294861"/>
    <w:rsid w:val="002948A6"/>
    <w:rsid w:val="00294A75"/>
    <w:rsid w:val="00294A86"/>
    <w:rsid w:val="00294FD9"/>
    <w:rsid w:val="00295128"/>
    <w:rsid w:val="002951A2"/>
    <w:rsid w:val="00295508"/>
    <w:rsid w:val="0029564C"/>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29EE"/>
    <w:rsid w:val="002B3059"/>
    <w:rsid w:val="002B325B"/>
    <w:rsid w:val="002B361A"/>
    <w:rsid w:val="002B395C"/>
    <w:rsid w:val="002B3D8F"/>
    <w:rsid w:val="002B3E58"/>
    <w:rsid w:val="002B3FFA"/>
    <w:rsid w:val="002B4464"/>
    <w:rsid w:val="002B488A"/>
    <w:rsid w:val="002B4B9F"/>
    <w:rsid w:val="002B4EF5"/>
    <w:rsid w:val="002B5121"/>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38"/>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BFC"/>
    <w:rsid w:val="002C3D0A"/>
    <w:rsid w:val="002C408F"/>
    <w:rsid w:val="002C4261"/>
    <w:rsid w:val="002C465B"/>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033F"/>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4BDD"/>
    <w:rsid w:val="002D4C92"/>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392"/>
    <w:rsid w:val="002D75EA"/>
    <w:rsid w:val="002D767E"/>
    <w:rsid w:val="002D7926"/>
    <w:rsid w:val="002D7A2C"/>
    <w:rsid w:val="002D7BAE"/>
    <w:rsid w:val="002D7E77"/>
    <w:rsid w:val="002E0145"/>
    <w:rsid w:val="002E01F6"/>
    <w:rsid w:val="002E04AD"/>
    <w:rsid w:val="002E0574"/>
    <w:rsid w:val="002E079D"/>
    <w:rsid w:val="002E07A4"/>
    <w:rsid w:val="002E07F5"/>
    <w:rsid w:val="002E087B"/>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436"/>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5D2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2EE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A04"/>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DE0"/>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0FC7"/>
    <w:rsid w:val="00331A49"/>
    <w:rsid w:val="00331E25"/>
    <w:rsid w:val="00331E80"/>
    <w:rsid w:val="00331FEA"/>
    <w:rsid w:val="00332391"/>
    <w:rsid w:val="00332F6F"/>
    <w:rsid w:val="00333428"/>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A4B"/>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D17"/>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07"/>
    <w:rsid w:val="003768FA"/>
    <w:rsid w:val="00376B77"/>
    <w:rsid w:val="00376B7A"/>
    <w:rsid w:val="00376E5E"/>
    <w:rsid w:val="003772D3"/>
    <w:rsid w:val="003773FD"/>
    <w:rsid w:val="003776D5"/>
    <w:rsid w:val="00377BB9"/>
    <w:rsid w:val="00377C01"/>
    <w:rsid w:val="00377D2A"/>
    <w:rsid w:val="00380310"/>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36E"/>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539"/>
    <w:rsid w:val="003A36FA"/>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3DF9"/>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A8B"/>
    <w:rsid w:val="003C1B42"/>
    <w:rsid w:val="003C1BF9"/>
    <w:rsid w:val="003C1D98"/>
    <w:rsid w:val="003C1E2A"/>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6A0"/>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171"/>
    <w:rsid w:val="003E24A3"/>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12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4F4F"/>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6A9"/>
    <w:rsid w:val="004028E2"/>
    <w:rsid w:val="0040292F"/>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46F"/>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740"/>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5F5"/>
    <w:rsid w:val="004606D8"/>
    <w:rsid w:val="004607ED"/>
    <w:rsid w:val="00460A33"/>
    <w:rsid w:val="00460C5E"/>
    <w:rsid w:val="004610AF"/>
    <w:rsid w:val="00461255"/>
    <w:rsid w:val="00461297"/>
    <w:rsid w:val="00461384"/>
    <w:rsid w:val="00461940"/>
    <w:rsid w:val="00461A28"/>
    <w:rsid w:val="00461E02"/>
    <w:rsid w:val="00461E99"/>
    <w:rsid w:val="00461EF3"/>
    <w:rsid w:val="004627D9"/>
    <w:rsid w:val="0046297B"/>
    <w:rsid w:val="00462B14"/>
    <w:rsid w:val="004630EE"/>
    <w:rsid w:val="00463379"/>
    <w:rsid w:val="004636FD"/>
    <w:rsid w:val="00463776"/>
    <w:rsid w:val="004637C6"/>
    <w:rsid w:val="004638A8"/>
    <w:rsid w:val="00463D94"/>
    <w:rsid w:val="00464178"/>
    <w:rsid w:val="0046454E"/>
    <w:rsid w:val="004645B1"/>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510"/>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4A"/>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25B"/>
    <w:rsid w:val="004873FA"/>
    <w:rsid w:val="00487603"/>
    <w:rsid w:val="00487945"/>
    <w:rsid w:val="00487AF2"/>
    <w:rsid w:val="00487BA8"/>
    <w:rsid w:val="00487D07"/>
    <w:rsid w:val="0049000C"/>
    <w:rsid w:val="0049003F"/>
    <w:rsid w:val="00490065"/>
    <w:rsid w:val="00490139"/>
    <w:rsid w:val="0049019B"/>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954"/>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D5"/>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1E20"/>
    <w:rsid w:val="004D23C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26B"/>
    <w:rsid w:val="004D63A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34D"/>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51A"/>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5A5"/>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BF"/>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32"/>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31D"/>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AB8"/>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5A4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798"/>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563"/>
    <w:rsid w:val="00562789"/>
    <w:rsid w:val="0056290F"/>
    <w:rsid w:val="00562A72"/>
    <w:rsid w:val="00562E6D"/>
    <w:rsid w:val="00563050"/>
    <w:rsid w:val="0056388B"/>
    <w:rsid w:val="00563D17"/>
    <w:rsid w:val="00563F42"/>
    <w:rsid w:val="00563F88"/>
    <w:rsid w:val="00563FD4"/>
    <w:rsid w:val="0056440B"/>
    <w:rsid w:val="00564680"/>
    <w:rsid w:val="0056472B"/>
    <w:rsid w:val="00564A61"/>
    <w:rsid w:val="00564DA2"/>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0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5D2B"/>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3B"/>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1F83"/>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098"/>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A7F34"/>
    <w:rsid w:val="005B00DD"/>
    <w:rsid w:val="005B0146"/>
    <w:rsid w:val="005B0154"/>
    <w:rsid w:val="005B0179"/>
    <w:rsid w:val="005B0259"/>
    <w:rsid w:val="005B02C9"/>
    <w:rsid w:val="005B079A"/>
    <w:rsid w:val="005B0C28"/>
    <w:rsid w:val="005B1078"/>
    <w:rsid w:val="005B1456"/>
    <w:rsid w:val="005B150F"/>
    <w:rsid w:val="005B17B9"/>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1A9"/>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401"/>
    <w:rsid w:val="005E4511"/>
    <w:rsid w:val="005E482A"/>
    <w:rsid w:val="005E4944"/>
    <w:rsid w:val="005E49A5"/>
    <w:rsid w:val="005E4B8F"/>
    <w:rsid w:val="005E4C34"/>
    <w:rsid w:val="005E5023"/>
    <w:rsid w:val="005E504E"/>
    <w:rsid w:val="005E505F"/>
    <w:rsid w:val="005E51E7"/>
    <w:rsid w:val="005E52BB"/>
    <w:rsid w:val="005E5639"/>
    <w:rsid w:val="005E587A"/>
    <w:rsid w:val="005E5D6C"/>
    <w:rsid w:val="005E5D9E"/>
    <w:rsid w:val="005E605E"/>
    <w:rsid w:val="005E6362"/>
    <w:rsid w:val="005E667B"/>
    <w:rsid w:val="005E66A7"/>
    <w:rsid w:val="005E66B8"/>
    <w:rsid w:val="005E68AC"/>
    <w:rsid w:val="005E6AC7"/>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86A"/>
    <w:rsid w:val="005F3A0B"/>
    <w:rsid w:val="005F3AD7"/>
    <w:rsid w:val="005F3CD6"/>
    <w:rsid w:val="005F3F97"/>
    <w:rsid w:val="005F423E"/>
    <w:rsid w:val="005F4992"/>
    <w:rsid w:val="005F4A23"/>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4EC"/>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450"/>
    <w:rsid w:val="006215BD"/>
    <w:rsid w:val="00621B74"/>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4B"/>
    <w:rsid w:val="006303CA"/>
    <w:rsid w:val="00630674"/>
    <w:rsid w:val="00630709"/>
    <w:rsid w:val="0063073B"/>
    <w:rsid w:val="00630890"/>
    <w:rsid w:val="00630AA8"/>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795"/>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04"/>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1B3"/>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DF"/>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B12"/>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E0F"/>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2A"/>
    <w:rsid w:val="00692564"/>
    <w:rsid w:val="00692DD9"/>
    <w:rsid w:val="0069313B"/>
    <w:rsid w:val="00693464"/>
    <w:rsid w:val="006936F4"/>
    <w:rsid w:val="0069387B"/>
    <w:rsid w:val="00693BFB"/>
    <w:rsid w:val="00693C02"/>
    <w:rsid w:val="006940EF"/>
    <w:rsid w:val="00694744"/>
    <w:rsid w:val="006947B9"/>
    <w:rsid w:val="006948CE"/>
    <w:rsid w:val="006948F6"/>
    <w:rsid w:val="00695067"/>
    <w:rsid w:val="006950CB"/>
    <w:rsid w:val="006950E9"/>
    <w:rsid w:val="006954BB"/>
    <w:rsid w:val="0069586A"/>
    <w:rsid w:val="00695998"/>
    <w:rsid w:val="00695A63"/>
    <w:rsid w:val="006962E3"/>
    <w:rsid w:val="00696AC1"/>
    <w:rsid w:val="00696CBA"/>
    <w:rsid w:val="00697423"/>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62"/>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8EC"/>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4CC"/>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0BA"/>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1F2E"/>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3ED"/>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04D"/>
    <w:rsid w:val="007001E8"/>
    <w:rsid w:val="007002A4"/>
    <w:rsid w:val="00700460"/>
    <w:rsid w:val="0070050D"/>
    <w:rsid w:val="00700584"/>
    <w:rsid w:val="007006B2"/>
    <w:rsid w:val="007006EB"/>
    <w:rsid w:val="0070094D"/>
    <w:rsid w:val="00700CA1"/>
    <w:rsid w:val="00700EFF"/>
    <w:rsid w:val="00701962"/>
    <w:rsid w:val="007019D1"/>
    <w:rsid w:val="00701A2E"/>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714"/>
    <w:rsid w:val="00712A75"/>
    <w:rsid w:val="00712E1A"/>
    <w:rsid w:val="00712E2A"/>
    <w:rsid w:val="00712E68"/>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623"/>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B6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277FF"/>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904"/>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301"/>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9B1"/>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AAE"/>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93C"/>
    <w:rsid w:val="00777D57"/>
    <w:rsid w:val="00777F0B"/>
    <w:rsid w:val="007803E2"/>
    <w:rsid w:val="007805ED"/>
    <w:rsid w:val="00780977"/>
    <w:rsid w:val="00780995"/>
    <w:rsid w:val="00780B39"/>
    <w:rsid w:val="00780D2E"/>
    <w:rsid w:val="00781038"/>
    <w:rsid w:val="00781058"/>
    <w:rsid w:val="00781499"/>
    <w:rsid w:val="00781752"/>
    <w:rsid w:val="00781790"/>
    <w:rsid w:val="007817E2"/>
    <w:rsid w:val="00781CC0"/>
    <w:rsid w:val="00781E3F"/>
    <w:rsid w:val="007821D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2DE"/>
    <w:rsid w:val="00792B97"/>
    <w:rsid w:val="00792C6C"/>
    <w:rsid w:val="00792CC3"/>
    <w:rsid w:val="00792EBB"/>
    <w:rsid w:val="007930DC"/>
    <w:rsid w:val="007931F1"/>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029"/>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967"/>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04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61"/>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326"/>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40A"/>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7D5"/>
    <w:rsid w:val="00841B98"/>
    <w:rsid w:val="008422C0"/>
    <w:rsid w:val="0084232B"/>
    <w:rsid w:val="008424EF"/>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AC2"/>
    <w:rsid w:val="00847C42"/>
    <w:rsid w:val="00847FF0"/>
    <w:rsid w:val="00850160"/>
    <w:rsid w:val="008502DE"/>
    <w:rsid w:val="008504B3"/>
    <w:rsid w:val="00850515"/>
    <w:rsid w:val="008505F3"/>
    <w:rsid w:val="0085085A"/>
    <w:rsid w:val="00850C58"/>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0"/>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D6B"/>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D7C"/>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8F1"/>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6C7"/>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BBD"/>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7B4"/>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29C"/>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7DB"/>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58C3"/>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A63"/>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3F6"/>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C93"/>
    <w:rsid w:val="00924D24"/>
    <w:rsid w:val="00924DA1"/>
    <w:rsid w:val="00924EF1"/>
    <w:rsid w:val="0092564F"/>
    <w:rsid w:val="00925732"/>
    <w:rsid w:val="0092573A"/>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045"/>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96F"/>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2DA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8AF"/>
    <w:rsid w:val="0097491E"/>
    <w:rsid w:val="00974E50"/>
    <w:rsid w:val="00974EFF"/>
    <w:rsid w:val="009751D5"/>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1FA8"/>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D44"/>
    <w:rsid w:val="00991F42"/>
    <w:rsid w:val="00992082"/>
    <w:rsid w:val="00992B3B"/>
    <w:rsid w:val="00992D9E"/>
    <w:rsid w:val="009933EA"/>
    <w:rsid w:val="00993685"/>
    <w:rsid w:val="00993C7F"/>
    <w:rsid w:val="00993CDE"/>
    <w:rsid w:val="00993CDF"/>
    <w:rsid w:val="00993D49"/>
    <w:rsid w:val="00993DBA"/>
    <w:rsid w:val="00993E67"/>
    <w:rsid w:val="009943B1"/>
    <w:rsid w:val="00994B6F"/>
    <w:rsid w:val="00994DC1"/>
    <w:rsid w:val="00994E28"/>
    <w:rsid w:val="00994EAD"/>
    <w:rsid w:val="00995060"/>
    <w:rsid w:val="0099539D"/>
    <w:rsid w:val="009953D8"/>
    <w:rsid w:val="009957E5"/>
    <w:rsid w:val="00995AF1"/>
    <w:rsid w:val="00995C21"/>
    <w:rsid w:val="00995ED4"/>
    <w:rsid w:val="0099609E"/>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5CAD"/>
    <w:rsid w:val="009A6123"/>
    <w:rsid w:val="009A63C1"/>
    <w:rsid w:val="009A63CE"/>
    <w:rsid w:val="009A6757"/>
    <w:rsid w:val="009A7113"/>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1CE"/>
    <w:rsid w:val="009B5C7F"/>
    <w:rsid w:val="009B5C95"/>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4F2"/>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56"/>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195"/>
    <w:rsid w:val="009E0BC0"/>
    <w:rsid w:val="009E0C5F"/>
    <w:rsid w:val="009E0FA6"/>
    <w:rsid w:val="009E0FEC"/>
    <w:rsid w:val="009E1236"/>
    <w:rsid w:val="009E12AD"/>
    <w:rsid w:val="009E12CD"/>
    <w:rsid w:val="009E1385"/>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84C"/>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0FC"/>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66F"/>
    <w:rsid w:val="00A11906"/>
    <w:rsid w:val="00A11B3E"/>
    <w:rsid w:val="00A12244"/>
    <w:rsid w:val="00A12841"/>
    <w:rsid w:val="00A1299D"/>
    <w:rsid w:val="00A12B0F"/>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97F"/>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96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6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E28"/>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383"/>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6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548"/>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9F0"/>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4F0"/>
    <w:rsid w:val="00AC069A"/>
    <w:rsid w:val="00AC0702"/>
    <w:rsid w:val="00AC0D7F"/>
    <w:rsid w:val="00AC0E4A"/>
    <w:rsid w:val="00AC157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460"/>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99D"/>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78E"/>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4AF"/>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09"/>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6C"/>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1790"/>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19"/>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3ED"/>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8CA"/>
    <w:rsid w:val="00B70A77"/>
    <w:rsid w:val="00B70AAA"/>
    <w:rsid w:val="00B70B9F"/>
    <w:rsid w:val="00B71197"/>
    <w:rsid w:val="00B714C7"/>
    <w:rsid w:val="00B71660"/>
    <w:rsid w:val="00B716EB"/>
    <w:rsid w:val="00B71961"/>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685"/>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1A8E"/>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08"/>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9C8"/>
    <w:rsid w:val="00BB6A5F"/>
    <w:rsid w:val="00BB6C91"/>
    <w:rsid w:val="00BB6D1E"/>
    <w:rsid w:val="00BB710B"/>
    <w:rsid w:val="00BB77CD"/>
    <w:rsid w:val="00BB7862"/>
    <w:rsid w:val="00BB7A3C"/>
    <w:rsid w:val="00BB7B86"/>
    <w:rsid w:val="00BC0442"/>
    <w:rsid w:val="00BC04B8"/>
    <w:rsid w:val="00BC06C2"/>
    <w:rsid w:val="00BC06FA"/>
    <w:rsid w:val="00BC0AA0"/>
    <w:rsid w:val="00BC0BB3"/>
    <w:rsid w:val="00BC0E80"/>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87A"/>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7F5"/>
    <w:rsid w:val="00BE0DC1"/>
    <w:rsid w:val="00BE0DF6"/>
    <w:rsid w:val="00BE0E75"/>
    <w:rsid w:val="00BE0F5E"/>
    <w:rsid w:val="00BE1101"/>
    <w:rsid w:val="00BE1422"/>
    <w:rsid w:val="00BE19BA"/>
    <w:rsid w:val="00BE1A8F"/>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D"/>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B7F"/>
    <w:rsid w:val="00C06FA9"/>
    <w:rsid w:val="00C071D5"/>
    <w:rsid w:val="00C074B8"/>
    <w:rsid w:val="00C074DB"/>
    <w:rsid w:val="00C07533"/>
    <w:rsid w:val="00C076DA"/>
    <w:rsid w:val="00C0773E"/>
    <w:rsid w:val="00C077AD"/>
    <w:rsid w:val="00C07DD3"/>
    <w:rsid w:val="00C1051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9E8"/>
    <w:rsid w:val="00C13E2F"/>
    <w:rsid w:val="00C13FF1"/>
    <w:rsid w:val="00C14171"/>
    <w:rsid w:val="00C1436D"/>
    <w:rsid w:val="00C14520"/>
    <w:rsid w:val="00C14ADD"/>
    <w:rsid w:val="00C14C11"/>
    <w:rsid w:val="00C15043"/>
    <w:rsid w:val="00C1504A"/>
    <w:rsid w:val="00C150B7"/>
    <w:rsid w:val="00C150B9"/>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E15"/>
    <w:rsid w:val="00C25F58"/>
    <w:rsid w:val="00C25FB7"/>
    <w:rsid w:val="00C2605E"/>
    <w:rsid w:val="00C26166"/>
    <w:rsid w:val="00C265CA"/>
    <w:rsid w:val="00C269DE"/>
    <w:rsid w:val="00C26A6D"/>
    <w:rsid w:val="00C26AA0"/>
    <w:rsid w:val="00C26C41"/>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DE4"/>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7D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6F2"/>
    <w:rsid w:val="00C45873"/>
    <w:rsid w:val="00C459BA"/>
    <w:rsid w:val="00C45FF9"/>
    <w:rsid w:val="00C4630B"/>
    <w:rsid w:val="00C463D6"/>
    <w:rsid w:val="00C4670B"/>
    <w:rsid w:val="00C4675B"/>
    <w:rsid w:val="00C467CE"/>
    <w:rsid w:val="00C46941"/>
    <w:rsid w:val="00C46BCC"/>
    <w:rsid w:val="00C46FED"/>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C58"/>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5FC"/>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AF5"/>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2E09"/>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5AF"/>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7FC"/>
    <w:rsid w:val="00C919BA"/>
    <w:rsid w:val="00C91CF7"/>
    <w:rsid w:val="00C9262D"/>
    <w:rsid w:val="00C928BA"/>
    <w:rsid w:val="00C92CE0"/>
    <w:rsid w:val="00C930C6"/>
    <w:rsid w:val="00C932A8"/>
    <w:rsid w:val="00C9338B"/>
    <w:rsid w:val="00C93521"/>
    <w:rsid w:val="00C9438F"/>
    <w:rsid w:val="00C94809"/>
    <w:rsid w:val="00C94DEC"/>
    <w:rsid w:val="00C950C6"/>
    <w:rsid w:val="00C9528B"/>
    <w:rsid w:val="00C952B1"/>
    <w:rsid w:val="00C953F3"/>
    <w:rsid w:val="00C957A2"/>
    <w:rsid w:val="00C9606B"/>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097"/>
    <w:rsid w:val="00CA2BE1"/>
    <w:rsid w:val="00CA2F24"/>
    <w:rsid w:val="00CA3B15"/>
    <w:rsid w:val="00CA3C2B"/>
    <w:rsid w:val="00CA3D7C"/>
    <w:rsid w:val="00CA416A"/>
    <w:rsid w:val="00CA41CC"/>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B4F"/>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020"/>
    <w:rsid w:val="00CD6178"/>
    <w:rsid w:val="00CD65D5"/>
    <w:rsid w:val="00CD6814"/>
    <w:rsid w:val="00CD6EE1"/>
    <w:rsid w:val="00CD7069"/>
    <w:rsid w:val="00CD733A"/>
    <w:rsid w:val="00CD757E"/>
    <w:rsid w:val="00CD7745"/>
    <w:rsid w:val="00CD775E"/>
    <w:rsid w:val="00CD776F"/>
    <w:rsid w:val="00CD79DB"/>
    <w:rsid w:val="00CD7A15"/>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CCD"/>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4CF"/>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3B8"/>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4DC"/>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32"/>
    <w:rsid w:val="00D22CBB"/>
    <w:rsid w:val="00D22CC3"/>
    <w:rsid w:val="00D23384"/>
    <w:rsid w:val="00D23959"/>
    <w:rsid w:val="00D23B0F"/>
    <w:rsid w:val="00D23E11"/>
    <w:rsid w:val="00D23F7E"/>
    <w:rsid w:val="00D2400E"/>
    <w:rsid w:val="00D24653"/>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B64"/>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26E"/>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67F4B"/>
    <w:rsid w:val="00D700FC"/>
    <w:rsid w:val="00D70A1E"/>
    <w:rsid w:val="00D70ABF"/>
    <w:rsid w:val="00D70AF2"/>
    <w:rsid w:val="00D70B51"/>
    <w:rsid w:val="00D70DFF"/>
    <w:rsid w:val="00D718AD"/>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B64"/>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664"/>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8F7"/>
    <w:rsid w:val="00DA4A5B"/>
    <w:rsid w:val="00DA4B39"/>
    <w:rsid w:val="00DA57AB"/>
    <w:rsid w:val="00DA592B"/>
    <w:rsid w:val="00DA6094"/>
    <w:rsid w:val="00DA616B"/>
    <w:rsid w:val="00DA61D3"/>
    <w:rsid w:val="00DA66F5"/>
    <w:rsid w:val="00DA6BEE"/>
    <w:rsid w:val="00DA6FB7"/>
    <w:rsid w:val="00DA706F"/>
    <w:rsid w:val="00DA7848"/>
    <w:rsid w:val="00DA79D6"/>
    <w:rsid w:val="00DA7BE8"/>
    <w:rsid w:val="00DB001D"/>
    <w:rsid w:val="00DB01BE"/>
    <w:rsid w:val="00DB0438"/>
    <w:rsid w:val="00DB0779"/>
    <w:rsid w:val="00DB0BFC"/>
    <w:rsid w:val="00DB116D"/>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A57"/>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6EB"/>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BDD"/>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5BD"/>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8"/>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19B"/>
    <w:rsid w:val="00E3334B"/>
    <w:rsid w:val="00E336DA"/>
    <w:rsid w:val="00E3371E"/>
    <w:rsid w:val="00E339BC"/>
    <w:rsid w:val="00E33BB8"/>
    <w:rsid w:val="00E33FEC"/>
    <w:rsid w:val="00E340A9"/>
    <w:rsid w:val="00E3442E"/>
    <w:rsid w:val="00E35078"/>
    <w:rsid w:val="00E35440"/>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20"/>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004"/>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722"/>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414"/>
    <w:rsid w:val="00E62955"/>
    <w:rsid w:val="00E62AF5"/>
    <w:rsid w:val="00E63031"/>
    <w:rsid w:val="00E63379"/>
    <w:rsid w:val="00E633D3"/>
    <w:rsid w:val="00E634A5"/>
    <w:rsid w:val="00E634B3"/>
    <w:rsid w:val="00E635E2"/>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681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BB"/>
    <w:rsid w:val="00E728C0"/>
    <w:rsid w:val="00E72A49"/>
    <w:rsid w:val="00E72E28"/>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B15"/>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C1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0EF"/>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0F"/>
    <w:rsid w:val="00EC194B"/>
    <w:rsid w:val="00EC1992"/>
    <w:rsid w:val="00EC19B6"/>
    <w:rsid w:val="00EC1A92"/>
    <w:rsid w:val="00EC1ED6"/>
    <w:rsid w:val="00EC1EE5"/>
    <w:rsid w:val="00EC1F97"/>
    <w:rsid w:val="00EC262A"/>
    <w:rsid w:val="00EC2745"/>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60B"/>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C7E"/>
    <w:rsid w:val="00ED5E0C"/>
    <w:rsid w:val="00ED5EA8"/>
    <w:rsid w:val="00ED605C"/>
    <w:rsid w:val="00ED6194"/>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B4"/>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2DF"/>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6C"/>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5E"/>
    <w:rsid w:val="00F102A1"/>
    <w:rsid w:val="00F102F3"/>
    <w:rsid w:val="00F102F7"/>
    <w:rsid w:val="00F104CA"/>
    <w:rsid w:val="00F10696"/>
    <w:rsid w:val="00F10CC5"/>
    <w:rsid w:val="00F10D63"/>
    <w:rsid w:val="00F10F6A"/>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91"/>
    <w:rsid w:val="00F131A9"/>
    <w:rsid w:val="00F138F0"/>
    <w:rsid w:val="00F1418F"/>
    <w:rsid w:val="00F14321"/>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1E69"/>
    <w:rsid w:val="00F2238A"/>
    <w:rsid w:val="00F2259C"/>
    <w:rsid w:val="00F226AE"/>
    <w:rsid w:val="00F228C6"/>
    <w:rsid w:val="00F22987"/>
    <w:rsid w:val="00F22BD7"/>
    <w:rsid w:val="00F22FC5"/>
    <w:rsid w:val="00F23050"/>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83B"/>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BA6"/>
    <w:rsid w:val="00F54DA7"/>
    <w:rsid w:val="00F54DCD"/>
    <w:rsid w:val="00F55635"/>
    <w:rsid w:val="00F557FF"/>
    <w:rsid w:val="00F558C1"/>
    <w:rsid w:val="00F5591F"/>
    <w:rsid w:val="00F55A3A"/>
    <w:rsid w:val="00F560D5"/>
    <w:rsid w:val="00F563B1"/>
    <w:rsid w:val="00F5660D"/>
    <w:rsid w:val="00F5662A"/>
    <w:rsid w:val="00F567F7"/>
    <w:rsid w:val="00F56BB2"/>
    <w:rsid w:val="00F56BC0"/>
    <w:rsid w:val="00F56C18"/>
    <w:rsid w:val="00F56C2E"/>
    <w:rsid w:val="00F56C9B"/>
    <w:rsid w:val="00F56E4E"/>
    <w:rsid w:val="00F56F39"/>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CFE"/>
    <w:rsid w:val="00F63F92"/>
    <w:rsid w:val="00F64026"/>
    <w:rsid w:val="00F640DE"/>
    <w:rsid w:val="00F64459"/>
    <w:rsid w:val="00F648A8"/>
    <w:rsid w:val="00F64C4B"/>
    <w:rsid w:val="00F64E0D"/>
    <w:rsid w:val="00F64F83"/>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00B"/>
    <w:rsid w:val="00F864A3"/>
    <w:rsid w:val="00F86602"/>
    <w:rsid w:val="00F86B92"/>
    <w:rsid w:val="00F86BB8"/>
    <w:rsid w:val="00F86D9F"/>
    <w:rsid w:val="00F86E57"/>
    <w:rsid w:val="00F86FC2"/>
    <w:rsid w:val="00F8712A"/>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9A"/>
    <w:rsid w:val="00F91FD7"/>
    <w:rsid w:val="00F920B3"/>
    <w:rsid w:val="00F922D2"/>
    <w:rsid w:val="00F923FB"/>
    <w:rsid w:val="00F92406"/>
    <w:rsid w:val="00F924D5"/>
    <w:rsid w:val="00F925F7"/>
    <w:rsid w:val="00F92B23"/>
    <w:rsid w:val="00F92E71"/>
    <w:rsid w:val="00F931BB"/>
    <w:rsid w:val="00F938A9"/>
    <w:rsid w:val="00F939AE"/>
    <w:rsid w:val="00F93BCC"/>
    <w:rsid w:val="00F93C72"/>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68F"/>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5F61"/>
    <w:rsid w:val="00FC615E"/>
    <w:rsid w:val="00FC6875"/>
    <w:rsid w:val="00FC6A3F"/>
    <w:rsid w:val="00FC7035"/>
    <w:rsid w:val="00FC70B9"/>
    <w:rsid w:val="00FC7909"/>
    <w:rsid w:val="00FC7976"/>
    <w:rsid w:val="00FC7B34"/>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996"/>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293"/>
    <w:rsid w:val="00FF6996"/>
    <w:rsid w:val="00FF6A84"/>
    <w:rsid w:val="00FF6BF1"/>
    <w:rsid w:val="00FF6D02"/>
    <w:rsid w:val="00FF6DF6"/>
    <w:rsid w:val="00FF6F15"/>
    <w:rsid w:val="00FF6FF4"/>
    <w:rsid w:val="00FF76F6"/>
    <w:rsid w:val="0389F6EA"/>
    <w:rsid w:val="09DDE945"/>
    <w:rsid w:val="261A6DD8"/>
    <w:rsid w:val="28AD1A97"/>
    <w:rsid w:val="29986EFF"/>
    <w:rsid w:val="2EAF74B6"/>
    <w:rsid w:val="3265C213"/>
    <w:rsid w:val="379CD307"/>
    <w:rsid w:val="4499888F"/>
    <w:rsid w:val="46CF7C9D"/>
    <w:rsid w:val="51EB862F"/>
    <w:rsid w:val="5B04E8F9"/>
    <w:rsid w:val="60B2BAFE"/>
    <w:rsid w:val="72CAD26F"/>
    <w:rsid w:val="7907921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34"/>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uiPriority w:val="99"/>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9"/>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6"/>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3"/>
      </w:numPr>
      <w:tabs>
        <w:tab w:val="clear" w:pos="1069"/>
        <w:tab w:val="num" w:pos="360"/>
        <w:tab w:val="num" w:pos="2798"/>
      </w:tabs>
      <w:ind w:left="2798"/>
    </w:pPr>
  </w:style>
  <w:style w:type="paragraph" w:customStyle="1" w:styleId="N4">
    <w:name w:val="N4"/>
    <w:basedOn w:val="N1"/>
    <w:uiPriority w:val="99"/>
    <w:rsid w:val="00A27612"/>
    <w:pPr>
      <w:numPr>
        <w:numId w:val="37"/>
      </w:numPr>
      <w:tabs>
        <w:tab w:val="clear" w:pos="360"/>
      </w:tabs>
      <w:ind w:left="1418" w:hanging="357"/>
    </w:pPr>
  </w:style>
  <w:style w:type="paragraph" w:customStyle="1" w:styleId="N2">
    <w:name w:val="N2"/>
    <w:basedOn w:val="N1"/>
    <w:uiPriority w:val="99"/>
    <w:rsid w:val="00A27612"/>
    <w:pPr>
      <w:numPr>
        <w:numId w:val="4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8"/>
      </w:numPr>
      <w:tabs>
        <w:tab w:val="clear" w:pos="360"/>
        <w:tab w:val="left" w:pos="284"/>
      </w:tabs>
      <w:spacing w:before="60"/>
      <w:jc w:val="left"/>
    </w:pPr>
  </w:style>
  <w:style w:type="paragraph" w:customStyle="1" w:styleId="N2Liste1">
    <w:name w:val="N2 Liste 1"/>
    <w:basedOn w:val="N2"/>
    <w:uiPriority w:val="99"/>
    <w:rsid w:val="00A27612"/>
    <w:pPr>
      <w:numPr>
        <w:numId w:val="44"/>
      </w:numPr>
      <w:tabs>
        <w:tab w:val="clear" w:pos="1069"/>
        <w:tab w:val="num" w:pos="2568"/>
        <w:tab w:val="num" w:pos="2798"/>
      </w:tabs>
      <w:ind w:left="717"/>
    </w:pPr>
  </w:style>
  <w:style w:type="paragraph" w:customStyle="1" w:styleId="Liste2">
    <w:name w:val="Liste2"/>
    <w:basedOn w:val="Normal"/>
    <w:uiPriority w:val="99"/>
    <w:rsid w:val="00A27612"/>
    <w:pPr>
      <w:numPr>
        <w:numId w:val="4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1"/>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4"/>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5"/>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79"/>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79"/>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79"/>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0"/>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1"/>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2"/>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3"/>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4"/>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0"/>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0"/>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uiPriority w:val="59"/>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0"/>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1"/>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1"/>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1"/>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1"/>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1"/>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49"/>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6"/>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4"/>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34"/>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1"/>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3"/>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6"/>
      </w:numPr>
    </w:pPr>
  </w:style>
  <w:style w:type="numbering" w:customStyle="1" w:styleId="Estilo7">
    <w:name w:val="Estilo7"/>
    <w:uiPriority w:val="99"/>
    <w:rsid w:val="00732C50"/>
    <w:pPr>
      <w:numPr>
        <w:numId w:val="107"/>
      </w:numPr>
    </w:pPr>
  </w:style>
  <w:style w:type="numbering" w:customStyle="1" w:styleId="Estilo5">
    <w:name w:val="Estilo5"/>
    <w:uiPriority w:val="99"/>
    <w:rsid w:val="00732C50"/>
    <w:pPr>
      <w:numPr>
        <w:numId w:val="108"/>
      </w:numPr>
    </w:pPr>
  </w:style>
  <w:style w:type="numbering" w:customStyle="1" w:styleId="Estilo6">
    <w:name w:val="Estilo6"/>
    <w:uiPriority w:val="99"/>
    <w:rsid w:val="00732C50"/>
    <w:pPr>
      <w:numPr>
        <w:numId w:val="109"/>
      </w:numPr>
    </w:pPr>
  </w:style>
  <w:style w:type="numbering" w:customStyle="1" w:styleId="Estilo8">
    <w:name w:val="Estilo8"/>
    <w:uiPriority w:val="99"/>
    <w:rsid w:val="00732C50"/>
    <w:pPr>
      <w:numPr>
        <w:numId w:val="110"/>
      </w:numPr>
    </w:pPr>
  </w:style>
  <w:style w:type="numbering" w:customStyle="1" w:styleId="Estilo9">
    <w:name w:val="Estilo9"/>
    <w:uiPriority w:val="99"/>
    <w:rsid w:val="00732C50"/>
    <w:pPr>
      <w:numPr>
        <w:numId w:val="111"/>
      </w:numPr>
    </w:pPr>
  </w:style>
  <w:style w:type="numbering" w:customStyle="1" w:styleId="Estilo10">
    <w:name w:val="Estilo10"/>
    <w:uiPriority w:val="99"/>
    <w:rsid w:val="00732C50"/>
    <w:pPr>
      <w:numPr>
        <w:numId w:val="112"/>
      </w:numPr>
    </w:pPr>
  </w:style>
  <w:style w:type="numbering" w:customStyle="1" w:styleId="Estilo11">
    <w:name w:val="Estilo11"/>
    <w:uiPriority w:val="99"/>
    <w:rsid w:val="00732C50"/>
    <w:pPr>
      <w:numPr>
        <w:numId w:val="113"/>
      </w:numPr>
    </w:pPr>
  </w:style>
  <w:style w:type="numbering" w:customStyle="1" w:styleId="Estilo12">
    <w:name w:val="Estilo12"/>
    <w:uiPriority w:val="99"/>
    <w:rsid w:val="00732C50"/>
    <w:pPr>
      <w:numPr>
        <w:numId w:val="114"/>
      </w:numPr>
    </w:pPr>
  </w:style>
  <w:style w:type="numbering" w:customStyle="1" w:styleId="Estilo13">
    <w:name w:val="Estilo13"/>
    <w:uiPriority w:val="99"/>
    <w:rsid w:val="00732C50"/>
    <w:pPr>
      <w:numPr>
        <w:numId w:val="115"/>
      </w:numPr>
    </w:pPr>
  </w:style>
  <w:style w:type="numbering" w:customStyle="1" w:styleId="Estilo14">
    <w:name w:val="Estilo14"/>
    <w:uiPriority w:val="99"/>
    <w:rsid w:val="00732C50"/>
    <w:pPr>
      <w:numPr>
        <w:numId w:val="116"/>
      </w:numPr>
    </w:pPr>
  </w:style>
  <w:style w:type="numbering" w:customStyle="1" w:styleId="Estilo15">
    <w:name w:val="Estilo15"/>
    <w:uiPriority w:val="99"/>
    <w:rsid w:val="00732C50"/>
    <w:pPr>
      <w:numPr>
        <w:numId w:val="117"/>
      </w:numPr>
    </w:pPr>
  </w:style>
  <w:style w:type="numbering" w:customStyle="1" w:styleId="Estilo16">
    <w:name w:val="Estilo16"/>
    <w:uiPriority w:val="99"/>
    <w:rsid w:val="00732C50"/>
    <w:pPr>
      <w:numPr>
        <w:numId w:val="118"/>
      </w:numPr>
    </w:pPr>
  </w:style>
  <w:style w:type="numbering" w:customStyle="1" w:styleId="Estilo17">
    <w:name w:val="Estilo17"/>
    <w:uiPriority w:val="99"/>
    <w:rsid w:val="00732C50"/>
    <w:pPr>
      <w:numPr>
        <w:numId w:val="119"/>
      </w:numPr>
    </w:pPr>
  </w:style>
  <w:style w:type="numbering" w:customStyle="1" w:styleId="Estilo18">
    <w:name w:val="Estilo18"/>
    <w:uiPriority w:val="99"/>
    <w:rsid w:val="00732C50"/>
    <w:pPr>
      <w:numPr>
        <w:numId w:val="120"/>
      </w:numPr>
    </w:pPr>
  </w:style>
  <w:style w:type="numbering" w:customStyle="1" w:styleId="Estilo19">
    <w:name w:val="Estilo19"/>
    <w:uiPriority w:val="99"/>
    <w:rsid w:val="00732C50"/>
    <w:pPr>
      <w:numPr>
        <w:numId w:val="121"/>
      </w:numPr>
    </w:pPr>
  </w:style>
  <w:style w:type="numbering" w:customStyle="1" w:styleId="Estilo20">
    <w:name w:val="Estilo20"/>
    <w:uiPriority w:val="99"/>
    <w:rsid w:val="00732C50"/>
    <w:pPr>
      <w:numPr>
        <w:numId w:val="122"/>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7">
    <w:name w:val="Tabla con cuadrícula177"/>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4">
    <w:name w:val="Tabla con cuadrícula894"/>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1">
    <w:name w:val="Normal Table011"/>
    <w:uiPriority w:val="2"/>
    <w:semiHidden/>
    <w:unhideWhenUsed/>
    <w:qFormat/>
    <w:rsid w:val="00D70AB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2">
    <w:name w:val="Normal Table012"/>
    <w:uiPriority w:val="2"/>
    <w:semiHidden/>
    <w:unhideWhenUsed/>
    <w:qFormat/>
    <w:rsid w:val="002D4BD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3">
    <w:name w:val="Normal Table013"/>
    <w:uiPriority w:val="2"/>
    <w:semiHidden/>
    <w:unhideWhenUsed/>
    <w:qFormat/>
    <w:rsid w:val="00C139E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9203F6"/>
  </w:style>
  <w:style w:type="table" w:customStyle="1" w:styleId="NormalTable09">
    <w:name w:val="Normal Table09"/>
    <w:uiPriority w:val="2"/>
    <w:semiHidden/>
    <w:unhideWhenUsed/>
    <w:qFormat/>
    <w:rsid w:val="009203F6"/>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8">
    <w:name w:val="Tabla con cuadrícula178"/>
    <w:basedOn w:val="Tablanormal"/>
    <w:next w:val="Tablaconcuadrcula"/>
    <w:uiPriority w:val="39"/>
    <w:rsid w:val="009203F6"/>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9203F6"/>
  </w:style>
  <w:style w:type="table" w:customStyle="1" w:styleId="NormalTable014">
    <w:name w:val="Normal Table014"/>
    <w:uiPriority w:val="2"/>
    <w:semiHidden/>
    <w:unhideWhenUsed/>
    <w:qFormat/>
    <w:rsid w:val="009203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9">
    <w:name w:val="Tabla con cuadrícula179"/>
    <w:basedOn w:val="Tablanormal"/>
    <w:next w:val="Tablaconcuadrcula"/>
    <w:rsid w:val="009203F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0">
    <w:name w:val="Tabla con cuadrícula180"/>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5">
    <w:name w:val="Tabla con cuadrícula895"/>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5">
    <w:name w:val="Normal Table015"/>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6">
    <w:name w:val="Normal Table016"/>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7">
    <w:name w:val="Normal Table017"/>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6">
    <w:name w:val="Sin lista6"/>
    <w:next w:val="Sinlista"/>
    <w:uiPriority w:val="99"/>
    <w:semiHidden/>
    <w:unhideWhenUsed/>
    <w:rsid w:val="00701A2E"/>
  </w:style>
  <w:style w:type="table" w:customStyle="1" w:styleId="NormalTable010">
    <w:name w:val="Normal Table010"/>
    <w:uiPriority w:val="2"/>
    <w:semiHidden/>
    <w:unhideWhenUsed/>
    <w:qFormat/>
    <w:rsid w:val="00701A2E"/>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5">
    <w:name w:val="Tabla con cuadrícula185"/>
    <w:basedOn w:val="Tablanormal"/>
    <w:next w:val="Tablaconcuadrcula"/>
    <w:uiPriority w:val="39"/>
    <w:rsid w:val="00701A2E"/>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701A2E"/>
  </w:style>
  <w:style w:type="table" w:customStyle="1" w:styleId="NormalTable018">
    <w:name w:val="Normal Table018"/>
    <w:uiPriority w:val="2"/>
    <w:semiHidden/>
    <w:unhideWhenUsed/>
    <w:qFormat/>
    <w:rsid w:val="00701A2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6">
    <w:name w:val="Tabla con cuadrícula186"/>
    <w:basedOn w:val="Tablanormal"/>
    <w:next w:val="Tablaconcuadrcula"/>
    <w:rsid w:val="00701A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1">
    <w:name w:val="Pa1"/>
    <w:basedOn w:val="Normal"/>
    <w:uiPriority w:val="99"/>
    <w:rsid w:val="0095496F"/>
    <w:pPr>
      <w:autoSpaceDE w:val="0"/>
      <w:autoSpaceDN w:val="0"/>
      <w:spacing w:line="241" w:lineRule="atLeast"/>
    </w:pPr>
    <w:rPr>
      <w:rFonts w:ascii="Calibri" w:eastAsiaTheme="minorHAnsi" w:hAnsi="Calibri" w:cs="Calibri"/>
      <w:sz w:val="24"/>
      <w:szCs w:val="24"/>
      <w:lang w:eastAsia="en-US"/>
    </w:rPr>
  </w:style>
  <w:style w:type="character" w:customStyle="1" w:styleId="3TextoNombreBold">
    <w:name w:val="3TextoNombre Bold"/>
    <w:rsid w:val="0095496F"/>
    <w:rPr>
      <w:rFonts w:ascii="Arial" w:hAnsi="Arial" w:cs="Arial"/>
      <w:b/>
      <w:bCs/>
      <w:iCs/>
      <w:color w:val="auto"/>
      <w:sz w:val="20"/>
    </w:rPr>
  </w:style>
  <w:style w:type="paragraph" w:customStyle="1" w:styleId="3sub11">
    <w:name w:val="3sub11"/>
    <w:basedOn w:val="Normal"/>
    <w:link w:val="3sub11Car"/>
    <w:qFormat/>
    <w:rsid w:val="0095496F"/>
    <w:pPr>
      <w:keepNext/>
      <w:spacing w:before="120" w:after="60" w:line="240" w:lineRule="atLeast"/>
      <w:ind w:left="792" w:hanging="432"/>
      <w:outlineLvl w:val="1"/>
    </w:pPr>
    <w:rPr>
      <w:rFonts w:ascii="Arial" w:eastAsia="Arial Unicode MS" w:hAnsi="Arial" w:cs="Arial"/>
      <w:b/>
      <w:bCs/>
      <w:kern w:val="36"/>
      <w:sz w:val="24"/>
      <w:szCs w:val="28"/>
      <w:lang w:eastAsia="es-MX"/>
    </w:rPr>
  </w:style>
  <w:style w:type="character" w:customStyle="1" w:styleId="3sub11Car">
    <w:name w:val="3sub11 Car"/>
    <w:basedOn w:val="Fuentedeprrafopredeter"/>
    <w:link w:val="3sub11"/>
    <w:rsid w:val="0095496F"/>
    <w:rPr>
      <w:rFonts w:ascii="Arial" w:eastAsia="Arial Unicode MS" w:hAnsi="Arial" w:cs="Arial"/>
      <w:b/>
      <w:bCs/>
      <w:kern w:val="36"/>
      <w:sz w:val="24"/>
      <w:szCs w:val="28"/>
      <w:lang w:eastAsia="es-MX"/>
    </w:rPr>
  </w:style>
  <w:style w:type="paragraph" w:customStyle="1" w:styleId="2Titt">
    <w:name w:val="2Titt"/>
    <w:basedOn w:val="Ttulo1"/>
    <w:next w:val="Normal"/>
    <w:link w:val="2TittCar"/>
    <w:qFormat/>
    <w:rsid w:val="0095496F"/>
    <w:pPr>
      <w:tabs>
        <w:tab w:val="num" w:pos="360"/>
      </w:tabs>
      <w:spacing w:before="120" w:after="60" w:line="240" w:lineRule="atLeast"/>
      <w:ind w:left="360" w:hanging="360"/>
      <w:jc w:val="left"/>
    </w:pPr>
    <w:rPr>
      <w:rFonts w:eastAsia="Arial Unicode MS" w:cs="Arial"/>
      <w:bCs/>
      <w:kern w:val="36"/>
      <w:sz w:val="28"/>
      <w:szCs w:val="28"/>
      <w:lang w:eastAsia="es-MX"/>
    </w:rPr>
  </w:style>
  <w:style w:type="character" w:customStyle="1" w:styleId="2TittCar">
    <w:name w:val="2Titt Car"/>
    <w:basedOn w:val="Fuentedeprrafopredeter"/>
    <w:link w:val="2Titt"/>
    <w:rsid w:val="0095496F"/>
    <w:rPr>
      <w:rFonts w:ascii="Arial" w:eastAsia="Arial Unicode MS" w:hAnsi="Arial" w:cs="Arial"/>
      <w:b/>
      <w:bCs/>
      <w:kern w:val="36"/>
      <w:sz w:val="28"/>
      <w:szCs w:val="28"/>
      <w:lang w:val="es-ES" w:eastAsia="es-MX"/>
    </w:rPr>
  </w:style>
  <w:style w:type="paragraph" w:customStyle="1" w:styleId="8Puntos">
    <w:name w:val="8Puntos"/>
    <w:basedOn w:val="Normal"/>
    <w:link w:val="8PuntosCar"/>
    <w:qFormat/>
    <w:rsid w:val="0095496F"/>
    <w:pPr>
      <w:numPr>
        <w:numId w:val="124"/>
      </w:numPr>
      <w:spacing w:line="276" w:lineRule="auto"/>
      <w:ind w:left="851"/>
      <w:jc w:val="both"/>
    </w:pPr>
    <w:rPr>
      <w:rFonts w:ascii="Arial" w:hAnsi="Arial" w:cs="Arial"/>
      <w:lang w:eastAsia="en-US"/>
    </w:rPr>
  </w:style>
  <w:style w:type="character" w:customStyle="1" w:styleId="8PuntosCar">
    <w:name w:val="8Puntos Car"/>
    <w:basedOn w:val="Fuentedeprrafopredeter"/>
    <w:link w:val="8Puntos"/>
    <w:rsid w:val="0095496F"/>
    <w:rPr>
      <w:rFonts w:ascii="Arial" w:hAnsi="Arial" w:cs="Arial"/>
      <w:lang w:eastAsia="en-US"/>
    </w:rPr>
  </w:style>
  <w:style w:type="paragraph" w:customStyle="1" w:styleId="4Sub2">
    <w:name w:val="4Sub2"/>
    <w:basedOn w:val="Normal"/>
    <w:next w:val="Normal"/>
    <w:link w:val="4Sub2Car"/>
    <w:autoRedefine/>
    <w:qFormat/>
    <w:rsid w:val="0095496F"/>
    <w:pPr>
      <w:keepNext/>
      <w:spacing w:line="240" w:lineRule="atLeast"/>
      <w:jc w:val="both"/>
      <w:outlineLvl w:val="2"/>
    </w:pPr>
    <w:rPr>
      <w:rFonts w:ascii="Arial" w:eastAsia="Arial Unicode MS" w:hAnsi="Arial" w:cs="Arial"/>
      <w:b/>
      <w:lang w:val="es-ES" w:eastAsia="es-MX"/>
      <w14:scene3d>
        <w14:camera w14:prst="orthographicFront"/>
        <w14:lightRig w14:rig="threePt" w14:dir="t">
          <w14:rot w14:lat="0" w14:lon="0" w14:rev="0"/>
        </w14:lightRig>
      </w14:scene3d>
    </w:rPr>
  </w:style>
  <w:style w:type="character" w:customStyle="1" w:styleId="4Sub2Car">
    <w:name w:val="4Sub2 Car"/>
    <w:basedOn w:val="Fuentedeprrafopredeter"/>
    <w:link w:val="4Sub2"/>
    <w:rsid w:val="0095496F"/>
    <w:rPr>
      <w:rFonts w:ascii="Arial" w:eastAsia="Arial Unicode MS" w:hAnsi="Arial" w:cs="Arial"/>
      <w:b/>
      <w:lang w:val="es-ES" w:eastAsia="es-MX"/>
      <w14:scene3d>
        <w14:camera w14:prst="orthographicFront"/>
        <w14:lightRig w14:rig="threePt" w14:dir="t">
          <w14:rot w14:lat="0" w14:lon="0" w14:rev="0"/>
        </w14:lightRig>
      </w14:scene3d>
    </w:rPr>
  </w:style>
  <w:style w:type="paragraph" w:customStyle="1" w:styleId="5ParrNeg">
    <w:name w:val="5ParrNeg"/>
    <w:basedOn w:val="Normal"/>
    <w:link w:val="5ParrNegCar"/>
    <w:qFormat/>
    <w:rsid w:val="0095496F"/>
    <w:pPr>
      <w:spacing w:after="200" w:line="276" w:lineRule="auto"/>
      <w:ind w:left="24"/>
      <w:jc w:val="both"/>
    </w:pPr>
    <w:rPr>
      <w:rFonts w:ascii="Arial" w:eastAsiaTheme="minorEastAsia" w:hAnsi="Arial" w:cs="Arial"/>
      <w:b/>
      <w:lang w:eastAsia="es-MX"/>
    </w:rPr>
  </w:style>
  <w:style w:type="character" w:customStyle="1" w:styleId="5ParrNegCar">
    <w:name w:val="5ParrNeg Car"/>
    <w:basedOn w:val="Fuentedeprrafopredeter"/>
    <w:link w:val="5ParrNeg"/>
    <w:rsid w:val="0095496F"/>
    <w:rPr>
      <w:rFonts w:ascii="Arial" w:eastAsiaTheme="minorEastAsia" w:hAnsi="Arial" w:cs="Arial"/>
      <w:b/>
      <w:lang w:eastAsia="es-MX"/>
    </w:rPr>
  </w:style>
  <w:style w:type="paragraph" w:customStyle="1" w:styleId="9titabla">
    <w:name w:val="9titabla"/>
    <w:basedOn w:val="6Parr"/>
    <w:link w:val="9titablaCar"/>
    <w:qFormat/>
    <w:rsid w:val="0095496F"/>
    <w:pPr>
      <w:jc w:val="center"/>
    </w:pPr>
    <w:rPr>
      <w:rFonts w:eastAsiaTheme="minorEastAsia"/>
      <w:b/>
    </w:rPr>
  </w:style>
  <w:style w:type="character" w:customStyle="1" w:styleId="9titablaCar">
    <w:name w:val="9titabla Car"/>
    <w:basedOn w:val="6ParrCar"/>
    <w:link w:val="9titabla"/>
    <w:rsid w:val="0095496F"/>
    <w:rPr>
      <w:rFonts w:ascii="Arial" w:eastAsiaTheme="minorEastAsia" w:hAnsi="Arial" w:cs="Arial"/>
      <w:b/>
      <w:lang w:eastAsia="es-MX"/>
    </w:rPr>
  </w:style>
  <w:style w:type="paragraph" w:customStyle="1" w:styleId="9AIncisos">
    <w:name w:val="9A_Incisos"/>
    <w:basedOn w:val="6Parr"/>
    <w:link w:val="9AIncisosCar"/>
    <w:qFormat/>
    <w:rsid w:val="0095496F"/>
    <w:pPr>
      <w:numPr>
        <w:numId w:val="125"/>
      </w:numPr>
      <w:jc w:val="left"/>
    </w:pPr>
    <w:rPr>
      <w:rFonts w:eastAsiaTheme="minorEastAsia"/>
    </w:rPr>
  </w:style>
  <w:style w:type="character" w:customStyle="1" w:styleId="9AIncisosCar">
    <w:name w:val="9A_Incisos Car"/>
    <w:basedOn w:val="6ParrCar"/>
    <w:link w:val="9AIncisos"/>
    <w:rsid w:val="0095496F"/>
    <w:rPr>
      <w:rFonts w:ascii="Arial" w:eastAsiaTheme="minorEastAsia" w:hAnsi="Arial" w:cs="Arial"/>
      <w:lang w:eastAsia="es-MX"/>
    </w:rPr>
  </w:style>
  <w:style w:type="paragraph" w:customStyle="1" w:styleId="Titulos">
    <w:name w:val="Titulos"/>
    <w:basedOn w:val="Ttulo1"/>
    <w:rsid w:val="0095496F"/>
    <w:pPr>
      <w:keepNext w:val="0"/>
      <w:numPr>
        <w:numId w:val="126"/>
      </w:numPr>
      <w:contextualSpacing/>
      <w:jc w:val="both"/>
    </w:pPr>
    <w:rPr>
      <w:bCs/>
      <w:sz w:val="32"/>
      <w:szCs w:val="24"/>
      <w:lang w:eastAsia="es-MX"/>
    </w:rPr>
  </w:style>
  <w:style w:type="paragraph" w:customStyle="1" w:styleId="indice2">
    <w:name w:val="indice 2"/>
    <w:basedOn w:val="Titulos"/>
    <w:qFormat/>
    <w:rsid w:val="0095496F"/>
    <w:pPr>
      <w:numPr>
        <w:ilvl w:val="1"/>
      </w:numPr>
    </w:pPr>
    <w:rPr>
      <w:rFonts w:cs="Arial"/>
      <w:color w:val="5C666F"/>
      <w:sz w:val="28"/>
      <w:szCs w:val="28"/>
    </w:rPr>
  </w:style>
  <w:style w:type="paragraph" w:customStyle="1" w:styleId="indice1">
    <w:name w:val="indice 1"/>
    <w:basedOn w:val="Titulos"/>
    <w:link w:val="indice1Char"/>
    <w:qFormat/>
    <w:rsid w:val="0095496F"/>
    <w:rPr>
      <w:rFonts w:cs="Arial"/>
      <w:color w:val="73B843"/>
      <w:szCs w:val="32"/>
    </w:rPr>
  </w:style>
  <w:style w:type="paragraph" w:customStyle="1" w:styleId="indice3">
    <w:name w:val="indice 3"/>
    <w:basedOn w:val="Titulos"/>
    <w:qFormat/>
    <w:rsid w:val="0095496F"/>
    <w:pPr>
      <w:numPr>
        <w:ilvl w:val="2"/>
      </w:numPr>
    </w:pPr>
    <w:rPr>
      <w:rFonts w:cs="Arial"/>
      <w:b w:val="0"/>
      <w:color w:val="73B843"/>
      <w:sz w:val="24"/>
    </w:rPr>
  </w:style>
  <w:style w:type="character" w:customStyle="1" w:styleId="indice1Char">
    <w:name w:val="indice 1 Char"/>
    <w:link w:val="indice1"/>
    <w:rsid w:val="0095496F"/>
    <w:rPr>
      <w:rFonts w:ascii="Arial" w:hAnsi="Arial" w:cs="Arial"/>
      <w:b/>
      <w:bCs/>
      <w:color w:val="73B843"/>
      <w:sz w:val="32"/>
      <w:szCs w:val="32"/>
      <w:lang w:val="es-ES" w:eastAsia="es-MX"/>
    </w:rPr>
  </w:style>
  <w:style w:type="paragraph" w:customStyle="1" w:styleId="indice4">
    <w:name w:val="indice 4"/>
    <w:basedOn w:val="Titulos"/>
    <w:qFormat/>
    <w:rsid w:val="0095496F"/>
    <w:pPr>
      <w:numPr>
        <w:ilvl w:val="3"/>
      </w:numPr>
    </w:pPr>
    <w:rPr>
      <w:rFonts w:cs="Arial"/>
      <w:b w:val="0"/>
      <w:sz w:val="22"/>
      <w:szCs w:val="22"/>
    </w:rPr>
  </w:style>
  <w:style w:type="paragraph" w:customStyle="1" w:styleId="ListanumerosReSolt">
    <w:name w:val="Lista numeros ReSolt"/>
    <w:basedOn w:val="Prrafodelista"/>
    <w:next w:val="Normal"/>
    <w:qFormat/>
    <w:rsid w:val="0095496F"/>
    <w:pPr>
      <w:widowControl/>
      <w:numPr>
        <w:ilvl w:val="1"/>
        <w:numId w:val="127"/>
      </w:numPr>
      <w:spacing w:before="280" w:after="320"/>
      <w:ind w:left="567" w:hanging="567"/>
      <w:jc w:val="both"/>
    </w:pPr>
    <w:rPr>
      <w:rFonts w:ascii="Arial" w:hAnsi="Arial"/>
      <w:snapToGrid/>
      <w:color w:val="262626" w:themeColor="text1" w:themeTint="D9"/>
      <w:sz w:val="22"/>
      <w:szCs w:val="22"/>
      <w:lang w:val="es-ES"/>
    </w:rPr>
  </w:style>
  <w:style w:type="paragraph" w:customStyle="1" w:styleId="listanumerosResoltsegundonivel">
    <w:name w:val="lista numeros Resolt segundo nivel"/>
    <w:basedOn w:val="ListanumerosReSolt"/>
    <w:next w:val="Normal"/>
    <w:qFormat/>
    <w:rsid w:val="0095496F"/>
    <w:pPr>
      <w:numPr>
        <w:ilvl w:val="2"/>
      </w:numPr>
    </w:pPr>
  </w:style>
  <w:style w:type="paragraph" w:customStyle="1" w:styleId="xmsonormal0">
    <w:name w:val="x_msonormal"/>
    <w:basedOn w:val="Normal"/>
    <w:rsid w:val="0095496F"/>
    <w:rPr>
      <w:rFonts w:ascii="Calibri" w:eastAsiaTheme="minorHAnsi" w:hAnsi="Calibri" w:cs="Calibri"/>
      <w:sz w:val="22"/>
      <w:szCs w:val="22"/>
      <w:lang w:eastAsia="es-MX"/>
    </w:rPr>
  </w:style>
  <w:style w:type="character" w:customStyle="1" w:styleId="wacimagecontainer">
    <w:name w:val="wacimagecontainer"/>
    <w:basedOn w:val="Fuentedeprrafopredeter"/>
    <w:rsid w:val="009E0195"/>
  </w:style>
  <w:style w:type="character" w:customStyle="1" w:styleId="scxw131271214">
    <w:name w:val="scxw131271214"/>
    <w:basedOn w:val="Fuentedeprrafopredeter"/>
    <w:rsid w:val="009E0195"/>
  </w:style>
  <w:style w:type="character" w:customStyle="1" w:styleId="linebreakblob">
    <w:name w:val="linebreakblob"/>
    <w:basedOn w:val="Fuentedeprrafopredeter"/>
    <w:rsid w:val="00D67F4B"/>
  </w:style>
  <w:style w:type="character" w:customStyle="1" w:styleId="scxw80649423">
    <w:name w:val="scxw80649423"/>
    <w:basedOn w:val="Fuentedeprrafopredeter"/>
    <w:rsid w:val="00D67F4B"/>
  </w:style>
  <w:style w:type="character" w:customStyle="1" w:styleId="tabchar">
    <w:name w:val="tabchar"/>
    <w:basedOn w:val="Fuentedeprrafopredeter"/>
    <w:rsid w:val="00F939AE"/>
  </w:style>
  <w:style w:type="character" w:customStyle="1" w:styleId="unsupportedobjecttext">
    <w:name w:val="unsupportedobjecttext"/>
    <w:basedOn w:val="Fuentedeprrafopredeter"/>
    <w:rsid w:val="00F939AE"/>
  </w:style>
  <w:style w:type="character" w:customStyle="1" w:styleId="scxw87505027">
    <w:name w:val="scxw87505027"/>
    <w:basedOn w:val="Fuentedeprrafopredeter"/>
    <w:rsid w:val="00F939AE"/>
  </w:style>
  <w:style w:type="character" w:customStyle="1" w:styleId="scxw115690107">
    <w:name w:val="scxw115690107"/>
    <w:basedOn w:val="Fuentedeprrafopredeter"/>
    <w:rsid w:val="000C3C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56842746">
      <w:bodyDiv w:val="1"/>
      <w:marLeft w:val="0"/>
      <w:marRight w:val="0"/>
      <w:marTop w:val="0"/>
      <w:marBottom w:val="0"/>
      <w:divBdr>
        <w:top w:val="none" w:sz="0" w:space="0" w:color="auto"/>
        <w:left w:val="none" w:sz="0" w:space="0" w:color="auto"/>
        <w:bottom w:val="none" w:sz="0" w:space="0" w:color="auto"/>
        <w:right w:val="none" w:sz="0" w:space="0" w:color="auto"/>
      </w:divBdr>
      <w:divsChild>
        <w:div w:id="235172124">
          <w:marLeft w:val="0"/>
          <w:marRight w:val="0"/>
          <w:marTop w:val="0"/>
          <w:marBottom w:val="0"/>
          <w:divBdr>
            <w:top w:val="none" w:sz="0" w:space="0" w:color="auto"/>
            <w:left w:val="none" w:sz="0" w:space="0" w:color="auto"/>
            <w:bottom w:val="none" w:sz="0" w:space="0" w:color="auto"/>
            <w:right w:val="none" w:sz="0" w:space="0" w:color="auto"/>
          </w:divBdr>
        </w:div>
        <w:div w:id="1604143825">
          <w:marLeft w:val="0"/>
          <w:marRight w:val="0"/>
          <w:marTop w:val="0"/>
          <w:marBottom w:val="0"/>
          <w:divBdr>
            <w:top w:val="none" w:sz="0" w:space="0" w:color="auto"/>
            <w:left w:val="none" w:sz="0" w:space="0" w:color="auto"/>
            <w:bottom w:val="none" w:sz="0" w:space="0" w:color="auto"/>
            <w:right w:val="none" w:sz="0" w:space="0" w:color="auto"/>
          </w:divBdr>
        </w:div>
        <w:div w:id="1549489486">
          <w:marLeft w:val="0"/>
          <w:marRight w:val="0"/>
          <w:marTop w:val="0"/>
          <w:marBottom w:val="0"/>
          <w:divBdr>
            <w:top w:val="none" w:sz="0" w:space="0" w:color="auto"/>
            <w:left w:val="none" w:sz="0" w:space="0" w:color="auto"/>
            <w:bottom w:val="none" w:sz="0" w:space="0" w:color="auto"/>
            <w:right w:val="none" w:sz="0" w:space="0" w:color="auto"/>
          </w:divBdr>
          <w:divsChild>
            <w:div w:id="2029217758">
              <w:marLeft w:val="-75"/>
              <w:marRight w:val="0"/>
              <w:marTop w:val="30"/>
              <w:marBottom w:val="30"/>
              <w:divBdr>
                <w:top w:val="none" w:sz="0" w:space="0" w:color="auto"/>
                <w:left w:val="none" w:sz="0" w:space="0" w:color="auto"/>
                <w:bottom w:val="none" w:sz="0" w:space="0" w:color="auto"/>
                <w:right w:val="none" w:sz="0" w:space="0" w:color="auto"/>
              </w:divBdr>
              <w:divsChild>
                <w:div w:id="1568488779">
                  <w:marLeft w:val="0"/>
                  <w:marRight w:val="0"/>
                  <w:marTop w:val="0"/>
                  <w:marBottom w:val="0"/>
                  <w:divBdr>
                    <w:top w:val="none" w:sz="0" w:space="0" w:color="auto"/>
                    <w:left w:val="none" w:sz="0" w:space="0" w:color="auto"/>
                    <w:bottom w:val="none" w:sz="0" w:space="0" w:color="auto"/>
                    <w:right w:val="none" w:sz="0" w:space="0" w:color="auto"/>
                  </w:divBdr>
                  <w:divsChild>
                    <w:div w:id="1191183873">
                      <w:marLeft w:val="0"/>
                      <w:marRight w:val="0"/>
                      <w:marTop w:val="0"/>
                      <w:marBottom w:val="0"/>
                      <w:divBdr>
                        <w:top w:val="none" w:sz="0" w:space="0" w:color="auto"/>
                        <w:left w:val="none" w:sz="0" w:space="0" w:color="auto"/>
                        <w:bottom w:val="none" w:sz="0" w:space="0" w:color="auto"/>
                        <w:right w:val="none" w:sz="0" w:space="0" w:color="auto"/>
                      </w:divBdr>
                    </w:div>
                  </w:divsChild>
                </w:div>
                <w:div w:id="140001794">
                  <w:marLeft w:val="0"/>
                  <w:marRight w:val="0"/>
                  <w:marTop w:val="0"/>
                  <w:marBottom w:val="0"/>
                  <w:divBdr>
                    <w:top w:val="none" w:sz="0" w:space="0" w:color="auto"/>
                    <w:left w:val="none" w:sz="0" w:space="0" w:color="auto"/>
                    <w:bottom w:val="none" w:sz="0" w:space="0" w:color="auto"/>
                    <w:right w:val="none" w:sz="0" w:space="0" w:color="auto"/>
                  </w:divBdr>
                  <w:divsChild>
                    <w:div w:id="1839811906">
                      <w:marLeft w:val="0"/>
                      <w:marRight w:val="0"/>
                      <w:marTop w:val="0"/>
                      <w:marBottom w:val="0"/>
                      <w:divBdr>
                        <w:top w:val="none" w:sz="0" w:space="0" w:color="auto"/>
                        <w:left w:val="none" w:sz="0" w:space="0" w:color="auto"/>
                        <w:bottom w:val="none" w:sz="0" w:space="0" w:color="auto"/>
                        <w:right w:val="none" w:sz="0" w:space="0" w:color="auto"/>
                      </w:divBdr>
                    </w:div>
                  </w:divsChild>
                </w:div>
                <w:div w:id="500318803">
                  <w:marLeft w:val="0"/>
                  <w:marRight w:val="0"/>
                  <w:marTop w:val="0"/>
                  <w:marBottom w:val="0"/>
                  <w:divBdr>
                    <w:top w:val="none" w:sz="0" w:space="0" w:color="auto"/>
                    <w:left w:val="none" w:sz="0" w:space="0" w:color="auto"/>
                    <w:bottom w:val="none" w:sz="0" w:space="0" w:color="auto"/>
                    <w:right w:val="none" w:sz="0" w:space="0" w:color="auto"/>
                  </w:divBdr>
                  <w:divsChild>
                    <w:div w:id="1933858833">
                      <w:marLeft w:val="0"/>
                      <w:marRight w:val="0"/>
                      <w:marTop w:val="0"/>
                      <w:marBottom w:val="0"/>
                      <w:divBdr>
                        <w:top w:val="none" w:sz="0" w:space="0" w:color="auto"/>
                        <w:left w:val="none" w:sz="0" w:space="0" w:color="auto"/>
                        <w:bottom w:val="none" w:sz="0" w:space="0" w:color="auto"/>
                        <w:right w:val="none" w:sz="0" w:space="0" w:color="auto"/>
                      </w:divBdr>
                    </w:div>
                  </w:divsChild>
                </w:div>
                <w:div w:id="1070931830">
                  <w:marLeft w:val="0"/>
                  <w:marRight w:val="0"/>
                  <w:marTop w:val="0"/>
                  <w:marBottom w:val="0"/>
                  <w:divBdr>
                    <w:top w:val="none" w:sz="0" w:space="0" w:color="auto"/>
                    <w:left w:val="none" w:sz="0" w:space="0" w:color="auto"/>
                    <w:bottom w:val="none" w:sz="0" w:space="0" w:color="auto"/>
                    <w:right w:val="none" w:sz="0" w:space="0" w:color="auto"/>
                  </w:divBdr>
                  <w:divsChild>
                    <w:div w:id="2081710729">
                      <w:marLeft w:val="0"/>
                      <w:marRight w:val="0"/>
                      <w:marTop w:val="0"/>
                      <w:marBottom w:val="0"/>
                      <w:divBdr>
                        <w:top w:val="none" w:sz="0" w:space="0" w:color="auto"/>
                        <w:left w:val="none" w:sz="0" w:space="0" w:color="auto"/>
                        <w:bottom w:val="none" w:sz="0" w:space="0" w:color="auto"/>
                        <w:right w:val="none" w:sz="0" w:space="0" w:color="auto"/>
                      </w:divBdr>
                    </w:div>
                  </w:divsChild>
                </w:div>
                <w:div w:id="1255741750">
                  <w:marLeft w:val="0"/>
                  <w:marRight w:val="0"/>
                  <w:marTop w:val="0"/>
                  <w:marBottom w:val="0"/>
                  <w:divBdr>
                    <w:top w:val="none" w:sz="0" w:space="0" w:color="auto"/>
                    <w:left w:val="none" w:sz="0" w:space="0" w:color="auto"/>
                    <w:bottom w:val="none" w:sz="0" w:space="0" w:color="auto"/>
                    <w:right w:val="none" w:sz="0" w:space="0" w:color="auto"/>
                  </w:divBdr>
                  <w:divsChild>
                    <w:div w:id="2003504744">
                      <w:marLeft w:val="0"/>
                      <w:marRight w:val="0"/>
                      <w:marTop w:val="0"/>
                      <w:marBottom w:val="0"/>
                      <w:divBdr>
                        <w:top w:val="none" w:sz="0" w:space="0" w:color="auto"/>
                        <w:left w:val="none" w:sz="0" w:space="0" w:color="auto"/>
                        <w:bottom w:val="none" w:sz="0" w:space="0" w:color="auto"/>
                        <w:right w:val="none" w:sz="0" w:space="0" w:color="auto"/>
                      </w:divBdr>
                    </w:div>
                  </w:divsChild>
                </w:div>
                <w:div w:id="190844088">
                  <w:marLeft w:val="0"/>
                  <w:marRight w:val="0"/>
                  <w:marTop w:val="0"/>
                  <w:marBottom w:val="0"/>
                  <w:divBdr>
                    <w:top w:val="none" w:sz="0" w:space="0" w:color="auto"/>
                    <w:left w:val="none" w:sz="0" w:space="0" w:color="auto"/>
                    <w:bottom w:val="none" w:sz="0" w:space="0" w:color="auto"/>
                    <w:right w:val="none" w:sz="0" w:space="0" w:color="auto"/>
                  </w:divBdr>
                  <w:divsChild>
                    <w:div w:id="1035152354">
                      <w:marLeft w:val="0"/>
                      <w:marRight w:val="0"/>
                      <w:marTop w:val="0"/>
                      <w:marBottom w:val="0"/>
                      <w:divBdr>
                        <w:top w:val="none" w:sz="0" w:space="0" w:color="auto"/>
                        <w:left w:val="none" w:sz="0" w:space="0" w:color="auto"/>
                        <w:bottom w:val="none" w:sz="0" w:space="0" w:color="auto"/>
                        <w:right w:val="none" w:sz="0" w:space="0" w:color="auto"/>
                      </w:divBdr>
                    </w:div>
                  </w:divsChild>
                </w:div>
                <w:div w:id="150946414">
                  <w:marLeft w:val="0"/>
                  <w:marRight w:val="0"/>
                  <w:marTop w:val="0"/>
                  <w:marBottom w:val="0"/>
                  <w:divBdr>
                    <w:top w:val="none" w:sz="0" w:space="0" w:color="auto"/>
                    <w:left w:val="none" w:sz="0" w:space="0" w:color="auto"/>
                    <w:bottom w:val="none" w:sz="0" w:space="0" w:color="auto"/>
                    <w:right w:val="none" w:sz="0" w:space="0" w:color="auto"/>
                  </w:divBdr>
                  <w:divsChild>
                    <w:div w:id="2077242819">
                      <w:marLeft w:val="0"/>
                      <w:marRight w:val="0"/>
                      <w:marTop w:val="0"/>
                      <w:marBottom w:val="0"/>
                      <w:divBdr>
                        <w:top w:val="none" w:sz="0" w:space="0" w:color="auto"/>
                        <w:left w:val="none" w:sz="0" w:space="0" w:color="auto"/>
                        <w:bottom w:val="none" w:sz="0" w:space="0" w:color="auto"/>
                        <w:right w:val="none" w:sz="0" w:space="0" w:color="auto"/>
                      </w:divBdr>
                    </w:div>
                  </w:divsChild>
                </w:div>
                <w:div w:id="1398043349">
                  <w:marLeft w:val="0"/>
                  <w:marRight w:val="0"/>
                  <w:marTop w:val="0"/>
                  <w:marBottom w:val="0"/>
                  <w:divBdr>
                    <w:top w:val="none" w:sz="0" w:space="0" w:color="auto"/>
                    <w:left w:val="none" w:sz="0" w:space="0" w:color="auto"/>
                    <w:bottom w:val="none" w:sz="0" w:space="0" w:color="auto"/>
                    <w:right w:val="none" w:sz="0" w:space="0" w:color="auto"/>
                  </w:divBdr>
                  <w:divsChild>
                    <w:div w:id="526942164">
                      <w:marLeft w:val="0"/>
                      <w:marRight w:val="0"/>
                      <w:marTop w:val="0"/>
                      <w:marBottom w:val="0"/>
                      <w:divBdr>
                        <w:top w:val="none" w:sz="0" w:space="0" w:color="auto"/>
                        <w:left w:val="none" w:sz="0" w:space="0" w:color="auto"/>
                        <w:bottom w:val="none" w:sz="0" w:space="0" w:color="auto"/>
                        <w:right w:val="none" w:sz="0" w:space="0" w:color="auto"/>
                      </w:divBdr>
                    </w:div>
                    <w:div w:id="70977832">
                      <w:marLeft w:val="0"/>
                      <w:marRight w:val="0"/>
                      <w:marTop w:val="0"/>
                      <w:marBottom w:val="0"/>
                      <w:divBdr>
                        <w:top w:val="none" w:sz="0" w:space="0" w:color="auto"/>
                        <w:left w:val="none" w:sz="0" w:space="0" w:color="auto"/>
                        <w:bottom w:val="none" w:sz="0" w:space="0" w:color="auto"/>
                        <w:right w:val="none" w:sz="0" w:space="0" w:color="auto"/>
                      </w:divBdr>
                    </w:div>
                  </w:divsChild>
                </w:div>
                <w:div w:id="102504172">
                  <w:marLeft w:val="0"/>
                  <w:marRight w:val="0"/>
                  <w:marTop w:val="0"/>
                  <w:marBottom w:val="0"/>
                  <w:divBdr>
                    <w:top w:val="none" w:sz="0" w:space="0" w:color="auto"/>
                    <w:left w:val="none" w:sz="0" w:space="0" w:color="auto"/>
                    <w:bottom w:val="none" w:sz="0" w:space="0" w:color="auto"/>
                    <w:right w:val="none" w:sz="0" w:space="0" w:color="auto"/>
                  </w:divBdr>
                  <w:divsChild>
                    <w:div w:id="1981878767">
                      <w:marLeft w:val="0"/>
                      <w:marRight w:val="0"/>
                      <w:marTop w:val="0"/>
                      <w:marBottom w:val="0"/>
                      <w:divBdr>
                        <w:top w:val="none" w:sz="0" w:space="0" w:color="auto"/>
                        <w:left w:val="none" w:sz="0" w:space="0" w:color="auto"/>
                        <w:bottom w:val="none" w:sz="0" w:space="0" w:color="auto"/>
                        <w:right w:val="none" w:sz="0" w:space="0" w:color="auto"/>
                      </w:divBdr>
                    </w:div>
                  </w:divsChild>
                </w:div>
                <w:div w:id="716198548">
                  <w:marLeft w:val="0"/>
                  <w:marRight w:val="0"/>
                  <w:marTop w:val="0"/>
                  <w:marBottom w:val="0"/>
                  <w:divBdr>
                    <w:top w:val="none" w:sz="0" w:space="0" w:color="auto"/>
                    <w:left w:val="none" w:sz="0" w:space="0" w:color="auto"/>
                    <w:bottom w:val="none" w:sz="0" w:space="0" w:color="auto"/>
                    <w:right w:val="none" w:sz="0" w:space="0" w:color="auto"/>
                  </w:divBdr>
                  <w:divsChild>
                    <w:div w:id="1702052042">
                      <w:marLeft w:val="0"/>
                      <w:marRight w:val="0"/>
                      <w:marTop w:val="0"/>
                      <w:marBottom w:val="0"/>
                      <w:divBdr>
                        <w:top w:val="none" w:sz="0" w:space="0" w:color="auto"/>
                        <w:left w:val="none" w:sz="0" w:space="0" w:color="auto"/>
                        <w:bottom w:val="none" w:sz="0" w:space="0" w:color="auto"/>
                        <w:right w:val="none" w:sz="0" w:space="0" w:color="auto"/>
                      </w:divBdr>
                    </w:div>
                  </w:divsChild>
                </w:div>
                <w:div w:id="707799210">
                  <w:marLeft w:val="0"/>
                  <w:marRight w:val="0"/>
                  <w:marTop w:val="0"/>
                  <w:marBottom w:val="0"/>
                  <w:divBdr>
                    <w:top w:val="none" w:sz="0" w:space="0" w:color="auto"/>
                    <w:left w:val="none" w:sz="0" w:space="0" w:color="auto"/>
                    <w:bottom w:val="none" w:sz="0" w:space="0" w:color="auto"/>
                    <w:right w:val="none" w:sz="0" w:space="0" w:color="auto"/>
                  </w:divBdr>
                  <w:divsChild>
                    <w:div w:id="253786478">
                      <w:marLeft w:val="0"/>
                      <w:marRight w:val="0"/>
                      <w:marTop w:val="0"/>
                      <w:marBottom w:val="0"/>
                      <w:divBdr>
                        <w:top w:val="none" w:sz="0" w:space="0" w:color="auto"/>
                        <w:left w:val="none" w:sz="0" w:space="0" w:color="auto"/>
                        <w:bottom w:val="none" w:sz="0" w:space="0" w:color="auto"/>
                        <w:right w:val="none" w:sz="0" w:space="0" w:color="auto"/>
                      </w:divBdr>
                    </w:div>
                    <w:div w:id="201403314">
                      <w:marLeft w:val="0"/>
                      <w:marRight w:val="0"/>
                      <w:marTop w:val="0"/>
                      <w:marBottom w:val="0"/>
                      <w:divBdr>
                        <w:top w:val="none" w:sz="0" w:space="0" w:color="auto"/>
                        <w:left w:val="none" w:sz="0" w:space="0" w:color="auto"/>
                        <w:bottom w:val="none" w:sz="0" w:space="0" w:color="auto"/>
                        <w:right w:val="none" w:sz="0" w:space="0" w:color="auto"/>
                      </w:divBdr>
                    </w:div>
                    <w:div w:id="1673413864">
                      <w:marLeft w:val="0"/>
                      <w:marRight w:val="0"/>
                      <w:marTop w:val="0"/>
                      <w:marBottom w:val="0"/>
                      <w:divBdr>
                        <w:top w:val="none" w:sz="0" w:space="0" w:color="auto"/>
                        <w:left w:val="none" w:sz="0" w:space="0" w:color="auto"/>
                        <w:bottom w:val="none" w:sz="0" w:space="0" w:color="auto"/>
                        <w:right w:val="none" w:sz="0" w:space="0" w:color="auto"/>
                      </w:divBdr>
                    </w:div>
                    <w:div w:id="400523180">
                      <w:marLeft w:val="0"/>
                      <w:marRight w:val="0"/>
                      <w:marTop w:val="0"/>
                      <w:marBottom w:val="0"/>
                      <w:divBdr>
                        <w:top w:val="none" w:sz="0" w:space="0" w:color="auto"/>
                        <w:left w:val="none" w:sz="0" w:space="0" w:color="auto"/>
                        <w:bottom w:val="none" w:sz="0" w:space="0" w:color="auto"/>
                        <w:right w:val="none" w:sz="0" w:space="0" w:color="auto"/>
                      </w:divBdr>
                    </w:div>
                    <w:div w:id="78791586">
                      <w:marLeft w:val="0"/>
                      <w:marRight w:val="0"/>
                      <w:marTop w:val="0"/>
                      <w:marBottom w:val="0"/>
                      <w:divBdr>
                        <w:top w:val="none" w:sz="0" w:space="0" w:color="auto"/>
                        <w:left w:val="none" w:sz="0" w:space="0" w:color="auto"/>
                        <w:bottom w:val="none" w:sz="0" w:space="0" w:color="auto"/>
                        <w:right w:val="none" w:sz="0" w:space="0" w:color="auto"/>
                      </w:divBdr>
                    </w:div>
                  </w:divsChild>
                </w:div>
                <w:div w:id="1277255516">
                  <w:marLeft w:val="0"/>
                  <w:marRight w:val="0"/>
                  <w:marTop w:val="0"/>
                  <w:marBottom w:val="0"/>
                  <w:divBdr>
                    <w:top w:val="none" w:sz="0" w:space="0" w:color="auto"/>
                    <w:left w:val="none" w:sz="0" w:space="0" w:color="auto"/>
                    <w:bottom w:val="none" w:sz="0" w:space="0" w:color="auto"/>
                    <w:right w:val="none" w:sz="0" w:space="0" w:color="auto"/>
                  </w:divBdr>
                  <w:divsChild>
                    <w:div w:id="409040357">
                      <w:marLeft w:val="0"/>
                      <w:marRight w:val="0"/>
                      <w:marTop w:val="0"/>
                      <w:marBottom w:val="0"/>
                      <w:divBdr>
                        <w:top w:val="none" w:sz="0" w:space="0" w:color="auto"/>
                        <w:left w:val="none" w:sz="0" w:space="0" w:color="auto"/>
                        <w:bottom w:val="none" w:sz="0" w:space="0" w:color="auto"/>
                        <w:right w:val="none" w:sz="0" w:space="0" w:color="auto"/>
                      </w:divBdr>
                    </w:div>
                    <w:div w:id="1906447840">
                      <w:marLeft w:val="0"/>
                      <w:marRight w:val="0"/>
                      <w:marTop w:val="0"/>
                      <w:marBottom w:val="0"/>
                      <w:divBdr>
                        <w:top w:val="none" w:sz="0" w:space="0" w:color="auto"/>
                        <w:left w:val="none" w:sz="0" w:space="0" w:color="auto"/>
                        <w:bottom w:val="none" w:sz="0" w:space="0" w:color="auto"/>
                        <w:right w:val="none" w:sz="0" w:space="0" w:color="auto"/>
                      </w:divBdr>
                    </w:div>
                  </w:divsChild>
                </w:div>
                <w:div w:id="396518419">
                  <w:marLeft w:val="0"/>
                  <w:marRight w:val="0"/>
                  <w:marTop w:val="0"/>
                  <w:marBottom w:val="0"/>
                  <w:divBdr>
                    <w:top w:val="none" w:sz="0" w:space="0" w:color="auto"/>
                    <w:left w:val="none" w:sz="0" w:space="0" w:color="auto"/>
                    <w:bottom w:val="none" w:sz="0" w:space="0" w:color="auto"/>
                    <w:right w:val="none" w:sz="0" w:space="0" w:color="auto"/>
                  </w:divBdr>
                  <w:divsChild>
                    <w:div w:id="38557923">
                      <w:marLeft w:val="0"/>
                      <w:marRight w:val="0"/>
                      <w:marTop w:val="0"/>
                      <w:marBottom w:val="0"/>
                      <w:divBdr>
                        <w:top w:val="none" w:sz="0" w:space="0" w:color="auto"/>
                        <w:left w:val="none" w:sz="0" w:space="0" w:color="auto"/>
                        <w:bottom w:val="none" w:sz="0" w:space="0" w:color="auto"/>
                        <w:right w:val="none" w:sz="0" w:space="0" w:color="auto"/>
                      </w:divBdr>
                    </w:div>
                  </w:divsChild>
                </w:div>
                <w:div w:id="8142116">
                  <w:marLeft w:val="0"/>
                  <w:marRight w:val="0"/>
                  <w:marTop w:val="0"/>
                  <w:marBottom w:val="0"/>
                  <w:divBdr>
                    <w:top w:val="none" w:sz="0" w:space="0" w:color="auto"/>
                    <w:left w:val="none" w:sz="0" w:space="0" w:color="auto"/>
                    <w:bottom w:val="none" w:sz="0" w:space="0" w:color="auto"/>
                    <w:right w:val="none" w:sz="0" w:space="0" w:color="auto"/>
                  </w:divBdr>
                  <w:divsChild>
                    <w:div w:id="1310404331">
                      <w:marLeft w:val="0"/>
                      <w:marRight w:val="0"/>
                      <w:marTop w:val="0"/>
                      <w:marBottom w:val="0"/>
                      <w:divBdr>
                        <w:top w:val="none" w:sz="0" w:space="0" w:color="auto"/>
                        <w:left w:val="none" w:sz="0" w:space="0" w:color="auto"/>
                        <w:bottom w:val="none" w:sz="0" w:space="0" w:color="auto"/>
                        <w:right w:val="none" w:sz="0" w:space="0" w:color="auto"/>
                      </w:divBdr>
                    </w:div>
                  </w:divsChild>
                </w:div>
                <w:div w:id="930241303">
                  <w:marLeft w:val="0"/>
                  <w:marRight w:val="0"/>
                  <w:marTop w:val="0"/>
                  <w:marBottom w:val="0"/>
                  <w:divBdr>
                    <w:top w:val="none" w:sz="0" w:space="0" w:color="auto"/>
                    <w:left w:val="none" w:sz="0" w:space="0" w:color="auto"/>
                    <w:bottom w:val="none" w:sz="0" w:space="0" w:color="auto"/>
                    <w:right w:val="none" w:sz="0" w:space="0" w:color="auto"/>
                  </w:divBdr>
                  <w:divsChild>
                    <w:div w:id="608658781">
                      <w:marLeft w:val="0"/>
                      <w:marRight w:val="0"/>
                      <w:marTop w:val="0"/>
                      <w:marBottom w:val="0"/>
                      <w:divBdr>
                        <w:top w:val="none" w:sz="0" w:space="0" w:color="auto"/>
                        <w:left w:val="none" w:sz="0" w:space="0" w:color="auto"/>
                        <w:bottom w:val="none" w:sz="0" w:space="0" w:color="auto"/>
                        <w:right w:val="none" w:sz="0" w:space="0" w:color="auto"/>
                      </w:divBdr>
                    </w:div>
                  </w:divsChild>
                </w:div>
                <w:div w:id="1441560451">
                  <w:marLeft w:val="0"/>
                  <w:marRight w:val="0"/>
                  <w:marTop w:val="0"/>
                  <w:marBottom w:val="0"/>
                  <w:divBdr>
                    <w:top w:val="none" w:sz="0" w:space="0" w:color="auto"/>
                    <w:left w:val="none" w:sz="0" w:space="0" w:color="auto"/>
                    <w:bottom w:val="none" w:sz="0" w:space="0" w:color="auto"/>
                    <w:right w:val="none" w:sz="0" w:space="0" w:color="auto"/>
                  </w:divBdr>
                  <w:divsChild>
                    <w:div w:id="469440366">
                      <w:marLeft w:val="0"/>
                      <w:marRight w:val="0"/>
                      <w:marTop w:val="0"/>
                      <w:marBottom w:val="0"/>
                      <w:divBdr>
                        <w:top w:val="none" w:sz="0" w:space="0" w:color="auto"/>
                        <w:left w:val="none" w:sz="0" w:space="0" w:color="auto"/>
                        <w:bottom w:val="none" w:sz="0" w:space="0" w:color="auto"/>
                        <w:right w:val="none" w:sz="0" w:space="0" w:color="auto"/>
                      </w:divBdr>
                    </w:div>
                  </w:divsChild>
                </w:div>
                <w:div w:id="158353777">
                  <w:marLeft w:val="0"/>
                  <w:marRight w:val="0"/>
                  <w:marTop w:val="0"/>
                  <w:marBottom w:val="0"/>
                  <w:divBdr>
                    <w:top w:val="none" w:sz="0" w:space="0" w:color="auto"/>
                    <w:left w:val="none" w:sz="0" w:space="0" w:color="auto"/>
                    <w:bottom w:val="none" w:sz="0" w:space="0" w:color="auto"/>
                    <w:right w:val="none" w:sz="0" w:space="0" w:color="auto"/>
                  </w:divBdr>
                  <w:divsChild>
                    <w:div w:id="443889164">
                      <w:marLeft w:val="0"/>
                      <w:marRight w:val="0"/>
                      <w:marTop w:val="0"/>
                      <w:marBottom w:val="0"/>
                      <w:divBdr>
                        <w:top w:val="none" w:sz="0" w:space="0" w:color="auto"/>
                        <w:left w:val="none" w:sz="0" w:space="0" w:color="auto"/>
                        <w:bottom w:val="none" w:sz="0" w:space="0" w:color="auto"/>
                        <w:right w:val="none" w:sz="0" w:space="0" w:color="auto"/>
                      </w:divBdr>
                    </w:div>
                  </w:divsChild>
                </w:div>
                <w:div w:id="817962939">
                  <w:marLeft w:val="0"/>
                  <w:marRight w:val="0"/>
                  <w:marTop w:val="0"/>
                  <w:marBottom w:val="0"/>
                  <w:divBdr>
                    <w:top w:val="none" w:sz="0" w:space="0" w:color="auto"/>
                    <w:left w:val="none" w:sz="0" w:space="0" w:color="auto"/>
                    <w:bottom w:val="none" w:sz="0" w:space="0" w:color="auto"/>
                    <w:right w:val="none" w:sz="0" w:space="0" w:color="auto"/>
                  </w:divBdr>
                  <w:divsChild>
                    <w:div w:id="584995890">
                      <w:marLeft w:val="0"/>
                      <w:marRight w:val="0"/>
                      <w:marTop w:val="0"/>
                      <w:marBottom w:val="0"/>
                      <w:divBdr>
                        <w:top w:val="none" w:sz="0" w:space="0" w:color="auto"/>
                        <w:left w:val="none" w:sz="0" w:space="0" w:color="auto"/>
                        <w:bottom w:val="none" w:sz="0" w:space="0" w:color="auto"/>
                        <w:right w:val="none" w:sz="0" w:space="0" w:color="auto"/>
                      </w:divBdr>
                    </w:div>
                  </w:divsChild>
                </w:div>
                <w:div w:id="849175847">
                  <w:marLeft w:val="0"/>
                  <w:marRight w:val="0"/>
                  <w:marTop w:val="0"/>
                  <w:marBottom w:val="0"/>
                  <w:divBdr>
                    <w:top w:val="none" w:sz="0" w:space="0" w:color="auto"/>
                    <w:left w:val="none" w:sz="0" w:space="0" w:color="auto"/>
                    <w:bottom w:val="none" w:sz="0" w:space="0" w:color="auto"/>
                    <w:right w:val="none" w:sz="0" w:space="0" w:color="auto"/>
                  </w:divBdr>
                  <w:divsChild>
                    <w:div w:id="1506359721">
                      <w:marLeft w:val="0"/>
                      <w:marRight w:val="0"/>
                      <w:marTop w:val="0"/>
                      <w:marBottom w:val="0"/>
                      <w:divBdr>
                        <w:top w:val="none" w:sz="0" w:space="0" w:color="auto"/>
                        <w:left w:val="none" w:sz="0" w:space="0" w:color="auto"/>
                        <w:bottom w:val="none" w:sz="0" w:space="0" w:color="auto"/>
                        <w:right w:val="none" w:sz="0" w:space="0" w:color="auto"/>
                      </w:divBdr>
                    </w:div>
                  </w:divsChild>
                </w:div>
                <w:div w:id="432166582">
                  <w:marLeft w:val="0"/>
                  <w:marRight w:val="0"/>
                  <w:marTop w:val="0"/>
                  <w:marBottom w:val="0"/>
                  <w:divBdr>
                    <w:top w:val="none" w:sz="0" w:space="0" w:color="auto"/>
                    <w:left w:val="none" w:sz="0" w:space="0" w:color="auto"/>
                    <w:bottom w:val="none" w:sz="0" w:space="0" w:color="auto"/>
                    <w:right w:val="none" w:sz="0" w:space="0" w:color="auto"/>
                  </w:divBdr>
                  <w:divsChild>
                    <w:div w:id="813722949">
                      <w:marLeft w:val="0"/>
                      <w:marRight w:val="0"/>
                      <w:marTop w:val="0"/>
                      <w:marBottom w:val="0"/>
                      <w:divBdr>
                        <w:top w:val="none" w:sz="0" w:space="0" w:color="auto"/>
                        <w:left w:val="none" w:sz="0" w:space="0" w:color="auto"/>
                        <w:bottom w:val="none" w:sz="0" w:space="0" w:color="auto"/>
                        <w:right w:val="none" w:sz="0" w:space="0" w:color="auto"/>
                      </w:divBdr>
                    </w:div>
                  </w:divsChild>
                </w:div>
                <w:div w:id="1484545173">
                  <w:marLeft w:val="0"/>
                  <w:marRight w:val="0"/>
                  <w:marTop w:val="0"/>
                  <w:marBottom w:val="0"/>
                  <w:divBdr>
                    <w:top w:val="none" w:sz="0" w:space="0" w:color="auto"/>
                    <w:left w:val="none" w:sz="0" w:space="0" w:color="auto"/>
                    <w:bottom w:val="none" w:sz="0" w:space="0" w:color="auto"/>
                    <w:right w:val="none" w:sz="0" w:space="0" w:color="auto"/>
                  </w:divBdr>
                  <w:divsChild>
                    <w:div w:id="554661522">
                      <w:marLeft w:val="0"/>
                      <w:marRight w:val="0"/>
                      <w:marTop w:val="0"/>
                      <w:marBottom w:val="0"/>
                      <w:divBdr>
                        <w:top w:val="none" w:sz="0" w:space="0" w:color="auto"/>
                        <w:left w:val="none" w:sz="0" w:space="0" w:color="auto"/>
                        <w:bottom w:val="none" w:sz="0" w:space="0" w:color="auto"/>
                        <w:right w:val="none" w:sz="0" w:space="0" w:color="auto"/>
                      </w:divBdr>
                    </w:div>
                  </w:divsChild>
                </w:div>
                <w:div w:id="503476669">
                  <w:marLeft w:val="0"/>
                  <w:marRight w:val="0"/>
                  <w:marTop w:val="0"/>
                  <w:marBottom w:val="0"/>
                  <w:divBdr>
                    <w:top w:val="none" w:sz="0" w:space="0" w:color="auto"/>
                    <w:left w:val="none" w:sz="0" w:space="0" w:color="auto"/>
                    <w:bottom w:val="none" w:sz="0" w:space="0" w:color="auto"/>
                    <w:right w:val="none" w:sz="0" w:space="0" w:color="auto"/>
                  </w:divBdr>
                  <w:divsChild>
                    <w:div w:id="1858304556">
                      <w:marLeft w:val="0"/>
                      <w:marRight w:val="0"/>
                      <w:marTop w:val="0"/>
                      <w:marBottom w:val="0"/>
                      <w:divBdr>
                        <w:top w:val="none" w:sz="0" w:space="0" w:color="auto"/>
                        <w:left w:val="none" w:sz="0" w:space="0" w:color="auto"/>
                        <w:bottom w:val="none" w:sz="0" w:space="0" w:color="auto"/>
                        <w:right w:val="none" w:sz="0" w:space="0" w:color="auto"/>
                      </w:divBdr>
                    </w:div>
                  </w:divsChild>
                </w:div>
                <w:div w:id="530193391">
                  <w:marLeft w:val="0"/>
                  <w:marRight w:val="0"/>
                  <w:marTop w:val="0"/>
                  <w:marBottom w:val="0"/>
                  <w:divBdr>
                    <w:top w:val="none" w:sz="0" w:space="0" w:color="auto"/>
                    <w:left w:val="none" w:sz="0" w:space="0" w:color="auto"/>
                    <w:bottom w:val="none" w:sz="0" w:space="0" w:color="auto"/>
                    <w:right w:val="none" w:sz="0" w:space="0" w:color="auto"/>
                  </w:divBdr>
                  <w:divsChild>
                    <w:div w:id="2031108011">
                      <w:marLeft w:val="0"/>
                      <w:marRight w:val="0"/>
                      <w:marTop w:val="0"/>
                      <w:marBottom w:val="0"/>
                      <w:divBdr>
                        <w:top w:val="none" w:sz="0" w:space="0" w:color="auto"/>
                        <w:left w:val="none" w:sz="0" w:space="0" w:color="auto"/>
                        <w:bottom w:val="none" w:sz="0" w:space="0" w:color="auto"/>
                        <w:right w:val="none" w:sz="0" w:space="0" w:color="auto"/>
                      </w:divBdr>
                    </w:div>
                  </w:divsChild>
                </w:div>
                <w:div w:id="411008901">
                  <w:marLeft w:val="0"/>
                  <w:marRight w:val="0"/>
                  <w:marTop w:val="0"/>
                  <w:marBottom w:val="0"/>
                  <w:divBdr>
                    <w:top w:val="none" w:sz="0" w:space="0" w:color="auto"/>
                    <w:left w:val="none" w:sz="0" w:space="0" w:color="auto"/>
                    <w:bottom w:val="none" w:sz="0" w:space="0" w:color="auto"/>
                    <w:right w:val="none" w:sz="0" w:space="0" w:color="auto"/>
                  </w:divBdr>
                  <w:divsChild>
                    <w:div w:id="995302900">
                      <w:marLeft w:val="0"/>
                      <w:marRight w:val="0"/>
                      <w:marTop w:val="0"/>
                      <w:marBottom w:val="0"/>
                      <w:divBdr>
                        <w:top w:val="none" w:sz="0" w:space="0" w:color="auto"/>
                        <w:left w:val="none" w:sz="0" w:space="0" w:color="auto"/>
                        <w:bottom w:val="none" w:sz="0" w:space="0" w:color="auto"/>
                        <w:right w:val="none" w:sz="0" w:space="0" w:color="auto"/>
                      </w:divBdr>
                    </w:div>
                  </w:divsChild>
                </w:div>
                <w:div w:id="1053189676">
                  <w:marLeft w:val="0"/>
                  <w:marRight w:val="0"/>
                  <w:marTop w:val="0"/>
                  <w:marBottom w:val="0"/>
                  <w:divBdr>
                    <w:top w:val="none" w:sz="0" w:space="0" w:color="auto"/>
                    <w:left w:val="none" w:sz="0" w:space="0" w:color="auto"/>
                    <w:bottom w:val="none" w:sz="0" w:space="0" w:color="auto"/>
                    <w:right w:val="none" w:sz="0" w:space="0" w:color="auto"/>
                  </w:divBdr>
                  <w:divsChild>
                    <w:div w:id="1202787254">
                      <w:marLeft w:val="0"/>
                      <w:marRight w:val="0"/>
                      <w:marTop w:val="0"/>
                      <w:marBottom w:val="0"/>
                      <w:divBdr>
                        <w:top w:val="none" w:sz="0" w:space="0" w:color="auto"/>
                        <w:left w:val="none" w:sz="0" w:space="0" w:color="auto"/>
                        <w:bottom w:val="none" w:sz="0" w:space="0" w:color="auto"/>
                        <w:right w:val="none" w:sz="0" w:space="0" w:color="auto"/>
                      </w:divBdr>
                    </w:div>
                  </w:divsChild>
                </w:div>
                <w:div w:id="1652060273">
                  <w:marLeft w:val="0"/>
                  <w:marRight w:val="0"/>
                  <w:marTop w:val="0"/>
                  <w:marBottom w:val="0"/>
                  <w:divBdr>
                    <w:top w:val="none" w:sz="0" w:space="0" w:color="auto"/>
                    <w:left w:val="none" w:sz="0" w:space="0" w:color="auto"/>
                    <w:bottom w:val="none" w:sz="0" w:space="0" w:color="auto"/>
                    <w:right w:val="none" w:sz="0" w:space="0" w:color="auto"/>
                  </w:divBdr>
                  <w:divsChild>
                    <w:div w:id="1009454570">
                      <w:marLeft w:val="0"/>
                      <w:marRight w:val="0"/>
                      <w:marTop w:val="0"/>
                      <w:marBottom w:val="0"/>
                      <w:divBdr>
                        <w:top w:val="none" w:sz="0" w:space="0" w:color="auto"/>
                        <w:left w:val="none" w:sz="0" w:space="0" w:color="auto"/>
                        <w:bottom w:val="none" w:sz="0" w:space="0" w:color="auto"/>
                        <w:right w:val="none" w:sz="0" w:space="0" w:color="auto"/>
                      </w:divBdr>
                    </w:div>
                  </w:divsChild>
                </w:div>
                <w:div w:id="325284153">
                  <w:marLeft w:val="0"/>
                  <w:marRight w:val="0"/>
                  <w:marTop w:val="0"/>
                  <w:marBottom w:val="0"/>
                  <w:divBdr>
                    <w:top w:val="none" w:sz="0" w:space="0" w:color="auto"/>
                    <w:left w:val="none" w:sz="0" w:space="0" w:color="auto"/>
                    <w:bottom w:val="none" w:sz="0" w:space="0" w:color="auto"/>
                    <w:right w:val="none" w:sz="0" w:space="0" w:color="auto"/>
                  </w:divBdr>
                  <w:divsChild>
                    <w:div w:id="944190261">
                      <w:marLeft w:val="0"/>
                      <w:marRight w:val="0"/>
                      <w:marTop w:val="0"/>
                      <w:marBottom w:val="0"/>
                      <w:divBdr>
                        <w:top w:val="none" w:sz="0" w:space="0" w:color="auto"/>
                        <w:left w:val="none" w:sz="0" w:space="0" w:color="auto"/>
                        <w:bottom w:val="none" w:sz="0" w:space="0" w:color="auto"/>
                        <w:right w:val="none" w:sz="0" w:space="0" w:color="auto"/>
                      </w:divBdr>
                    </w:div>
                  </w:divsChild>
                </w:div>
                <w:div w:id="119425124">
                  <w:marLeft w:val="0"/>
                  <w:marRight w:val="0"/>
                  <w:marTop w:val="0"/>
                  <w:marBottom w:val="0"/>
                  <w:divBdr>
                    <w:top w:val="none" w:sz="0" w:space="0" w:color="auto"/>
                    <w:left w:val="none" w:sz="0" w:space="0" w:color="auto"/>
                    <w:bottom w:val="none" w:sz="0" w:space="0" w:color="auto"/>
                    <w:right w:val="none" w:sz="0" w:space="0" w:color="auto"/>
                  </w:divBdr>
                  <w:divsChild>
                    <w:div w:id="1081835352">
                      <w:marLeft w:val="0"/>
                      <w:marRight w:val="0"/>
                      <w:marTop w:val="0"/>
                      <w:marBottom w:val="0"/>
                      <w:divBdr>
                        <w:top w:val="none" w:sz="0" w:space="0" w:color="auto"/>
                        <w:left w:val="none" w:sz="0" w:space="0" w:color="auto"/>
                        <w:bottom w:val="none" w:sz="0" w:space="0" w:color="auto"/>
                        <w:right w:val="none" w:sz="0" w:space="0" w:color="auto"/>
                      </w:divBdr>
                    </w:div>
                  </w:divsChild>
                </w:div>
                <w:div w:id="1357271721">
                  <w:marLeft w:val="0"/>
                  <w:marRight w:val="0"/>
                  <w:marTop w:val="0"/>
                  <w:marBottom w:val="0"/>
                  <w:divBdr>
                    <w:top w:val="none" w:sz="0" w:space="0" w:color="auto"/>
                    <w:left w:val="none" w:sz="0" w:space="0" w:color="auto"/>
                    <w:bottom w:val="none" w:sz="0" w:space="0" w:color="auto"/>
                    <w:right w:val="none" w:sz="0" w:space="0" w:color="auto"/>
                  </w:divBdr>
                  <w:divsChild>
                    <w:div w:id="1143081880">
                      <w:marLeft w:val="0"/>
                      <w:marRight w:val="0"/>
                      <w:marTop w:val="0"/>
                      <w:marBottom w:val="0"/>
                      <w:divBdr>
                        <w:top w:val="none" w:sz="0" w:space="0" w:color="auto"/>
                        <w:left w:val="none" w:sz="0" w:space="0" w:color="auto"/>
                        <w:bottom w:val="none" w:sz="0" w:space="0" w:color="auto"/>
                        <w:right w:val="none" w:sz="0" w:space="0" w:color="auto"/>
                      </w:divBdr>
                    </w:div>
                  </w:divsChild>
                </w:div>
                <w:div w:id="1692993641">
                  <w:marLeft w:val="0"/>
                  <w:marRight w:val="0"/>
                  <w:marTop w:val="0"/>
                  <w:marBottom w:val="0"/>
                  <w:divBdr>
                    <w:top w:val="none" w:sz="0" w:space="0" w:color="auto"/>
                    <w:left w:val="none" w:sz="0" w:space="0" w:color="auto"/>
                    <w:bottom w:val="none" w:sz="0" w:space="0" w:color="auto"/>
                    <w:right w:val="none" w:sz="0" w:space="0" w:color="auto"/>
                  </w:divBdr>
                  <w:divsChild>
                    <w:div w:id="929116463">
                      <w:marLeft w:val="0"/>
                      <w:marRight w:val="0"/>
                      <w:marTop w:val="0"/>
                      <w:marBottom w:val="0"/>
                      <w:divBdr>
                        <w:top w:val="none" w:sz="0" w:space="0" w:color="auto"/>
                        <w:left w:val="none" w:sz="0" w:space="0" w:color="auto"/>
                        <w:bottom w:val="none" w:sz="0" w:space="0" w:color="auto"/>
                        <w:right w:val="none" w:sz="0" w:space="0" w:color="auto"/>
                      </w:divBdr>
                    </w:div>
                  </w:divsChild>
                </w:div>
                <w:div w:id="1603872871">
                  <w:marLeft w:val="0"/>
                  <w:marRight w:val="0"/>
                  <w:marTop w:val="0"/>
                  <w:marBottom w:val="0"/>
                  <w:divBdr>
                    <w:top w:val="none" w:sz="0" w:space="0" w:color="auto"/>
                    <w:left w:val="none" w:sz="0" w:space="0" w:color="auto"/>
                    <w:bottom w:val="none" w:sz="0" w:space="0" w:color="auto"/>
                    <w:right w:val="none" w:sz="0" w:space="0" w:color="auto"/>
                  </w:divBdr>
                  <w:divsChild>
                    <w:div w:id="920606281">
                      <w:marLeft w:val="0"/>
                      <w:marRight w:val="0"/>
                      <w:marTop w:val="0"/>
                      <w:marBottom w:val="0"/>
                      <w:divBdr>
                        <w:top w:val="none" w:sz="0" w:space="0" w:color="auto"/>
                        <w:left w:val="none" w:sz="0" w:space="0" w:color="auto"/>
                        <w:bottom w:val="none" w:sz="0" w:space="0" w:color="auto"/>
                        <w:right w:val="none" w:sz="0" w:space="0" w:color="auto"/>
                      </w:divBdr>
                    </w:div>
                  </w:divsChild>
                </w:div>
                <w:div w:id="1947926751">
                  <w:marLeft w:val="0"/>
                  <w:marRight w:val="0"/>
                  <w:marTop w:val="0"/>
                  <w:marBottom w:val="0"/>
                  <w:divBdr>
                    <w:top w:val="none" w:sz="0" w:space="0" w:color="auto"/>
                    <w:left w:val="none" w:sz="0" w:space="0" w:color="auto"/>
                    <w:bottom w:val="none" w:sz="0" w:space="0" w:color="auto"/>
                    <w:right w:val="none" w:sz="0" w:space="0" w:color="auto"/>
                  </w:divBdr>
                  <w:divsChild>
                    <w:div w:id="506679528">
                      <w:marLeft w:val="0"/>
                      <w:marRight w:val="0"/>
                      <w:marTop w:val="0"/>
                      <w:marBottom w:val="0"/>
                      <w:divBdr>
                        <w:top w:val="none" w:sz="0" w:space="0" w:color="auto"/>
                        <w:left w:val="none" w:sz="0" w:space="0" w:color="auto"/>
                        <w:bottom w:val="none" w:sz="0" w:space="0" w:color="auto"/>
                        <w:right w:val="none" w:sz="0" w:space="0" w:color="auto"/>
                      </w:divBdr>
                    </w:div>
                  </w:divsChild>
                </w:div>
                <w:div w:id="1576361213">
                  <w:marLeft w:val="0"/>
                  <w:marRight w:val="0"/>
                  <w:marTop w:val="0"/>
                  <w:marBottom w:val="0"/>
                  <w:divBdr>
                    <w:top w:val="none" w:sz="0" w:space="0" w:color="auto"/>
                    <w:left w:val="none" w:sz="0" w:space="0" w:color="auto"/>
                    <w:bottom w:val="none" w:sz="0" w:space="0" w:color="auto"/>
                    <w:right w:val="none" w:sz="0" w:space="0" w:color="auto"/>
                  </w:divBdr>
                  <w:divsChild>
                    <w:div w:id="1857579505">
                      <w:marLeft w:val="0"/>
                      <w:marRight w:val="0"/>
                      <w:marTop w:val="0"/>
                      <w:marBottom w:val="0"/>
                      <w:divBdr>
                        <w:top w:val="none" w:sz="0" w:space="0" w:color="auto"/>
                        <w:left w:val="none" w:sz="0" w:space="0" w:color="auto"/>
                        <w:bottom w:val="none" w:sz="0" w:space="0" w:color="auto"/>
                        <w:right w:val="none" w:sz="0" w:space="0" w:color="auto"/>
                      </w:divBdr>
                    </w:div>
                  </w:divsChild>
                </w:div>
                <w:div w:id="2116559068">
                  <w:marLeft w:val="0"/>
                  <w:marRight w:val="0"/>
                  <w:marTop w:val="0"/>
                  <w:marBottom w:val="0"/>
                  <w:divBdr>
                    <w:top w:val="none" w:sz="0" w:space="0" w:color="auto"/>
                    <w:left w:val="none" w:sz="0" w:space="0" w:color="auto"/>
                    <w:bottom w:val="none" w:sz="0" w:space="0" w:color="auto"/>
                    <w:right w:val="none" w:sz="0" w:space="0" w:color="auto"/>
                  </w:divBdr>
                  <w:divsChild>
                    <w:div w:id="1947154673">
                      <w:marLeft w:val="0"/>
                      <w:marRight w:val="0"/>
                      <w:marTop w:val="0"/>
                      <w:marBottom w:val="0"/>
                      <w:divBdr>
                        <w:top w:val="none" w:sz="0" w:space="0" w:color="auto"/>
                        <w:left w:val="none" w:sz="0" w:space="0" w:color="auto"/>
                        <w:bottom w:val="none" w:sz="0" w:space="0" w:color="auto"/>
                        <w:right w:val="none" w:sz="0" w:space="0" w:color="auto"/>
                      </w:divBdr>
                    </w:div>
                  </w:divsChild>
                </w:div>
                <w:div w:id="541477382">
                  <w:marLeft w:val="0"/>
                  <w:marRight w:val="0"/>
                  <w:marTop w:val="0"/>
                  <w:marBottom w:val="0"/>
                  <w:divBdr>
                    <w:top w:val="none" w:sz="0" w:space="0" w:color="auto"/>
                    <w:left w:val="none" w:sz="0" w:space="0" w:color="auto"/>
                    <w:bottom w:val="none" w:sz="0" w:space="0" w:color="auto"/>
                    <w:right w:val="none" w:sz="0" w:space="0" w:color="auto"/>
                  </w:divBdr>
                  <w:divsChild>
                    <w:div w:id="743138519">
                      <w:marLeft w:val="0"/>
                      <w:marRight w:val="0"/>
                      <w:marTop w:val="0"/>
                      <w:marBottom w:val="0"/>
                      <w:divBdr>
                        <w:top w:val="none" w:sz="0" w:space="0" w:color="auto"/>
                        <w:left w:val="none" w:sz="0" w:space="0" w:color="auto"/>
                        <w:bottom w:val="none" w:sz="0" w:space="0" w:color="auto"/>
                        <w:right w:val="none" w:sz="0" w:space="0" w:color="auto"/>
                      </w:divBdr>
                    </w:div>
                  </w:divsChild>
                </w:div>
                <w:div w:id="2112773236">
                  <w:marLeft w:val="0"/>
                  <w:marRight w:val="0"/>
                  <w:marTop w:val="0"/>
                  <w:marBottom w:val="0"/>
                  <w:divBdr>
                    <w:top w:val="none" w:sz="0" w:space="0" w:color="auto"/>
                    <w:left w:val="none" w:sz="0" w:space="0" w:color="auto"/>
                    <w:bottom w:val="none" w:sz="0" w:space="0" w:color="auto"/>
                    <w:right w:val="none" w:sz="0" w:space="0" w:color="auto"/>
                  </w:divBdr>
                  <w:divsChild>
                    <w:div w:id="1843203673">
                      <w:marLeft w:val="0"/>
                      <w:marRight w:val="0"/>
                      <w:marTop w:val="0"/>
                      <w:marBottom w:val="0"/>
                      <w:divBdr>
                        <w:top w:val="none" w:sz="0" w:space="0" w:color="auto"/>
                        <w:left w:val="none" w:sz="0" w:space="0" w:color="auto"/>
                        <w:bottom w:val="none" w:sz="0" w:space="0" w:color="auto"/>
                        <w:right w:val="none" w:sz="0" w:space="0" w:color="auto"/>
                      </w:divBdr>
                    </w:div>
                  </w:divsChild>
                </w:div>
                <w:div w:id="1520117908">
                  <w:marLeft w:val="0"/>
                  <w:marRight w:val="0"/>
                  <w:marTop w:val="0"/>
                  <w:marBottom w:val="0"/>
                  <w:divBdr>
                    <w:top w:val="none" w:sz="0" w:space="0" w:color="auto"/>
                    <w:left w:val="none" w:sz="0" w:space="0" w:color="auto"/>
                    <w:bottom w:val="none" w:sz="0" w:space="0" w:color="auto"/>
                    <w:right w:val="none" w:sz="0" w:space="0" w:color="auto"/>
                  </w:divBdr>
                  <w:divsChild>
                    <w:div w:id="1735544994">
                      <w:marLeft w:val="0"/>
                      <w:marRight w:val="0"/>
                      <w:marTop w:val="0"/>
                      <w:marBottom w:val="0"/>
                      <w:divBdr>
                        <w:top w:val="none" w:sz="0" w:space="0" w:color="auto"/>
                        <w:left w:val="none" w:sz="0" w:space="0" w:color="auto"/>
                        <w:bottom w:val="none" w:sz="0" w:space="0" w:color="auto"/>
                        <w:right w:val="none" w:sz="0" w:space="0" w:color="auto"/>
                      </w:divBdr>
                    </w:div>
                    <w:div w:id="1744061263">
                      <w:marLeft w:val="0"/>
                      <w:marRight w:val="0"/>
                      <w:marTop w:val="0"/>
                      <w:marBottom w:val="0"/>
                      <w:divBdr>
                        <w:top w:val="none" w:sz="0" w:space="0" w:color="auto"/>
                        <w:left w:val="none" w:sz="0" w:space="0" w:color="auto"/>
                        <w:bottom w:val="none" w:sz="0" w:space="0" w:color="auto"/>
                        <w:right w:val="none" w:sz="0" w:space="0" w:color="auto"/>
                      </w:divBdr>
                    </w:div>
                  </w:divsChild>
                </w:div>
                <w:div w:id="1769472323">
                  <w:marLeft w:val="0"/>
                  <w:marRight w:val="0"/>
                  <w:marTop w:val="0"/>
                  <w:marBottom w:val="0"/>
                  <w:divBdr>
                    <w:top w:val="none" w:sz="0" w:space="0" w:color="auto"/>
                    <w:left w:val="none" w:sz="0" w:space="0" w:color="auto"/>
                    <w:bottom w:val="none" w:sz="0" w:space="0" w:color="auto"/>
                    <w:right w:val="none" w:sz="0" w:space="0" w:color="auto"/>
                  </w:divBdr>
                  <w:divsChild>
                    <w:div w:id="1416197761">
                      <w:marLeft w:val="0"/>
                      <w:marRight w:val="0"/>
                      <w:marTop w:val="0"/>
                      <w:marBottom w:val="0"/>
                      <w:divBdr>
                        <w:top w:val="none" w:sz="0" w:space="0" w:color="auto"/>
                        <w:left w:val="none" w:sz="0" w:space="0" w:color="auto"/>
                        <w:bottom w:val="none" w:sz="0" w:space="0" w:color="auto"/>
                        <w:right w:val="none" w:sz="0" w:space="0" w:color="auto"/>
                      </w:divBdr>
                    </w:div>
                  </w:divsChild>
                </w:div>
                <w:div w:id="1979989301">
                  <w:marLeft w:val="0"/>
                  <w:marRight w:val="0"/>
                  <w:marTop w:val="0"/>
                  <w:marBottom w:val="0"/>
                  <w:divBdr>
                    <w:top w:val="none" w:sz="0" w:space="0" w:color="auto"/>
                    <w:left w:val="none" w:sz="0" w:space="0" w:color="auto"/>
                    <w:bottom w:val="none" w:sz="0" w:space="0" w:color="auto"/>
                    <w:right w:val="none" w:sz="0" w:space="0" w:color="auto"/>
                  </w:divBdr>
                  <w:divsChild>
                    <w:div w:id="1743528382">
                      <w:marLeft w:val="0"/>
                      <w:marRight w:val="0"/>
                      <w:marTop w:val="0"/>
                      <w:marBottom w:val="0"/>
                      <w:divBdr>
                        <w:top w:val="none" w:sz="0" w:space="0" w:color="auto"/>
                        <w:left w:val="none" w:sz="0" w:space="0" w:color="auto"/>
                        <w:bottom w:val="none" w:sz="0" w:space="0" w:color="auto"/>
                        <w:right w:val="none" w:sz="0" w:space="0" w:color="auto"/>
                      </w:divBdr>
                    </w:div>
                  </w:divsChild>
                </w:div>
                <w:div w:id="649210637">
                  <w:marLeft w:val="0"/>
                  <w:marRight w:val="0"/>
                  <w:marTop w:val="0"/>
                  <w:marBottom w:val="0"/>
                  <w:divBdr>
                    <w:top w:val="none" w:sz="0" w:space="0" w:color="auto"/>
                    <w:left w:val="none" w:sz="0" w:space="0" w:color="auto"/>
                    <w:bottom w:val="none" w:sz="0" w:space="0" w:color="auto"/>
                    <w:right w:val="none" w:sz="0" w:space="0" w:color="auto"/>
                  </w:divBdr>
                  <w:divsChild>
                    <w:div w:id="1158881206">
                      <w:marLeft w:val="0"/>
                      <w:marRight w:val="0"/>
                      <w:marTop w:val="0"/>
                      <w:marBottom w:val="0"/>
                      <w:divBdr>
                        <w:top w:val="none" w:sz="0" w:space="0" w:color="auto"/>
                        <w:left w:val="none" w:sz="0" w:space="0" w:color="auto"/>
                        <w:bottom w:val="none" w:sz="0" w:space="0" w:color="auto"/>
                        <w:right w:val="none" w:sz="0" w:space="0" w:color="auto"/>
                      </w:divBdr>
                    </w:div>
                  </w:divsChild>
                </w:div>
                <w:div w:id="1433286049">
                  <w:marLeft w:val="0"/>
                  <w:marRight w:val="0"/>
                  <w:marTop w:val="0"/>
                  <w:marBottom w:val="0"/>
                  <w:divBdr>
                    <w:top w:val="none" w:sz="0" w:space="0" w:color="auto"/>
                    <w:left w:val="none" w:sz="0" w:space="0" w:color="auto"/>
                    <w:bottom w:val="none" w:sz="0" w:space="0" w:color="auto"/>
                    <w:right w:val="none" w:sz="0" w:space="0" w:color="auto"/>
                  </w:divBdr>
                  <w:divsChild>
                    <w:div w:id="869532965">
                      <w:marLeft w:val="0"/>
                      <w:marRight w:val="0"/>
                      <w:marTop w:val="0"/>
                      <w:marBottom w:val="0"/>
                      <w:divBdr>
                        <w:top w:val="none" w:sz="0" w:space="0" w:color="auto"/>
                        <w:left w:val="none" w:sz="0" w:space="0" w:color="auto"/>
                        <w:bottom w:val="none" w:sz="0" w:space="0" w:color="auto"/>
                        <w:right w:val="none" w:sz="0" w:space="0" w:color="auto"/>
                      </w:divBdr>
                    </w:div>
                  </w:divsChild>
                </w:div>
                <w:div w:id="134419700">
                  <w:marLeft w:val="0"/>
                  <w:marRight w:val="0"/>
                  <w:marTop w:val="0"/>
                  <w:marBottom w:val="0"/>
                  <w:divBdr>
                    <w:top w:val="none" w:sz="0" w:space="0" w:color="auto"/>
                    <w:left w:val="none" w:sz="0" w:space="0" w:color="auto"/>
                    <w:bottom w:val="none" w:sz="0" w:space="0" w:color="auto"/>
                    <w:right w:val="none" w:sz="0" w:space="0" w:color="auto"/>
                  </w:divBdr>
                  <w:divsChild>
                    <w:div w:id="115566412">
                      <w:marLeft w:val="0"/>
                      <w:marRight w:val="0"/>
                      <w:marTop w:val="0"/>
                      <w:marBottom w:val="0"/>
                      <w:divBdr>
                        <w:top w:val="none" w:sz="0" w:space="0" w:color="auto"/>
                        <w:left w:val="none" w:sz="0" w:space="0" w:color="auto"/>
                        <w:bottom w:val="none" w:sz="0" w:space="0" w:color="auto"/>
                        <w:right w:val="none" w:sz="0" w:space="0" w:color="auto"/>
                      </w:divBdr>
                    </w:div>
                  </w:divsChild>
                </w:div>
                <w:div w:id="322197933">
                  <w:marLeft w:val="0"/>
                  <w:marRight w:val="0"/>
                  <w:marTop w:val="0"/>
                  <w:marBottom w:val="0"/>
                  <w:divBdr>
                    <w:top w:val="none" w:sz="0" w:space="0" w:color="auto"/>
                    <w:left w:val="none" w:sz="0" w:space="0" w:color="auto"/>
                    <w:bottom w:val="none" w:sz="0" w:space="0" w:color="auto"/>
                    <w:right w:val="none" w:sz="0" w:space="0" w:color="auto"/>
                  </w:divBdr>
                  <w:divsChild>
                    <w:div w:id="1547529441">
                      <w:marLeft w:val="0"/>
                      <w:marRight w:val="0"/>
                      <w:marTop w:val="0"/>
                      <w:marBottom w:val="0"/>
                      <w:divBdr>
                        <w:top w:val="none" w:sz="0" w:space="0" w:color="auto"/>
                        <w:left w:val="none" w:sz="0" w:space="0" w:color="auto"/>
                        <w:bottom w:val="none" w:sz="0" w:space="0" w:color="auto"/>
                        <w:right w:val="none" w:sz="0" w:space="0" w:color="auto"/>
                      </w:divBdr>
                    </w:div>
                  </w:divsChild>
                </w:div>
                <w:div w:id="1053626321">
                  <w:marLeft w:val="0"/>
                  <w:marRight w:val="0"/>
                  <w:marTop w:val="0"/>
                  <w:marBottom w:val="0"/>
                  <w:divBdr>
                    <w:top w:val="none" w:sz="0" w:space="0" w:color="auto"/>
                    <w:left w:val="none" w:sz="0" w:space="0" w:color="auto"/>
                    <w:bottom w:val="none" w:sz="0" w:space="0" w:color="auto"/>
                    <w:right w:val="none" w:sz="0" w:space="0" w:color="auto"/>
                  </w:divBdr>
                  <w:divsChild>
                    <w:div w:id="1825929261">
                      <w:marLeft w:val="0"/>
                      <w:marRight w:val="0"/>
                      <w:marTop w:val="0"/>
                      <w:marBottom w:val="0"/>
                      <w:divBdr>
                        <w:top w:val="none" w:sz="0" w:space="0" w:color="auto"/>
                        <w:left w:val="none" w:sz="0" w:space="0" w:color="auto"/>
                        <w:bottom w:val="none" w:sz="0" w:space="0" w:color="auto"/>
                        <w:right w:val="none" w:sz="0" w:space="0" w:color="auto"/>
                      </w:divBdr>
                    </w:div>
                    <w:div w:id="227958001">
                      <w:marLeft w:val="0"/>
                      <w:marRight w:val="0"/>
                      <w:marTop w:val="0"/>
                      <w:marBottom w:val="0"/>
                      <w:divBdr>
                        <w:top w:val="none" w:sz="0" w:space="0" w:color="auto"/>
                        <w:left w:val="none" w:sz="0" w:space="0" w:color="auto"/>
                        <w:bottom w:val="none" w:sz="0" w:space="0" w:color="auto"/>
                        <w:right w:val="none" w:sz="0" w:space="0" w:color="auto"/>
                      </w:divBdr>
                    </w:div>
                  </w:divsChild>
                </w:div>
                <w:div w:id="2042199712">
                  <w:marLeft w:val="0"/>
                  <w:marRight w:val="0"/>
                  <w:marTop w:val="0"/>
                  <w:marBottom w:val="0"/>
                  <w:divBdr>
                    <w:top w:val="none" w:sz="0" w:space="0" w:color="auto"/>
                    <w:left w:val="none" w:sz="0" w:space="0" w:color="auto"/>
                    <w:bottom w:val="none" w:sz="0" w:space="0" w:color="auto"/>
                    <w:right w:val="none" w:sz="0" w:space="0" w:color="auto"/>
                  </w:divBdr>
                  <w:divsChild>
                    <w:div w:id="1317077245">
                      <w:marLeft w:val="0"/>
                      <w:marRight w:val="0"/>
                      <w:marTop w:val="0"/>
                      <w:marBottom w:val="0"/>
                      <w:divBdr>
                        <w:top w:val="none" w:sz="0" w:space="0" w:color="auto"/>
                        <w:left w:val="none" w:sz="0" w:space="0" w:color="auto"/>
                        <w:bottom w:val="none" w:sz="0" w:space="0" w:color="auto"/>
                        <w:right w:val="none" w:sz="0" w:space="0" w:color="auto"/>
                      </w:divBdr>
                    </w:div>
                  </w:divsChild>
                </w:div>
                <w:div w:id="2110349179">
                  <w:marLeft w:val="0"/>
                  <w:marRight w:val="0"/>
                  <w:marTop w:val="0"/>
                  <w:marBottom w:val="0"/>
                  <w:divBdr>
                    <w:top w:val="none" w:sz="0" w:space="0" w:color="auto"/>
                    <w:left w:val="none" w:sz="0" w:space="0" w:color="auto"/>
                    <w:bottom w:val="none" w:sz="0" w:space="0" w:color="auto"/>
                    <w:right w:val="none" w:sz="0" w:space="0" w:color="auto"/>
                  </w:divBdr>
                  <w:divsChild>
                    <w:div w:id="1545946367">
                      <w:marLeft w:val="0"/>
                      <w:marRight w:val="0"/>
                      <w:marTop w:val="0"/>
                      <w:marBottom w:val="0"/>
                      <w:divBdr>
                        <w:top w:val="none" w:sz="0" w:space="0" w:color="auto"/>
                        <w:left w:val="none" w:sz="0" w:space="0" w:color="auto"/>
                        <w:bottom w:val="none" w:sz="0" w:space="0" w:color="auto"/>
                        <w:right w:val="none" w:sz="0" w:space="0" w:color="auto"/>
                      </w:divBdr>
                    </w:div>
                  </w:divsChild>
                </w:div>
                <w:div w:id="644820613">
                  <w:marLeft w:val="0"/>
                  <w:marRight w:val="0"/>
                  <w:marTop w:val="0"/>
                  <w:marBottom w:val="0"/>
                  <w:divBdr>
                    <w:top w:val="none" w:sz="0" w:space="0" w:color="auto"/>
                    <w:left w:val="none" w:sz="0" w:space="0" w:color="auto"/>
                    <w:bottom w:val="none" w:sz="0" w:space="0" w:color="auto"/>
                    <w:right w:val="none" w:sz="0" w:space="0" w:color="auto"/>
                  </w:divBdr>
                  <w:divsChild>
                    <w:div w:id="347830174">
                      <w:marLeft w:val="0"/>
                      <w:marRight w:val="0"/>
                      <w:marTop w:val="0"/>
                      <w:marBottom w:val="0"/>
                      <w:divBdr>
                        <w:top w:val="none" w:sz="0" w:space="0" w:color="auto"/>
                        <w:left w:val="none" w:sz="0" w:space="0" w:color="auto"/>
                        <w:bottom w:val="none" w:sz="0" w:space="0" w:color="auto"/>
                        <w:right w:val="none" w:sz="0" w:space="0" w:color="auto"/>
                      </w:divBdr>
                    </w:div>
                  </w:divsChild>
                </w:div>
                <w:div w:id="137384739">
                  <w:marLeft w:val="0"/>
                  <w:marRight w:val="0"/>
                  <w:marTop w:val="0"/>
                  <w:marBottom w:val="0"/>
                  <w:divBdr>
                    <w:top w:val="none" w:sz="0" w:space="0" w:color="auto"/>
                    <w:left w:val="none" w:sz="0" w:space="0" w:color="auto"/>
                    <w:bottom w:val="none" w:sz="0" w:space="0" w:color="auto"/>
                    <w:right w:val="none" w:sz="0" w:space="0" w:color="auto"/>
                  </w:divBdr>
                  <w:divsChild>
                    <w:div w:id="1074626489">
                      <w:marLeft w:val="0"/>
                      <w:marRight w:val="0"/>
                      <w:marTop w:val="0"/>
                      <w:marBottom w:val="0"/>
                      <w:divBdr>
                        <w:top w:val="none" w:sz="0" w:space="0" w:color="auto"/>
                        <w:left w:val="none" w:sz="0" w:space="0" w:color="auto"/>
                        <w:bottom w:val="none" w:sz="0" w:space="0" w:color="auto"/>
                        <w:right w:val="none" w:sz="0" w:space="0" w:color="auto"/>
                      </w:divBdr>
                    </w:div>
                  </w:divsChild>
                </w:div>
                <w:div w:id="1425610004">
                  <w:marLeft w:val="0"/>
                  <w:marRight w:val="0"/>
                  <w:marTop w:val="0"/>
                  <w:marBottom w:val="0"/>
                  <w:divBdr>
                    <w:top w:val="none" w:sz="0" w:space="0" w:color="auto"/>
                    <w:left w:val="none" w:sz="0" w:space="0" w:color="auto"/>
                    <w:bottom w:val="none" w:sz="0" w:space="0" w:color="auto"/>
                    <w:right w:val="none" w:sz="0" w:space="0" w:color="auto"/>
                  </w:divBdr>
                  <w:divsChild>
                    <w:div w:id="428082445">
                      <w:marLeft w:val="0"/>
                      <w:marRight w:val="0"/>
                      <w:marTop w:val="0"/>
                      <w:marBottom w:val="0"/>
                      <w:divBdr>
                        <w:top w:val="none" w:sz="0" w:space="0" w:color="auto"/>
                        <w:left w:val="none" w:sz="0" w:space="0" w:color="auto"/>
                        <w:bottom w:val="none" w:sz="0" w:space="0" w:color="auto"/>
                        <w:right w:val="none" w:sz="0" w:space="0" w:color="auto"/>
                      </w:divBdr>
                    </w:div>
                  </w:divsChild>
                </w:div>
                <w:div w:id="972060718">
                  <w:marLeft w:val="0"/>
                  <w:marRight w:val="0"/>
                  <w:marTop w:val="0"/>
                  <w:marBottom w:val="0"/>
                  <w:divBdr>
                    <w:top w:val="none" w:sz="0" w:space="0" w:color="auto"/>
                    <w:left w:val="none" w:sz="0" w:space="0" w:color="auto"/>
                    <w:bottom w:val="none" w:sz="0" w:space="0" w:color="auto"/>
                    <w:right w:val="none" w:sz="0" w:space="0" w:color="auto"/>
                  </w:divBdr>
                  <w:divsChild>
                    <w:div w:id="879168818">
                      <w:marLeft w:val="0"/>
                      <w:marRight w:val="0"/>
                      <w:marTop w:val="0"/>
                      <w:marBottom w:val="0"/>
                      <w:divBdr>
                        <w:top w:val="none" w:sz="0" w:space="0" w:color="auto"/>
                        <w:left w:val="none" w:sz="0" w:space="0" w:color="auto"/>
                        <w:bottom w:val="none" w:sz="0" w:space="0" w:color="auto"/>
                        <w:right w:val="none" w:sz="0" w:space="0" w:color="auto"/>
                      </w:divBdr>
                    </w:div>
                  </w:divsChild>
                </w:div>
                <w:div w:id="1307197537">
                  <w:marLeft w:val="0"/>
                  <w:marRight w:val="0"/>
                  <w:marTop w:val="0"/>
                  <w:marBottom w:val="0"/>
                  <w:divBdr>
                    <w:top w:val="none" w:sz="0" w:space="0" w:color="auto"/>
                    <w:left w:val="none" w:sz="0" w:space="0" w:color="auto"/>
                    <w:bottom w:val="none" w:sz="0" w:space="0" w:color="auto"/>
                    <w:right w:val="none" w:sz="0" w:space="0" w:color="auto"/>
                  </w:divBdr>
                  <w:divsChild>
                    <w:div w:id="621811957">
                      <w:marLeft w:val="0"/>
                      <w:marRight w:val="0"/>
                      <w:marTop w:val="0"/>
                      <w:marBottom w:val="0"/>
                      <w:divBdr>
                        <w:top w:val="none" w:sz="0" w:space="0" w:color="auto"/>
                        <w:left w:val="none" w:sz="0" w:space="0" w:color="auto"/>
                        <w:bottom w:val="none" w:sz="0" w:space="0" w:color="auto"/>
                        <w:right w:val="none" w:sz="0" w:space="0" w:color="auto"/>
                      </w:divBdr>
                    </w:div>
                    <w:div w:id="1972203046">
                      <w:marLeft w:val="0"/>
                      <w:marRight w:val="0"/>
                      <w:marTop w:val="0"/>
                      <w:marBottom w:val="0"/>
                      <w:divBdr>
                        <w:top w:val="none" w:sz="0" w:space="0" w:color="auto"/>
                        <w:left w:val="none" w:sz="0" w:space="0" w:color="auto"/>
                        <w:bottom w:val="none" w:sz="0" w:space="0" w:color="auto"/>
                        <w:right w:val="none" w:sz="0" w:space="0" w:color="auto"/>
                      </w:divBdr>
                    </w:div>
                  </w:divsChild>
                </w:div>
                <w:div w:id="1918318298">
                  <w:marLeft w:val="0"/>
                  <w:marRight w:val="0"/>
                  <w:marTop w:val="0"/>
                  <w:marBottom w:val="0"/>
                  <w:divBdr>
                    <w:top w:val="none" w:sz="0" w:space="0" w:color="auto"/>
                    <w:left w:val="none" w:sz="0" w:space="0" w:color="auto"/>
                    <w:bottom w:val="none" w:sz="0" w:space="0" w:color="auto"/>
                    <w:right w:val="none" w:sz="0" w:space="0" w:color="auto"/>
                  </w:divBdr>
                  <w:divsChild>
                    <w:div w:id="1580366269">
                      <w:marLeft w:val="0"/>
                      <w:marRight w:val="0"/>
                      <w:marTop w:val="0"/>
                      <w:marBottom w:val="0"/>
                      <w:divBdr>
                        <w:top w:val="none" w:sz="0" w:space="0" w:color="auto"/>
                        <w:left w:val="none" w:sz="0" w:space="0" w:color="auto"/>
                        <w:bottom w:val="none" w:sz="0" w:space="0" w:color="auto"/>
                        <w:right w:val="none" w:sz="0" w:space="0" w:color="auto"/>
                      </w:divBdr>
                    </w:div>
                  </w:divsChild>
                </w:div>
                <w:div w:id="1857382539">
                  <w:marLeft w:val="0"/>
                  <w:marRight w:val="0"/>
                  <w:marTop w:val="0"/>
                  <w:marBottom w:val="0"/>
                  <w:divBdr>
                    <w:top w:val="none" w:sz="0" w:space="0" w:color="auto"/>
                    <w:left w:val="none" w:sz="0" w:space="0" w:color="auto"/>
                    <w:bottom w:val="none" w:sz="0" w:space="0" w:color="auto"/>
                    <w:right w:val="none" w:sz="0" w:space="0" w:color="auto"/>
                  </w:divBdr>
                  <w:divsChild>
                    <w:div w:id="1503427305">
                      <w:marLeft w:val="0"/>
                      <w:marRight w:val="0"/>
                      <w:marTop w:val="0"/>
                      <w:marBottom w:val="0"/>
                      <w:divBdr>
                        <w:top w:val="none" w:sz="0" w:space="0" w:color="auto"/>
                        <w:left w:val="none" w:sz="0" w:space="0" w:color="auto"/>
                        <w:bottom w:val="none" w:sz="0" w:space="0" w:color="auto"/>
                        <w:right w:val="none" w:sz="0" w:space="0" w:color="auto"/>
                      </w:divBdr>
                    </w:div>
                  </w:divsChild>
                </w:div>
                <w:div w:id="1488936146">
                  <w:marLeft w:val="0"/>
                  <w:marRight w:val="0"/>
                  <w:marTop w:val="0"/>
                  <w:marBottom w:val="0"/>
                  <w:divBdr>
                    <w:top w:val="none" w:sz="0" w:space="0" w:color="auto"/>
                    <w:left w:val="none" w:sz="0" w:space="0" w:color="auto"/>
                    <w:bottom w:val="none" w:sz="0" w:space="0" w:color="auto"/>
                    <w:right w:val="none" w:sz="0" w:space="0" w:color="auto"/>
                  </w:divBdr>
                  <w:divsChild>
                    <w:div w:id="942878425">
                      <w:marLeft w:val="0"/>
                      <w:marRight w:val="0"/>
                      <w:marTop w:val="0"/>
                      <w:marBottom w:val="0"/>
                      <w:divBdr>
                        <w:top w:val="none" w:sz="0" w:space="0" w:color="auto"/>
                        <w:left w:val="none" w:sz="0" w:space="0" w:color="auto"/>
                        <w:bottom w:val="none" w:sz="0" w:space="0" w:color="auto"/>
                        <w:right w:val="none" w:sz="0" w:space="0" w:color="auto"/>
                      </w:divBdr>
                    </w:div>
                  </w:divsChild>
                </w:div>
                <w:div w:id="1247230131">
                  <w:marLeft w:val="0"/>
                  <w:marRight w:val="0"/>
                  <w:marTop w:val="0"/>
                  <w:marBottom w:val="0"/>
                  <w:divBdr>
                    <w:top w:val="none" w:sz="0" w:space="0" w:color="auto"/>
                    <w:left w:val="none" w:sz="0" w:space="0" w:color="auto"/>
                    <w:bottom w:val="none" w:sz="0" w:space="0" w:color="auto"/>
                    <w:right w:val="none" w:sz="0" w:space="0" w:color="auto"/>
                  </w:divBdr>
                  <w:divsChild>
                    <w:div w:id="22023201">
                      <w:marLeft w:val="0"/>
                      <w:marRight w:val="0"/>
                      <w:marTop w:val="0"/>
                      <w:marBottom w:val="0"/>
                      <w:divBdr>
                        <w:top w:val="none" w:sz="0" w:space="0" w:color="auto"/>
                        <w:left w:val="none" w:sz="0" w:space="0" w:color="auto"/>
                        <w:bottom w:val="none" w:sz="0" w:space="0" w:color="auto"/>
                        <w:right w:val="none" w:sz="0" w:space="0" w:color="auto"/>
                      </w:divBdr>
                    </w:div>
                  </w:divsChild>
                </w:div>
                <w:div w:id="1878883206">
                  <w:marLeft w:val="0"/>
                  <w:marRight w:val="0"/>
                  <w:marTop w:val="0"/>
                  <w:marBottom w:val="0"/>
                  <w:divBdr>
                    <w:top w:val="none" w:sz="0" w:space="0" w:color="auto"/>
                    <w:left w:val="none" w:sz="0" w:space="0" w:color="auto"/>
                    <w:bottom w:val="none" w:sz="0" w:space="0" w:color="auto"/>
                    <w:right w:val="none" w:sz="0" w:space="0" w:color="auto"/>
                  </w:divBdr>
                  <w:divsChild>
                    <w:div w:id="1177960462">
                      <w:marLeft w:val="0"/>
                      <w:marRight w:val="0"/>
                      <w:marTop w:val="0"/>
                      <w:marBottom w:val="0"/>
                      <w:divBdr>
                        <w:top w:val="none" w:sz="0" w:space="0" w:color="auto"/>
                        <w:left w:val="none" w:sz="0" w:space="0" w:color="auto"/>
                        <w:bottom w:val="none" w:sz="0" w:space="0" w:color="auto"/>
                        <w:right w:val="none" w:sz="0" w:space="0" w:color="auto"/>
                      </w:divBdr>
                    </w:div>
                  </w:divsChild>
                </w:div>
                <w:div w:id="109856827">
                  <w:marLeft w:val="0"/>
                  <w:marRight w:val="0"/>
                  <w:marTop w:val="0"/>
                  <w:marBottom w:val="0"/>
                  <w:divBdr>
                    <w:top w:val="none" w:sz="0" w:space="0" w:color="auto"/>
                    <w:left w:val="none" w:sz="0" w:space="0" w:color="auto"/>
                    <w:bottom w:val="none" w:sz="0" w:space="0" w:color="auto"/>
                    <w:right w:val="none" w:sz="0" w:space="0" w:color="auto"/>
                  </w:divBdr>
                  <w:divsChild>
                    <w:div w:id="1682508737">
                      <w:marLeft w:val="0"/>
                      <w:marRight w:val="0"/>
                      <w:marTop w:val="0"/>
                      <w:marBottom w:val="0"/>
                      <w:divBdr>
                        <w:top w:val="none" w:sz="0" w:space="0" w:color="auto"/>
                        <w:left w:val="none" w:sz="0" w:space="0" w:color="auto"/>
                        <w:bottom w:val="none" w:sz="0" w:space="0" w:color="auto"/>
                        <w:right w:val="none" w:sz="0" w:space="0" w:color="auto"/>
                      </w:divBdr>
                    </w:div>
                  </w:divsChild>
                </w:div>
                <w:div w:id="879318986">
                  <w:marLeft w:val="0"/>
                  <w:marRight w:val="0"/>
                  <w:marTop w:val="0"/>
                  <w:marBottom w:val="0"/>
                  <w:divBdr>
                    <w:top w:val="none" w:sz="0" w:space="0" w:color="auto"/>
                    <w:left w:val="none" w:sz="0" w:space="0" w:color="auto"/>
                    <w:bottom w:val="none" w:sz="0" w:space="0" w:color="auto"/>
                    <w:right w:val="none" w:sz="0" w:space="0" w:color="auto"/>
                  </w:divBdr>
                  <w:divsChild>
                    <w:div w:id="538275946">
                      <w:marLeft w:val="0"/>
                      <w:marRight w:val="0"/>
                      <w:marTop w:val="0"/>
                      <w:marBottom w:val="0"/>
                      <w:divBdr>
                        <w:top w:val="none" w:sz="0" w:space="0" w:color="auto"/>
                        <w:left w:val="none" w:sz="0" w:space="0" w:color="auto"/>
                        <w:bottom w:val="none" w:sz="0" w:space="0" w:color="auto"/>
                        <w:right w:val="none" w:sz="0" w:space="0" w:color="auto"/>
                      </w:divBdr>
                    </w:div>
                  </w:divsChild>
                </w:div>
                <w:div w:id="500463532">
                  <w:marLeft w:val="0"/>
                  <w:marRight w:val="0"/>
                  <w:marTop w:val="0"/>
                  <w:marBottom w:val="0"/>
                  <w:divBdr>
                    <w:top w:val="none" w:sz="0" w:space="0" w:color="auto"/>
                    <w:left w:val="none" w:sz="0" w:space="0" w:color="auto"/>
                    <w:bottom w:val="none" w:sz="0" w:space="0" w:color="auto"/>
                    <w:right w:val="none" w:sz="0" w:space="0" w:color="auto"/>
                  </w:divBdr>
                  <w:divsChild>
                    <w:div w:id="120074261">
                      <w:marLeft w:val="0"/>
                      <w:marRight w:val="0"/>
                      <w:marTop w:val="0"/>
                      <w:marBottom w:val="0"/>
                      <w:divBdr>
                        <w:top w:val="none" w:sz="0" w:space="0" w:color="auto"/>
                        <w:left w:val="none" w:sz="0" w:space="0" w:color="auto"/>
                        <w:bottom w:val="none" w:sz="0" w:space="0" w:color="auto"/>
                        <w:right w:val="none" w:sz="0" w:space="0" w:color="auto"/>
                      </w:divBdr>
                    </w:div>
                  </w:divsChild>
                </w:div>
                <w:div w:id="606817735">
                  <w:marLeft w:val="0"/>
                  <w:marRight w:val="0"/>
                  <w:marTop w:val="0"/>
                  <w:marBottom w:val="0"/>
                  <w:divBdr>
                    <w:top w:val="none" w:sz="0" w:space="0" w:color="auto"/>
                    <w:left w:val="none" w:sz="0" w:space="0" w:color="auto"/>
                    <w:bottom w:val="none" w:sz="0" w:space="0" w:color="auto"/>
                    <w:right w:val="none" w:sz="0" w:space="0" w:color="auto"/>
                  </w:divBdr>
                  <w:divsChild>
                    <w:div w:id="790250658">
                      <w:marLeft w:val="0"/>
                      <w:marRight w:val="0"/>
                      <w:marTop w:val="0"/>
                      <w:marBottom w:val="0"/>
                      <w:divBdr>
                        <w:top w:val="none" w:sz="0" w:space="0" w:color="auto"/>
                        <w:left w:val="none" w:sz="0" w:space="0" w:color="auto"/>
                        <w:bottom w:val="none" w:sz="0" w:space="0" w:color="auto"/>
                        <w:right w:val="none" w:sz="0" w:space="0" w:color="auto"/>
                      </w:divBdr>
                    </w:div>
                  </w:divsChild>
                </w:div>
                <w:div w:id="708915075">
                  <w:marLeft w:val="0"/>
                  <w:marRight w:val="0"/>
                  <w:marTop w:val="0"/>
                  <w:marBottom w:val="0"/>
                  <w:divBdr>
                    <w:top w:val="none" w:sz="0" w:space="0" w:color="auto"/>
                    <w:left w:val="none" w:sz="0" w:space="0" w:color="auto"/>
                    <w:bottom w:val="none" w:sz="0" w:space="0" w:color="auto"/>
                    <w:right w:val="none" w:sz="0" w:space="0" w:color="auto"/>
                  </w:divBdr>
                  <w:divsChild>
                    <w:div w:id="1957441961">
                      <w:marLeft w:val="0"/>
                      <w:marRight w:val="0"/>
                      <w:marTop w:val="0"/>
                      <w:marBottom w:val="0"/>
                      <w:divBdr>
                        <w:top w:val="none" w:sz="0" w:space="0" w:color="auto"/>
                        <w:left w:val="none" w:sz="0" w:space="0" w:color="auto"/>
                        <w:bottom w:val="none" w:sz="0" w:space="0" w:color="auto"/>
                        <w:right w:val="none" w:sz="0" w:space="0" w:color="auto"/>
                      </w:divBdr>
                    </w:div>
                  </w:divsChild>
                </w:div>
                <w:div w:id="1807045213">
                  <w:marLeft w:val="0"/>
                  <w:marRight w:val="0"/>
                  <w:marTop w:val="0"/>
                  <w:marBottom w:val="0"/>
                  <w:divBdr>
                    <w:top w:val="none" w:sz="0" w:space="0" w:color="auto"/>
                    <w:left w:val="none" w:sz="0" w:space="0" w:color="auto"/>
                    <w:bottom w:val="none" w:sz="0" w:space="0" w:color="auto"/>
                    <w:right w:val="none" w:sz="0" w:space="0" w:color="auto"/>
                  </w:divBdr>
                  <w:divsChild>
                    <w:div w:id="1516462350">
                      <w:marLeft w:val="0"/>
                      <w:marRight w:val="0"/>
                      <w:marTop w:val="0"/>
                      <w:marBottom w:val="0"/>
                      <w:divBdr>
                        <w:top w:val="none" w:sz="0" w:space="0" w:color="auto"/>
                        <w:left w:val="none" w:sz="0" w:space="0" w:color="auto"/>
                        <w:bottom w:val="none" w:sz="0" w:space="0" w:color="auto"/>
                        <w:right w:val="none" w:sz="0" w:space="0" w:color="auto"/>
                      </w:divBdr>
                    </w:div>
                  </w:divsChild>
                </w:div>
                <w:div w:id="2027251243">
                  <w:marLeft w:val="0"/>
                  <w:marRight w:val="0"/>
                  <w:marTop w:val="0"/>
                  <w:marBottom w:val="0"/>
                  <w:divBdr>
                    <w:top w:val="none" w:sz="0" w:space="0" w:color="auto"/>
                    <w:left w:val="none" w:sz="0" w:space="0" w:color="auto"/>
                    <w:bottom w:val="none" w:sz="0" w:space="0" w:color="auto"/>
                    <w:right w:val="none" w:sz="0" w:space="0" w:color="auto"/>
                  </w:divBdr>
                  <w:divsChild>
                    <w:div w:id="1553077833">
                      <w:marLeft w:val="0"/>
                      <w:marRight w:val="0"/>
                      <w:marTop w:val="0"/>
                      <w:marBottom w:val="0"/>
                      <w:divBdr>
                        <w:top w:val="none" w:sz="0" w:space="0" w:color="auto"/>
                        <w:left w:val="none" w:sz="0" w:space="0" w:color="auto"/>
                        <w:bottom w:val="none" w:sz="0" w:space="0" w:color="auto"/>
                        <w:right w:val="none" w:sz="0" w:space="0" w:color="auto"/>
                      </w:divBdr>
                    </w:div>
                  </w:divsChild>
                </w:div>
                <w:div w:id="672144989">
                  <w:marLeft w:val="0"/>
                  <w:marRight w:val="0"/>
                  <w:marTop w:val="0"/>
                  <w:marBottom w:val="0"/>
                  <w:divBdr>
                    <w:top w:val="none" w:sz="0" w:space="0" w:color="auto"/>
                    <w:left w:val="none" w:sz="0" w:space="0" w:color="auto"/>
                    <w:bottom w:val="none" w:sz="0" w:space="0" w:color="auto"/>
                    <w:right w:val="none" w:sz="0" w:space="0" w:color="auto"/>
                  </w:divBdr>
                  <w:divsChild>
                    <w:div w:id="785464568">
                      <w:marLeft w:val="0"/>
                      <w:marRight w:val="0"/>
                      <w:marTop w:val="0"/>
                      <w:marBottom w:val="0"/>
                      <w:divBdr>
                        <w:top w:val="none" w:sz="0" w:space="0" w:color="auto"/>
                        <w:left w:val="none" w:sz="0" w:space="0" w:color="auto"/>
                        <w:bottom w:val="none" w:sz="0" w:space="0" w:color="auto"/>
                        <w:right w:val="none" w:sz="0" w:space="0" w:color="auto"/>
                      </w:divBdr>
                    </w:div>
                    <w:div w:id="2104062998">
                      <w:marLeft w:val="0"/>
                      <w:marRight w:val="0"/>
                      <w:marTop w:val="0"/>
                      <w:marBottom w:val="0"/>
                      <w:divBdr>
                        <w:top w:val="none" w:sz="0" w:space="0" w:color="auto"/>
                        <w:left w:val="none" w:sz="0" w:space="0" w:color="auto"/>
                        <w:bottom w:val="none" w:sz="0" w:space="0" w:color="auto"/>
                        <w:right w:val="none" w:sz="0" w:space="0" w:color="auto"/>
                      </w:divBdr>
                    </w:div>
                  </w:divsChild>
                </w:div>
                <w:div w:id="1490318199">
                  <w:marLeft w:val="0"/>
                  <w:marRight w:val="0"/>
                  <w:marTop w:val="0"/>
                  <w:marBottom w:val="0"/>
                  <w:divBdr>
                    <w:top w:val="none" w:sz="0" w:space="0" w:color="auto"/>
                    <w:left w:val="none" w:sz="0" w:space="0" w:color="auto"/>
                    <w:bottom w:val="none" w:sz="0" w:space="0" w:color="auto"/>
                    <w:right w:val="none" w:sz="0" w:space="0" w:color="auto"/>
                  </w:divBdr>
                  <w:divsChild>
                    <w:div w:id="1717120426">
                      <w:marLeft w:val="0"/>
                      <w:marRight w:val="0"/>
                      <w:marTop w:val="0"/>
                      <w:marBottom w:val="0"/>
                      <w:divBdr>
                        <w:top w:val="none" w:sz="0" w:space="0" w:color="auto"/>
                        <w:left w:val="none" w:sz="0" w:space="0" w:color="auto"/>
                        <w:bottom w:val="none" w:sz="0" w:space="0" w:color="auto"/>
                        <w:right w:val="none" w:sz="0" w:space="0" w:color="auto"/>
                      </w:divBdr>
                    </w:div>
                  </w:divsChild>
                </w:div>
                <w:div w:id="740951546">
                  <w:marLeft w:val="0"/>
                  <w:marRight w:val="0"/>
                  <w:marTop w:val="0"/>
                  <w:marBottom w:val="0"/>
                  <w:divBdr>
                    <w:top w:val="none" w:sz="0" w:space="0" w:color="auto"/>
                    <w:left w:val="none" w:sz="0" w:space="0" w:color="auto"/>
                    <w:bottom w:val="none" w:sz="0" w:space="0" w:color="auto"/>
                    <w:right w:val="none" w:sz="0" w:space="0" w:color="auto"/>
                  </w:divBdr>
                  <w:divsChild>
                    <w:div w:id="976374744">
                      <w:marLeft w:val="0"/>
                      <w:marRight w:val="0"/>
                      <w:marTop w:val="0"/>
                      <w:marBottom w:val="0"/>
                      <w:divBdr>
                        <w:top w:val="none" w:sz="0" w:space="0" w:color="auto"/>
                        <w:left w:val="none" w:sz="0" w:space="0" w:color="auto"/>
                        <w:bottom w:val="none" w:sz="0" w:space="0" w:color="auto"/>
                        <w:right w:val="none" w:sz="0" w:space="0" w:color="auto"/>
                      </w:divBdr>
                    </w:div>
                  </w:divsChild>
                </w:div>
                <w:div w:id="2064212442">
                  <w:marLeft w:val="0"/>
                  <w:marRight w:val="0"/>
                  <w:marTop w:val="0"/>
                  <w:marBottom w:val="0"/>
                  <w:divBdr>
                    <w:top w:val="none" w:sz="0" w:space="0" w:color="auto"/>
                    <w:left w:val="none" w:sz="0" w:space="0" w:color="auto"/>
                    <w:bottom w:val="none" w:sz="0" w:space="0" w:color="auto"/>
                    <w:right w:val="none" w:sz="0" w:space="0" w:color="auto"/>
                  </w:divBdr>
                  <w:divsChild>
                    <w:div w:id="1630626970">
                      <w:marLeft w:val="0"/>
                      <w:marRight w:val="0"/>
                      <w:marTop w:val="0"/>
                      <w:marBottom w:val="0"/>
                      <w:divBdr>
                        <w:top w:val="none" w:sz="0" w:space="0" w:color="auto"/>
                        <w:left w:val="none" w:sz="0" w:space="0" w:color="auto"/>
                        <w:bottom w:val="none" w:sz="0" w:space="0" w:color="auto"/>
                        <w:right w:val="none" w:sz="0" w:space="0" w:color="auto"/>
                      </w:divBdr>
                    </w:div>
                  </w:divsChild>
                </w:div>
                <w:div w:id="883058767">
                  <w:marLeft w:val="0"/>
                  <w:marRight w:val="0"/>
                  <w:marTop w:val="0"/>
                  <w:marBottom w:val="0"/>
                  <w:divBdr>
                    <w:top w:val="none" w:sz="0" w:space="0" w:color="auto"/>
                    <w:left w:val="none" w:sz="0" w:space="0" w:color="auto"/>
                    <w:bottom w:val="none" w:sz="0" w:space="0" w:color="auto"/>
                    <w:right w:val="none" w:sz="0" w:space="0" w:color="auto"/>
                  </w:divBdr>
                  <w:divsChild>
                    <w:div w:id="378163517">
                      <w:marLeft w:val="0"/>
                      <w:marRight w:val="0"/>
                      <w:marTop w:val="0"/>
                      <w:marBottom w:val="0"/>
                      <w:divBdr>
                        <w:top w:val="none" w:sz="0" w:space="0" w:color="auto"/>
                        <w:left w:val="none" w:sz="0" w:space="0" w:color="auto"/>
                        <w:bottom w:val="none" w:sz="0" w:space="0" w:color="auto"/>
                        <w:right w:val="none" w:sz="0" w:space="0" w:color="auto"/>
                      </w:divBdr>
                    </w:div>
                  </w:divsChild>
                </w:div>
                <w:div w:id="987318410">
                  <w:marLeft w:val="0"/>
                  <w:marRight w:val="0"/>
                  <w:marTop w:val="0"/>
                  <w:marBottom w:val="0"/>
                  <w:divBdr>
                    <w:top w:val="none" w:sz="0" w:space="0" w:color="auto"/>
                    <w:left w:val="none" w:sz="0" w:space="0" w:color="auto"/>
                    <w:bottom w:val="none" w:sz="0" w:space="0" w:color="auto"/>
                    <w:right w:val="none" w:sz="0" w:space="0" w:color="auto"/>
                  </w:divBdr>
                  <w:divsChild>
                    <w:div w:id="1174144872">
                      <w:marLeft w:val="0"/>
                      <w:marRight w:val="0"/>
                      <w:marTop w:val="0"/>
                      <w:marBottom w:val="0"/>
                      <w:divBdr>
                        <w:top w:val="none" w:sz="0" w:space="0" w:color="auto"/>
                        <w:left w:val="none" w:sz="0" w:space="0" w:color="auto"/>
                        <w:bottom w:val="none" w:sz="0" w:space="0" w:color="auto"/>
                        <w:right w:val="none" w:sz="0" w:space="0" w:color="auto"/>
                      </w:divBdr>
                    </w:div>
                  </w:divsChild>
                </w:div>
                <w:div w:id="1566912223">
                  <w:marLeft w:val="0"/>
                  <w:marRight w:val="0"/>
                  <w:marTop w:val="0"/>
                  <w:marBottom w:val="0"/>
                  <w:divBdr>
                    <w:top w:val="none" w:sz="0" w:space="0" w:color="auto"/>
                    <w:left w:val="none" w:sz="0" w:space="0" w:color="auto"/>
                    <w:bottom w:val="none" w:sz="0" w:space="0" w:color="auto"/>
                    <w:right w:val="none" w:sz="0" w:space="0" w:color="auto"/>
                  </w:divBdr>
                  <w:divsChild>
                    <w:div w:id="101729031">
                      <w:marLeft w:val="0"/>
                      <w:marRight w:val="0"/>
                      <w:marTop w:val="0"/>
                      <w:marBottom w:val="0"/>
                      <w:divBdr>
                        <w:top w:val="none" w:sz="0" w:space="0" w:color="auto"/>
                        <w:left w:val="none" w:sz="0" w:space="0" w:color="auto"/>
                        <w:bottom w:val="none" w:sz="0" w:space="0" w:color="auto"/>
                        <w:right w:val="none" w:sz="0" w:space="0" w:color="auto"/>
                      </w:divBdr>
                    </w:div>
                    <w:div w:id="2130735885">
                      <w:marLeft w:val="0"/>
                      <w:marRight w:val="0"/>
                      <w:marTop w:val="0"/>
                      <w:marBottom w:val="0"/>
                      <w:divBdr>
                        <w:top w:val="none" w:sz="0" w:space="0" w:color="auto"/>
                        <w:left w:val="none" w:sz="0" w:space="0" w:color="auto"/>
                        <w:bottom w:val="none" w:sz="0" w:space="0" w:color="auto"/>
                        <w:right w:val="none" w:sz="0" w:space="0" w:color="auto"/>
                      </w:divBdr>
                    </w:div>
                  </w:divsChild>
                </w:div>
                <w:div w:id="142699580">
                  <w:marLeft w:val="0"/>
                  <w:marRight w:val="0"/>
                  <w:marTop w:val="0"/>
                  <w:marBottom w:val="0"/>
                  <w:divBdr>
                    <w:top w:val="none" w:sz="0" w:space="0" w:color="auto"/>
                    <w:left w:val="none" w:sz="0" w:space="0" w:color="auto"/>
                    <w:bottom w:val="none" w:sz="0" w:space="0" w:color="auto"/>
                    <w:right w:val="none" w:sz="0" w:space="0" w:color="auto"/>
                  </w:divBdr>
                  <w:divsChild>
                    <w:div w:id="709110540">
                      <w:marLeft w:val="0"/>
                      <w:marRight w:val="0"/>
                      <w:marTop w:val="0"/>
                      <w:marBottom w:val="0"/>
                      <w:divBdr>
                        <w:top w:val="none" w:sz="0" w:space="0" w:color="auto"/>
                        <w:left w:val="none" w:sz="0" w:space="0" w:color="auto"/>
                        <w:bottom w:val="none" w:sz="0" w:space="0" w:color="auto"/>
                        <w:right w:val="none" w:sz="0" w:space="0" w:color="auto"/>
                      </w:divBdr>
                    </w:div>
                  </w:divsChild>
                </w:div>
                <w:div w:id="1683701202">
                  <w:marLeft w:val="0"/>
                  <w:marRight w:val="0"/>
                  <w:marTop w:val="0"/>
                  <w:marBottom w:val="0"/>
                  <w:divBdr>
                    <w:top w:val="none" w:sz="0" w:space="0" w:color="auto"/>
                    <w:left w:val="none" w:sz="0" w:space="0" w:color="auto"/>
                    <w:bottom w:val="none" w:sz="0" w:space="0" w:color="auto"/>
                    <w:right w:val="none" w:sz="0" w:space="0" w:color="auto"/>
                  </w:divBdr>
                  <w:divsChild>
                    <w:div w:id="1706711716">
                      <w:marLeft w:val="0"/>
                      <w:marRight w:val="0"/>
                      <w:marTop w:val="0"/>
                      <w:marBottom w:val="0"/>
                      <w:divBdr>
                        <w:top w:val="none" w:sz="0" w:space="0" w:color="auto"/>
                        <w:left w:val="none" w:sz="0" w:space="0" w:color="auto"/>
                        <w:bottom w:val="none" w:sz="0" w:space="0" w:color="auto"/>
                        <w:right w:val="none" w:sz="0" w:space="0" w:color="auto"/>
                      </w:divBdr>
                    </w:div>
                  </w:divsChild>
                </w:div>
                <w:div w:id="82192723">
                  <w:marLeft w:val="0"/>
                  <w:marRight w:val="0"/>
                  <w:marTop w:val="0"/>
                  <w:marBottom w:val="0"/>
                  <w:divBdr>
                    <w:top w:val="none" w:sz="0" w:space="0" w:color="auto"/>
                    <w:left w:val="none" w:sz="0" w:space="0" w:color="auto"/>
                    <w:bottom w:val="none" w:sz="0" w:space="0" w:color="auto"/>
                    <w:right w:val="none" w:sz="0" w:space="0" w:color="auto"/>
                  </w:divBdr>
                  <w:divsChild>
                    <w:div w:id="1122841393">
                      <w:marLeft w:val="0"/>
                      <w:marRight w:val="0"/>
                      <w:marTop w:val="0"/>
                      <w:marBottom w:val="0"/>
                      <w:divBdr>
                        <w:top w:val="none" w:sz="0" w:space="0" w:color="auto"/>
                        <w:left w:val="none" w:sz="0" w:space="0" w:color="auto"/>
                        <w:bottom w:val="none" w:sz="0" w:space="0" w:color="auto"/>
                        <w:right w:val="none" w:sz="0" w:space="0" w:color="auto"/>
                      </w:divBdr>
                    </w:div>
                  </w:divsChild>
                </w:div>
                <w:div w:id="441806615">
                  <w:marLeft w:val="0"/>
                  <w:marRight w:val="0"/>
                  <w:marTop w:val="0"/>
                  <w:marBottom w:val="0"/>
                  <w:divBdr>
                    <w:top w:val="none" w:sz="0" w:space="0" w:color="auto"/>
                    <w:left w:val="none" w:sz="0" w:space="0" w:color="auto"/>
                    <w:bottom w:val="none" w:sz="0" w:space="0" w:color="auto"/>
                    <w:right w:val="none" w:sz="0" w:space="0" w:color="auto"/>
                  </w:divBdr>
                  <w:divsChild>
                    <w:div w:id="1599948385">
                      <w:marLeft w:val="0"/>
                      <w:marRight w:val="0"/>
                      <w:marTop w:val="0"/>
                      <w:marBottom w:val="0"/>
                      <w:divBdr>
                        <w:top w:val="none" w:sz="0" w:space="0" w:color="auto"/>
                        <w:left w:val="none" w:sz="0" w:space="0" w:color="auto"/>
                        <w:bottom w:val="none" w:sz="0" w:space="0" w:color="auto"/>
                        <w:right w:val="none" w:sz="0" w:space="0" w:color="auto"/>
                      </w:divBdr>
                    </w:div>
                  </w:divsChild>
                </w:div>
                <w:div w:id="750850666">
                  <w:marLeft w:val="0"/>
                  <w:marRight w:val="0"/>
                  <w:marTop w:val="0"/>
                  <w:marBottom w:val="0"/>
                  <w:divBdr>
                    <w:top w:val="none" w:sz="0" w:space="0" w:color="auto"/>
                    <w:left w:val="none" w:sz="0" w:space="0" w:color="auto"/>
                    <w:bottom w:val="none" w:sz="0" w:space="0" w:color="auto"/>
                    <w:right w:val="none" w:sz="0" w:space="0" w:color="auto"/>
                  </w:divBdr>
                  <w:divsChild>
                    <w:div w:id="1772891881">
                      <w:marLeft w:val="0"/>
                      <w:marRight w:val="0"/>
                      <w:marTop w:val="0"/>
                      <w:marBottom w:val="0"/>
                      <w:divBdr>
                        <w:top w:val="none" w:sz="0" w:space="0" w:color="auto"/>
                        <w:left w:val="none" w:sz="0" w:space="0" w:color="auto"/>
                        <w:bottom w:val="none" w:sz="0" w:space="0" w:color="auto"/>
                        <w:right w:val="none" w:sz="0" w:space="0" w:color="auto"/>
                      </w:divBdr>
                    </w:div>
                  </w:divsChild>
                </w:div>
                <w:div w:id="1121264694">
                  <w:marLeft w:val="0"/>
                  <w:marRight w:val="0"/>
                  <w:marTop w:val="0"/>
                  <w:marBottom w:val="0"/>
                  <w:divBdr>
                    <w:top w:val="none" w:sz="0" w:space="0" w:color="auto"/>
                    <w:left w:val="none" w:sz="0" w:space="0" w:color="auto"/>
                    <w:bottom w:val="none" w:sz="0" w:space="0" w:color="auto"/>
                    <w:right w:val="none" w:sz="0" w:space="0" w:color="auto"/>
                  </w:divBdr>
                  <w:divsChild>
                    <w:div w:id="1942100393">
                      <w:marLeft w:val="0"/>
                      <w:marRight w:val="0"/>
                      <w:marTop w:val="0"/>
                      <w:marBottom w:val="0"/>
                      <w:divBdr>
                        <w:top w:val="none" w:sz="0" w:space="0" w:color="auto"/>
                        <w:left w:val="none" w:sz="0" w:space="0" w:color="auto"/>
                        <w:bottom w:val="none" w:sz="0" w:space="0" w:color="auto"/>
                        <w:right w:val="none" w:sz="0" w:space="0" w:color="auto"/>
                      </w:divBdr>
                    </w:div>
                    <w:div w:id="1811088709">
                      <w:marLeft w:val="0"/>
                      <w:marRight w:val="0"/>
                      <w:marTop w:val="0"/>
                      <w:marBottom w:val="0"/>
                      <w:divBdr>
                        <w:top w:val="none" w:sz="0" w:space="0" w:color="auto"/>
                        <w:left w:val="none" w:sz="0" w:space="0" w:color="auto"/>
                        <w:bottom w:val="none" w:sz="0" w:space="0" w:color="auto"/>
                        <w:right w:val="none" w:sz="0" w:space="0" w:color="auto"/>
                      </w:divBdr>
                    </w:div>
                  </w:divsChild>
                </w:div>
                <w:div w:id="951716296">
                  <w:marLeft w:val="0"/>
                  <w:marRight w:val="0"/>
                  <w:marTop w:val="0"/>
                  <w:marBottom w:val="0"/>
                  <w:divBdr>
                    <w:top w:val="none" w:sz="0" w:space="0" w:color="auto"/>
                    <w:left w:val="none" w:sz="0" w:space="0" w:color="auto"/>
                    <w:bottom w:val="none" w:sz="0" w:space="0" w:color="auto"/>
                    <w:right w:val="none" w:sz="0" w:space="0" w:color="auto"/>
                  </w:divBdr>
                  <w:divsChild>
                    <w:div w:id="864320642">
                      <w:marLeft w:val="0"/>
                      <w:marRight w:val="0"/>
                      <w:marTop w:val="0"/>
                      <w:marBottom w:val="0"/>
                      <w:divBdr>
                        <w:top w:val="none" w:sz="0" w:space="0" w:color="auto"/>
                        <w:left w:val="none" w:sz="0" w:space="0" w:color="auto"/>
                        <w:bottom w:val="none" w:sz="0" w:space="0" w:color="auto"/>
                        <w:right w:val="none" w:sz="0" w:space="0" w:color="auto"/>
                      </w:divBdr>
                    </w:div>
                  </w:divsChild>
                </w:div>
                <w:div w:id="1843542822">
                  <w:marLeft w:val="0"/>
                  <w:marRight w:val="0"/>
                  <w:marTop w:val="0"/>
                  <w:marBottom w:val="0"/>
                  <w:divBdr>
                    <w:top w:val="none" w:sz="0" w:space="0" w:color="auto"/>
                    <w:left w:val="none" w:sz="0" w:space="0" w:color="auto"/>
                    <w:bottom w:val="none" w:sz="0" w:space="0" w:color="auto"/>
                    <w:right w:val="none" w:sz="0" w:space="0" w:color="auto"/>
                  </w:divBdr>
                  <w:divsChild>
                    <w:div w:id="1382906014">
                      <w:marLeft w:val="0"/>
                      <w:marRight w:val="0"/>
                      <w:marTop w:val="0"/>
                      <w:marBottom w:val="0"/>
                      <w:divBdr>
                        <w:top w:val="none" w:sz="0" w:space="0" w:color="auto"/>
                        <w:left w:val="none" w:sz="0" w:space="0" w:color="auto"/>
                        <w:bottom w:val="none" w:sz="0" w:space="0" w:color="auto"/>
                        <w:right w:val="none" w:sz="0" w:space="0" w:color="auto"/>
                      </w:divBdr>
                    </w:div>
                  </w:divsChild>
                </w:div>
                <w:div w:id="1951741937">
                  <w:marLeft w:val="0"/>
                  <w:marRight w:val="0"/>
                  <w:marTop w:val="0"/>
                  <w:marBottom w:val="0"/>
                  <w:divBdr>
                    <w:top w:val="none" w:sz="0" w:space="0" w:color="auto"/>
                    <w:left w:val="none" w:sz="0" w:space="0" w:color="auto"/>
                    <w:bottom w:val="none" w:sz="0" w:space="0" w:color="auto"/>
                    <w:right w:val="none" w:sz="0" w:space="0" w:color="auto"/>
                  </w:divBdr>
                  <w:divsChild>
                    <w:div w:id="969096723">
                      <w:marLeft w:val="0"/>
                      <w:marRight w:val="0"/>
                      <w:marTop w:val="0"/>
                      <w:marBottom w:val="0"/>
                      <w:divBdr>
                        <w:top w:val="none" w:sz="0" w:space="0" w:color="auto"/>
                        <w:left w:val="none" w:sz="0" w:space="0" w:color="auto"/>
                        <w:bottom w:val="none" w:sz="0" w:space="0" w:color="auto"/>
                        <w:right w:val="none" w:sz="0" w:space="0" w:color="auto"/>
                      </w:divBdr>
                    </w:div>
                  </w:divsChild>
                </w:div>
                <w:div w:id="998389034">
                  <w:marLeft w:val="0"/>
                  <w:marRight w:val="0"/>
                  <w:marTop w:val="0"/>
                  <w:marBottom w:val="0"/>
                  <w:divBdr>
                    <w:top w:val="none" w:sz="0" w:space="0" w:color="auto"/>
                    <w:left w:val="none" w:sz="0" w:space="0" w:color="auto"/>
                    <w:bottom w:val="none" w:sz="0" w:space="0" w:color="auto"/>
                    <w:right w:val="none" w:sz="0" w:space="0" w:color="auto"/>
                  </w:divBdr>
                  <w:divsChild>
                    <w:div w:id="782118463">
                      <w:marLeft w:val="0"/>
                      <w:marRight w:val="0"/>
                      <w:marTop w:val="0"/>
                      <w:marBottom w:val="0"/>
                      <w:divBdr>
                        <w:top w:val="none" w:sz="0" w:space="0" w:color="auto"/>
                        <w:left w:val="none" w:sz="0" w:space="0" w:color="auto"/>
                        <w:bottom w:val="none" w:sz="0" w:space="0" w:color="auto"/>
                        <w:right w:val="none" w:sz="0" w:space="0" w:color="auto"/>
                      </w:divBdr>
                    </w:div>
                  </w:divsChild>
                </w:div>
                <w:div w:id="1527138989">
                  <w:marLeft w:val="0"/>
                  <w:marRight w:val="0"/>
                  <w:marTop w:val="0"/>
                  <w:marBottom w:val="0"/>
                  <w:divBdr>
                    <w:top w:val="none" w:sz="0" w:space="0" w:color="auto"/>
                    <w:left w:val="none" w:sz="0" w:space="0" w:color="auto"/>
                    <w:bottom w:val="none" w:sz="0" w:space="0" w:color="auto"/>
                    <w:right w:val="none" w:sz="0" w:space="0" w:color="auto"/>
                  </w:divBdr>
                  <w:divsChild>
                    <w:div w:id="786044421">
                      <w:marLeft w:val="0"/>
                      <w:marRight w:val="0"/>
                      <w:marTop w:val="0"/>
                      <w:marBottom w:val="0"/>
                      <w:divBdr>
                        <w:top w:val="none" w:sz="0" w:space="0" w:color="auto"/>
                        <w:left w:val="none" w:sz="0" w:space="0" w:color="auto"/>
                        <w:bottom w:val="none" w:sz="0" w:space="0" w:color="auto"/>
                        <w:right w:val="none" w:sz="0" w:space="0" w:color="auto"/>
                      </w:divBdr>
                    </w:div>
                  </w:divsChild>
                </w:div>
                <w:div w:id="395279703">
                  <w:marLeft w:val="0"/>
                  <w:marRight w:val="0"/>
                  <w:marTop w:val="0"/>
                  <w:marBottom w:val="0"/>
                  <w:divBdr>
                    <w:top w:val="none" w:sz="0" w:space="0" w:color="auto"/>
                    <w:left w:val="none" w:sz="0" w:space="0" w:color="auto"/>
                    <w:bottom w:val="none" w:sz="0" w:space="0" w:color="auto"/>
                    <w:right w:val="none" w:sz="0" w:space="0" w:color="auto"/>
                  </w:divBdr>
                  <w:divsChild>
                    <w:div w:id="2088067543">
                      <w:marLeft w:val="0"/>
                      <w:marRight w:val="0"/>
                      <w:marTop w:val="0"/>
                      <w:marBottom w:val="0"/>
                      <w:divBdr>
                        <w:top w:val="none" w:sz="0" w:space="0" w:color="auto"/>
                        <w:left w:val="none" w:sz="0" w:space="0" w:color="auto"/>
                        <w:bottom w:val="none" w:sz="0" w:space="0" w:color="auto"/>
                        <w:right w:val="none" w:sz="0" w:space="0" w:color="auto"/>
                      </w:divBdr>
                    </w:div>
                    <w:div w:id="365520016">
                      <w:marLeft w:val="0"/>
                      <w:marRight w:val="0"/>
                      <w:marTop w:val="0"/>
                      <w:marBottom w:val="0"/>
                      <w:divBdr>
                        <w:top w:val="none" w:sz="0" w:space="0" w:color="auto"/>
                        <w:left w:val="none" w:sz="0" w:space="0" w:color="auto"/>
                        <w:bottom w:val="none" w:sz="0" w:space="0" w:color="auto"/>
                        <w:right w:val="none" w:sz="0" w:space="0" w:color="auto"/>
                      </w:divBdr>
                    </w:div>
                  </w:divsChild>
                </w:div>
                <w:div w:id="1494834093">
                  <w:marLeft w:val="0"/>
                  <w:marRight w:val="0"/>
                  <w:marTop w:val="0"/>
                  <w:marBottom w:val="0"/>
                  <w:divBdr>
                    <w:top w:val="none" w:sz="0" w:space="0" w:color="auto"/>
                    <w:left w:val="none" w:sz="0" w:space="0" w:color="auto"/>
                    <w:bottom w:val="none" w:sz="0" w:space="0" w:color="auto"/>
                    <w:right w:val="none" w:sz="0" w:space="0" w:color="auto"/>
                  </w:divBdr>
                  <w:divsChild>
                    <w:div w:id="439566493">
                      <w:marLeft w:val="0"/>
                      <w:marRight w:val="0"/>
                      <w:marTop w:val="0"/>
                      <w:marBottom w:val="0"/>
                      <w:divBdr>
                        <w:top w:val="none" w:sz="0" w:space="0" w:color="auto"/>
                        <w:left w:val="none" w:sz="0" w:space="0" w:color="auto"/>
                        <w:bottom w:val="none" w:sz="0" w:space="0" w:color="auto"/>
                        <w:right w:val="none" w:sz="0" w:space="0" w:color="auto"/>
                      </w:divBdr>
                    </w:div>
                  </w:divsChild>
                </w:div>
                <w:div w:id="463814014">
                  <w:marLeft w:val="0"/>
                  <w:marRight w:val="0"/>
                  <w:marTop w:val="0"/>
                  <w:marBottom w:val="0"/>
                  <w:divBdr>
                    <w:top w:val="none" w:sz="0" w:space="0" w:color="auto"/>
                    <w:left w:val="none" w:sz="0" w:space="0" w:color="auto"/>
                    <w:bottom w:val="none" w:sz="0" w:space="0" w:color="auto"/>
                    <w:right w:val="none" w:sz="0" w:space="0" w:color="auto"/>
                  </w:divBdr>
                  <w:divsChild>
                    <w:div w:id="544414126">
                      <w:marLeft w:val="0"/>
                      <w:marRight w:val="0"/>
                      <w:marTop w:val="0"/>
                      <w:marBottom w:val="0"/>
                      <w:divBdr>
                        <w:top w:val="none" w:sz="0" w:space="0" w:color="auto"/>
                        <w:left w:val="none" w:sz="0" w:space="0" w:color="auto"/>
                        <w:bottom w:val="none" w:sz="0" w:space="0" w:color="auto"/>
                        <w:right w:val="none" w:sz="0" w:space="0" w:color="auto"/>
                      </w:divBdr>
                    </w:div>
                    <w:div w:id="1039234464">
                      <w:marLeft w:val="0"/>
                      <w:marRight w:val="0"/>
                      <w:marTop w:val="0"/>
                      <w:marBottom w:val="0"/>
                      <w:divBdr>
                        <w:top w:val="none" w:sz="0" w:space="0" w:color="auto"/>
                        <w:left w:val="none" w:sz="0" w:space="0" w:color="auto"/>
                        <w:bottom w:val="none" w:sz="0" w:space="0" w:color="auto"/>
                        <w:right w:val="none" w:sz="0" w:space="0" w:color="auto"/>
                      </w:divBdr>
                    </w:div>
                  </w:divsChild>
                </w:div>
                <w:div w:id="37710933">
                  <w:marLeft w:val="0"/>
                  <w:marRight w:val="0"/>
                  <w:marTop w:val="0"/>
                  <w:marBottom w:val="0"/>
                  <w:divBdr>
                    <w:top w:val="none" w:sz="0" w:space="0" w:color="auto"/>
                    <w:left w:val="none" w:sz="0" w:space="0" w:color="auto"/>
                    <w:bottom w:val="none" w:sz="0" w:space="0" w:color="auto"/>
                    <w:right w:val="none" w:sz="0" w:space="0" w:color="auto"/>
                  </w:divBdr>
                  <w:divsChild>
                    <w:div w:id="922300813">
                      <w:marLeft w:val="0"/>
                      <w:marRight w:val="0"/>
                      <w:marTop w:val="0"/>
                      <w:marBottom w:val="0"/>
                      <w:divBdr>
                        <w:top w:val="none" w:sz="0" w:space="0" w:color="auto"/>
                        <w:left w:val="none" w:sz="0" w:space="0" w:color="auto"/>
                        <w:bottom w:val="none" w:sz="0" w:space="0" w:color="auto"/>
                        <w:right w:val="none" w:sz="0" w:space="0" w:color="auto"/>
                      </w:divBdr>
                    </w:div>
                  </w:divsChild>
                </w:div>
                <w:div w:id="778986388">
                  <w:marLeft w:val="0"/>
                  <w:marRight w:val="0"/>
                  <w:marTop w:val="0"/>
                  <w:marBottom w:val="0"/>
                  <w:divBdr>
                    <w:top w:val="none" w:sz="0" w:space="0" w:color="auto"/>
                    <w:left w:val="none" w:sz="0" w:space="0" w:color="auto"/>
                    <w:bottom w:val="none" w:sz="0" w:space="0" w:color="auto"/>
                    <w:right w:val="none" w:sz="0" w:space="0" w:color="auto"/>
                  </w:divBdr>
                  <w:divsChild>
                    <w:div w:id="865875876">
                      <w:marLeft w:val="0"/>
                      <w:marRight w:val="0"/>
                      <w:marTop w:val="0"/>
                      <w:marBottom w:val="0"/>
                      <w:divBdr>
                        <w:top w:val="none" w:sz="0" w:space="0" w:color="auto"/>
                        <w:left w:val="none" w:sz="0" w:space="0" w:color="auto"/>
                        <w:bottom w:val="none" w:sz="0" w:space="0" w:color="auto"/>
                        <w:right w:val="none" w:sz="0" w:space="0" w:color="auto"/>
                      </w:divBdr>
                    </w:div>
                  </w:divsChild>
                </w:div>
                <w:div w:id="1453355848">
                  <w:marLeft w:val="0"/>
                  <w:marRight w:val="0"/>
                  <w:marTop w:val="0"/>
                  <w:marBottom w:val="0"/>
                  <w:divBdr>
                    <w:top w:val="none" w:sz="0" w:space="0" w:color="auto"/>
                    <w:left w:val="none" w:sz="0" w:space="0" w:color="auto"/>
                    <w:bottom w:val="none" w:sz="0" w:space="0" w:color="auto"/>
                    <w:right w:val="none" w:sz="0" w:space="0" w:color="auto"/>
                  </w:divBdr>
                  <w:divsChild>
                    <w:div w:id="1215002641">
                      <w:marLeft w:val="0"/>
                      <w:marRight w:val="0"/>
                      <w:marTop w:val="0"/>
                      <w:marBottom w:val="0"/>
                      <w:divBdr>
                        <w:top w:val="none" w:sz="0" w:space="0" w:color="auto"/>
                        <w:left w:val="none" w:sz="0" w:space="0" w:color="auto"/>
                        <w:bottom w:val="none" w:sz="0" w:space="0" w:color="auto"/>
                        <w:right w:val="none" w:sz="0" w:space="0" w:color="auto"/>
                      </w:divBdr>
                    </w:div>
                  </w:divsChild>
                </w:div>
                <w:div w:id="1589576167">
                  <w:marLeft w:val="0"/>
                  <w:marRight w:val="0"/>
                  <w:marTop w:val="0"/>
                  <w:marBottom w:val="0"/>
                  <w:divBdr>
                    <w:top w:val="none" w:sz="0" w:space="0" w:color="auto"/>
                    <w:left w:val="none" w:sz="0" w:space="0" w:color="auto"/>
                    <w:bottom w:val="none" w:sz="0" w:space="0" w:color="auto"/>
                    <w:right w:val="none" w:sz="0" w:space="0" w:color="auto"/>
                  </w:divBdr>
                  <w:divsChild>
                    <w:div w:id="1276711386">
                      <w:marLeft w:val="0"/>
                      <w:marRight w:val="0"/>
                      <w:marTop w:val="0"/>
                      <w:marBottom w:val="0"/>
                      <w:divBdr>
                        <w:top w:val="none" w:sz="0" w:space="0" w:color="auto"/>
                        <w:left w:val="none" w:sz="0" w:space="0" w:color="auto"/>
                        <w:bottom w:val="none" w:sz="0" w:space="0" w:color="auto"/>
                        <w:right w:val="none" w:sz="0" w:space="0" w:color="auto"/>
                      </w:divBdr>
                    </w:div>
                  </w:divsChild>
                </w:div>
                <w:div w:id="1753965066">
                  <w:marLeft w:val="0"/>
                  <w:marRight w:val="0"/>
                  <w:marTop w:val="0"/>
                  <w:marBottom w:val="0"/>
                  <w:divBdr>
                    <w:top w:val="none" w:sz="0" w:space="0" w:color="auto"/>
                    <w:left w:val="none" w:sz="0" w:space="0" w:color="auto"/>
                    <w:bottom w:val="none" w:sz="0" w:space="0" w:color="auto"/>
                    <w:right w:val="none" w:sz="0" w:space="0" w:color="auto"/>
                  </w:divBdr>
                  <w:divsChild>
                    <w:div w:id="211381155">
                      <w:marLeft w:val="0"/>
                      <w:marRight w:val="0"/>
                      <w:marTop w:val="0"/>
                      <w:marBottom w:val="0"/>
                      <w:divBdr>
                        <w:top w:val="none" w:sz="0" w:space="0" w:color="auto"/>
                        <w:left w:val="none" w:sz="0" w:space="0" w:color="auto"/>
                        <w:bottom w:val="none" w:sz="0" w:space="0" w:color="auto"/>
                        <w:right w:val="none" w:sz="0" w:space="0" w:color="auto"/>
                      </w:divBdr>
                    </w:div>
                    <w:div w:id="1948416632">
                      <w:marLeft w:val="0"/>
                      <w:marRight w:val="0"/>
                      <w:marTop w:val="0"/>
                      <w:marBottom w:val="0"/>
                      <w:divBdr>
                        <w:top w:val="none" w:sz="0" w:space="0" w:color="auto"/>
                        <w:left w:val="none" w:sz="0" w:space="0" w:color="auto"/>
                        <w:bottom w:val="none" w:sz="0" w:space="0" w:color="auto"/>
                        <w:right w:val="none" w:sz="0" w:space="0" w:color="auto"/>
                      </w:divBdr>
                    </w:div>
                  </w:divsChild>
                </w:div>
                <w:div w:id="1579827788">
                  <w:marLeft w:val="0"/>
                  <w:marRight w:val="0"/>
                  <w:marTop w:val="0"/>
                  <w:marBottom w:val="0"/>
                  <w:divBdr>
                    <w:top w:val="none" w:sz="0" w:space="0" w:color="auto"/>
                    <w:left w:val="none" w:sz="0" w:space="0" w:color="auto"/>
                    <w:bottom w:val="none" w:sz="0" w:space="0" w:color="auto"/>
                    <w:right w:val="none" w:sz="0" w:space="0" w:color="auto"/>
                  </w:divBdr>
                  <w:divsChild>
                    <w:div w:id="772676452">
                      <w:marLeft w:val="0"/>
                      <w:marRight w:val="0"/>
                      <w:marTop w:val="0"/>
                      <w:marBottom w:val="0"/>
                      <w:divBdr>
                        <w:top w:val="none" w:sz="0" w:space="0" w:color="auto"/>
                        <w:left w:val="none" w:sz="0" w:space="0" w:color="auto"/>
                        <w:bottom w:val="none" w:sz="0" w:space="0" w:color="auto"/>
                        <w:right w:val="none" w:sz="0" w:space="0" w:color="auto"/>
                      </w:divBdr>
                    </w:div>
                  </w:divsChild>
                </w:div>
                <w:div w:id="537814896">
                  <w:marLeft w:val="0"/>
                  <w:marRight w:val="0"/>
                  <w:marTop w:val="0"/>
                  <w:marBottom w:val="0"/>
                  <w:divBdr>
                    <w:top w:val="none" w:sz="0" w:space="0" w:color="auto"/>
                    <w:left w:val="none" w:sz="0" w:space="0" w:color="auto"/>
                    <w:bottom w:val="none" w:sz="0" w:space="0" w:color="auto"/>
                    <w:right w:val="none" w:sz="0" w:space="0" w:color="auto"/>
                  </w:divBdr>
                  <w:divsChild>
                    <w:div w:id="2073849294">
                      <w:marLeft w:val="0"/>
                      <w:marRight w:val="0"/>
                      <w:marTop w:val="0"/>
                      <w:marBottom w:val="0"/>
                      <w:divBdr>
                        <w:top w:val="none" w:sz="0" w:space="0" w:color="auto"/>
                        <w:left w:val="none" w:sz="0" w:space="0" w:color="auto"/>
                        <w:bottom w:val="none" w:sz="0" w:space="0" w:color="auto"/>
                        <w:right w:val="none" w:sz="0" w:space="0" w:color="auto"/>
                      </w:divBdr>
                    </w:div>
                  </w:divsChild>
                </w:div>
                <w:div w:id="1507015535">
                  <w:marLeft w:val="0"/>
                  <w:marRight w:val="0"/>
                  <w:marTop w:val="0"/>
                  <w:marBottom w:val="0"/>
                  <w:divBdr>
                    <w:top w:val="none" w:sz="0" w:space="0" w:color="auto"/>
                    <w:left w:val="none" w:sz="0" w:space="0" w:color="auto"/>
                    <w:bottom w:val="none" w:sz="0" w:space="0" w:color="auto"/>
                    <w:right w:val="none" w:sz="0" w:space="0" w:color="auto"/>
                  </w:divBdr>
                  <w:divsChild>
                    <w:div w:id="1266032795">
                      <w:marLeft w:val="0"/>
                      <w:marRight w:val="0"/>
                      <w:marTop w:val="0"/>
                      <w:marBottom w:val="0"/>
                      <w:divBdr>
                        <w:top w:val="none" w:sz="0" w:space="0" w:color="auto"/>
                        <w:left w:val="none" w:sz="0" w:space="0" w:color="auto"/>
                        <w:bottom w:val="none" w:sz="0" w:space="0" w:color="auto"/>
                        <w:right w:val="none" w:sz="0" w:space="0" w:color="auto"/>
                      </w:divBdr>
                    </w:div>
                  </w:divsChild>
                </w:div>
                <w:div w:id="989140553">
                  <w:marLeft w:val="0"/>
                  <w:marRight w:val="0"/>
                  <w:marTop w:val="0"/>
                  <w:marBottom w:val="0"/>
                  <w:divBdr>
                    <w:top w:val="none" w:sz="0" w:space="0" w:color="auto"/>
                    <w:left w:val="none" w:sz="0" w:space="0" w:color="auto"/>
                    <w:bottom w:val="none" w:sz="0" w:space="0" w:color="auto"/>
                    <w:right w:val="none" w:sz="0" w:space="0" w:color="auto"/>
                  </w:divBdr>
                  <w:divsChild>
                    <w:div w:id="433284291">
                      <w:marLeft w:val="0"/>
                      <w:marRight w:val="0"/>
                      <w:marTop w:val="0"/>
                      <w:marBottom w:val="0"/>
                      <w:divBdr>
                        <w:top w:val="none" w:sz="0" w:space="0" w:color="auto"/>
                        <w:left w:val="none" w:sz="0" w:space="0" w:color="auto"/>
                        <w:bottom w:val="none" w:sz="0" w:space="0" w:color="auto"/>
                        <w:right w:val="none" w:sz="0" w:space="0" w:color="auto"/>
                      </w:divBdr>
                    </w:div>
                  </w:divsChild>
                </w:div>
                <w:div w:id="1855682446">
                  <w:marLeft w:val="0"/>
                  <w:marRight w:val="0"/>
                  <w:marTop w:val="0"/>
                  <w:marBottom w:val="0"/>
                  <w:divBdr>
                    <w:top w:val="none" w:sz="0" w:space="0" w:color="auto"/>
                    <w:left w:val="none" w:sz="0" w:space="0" w:color="auto"/>
                    <w:bottom w:val="none" w:sz="0" w:space="0" w:color="auto"/>
                    <w:right w:val="none" w:sz="0" w:space="0" w:color="auto"/>
                  </w:divBdr>
                  <w:divsChild>
                    <w:div w:id="2079401723">
                      <w:marLeft w:val="0"/>
                      <w:marRight w:val="0"/>
                      <w:marTop w:val="0"/>
                      <w:marBottom w:val="0"/>
                      <w:divBdr>
                        <w:top w:val="none" w:sz="0" w:space="0" w:color="auto"/>
                        <w:left w:val="none" w:sz="0" w:space="0" w:color="auto"/>
                        <w:bottom w:val="none" w:sz="0" w:space="0" w:color="auto"/>
                        <w:right w:val="none" w:sz="0" w:space="0" w:color="auto"/>
                      </w:divBdr>
                    </w:div>
                  </w:divsChild>
                </w:div>
                <w:div w:id="1607345803">
                  <w:marLeft w:val="0"/>
                  <w:marRight w:val="0"/>
                  <w:marTop w:val="0"/>
                  <w:marBottom w:val="0"/>
                  <w:divBdr>
                    <w:top w:val="none" w:sz="0" w:space="0" w:color="auto"/>
                    <w:left w:val="none" w:sz="0" w:space="0" w:color="auto"/>
                    <w:bottom w:val="none" w:sz="0" w:space="0" w:color="auto"/>
                    <w:right w:val="none" w:sz="0" w:space="0" w:color="auto"/>
                  </w:divBdr>
                  <w:divsChild>
                    <w:div w:id="767580794">
                      <w:marLeft w:val="0"/>
                      <w:marRight w:val="0"/>
                      <w:marTop w:val="0"/>
                      <w:marBottom w:val="0"/>
                      <w:divBdr>
                        <w:top w:val="none" w:sz="0" w:space="0" w:color="auto"/>
                        <w:left w:val="none" w:sz="0" w:space="0" w:color="auto"/>
                        <w:bottom w:val="none" w:sz="0" w:space="0" w:color="auto"/>
                        <w:right w:val="none" w:sz="0" w:space="0" w:color="auto"/>
                      </w:divBdr>
                    </w:div>
                    <w:div w:id="623922884">
                      <w:marLeft w:val="0"/>
                      <w:marRight w:val="0"/>
                      <w:marTop w:val="0"/>
                      <w:marBottom w:val="0"/>
                      <w:divBdr>
                        <w:top w:val="none" w:sz="0" w:space="0" w:color="auto"/>
                        <w:left w:val="none" w:sz="0" w:space="0" w:color="auto"/>
                        <w:bottom w:val="none" w:sz="0" w:space="0" w:color="auto"/>
                        <w:right w:val="none" w:sz="0" w:space="0" w:color="auto"/>
                      </w:divBdr>
                    </w:div>
                  </w:divsChild>
                </w:div>
                <w:div w:id="1995446736">
                  <w:marLeft w:val="0"/>
                  <w:marRight w:val="0"/>
                  <w:marTop w:val="0"/>
                  <w:marBottom w:val="0"/>
                  <w:divBdr>
                    <w:top w:val="none" w:sz="0" w:space="0" w:color="auto"/>
                    <w:left w:val="none" w:sz="0" w:space="0" w:color="auto"/>
                    <w:bottom w:val="none" w:sz="0" w:space="0" w:color="auto"/>
                    <w:right w:val="none" w:sz="0" w:space="0" w:color="auto"/>
                  </w:divBdr>
                  <w:divsChild>
                    <w:div w:id="663433506">
                      <w:marLeft w:val="0"/>
                      <w:marRight w:val="0"/>
                      <w:marTop w:val="0"/>
                      <w:marBottom w:val="0"/>
                      <w:divBdr>
                        <w:top w:val="none" w:sz="0" w:space="0" w:color="auto"/>
                        <w:left w:val="none" w:sz="0" w:space="0" w:color="auto"/>
                        <w:bottom w:val="none" w:sz="0" w:space="0" w:color="auto"/>
                        <w:right w:val="none" w:sz="0" w:space="0" w:color="auto"/>
                      </w:divBdr>
                    </w:div>
                  </w:divsChild>
                </w:div>
                <w:div w:id="1399595982">
                  <w:marLeft w:val="0"/>
                  <w:marRight w:val="0"/>
                  <w:marTop w:val="0"/>
                  <w:marBottom w:val="0"/>
                  <w:divBdr>
                    <w:top w:val="none" w:sz="0" w:space="0" w:color="auto"/>
                    <w:left w:val="none" w:sz="0" w:space="0" w:color="auto"/>
                    <w:bottom w:val="none" w:sz="0" w:space="0" w:color="auto"/>
                    <w:right w:val="none" w:sz="0" w:space="0" w:color="auto"/>
                  </w:divBdr>
                  <w:divsChild>
                    <w:div w:id="1024787775">
                      <w:marLeft w:val="0"/>
                      <w:marRight w:val="0"/>
                      <w:marTop w:val="0"/>
                      <w:marBottom w:val="0"/>
                      <w:divBdr>
                        <w:top w:val="none" w:sz="0" w:space="0" w:color="auto"/>
                        <w:left w:val="none" w:sz="0" w:space="0" w:color="auto"/>
                        <w:bottom w:val="none" w:sz="0" w:space="0" w:color="auto"/>
                        <w:right w:val="none" w:sz="0" w:space="0" w:color="auto"/>
                      </w:divBdr>
                    </w:div>
                  </w:divsChild>
                </w:div>
                <w:div w:id="818380636">
                  <w:marLeft w:val="0"/>
                  <w:marRight w:val="0"/>
                  <w:marTop w:val="0"/>
                  <w:marBottom w:val="0"/>
                  <w:divBdr>
                    <w:top w:val="none" w:sz="0" w:space="0" w:color="auto"/>
                    <w:left w:val="none" w:sz="0" w:space="0" w:color="auto"/>
                    <w:bottom w:val="none" w:sz="0" w:space="0" w:color="auto"/>
                    <w:right w:val="none" w:sz="0" w:space="0" w:color="auto"/>
                  </w:divBdr>
                  <w:divsChild>
                    <w:div w:id="572155939">
                      <w:marLeft w:val="0"/>
                      <w:marRight w:val="0"/>
                      <w:marTop w:val="0"/>
                      <w:marBottom w:val="0"/>
                      <w:divBdr>
                        <w:top w:val="none" w:sz="0" w:space="0" w:color="auto"/>
                        <w:left w:val="none" w:sz="0" w:space="0" w:color="auto"/>
                        <w:bottom w:val="none" w:sz="0" w:space="0" w:color="auto"/>
                        <w:right w:val="none" w:sz="0" w:space="0" w:color="auto"/>
                      </w:divBdr>
                    </w:div>
                  </w:divsChild>
                </w:div>
                <w:div w:id="1666667951">
                  <w:marLeft w:val="0"/>
                  <w:marRight w:val="0"/>
                  <w:marTop w:val="0"/>
                  <w:marBottom w:val="0"/>
                  <w:divBdr>
                    <w:top w:val="none" w:sz="0" w:space="0" w:color="auto"/>
                    <w:left w:val="none" w:sz="0" w:space="0" w:color="auto"/>
                    <w:bottom w:val="none" w:sz="0" w:space="0" w:color="auto"/>
                    <w:right w:val="none" w:sz="0" w:space="0" w:color="auto"/>
                  </w:divBdr>
                  <w:divsChild>
                    <w:div w:id="339283478">
                      <w:marLeft w:val="0"/>
                      <w:marRight w:val="0"/>
                      <w:marTop w:val="0"/>
                      <w:marBottom w:val="0"/>
                      <w:divBdr>
                        <w:top w:val="none" w:sz="0" w:space="0" w:color="auto"/>
                        <w:left w:val="none" w:sz="0" w:space="0" w:color="auto"/>
                        <w:bottom w:val="none" w:sz="0" w:space="0" w:color="auto"/>
                        <w:right w:val="none" w:sz="0" w:space="0" w:color="auto"/>
                      </w:divBdr>
                    </w:div>
                  </w:divsChild>
                </w:div>
                <w:div w:id="584611538">
                  <w:marLeft w:val="0"/>
                  <w:marRight w:val="0"/>
                  <w:marTop w:val="0"/>
                  <w:marBottom w:val="0"/>
                  <w:divBdr>
                    <w:top w:val="none" w:sz="0" w:space="0" w:color="auto"/>
                    <w:left w:val="none" w:sz="0" w:space="0" w:color="auto"/>
                    <w:bottom w:val="none" w:sz="0" w:space="0" w:color="auto"/>
                    <w:right w:val="none" w:sz="0" w:space="0" w:color="auto"/>
                  </w:divBdr>
                  <w:divsChild>
                    <w:div w:id="1013145464">
                      <w:marLeft w:val="0"/>
                      <w:marRight w:val="0"/>
                      <w:marTop w:val="0"/>
                      <w:marBottom w:val="0"/>
                      <w:divBdr>
                        <w:top w:val="none" w:sz="0" w:space="0" w:color="auto"/>
                        <w:left w:val="none" w:sz="0" w:space="0" w:color="auto"/>
                        <w:bottom w:val="none" w:sz="0" w:space="0" w:color="auto"/>
                        <w:right w:val="none" w:sz="0" w:space="0" w:color="auto"/>
                      </w:divBdr>
                    </w:div>
                  </w:divsChild>
                </w:div>
                <w:div w:id="915893090">
                  <w:marLeft w:val="0"/>
                  <w:marRight w:val="0"/>
                  <w:marTop w:val="0"/>
                  <w:marBottom w:val="0"/>
                  <w:divBdr>
                    <w:top w:val="none" w:sz="0" w:space="0" w:color="auto"/>
                    <w:left w:val="none" w:sz="0" w:space="0" w:color="auto"/>
                    <w:bottom w:val="none" w:sz="0" w:space="0" w:color="auto"/>
                    <w:right w:val="none" w:sz="0" w:space="0" w:color="auto"/>
                  </w:divBdr>
                  <w:divsChild>
                    <w:div w:id="1856847280">
                      <w:marLeft w:val="0"/>
                      <w:marRight w:val="0"/>
                      <w:marTop w:val="0"/>
                      <w:marBottom w:val="0"/>
                      <w:divBdr>
                        <w:top w:val="none" w:sz="0" w:space="0" w:color="auto"/>
                        <w:left w:val="none" w:sz="0" w:space="0" w:color="auto"/>
                        <w:bottom w:val="none" w:sz="0" w:space="0" w:color="auto"/>
                        <w:right w:val="none" w:sz="0" w:space="0" w:color="auto"/>
                      </w:divBdr>
                    </w:div>
                    <w:div w:id="762535230">
                      <w:marLeft w:val="0"/>
                      <w:marRight w:val="0"/>
                      <w:marTop w:val="0"/>
                      <w:marBottom w:val="0"/>
                      <w:divBdr>
                        <w:top w:val="none" w:sz="0" w:space="0" w:color="auto"/>
                        <w:left w:val="none" w:sz="0" w:space="0" w:color="auto"/>
                        <w:bottom w:val="none" w:sz="0" w:space="0" w:color="auto"/>
                        <w:right w:val="none" w:sz="0" w:space="0" w:color="auto"/>
                      </w:divBdr>
                    </w:div>
                  </w:divsChild>
                </w:div>
                <w:div w:id="98719378">
                  <w:marLeft w:val="0"/>
                  <w:marRight w:val="0"/>
                  <w:marTop w:val="0"/>
                  <w:marBottom w:val="0"/>
                  <w:divBdr>
                    <w:top w:val="none" w:sz="0" w:space="0" w:color="auto"/>
                    <w:left w:val="none" w:sz="0" w:space="0" w:color="auto"/>
                    <w:bottom w:val="none" w:sz="0" w:space="0" w:color="auto"/>
                    <w:right w:val="none" w:sz="0" w:space="0" w:color="auto"/>
                  </w:divBdr>
                  <w:divsChild>
                    <w:div w:id="1235554672">
                      <w:marLeft w:val="0"/>
                      <w:marRight w:val="0"/>
                      <w:marTop w:val="0"/>
                      <w:marBottom w:val="0"/>
                      <w:divBdr>
                        <w:top w:val="none" w:sz="0" w:space="0" w:color="auto"/>
                        <w:left w:val="none" w:sz="0" w:space="0" w:color="auto"/>
                        <w:bottom w:val="none" w:sz="0" w:space="0" w:color="auto"/>
                        <w:right w:val="none" w:sz="0" w:space="0" w:color="auto"/>
                      </w:divBdr>
                    </w:div>
                  </w:divsChild>
                </w:div>
                <w:div w:id="1693652562">
                  <w:marLeft w:val="0"/>
                  <w:marRight w:val="0"/>
                  <w:marTop w:val="0"/>
                  <w:marBottom w:val="0"/>
                  <w:divBdr>
                    <w:top w:val="none" w:sz="0" w:space="0" w:color="auto"/>
                    <w:left w:val="none" w:sz="0" w:space="0" w:color="auto"/>
                    <w:bottom w:val="none" w:sz="0" w:space="0" w:color="auto"/>
                    <w:right w:val="none" w:sz="0" w:space="0" w:color="auto"/>
                  </w:divBdr>
                  <w:divsChild>
                    <w:div w:id="1116216961">
                      <w:marLeft w:val="0"/>
                      <w:marRight w:val="0"/>
                      <w:marTop w:val="0"/>
                      <w:marBottom w:val="0"/>
                      <w:divBdr>
                        <w:top w:val="none" w:sz="0" w:space="0" w:color="auto"/>
                        <w:left w:val="none" w:sz="0" w:space="0" w:color="auto"/>
                        <w:bottom w:val="none" w:sz="0" w:space="0" w:color="auto"/>
                        <w:right w:val="none" w:sz="0" w:space="0" w:color="auto"/>
                      </w:divBdr>
                    </w:div>
                    <w:div w:id="997466590">
                      <w:marLeft w:val="0"/>
                      <w:marRight w:val="0"/>
                      <w:marTop w:val="0"/>
                      <w:marBottom w:val="0"/>
                      <w:divBdr>
                        <w:top w:val="none" w:sz="0" w:space="0" w:color="auto"/>
                        <w:left w:val="none" w:sz="0" w:space="0" w:color="auto"/>
                        <w:bottom w:val="none" w:sz="0" w:space="0" w:color="auto"/>
                        <w:right w:val="none" w:sz="0" w:space="0" w:color="auto"/>
                      </w:divBdr>
                    </w:div>
                  </w:divsChild>
                </w:div>
                <w:div w:id="382172978">
                  <w:marLeft w:val="0"/>
                  <w:marRight w:val="0"/>
                  <w:marTop w:val="0"/>
                  <w:marBottom w:val="0"/>
                  <w:divBdr>
                    <w:top w:val="none" w:sz="0" w:space="0" w:color="auto"/>
                    <w:left w:val="none" w:sz="0" w:space="0" w:color="auto"/>
                    <w:bottom w:val="none" w:sz="0" w:space="0" w:color="auto"/>
                    <w:right w:val="none" w:sz="0" w:space="0" w:color="auto"/>
                  </w:divBdr>
                  <w:divsChild>
                    <w:div w:id="1298949441">
                      <w:marLeft w:val="0"/>
                      <w:marRight w:val="0"/>
                      <w:marTop w:val="0"/>
                      <w:marBottom w:val="0"/>
                      <w:divBdr>
                        <w:top w:val="none" w:sz="0" w:space="0" w:color="auto"/>
                        <w:left w:val="none" w:sz="0" w:space="0" w:color="auto"/>
                        <w:bottom w:val="none" w:sz="0" w:space="0" w:color="auto"/>
                        <w:right w:val="none" w:sz="0" w:space="0" w:color="auto"/>
                      </w:divBdr>
                    </w:div>
                  </w:divsChild>
                </w:div>
                <w:div w:id="815604803">
                  <w:marLeft w:val="0"/>
                  <w:marRight w:val="0"/>
                  <w:marTop w:val="0"/>
                  <w:marBottom w:val="0"/>
                  <w:divBdr>
                    <w:top w:val="none" w:sz="0" w:space="0" w:color="auto"/>
                    <w:left w:val="none" w:sz="0" w:space="0" w:color="auto"/>
                    <w:bottom w:val="none" w:sz="0" w:space="0" w:color="auto"/>
                    <w:right w:val="none" w:sz="0" w:space="0" w:color="auto"/>
                  </w:divBdr>
                  <w:divsChild>
                    <w:div w:id="1607689001">
                      <w:marLeft w:val="0"/>
                      <w:marRight w:val="0"/>
                      <w:marTop w:val="0"/>
                      <w:marBottom w:val="0"/>
                      <w:divBdr>
                        <w:top w:val="none" w:sz="0" w:space="0" w:color="auto"/>
                        <w:left w:val="none" w:sz="0" w:space="0" w:color="auto"/>
                        <w:bottom w:val="none" w:sz="0" w:space="0" w:color="auto"/>
                        <w:right w:val="none" w:sz="0" w:space="0" w:color="auto"/>
                      </w:divBdr>
                    </w:div>
                  </w:divsChild>
                </w:div>
                <w:div w:id="944309326">
                  <w:marLeft w:val="0"/>
                  <w:marRight w:val="0"/>
                  <w:marTop w:val="0"/>
                  <w:marBottom w:val="0"/>
                  <w:divBdr>
                    <w:top w:val="none" w:sz="0" w:space="0" w:color="auto"/>
                    <w:left w:val="none" w:sz="0" w:space="0" w:color="auto"/>
                    <w:bottom w:val="none" w:sz="0" w:space="0" w:color="auto"/>
                    <w:right w:val="none" w:sz="0" w:space="0" w:color="auto"/>
                  </w:divBdr>
                  <w:divsChild>
                    <w:div w:id="1129202534">
                      <w:marLeft w:val="0"/>
                      <w:marRight w:val="0"/>
                      <w:marTop w:val="0"/>
                      <w:marBottom w:val="0"/>
                      <w:divBdr>
                        <w:top w:val="none" w:sz="0" w:space="0" w:color="auto"/>
                        <w:left w:val="none" w:sz="0" w:space="0" w:color="auto"/>
                        <w:bottom w:val="none" w:sz="0" w:space="0" w:color="auto"/>
                        <w:right w:val="none" w:sz="0" w:space="0" w:color="auto"/>
                      </w:divBdr>
                    </w:div>
                  </w:divsChild>
                </w:div>
                <w:div w:id="1197498894">
                  <w:marLeft w:val="0"/>
                  <w:marRight w:val="0"/>
                  <w:marTop w:val="0"/>
                  <w:marBottom w:val="0"/>
                  <w:divBdr>
                    <w:top w:val="none" w:sz="0" w:space="0" w:color="auto"/>
                    <w:left w:val="none" w:sz="0" w:space="0" w:color="auto"/>
                    <w:bottom w:val="none" w:sz="0" w:space="0" w:color="auto"/>
                    <w:right w:val="none" w:sz="0" w:space="0" w:color="auto"/>
                  </w:divBdr>
                  <w:divsChild>
                    <w:div w:id="699015205">
                      <w:marLeft w:val="0"/>
                      <w:marRight w:val="0"/>
                      <w:marTop w:val="0"/>
                      <w:marBottom w:val="0"/>
                      <w:divBdr>
                        <w:top w:val="none" w:sz="0" w:space="0" w:color="auto"/>
                        <w:left w:val="none" w:sz="0" w:space="0" w:color="auto"/>
                        <w:bottom w:val="none" w:sz="0" w:space="0" w:color="auto"/>
                        <w:right w:val="none" w:sz="0" w:space="0" w:color="auto"/>
                      </w:divBdr>
                    </w:div>
                  </w:divsChild>
                </w:div>
                <w:div w:id="1809013983">
                  <w:marLeft w:val="0"/>
                  <w:marRight w:val="0"/>
                  <w:marTop w:val="0"/>
                  <w:marBottom w:val="0"/>
                  <w:divBdr>
                    <w:top w:val="none" w:sz="0" w:space="0" w:color="auto"/>
                    <w:left w:val="none" w:sz="0" w:space="0" w:color="auto"/>
                    <w:bottom w:val="none" w:sz="0" w:space="0" w:color="auto"/>
                    <w:right w:val="none" w:sz="0" w:space="0" w:color="auto"/>
                  </w:divBdr>
                  <w:divsChild>
                    <w:div w:id="1331713661">
                      <w:marLeft w:val="0"/>
                      <w:marRight w:val="0"/>
                      <w:marTop w:val="0"/>
                      <w:marBottom w:val="0"/>
                      <w:divBdr>
                        <w:top w:val="none" w:sz="0" w:space="0" w:color="auto"/>
                        <w:left w:val="none" w:sz="0" w:space="0" w:color="auto"/>
                        <w:bottom w:val="none" w:sz="0" w:space="0" w:color="auto"/>
                        <w:right w:val="none" w:sz="0" w:space="0" w:color="auto"/>
                      </w:divBdr>
                    </w:div>
                    <w:div w:id="444542695">
                      <w:marLeft w:val="0"/>
                      <w:marRight w:val="0"/>
                      <w:marTop w:val="0"/>
                      <w:marBottom w:val="0"/>
                      <w:divBdr>
                        <w:top w:val="none" w:sz="0" w:space="0" w:color="auto"/>
                        <w:left w:val="none" w:sz="0" w:space="0" w:color="auto"/>
                        <w:bottom w:val="none" w:sz="0" w:space="0" w:color="auto"/>
                        <w:right w:val="none" w:sz="0" w:space="0" w:color="auto"/>
                      </w:divBdr>
                    </w:div>
                  </w:divsChild>
                </w:div>
                <w:div w:id="1523086347">
                  <w:marLeft w:val="0"/>
                  <w:marRight w:val="0"/>
                  <w:marTop w:val="0"/>
                  <w:marBottom w:val="0"/>
                  <w:divBdr>
                    <w:top w:val="none" w:sz="0" w:space="0" w:color="auto"/>
                    <w:left w:val="none" w:sz="0" w:space="0" w:color="auto"/>
                    <w:bottom w:val="none" w:sz="0" w:space="0" w:color="auto"/>
                    <w:right w:val="none" w:sz="0" w:space="0" w:color="auto"/>
                  </w:divBdr>
                  <w:divsChild>
                    <w:div w:id="1815220227">
                      <w:marLeft w:val="0"/>
                      <w:marRight w:val="0"/>
                      <w:marTop w:val="0"/>
                      <w:marBottom w:val="0"/>
                      <w:divBdr>
                        <w:top w:val="none" w:sz="0" w:space="0" w:color="auto"/>
                        <w:left w:val="none" w:sz="0" w:space="0" w:color="auto"/>
                        <w:bottom w:val="none" w:sz="0" w:space="0" w:color="auto"/>
                        <w:right w:val="none" w:sz="0" w:space="0" w:color="auto"/>
                      </w:divBdr>
                    </w:div>
                  </w:divsChild>
                </w:div>
                <w:div w:id="686101187">
                  <w:marLeft w:val="0"/>
                  <w:marRight w:val="0"/>
                  <w:marTop w:val="0"/>
                  <w:marBottom w:val="0"/>
                  <w:divBdr>
                    <w:top w:val="none" w:sz="0" w:space="0" w:color="auto"/>
                    <w:left w:val="none" w:sz="0" w:space="0" w:color="auto"/>
                    <w:bottom w:val="none" w:sz="0" w:space="0" w:color="auto"/>
                    <w:right w:val="none" w:sz="0" w:space="0" w:color="auto"/>
                  </w:divBdr>
                  <w:divsChild>
                    <w:div w:id="116729016">
                      <w:marLeft w:val="0"/>
                      <w:marRight w:val="0"/>
                      <w:marTop w:val="0"/>
                      <w:marBottom w:val="0"/>
                      <w:divBdr>
                        <w:top w:val="none" w:sz="0" w:space="0" w:color="auto"/>
                        <w:left w:val="none" w:sz="0" w:space="0" w:color="auto"/>
                        <w:bottom w:val="none" w:sz="0" w:space="0" w:color="auto"/>
                        <w:right w:val="none" w:sz="0" w:space="0" w:color="auto"/>
                      </w:divBdr>
                    </w:div>
                  </w:divsChild>
                </w:div>
                <w:div w:id="1007249432">
                  <w:marLeft w:val="0"/>
                  <w:marRight w:val="0"/>
                  <w:marTop w:val="0"/>
                  <w:marBottom w:val="0"/>
                  <w:divBdr>
                    <w:top w:val="none" w:sz="0" w:space="0" w:color="auto"/>
                    <w:left w:val="none" w:sz="0" w:space="0" w:color="auto"/>
                    <w:bottom w:val="none" w:sz="0" w:space="0" w:color="auto"/>
                    <w:right w:val="none" w:sz="0" w:space="0" w:color="auto"/>
                  </w:divBdr>
                  <w:divsChild>
                    <w:div w:id="1243642513">
                      <w:marLeft w:val="0"/>
                      <w:marRight w:val="0"/>
                      <w:marTop w:val="0"/>
                      <w:marBottom w:val="0"/>
                      <w:divBdr>
                        <w:top w:val="none" w:sz="0" w:space="0" w:color="auto"/>
                        <w:left w:val="none" w:sz="0" w:space="0" w:color="auto"/>
                        <w:bottom w:val="none" w:sz="0" w:space="0" w:color="auto"/>
                        <w:right w:val="none" w:sz="0" w:space="0" w:color="auto"/>
                      </w:divBdr>
                    </w:div>
                  </w:divsChild>
                </w:div>
                <w:div w:id="557398001">
                  <w:marLeft w:val="0"/>
                  <w:marRight w:val="0"/>
                  <w:marTop w:val="0"/>
                  <w:marBottom w:val="0"/>
                  <w:divBdr>
                    <w:top w:val="none" w:sz="0" w:space="0" w:color="auto"/>
                    <w:left w:val="none" w:sz="0" w:space="0" w:color="auto"/>
                    <w:bottom w:val="none" w:sz="0" w:space="0" w:color="auto"/>
                    <w:right w:val="none" w:sz="0" w:space="0" w:color="auto"/>
                  </w:divBdr>
                  <w:divsChild>
                    <w:div w:id="410856118">
                      <w:marLeft w:val="0"/>
                      <w:marRight w:val="0"/>
                      <w:marTop w:val="0"/>
                      <w:marBottom w:val="0"/>
                      <w:divBdr>
                        <w:top w:val="none" w:sz="0" w:space="0" w:color="auto"/>
                        <w:left w:val="none" w:sz="0" w:space="0" w:color="auto"/>
                        <w:bottom w:val="none" w:sz="0" w:space="0" w:color="auto"/>
                        <w:right w:val="none" w:sz="0" w:space="0" w:color="auto"/>
                      </w:divBdr>
                    </w:div>
                  </w:divsChild>
                </w:div>
                <w:div w:id="2035883760">
                  <w:marLeft w:val="0"/>
                  <w:marRight w:val="0"/>
                  <w:marTop w:val="0"/>
                  <w:marBottom w:val="0"/>
                  <w:divBdr>
                    <w:top w:val="none" w:sz="0" w:space="0" w:color="auto"/>
                    <w:left w:val="none" w:sz="0" w:space="0" w:color="auto"/>
                    <w:bottom w:val="none" w:sz="0" w:space="0" w:color="auto"/>
                    <w:right w:val="none" w:sz="0" w:space="0" w:color="auto"/>
                  </w:divBdr>
                  <w:divsChild>
                    <w:div w:id="917448803">
                      <w:marLeft w:val="0"/>
                      <w:marRight w:val="0"/>
                      <w:marTop w:val="0"/>
                      <w:marBottom w:val="0"/>
                      <w:divBdr>
                        <w:top w:val="none" w:sz="0" w:space="0" w:color="auto"/>
                        <w:left w:val="none" w:sz="0" w:space="0" w:color="auto"/>
                        <w:bottom w:val="none" w:sz="0" w:space="0" w:color="auto"/>
                        <w:right w:val="none" w:sz="0" w:space="0" w:color="auto"/>
                      </w:divBdr>
                    </w:div>
                  </w:divsChild>
                </w:div>
                <w:div w:id="1316491806">
                  <w:marLeft w:val="0"/>
                  <w:marRight w:val="0"/>
                  <w:marTop w:val="0"/>
                  <w:marBottom w:val="0"/>
                  <w:divBdr>
                    <w:top w:val="none" w:sz="0" w:space="0" w:color="auto"/>
                    <w:left w:val="none" w:sz="0" w:space="0" w:color="auto"/>
                    <w:bottom w:val="none" w:sz="0" w:space="0" w:color="auto"/>
                    <w:right w:val="none" w:sz="0" w:space="0" w:color="auto"/>
                  </w:divBdr>
                  <w:divsChild>
                    <w:div w:id="1845900565">
                      <w:marLeft w:val="0"/>
                      <w:marRight w:val="0"/>
                      <w:marTop w:val="0"/>
                      <w:marBottom w:val="0"/>
                      <w:divBdr>
                        <w:top w:val="none" w:sz="0" w:space="0" w:color="auto"/>
                        <w:left w:val="none" w:sz="0" w:space="0" w:color="auto"/>
                        <w:bottom w:val="none" w:sz="0" w:space="0" w:color="auto"/>
                        <w:right w:val="none" w:sz="0" w:space="0" w:color="auto"/>
                      </w:divBdr>
                    </w:div>
                    <w:div w:id="226302686">
                      <w:marLeft w:val="0"/>
                      <w:marRight w:val="0"/>
                      <w:marTop w:val="0"/>
                      <w:marBottom w:val="0"/>
                      <w:divBdr>
                        <w:top w:val="none" w:sz="0" w:space="0" w:color="auto"/>
                        <w:left w:val="none" w:sz="0" w:space="0" w:color="auto"/>
                        <w:bottom w:val="none" w:sz="0" w:space="0" w:color="auto"/>
                        <w:right w:val="none" w:sz="0" w:space="0" w:color="auto"/>
                      </w:divBdr>
                    </w:div>
                  </w:divsChild>
                </w:div>
                <w:div w:id="1397556848">
                  <w:marLeft w:val="0"/>
                  <w:marRight w:val="0"/>
                  <w:marTop w:val="0"/>
                  <w:marBottom w:val="0"/>
                  <w:divBdr>
                    <w:top w:val="none" w:sz="0" w:space="0" w:color="auto"/>
                    <w:left w:val="none" w:sz="0" w:space="0" w:color="auto"/>
                    <w:bottom w:val="none" w:sz="0" w:space="0" w:color="auto"/>
                    <w:right w:val="none" w:sz="0" w:space="0" w:color="auto"/>
                  </w:divBdr>
                  <w:divsChild>
                    <w:div w:id="329678605">
                      <w:marLeft w:val="0"/>
                      <w:marRight w:val="0"/>
                      <w:marTop w:val="0"/>
                      <w:marBottom w:val="0"/>
                      <w:divBdr>
                        <w:top w:val="none" w:sz="0" w:space="0" w:color="auto"/>
                        <w:left w:val="none" w:sz="0" w:space="0" w:color="auto"/>
                        <w:bottom w:val="none" w:sz="0" w:space="0" w:color="auto"/>
                        <w:right w:val="none" w:sz="0" w:space="0" w:color="auto"/>
                      </w:divBdr>
                    </w:div>
                  </w:divsChild>
                </w:div>
                <w:div w:id="257493083">
                  <w:marLeft w:val="0"/>
                  <w:marRight w:val="0"/>
                  <w:marTop w:val="0"/>
                  <w:marBottom w:val="0"/>
                  <w:divBdr>
                    <w:top w:val="none" w:sz="0" w:space="0" w:color="auto"/>
                    <w:left w:val="none" w:sz="0" w:space="0" w:color="auto"/>
                    <w:bottom w:val="none" w:sz="0" w:space="0" w:color="auto"/>
                    <w:right w:val="none" w:sz="0" w:space="0" w:color="auto"/>
                  </w:divBdr>
                  <w:divsChild>
                    <w:div w:id="80377701">
                      <w:marLeft w:val="0"/>
                      <w:marRight w:val="0"/>
                      <w:marTop w:val="0"/>
                      <w:marBottom w:val="0"/>
                      <w:divBdr>
                        <w:top w:val="none" w:sz="0" w:space="0" w:color="auto"/>
                        <w:left w:val="none" w:sz="0" w:space="0" w:color="auto"/>
                        <w:bottom w:val="none" w:sz="0" w:space="0" w:color="auto"/>
                        <w:right w:val="none" w:sz="0" w:space="0" w:color="auto"/>
                      </w:divBdr>
                    </w:div>
                  </w:divsChild>
                </w:div>
                <w:div w:id="565534426">
                  <w:marLeft w:val="0"/>
                  <w:marRight w:val="0"/>
                  <w:marTop w:val="0"/>
                  <w:marBottom w:val="0"/>
                  <w:divBdr>
                    <w:top w:val="none" w:sz="0" w:space="0" w:color="auto"/>
                    <w:left w:val="none" w:sz="0" w:space="0" w:color="auto"/>
                    <w:bottom w:val="none" w:sz="0" w:space="0" w:color="auto"/>
                    <w:right w:val="none" w:sz="0" w:space="0" w:color="auto"/>
                  </w:divBdr>
                  <w:divsChild>
                    <w:div w:id="179320356">
                      <w:marLeft w:val="0"/>
                      <w:marRight w:val="0"/>
                      <w:marTop w:val="0"/>
                      <w:marBottom w:val="0"/>
                      <w:divBdr>
                        <w:top w:val="none" w:sz="0" w:space="0" w:color="auto"/>
                        <w:left w:val="none" w:sz="0" w:space="0" w:color="auto"/>
                        <w:bottom w:val="none" w:sz="0" w:space="0" w:color="auto"/>
                        <w:right w:val="none" w:sz="0" w:space="0" w:color="auto"/>
                      </w:divBdr>
                    </w:div>
                  </w:divsChild>
                </w:div>
                <w:div w:id="1855991030">
                  <w:marLeft w:val="0"/>
                  <w:marRight w:val="0"/>
                  <w:marTop w:val="0"/>
                  <w:marBottom w:val="0"/>
                  <w:divBdr>
                    <w:top w:val="none" w:sz="0" w:space="0" w:color="auto"/>
                    <w:left w:val="none" w:sz="0" w:space="0" w:color="auto"/>
                    <w:bottom w:val="none" w:sz="0" w:space="0" w:color="auto"/>
                    <w:right w:val="none" w:sz="0" w:space="0" w:color="auto"/>
                  </w:divBdr>
                  <w:divsChild>
                    <w:div w:id="131558020">
                      <w:marLeft w:val="0"/>
                      <w:marRight w:val="0"/>
                      <w:marTop w:val="0"/>
                      <w:marBottom w:val="0"/>
                      <w:divBdr>
                        <w:top w:val="none" w:sz="0" w:space="0" w:color="auto"/>
                        <w:left w:val="none" w:sz="0" w:space="0" w:color="auto"/>
                        <w:bottom w:val="none" w:sz="0" w:space="0" w:color="auto"/>
                        <w:right w:val="none" w:sz="0" w:space="0" w:color="auto"/>
                      </w:divBdr>
                    </w:div>
                  </w:divsChild>
                </w:div>
                <w:div w:id="104928290">
                  <w:marLeft w:val="0"/>
                  <w:marRight w:val="0"/>
                  <w:marTop w:val="0"/>
                  <w:marBottom w:val="0"/>
                  <w:divBdr>
                    <w:top w:val="none" w:sz="0" w:space="0" w:color="auto"/>
                    <w:left w:val="none" w:sz="0" w:space="0" w:color="auto"/>
                    <w:bottom w:val="none" w:sz="0" w:space="0" w:color="auto"/>
                    <w:right w:val="none" w:sz="0" w:space="0" w:color="auto"/>
                  </w:divBdr>
                  <w:divsChild>
                    <w:div w:id="25372832">
                      <w:marLeft w:val="0"/>
                      <w:marRight w:val="0"/>
                      <w:marTop w:val="0"/>
                      <w:marBottom w:val="0"/>
                      <w:divBdr>
                        <w:top w:val="none" w:sz="0" w:space="0" w:color="auto"/>
                        <w:left w:val="none" w:sz="0" w:space="0" w:color="auto"/>
                        <w:bottom w:val="none" w:sz="0" w:space="0" w:color="auto"/>
                        <w:right w:val="none" w:sz="0" w:space="0" w:color="auto"/>
                      </w:divBdr>
                    </w:div>
                  </w:divsChild>
                </w:div>
                <w:div w:id="918363225">
                  <w:marLeft w:val="0"/>
                  <w:marRight w:val="0"/>
                  <w:marTop w:val="0"/>
                  <w:marBottom w:val="0"/>
                  <w:divBdr>
                    <w:top w:val="none" w:sz="0" w:space="0" w:color="auto"/>
                    <w:left w:val="none" w:sz="0" w:space="0" w:color="auto"/>
                    <w:bottom w:val="none" w:sz="0" w:space="0" w:color="auto"/>
                    <w:right w:val="none" w:sz="0" w:space="0" w:color="auto"/>
                  </w:divBdr>
                  <w:divsChild>
                    <w:div w:id="1966111307">
                      <w:marLeft w:val="0"/>
                      <w:marRight w:val="0"/>
                      <w:marTop w:val="0"/>
                      <w:marBottom w:val="0"/>
                      <w:divBdr>
                        <w:top w:val="none" w:sz="0" w:space="0" w:color="auto"/>
                        <w:left w:val="none" w:sz="0" w:space="0" w:color="auto"/>
                        <w:bottom w:val="none" w:sz="0" w:space="0" w:color="auto"/>
                        <w:right w:val="none" w:sz="0" w:space="0" w:color="auto"/>
                      </w:divBdr>
                    </w:div>
                    <w:div w:id="1223712976">
                      <w:marLeft w:val="0"/>
                      <w:marRight w:val="0"/>
                      <w:marTop w:val="0"/>
                      <w:marBottom w:val="0"/>
                      <w:divBdr>
                        <w:top w:val="none" w:sz="0" w:space="0" w:color="auto"/>
                        <w:left w:val="none" w:sz="0" w:space="0" w:color="auto"/>
                        <w:bottom w:val="none" w:sz="0" w:space="0" w:color="auto"/>
                        <w:right w:val="none" w:sz="0" w:space="0" w:color="auto"/>
                      </w:divBdr>
                    </w:div>
                  </w:divsChild>
                </w:div>
                <w:div w:id="716780283">
                  <w:marLeft w:val="0"/>
                  <w:marRight w:val="0"/>
                  <w:marTop w:val="0"/>
                  <w:marBottom w:val="0"/>
                  <w:divBdr>
                    <w:top w:val="none" w:sz="0" w:space="0" w:color="auto"/>
                    <w:left w:val="none" w:sz="0" w:space="0" w:color="auto"/>
                    <w:bottom w:val="none" w:sz="0" w:space="0" w:color="auto"/>
                    <w:right w:val="none" w:sz="0" w:space="0" w:color="auto"/>
                  </w:divBdr>
                  <w:divsChild>
                    <w:div w:id="62259688">
                      <w:marLeft w:val="0"/>
                      <w:marRight w:val="0"/>
                      <w:marTop w:val="0"/>
                      <w:marBottom w:val="0"/>
                      <w:divBdr>
                        <w:top w:val="none" w:sz="0" w:space="0" w:color="auto"/>
                        <w:left w:val="none" w:sz="0" w:space="0" w:color="auto"/>
                        <w:bottom w:val="none" w:sz="0" w:space="0" w:color="auto"/>
                        <w:right w:val="none" w:sz="0" w:space="0" w:color="auto"/>
                      </w:divBdr>
                    </w:div>
                  </w:divsChild>
                </w:div>
                <w:div w:id="2022005925">
                  <w:marLeft w:val="0"/>
                  <w:marRight w:val="0"/>
                  <w:marTop w:val="0"/>
                  <w:marBottom w:val="0"/>
                  <w:divBdr>
                    <w:top w:val="none" w:sz="0" w:space="0" w:color="auto"/>
                    <w:left w:val="none" w:sz="0" w:space="0" w:color="auto"/>
                    <w:bottom w:val="none" w:sz="0" w:space="0" w:color="auto"/>
                    <w:right w:val="none" w:sz="0" w:space="0" w:color="auto"/>
                  </w:divBdr>
                  <w:divsChild>
                    <w:div w:id="1636794146">
                      <w:marLeft w:val="0"/>
                      <w:marRight w:val="0"/>
                      <w:marTop w:val="0"/>
                      <w:marBottom w:val="0"/>
                      <w:divBdr>
                        <w:top w:val="none" w:sz="0" w:space="0" w:color="auto"/>
                        <w:left w:val="none" w:sz="0" w:space="0" w:color="auto"/>
                        <w:bottom w:val="none" w:sz="0" w:space="0" w:color="auto"/>
                        <w:right w:val="none" w:sz="0" w:space="0" w:color="auto"/>
                      </w:divBdr>
                    </w:div>
                  </w:divsChild>
                </w:div>
                <w:div w:id="2368909">
                  <w:marLeft w:val="0"/>
                  <w:marRight w:val="0"/>
                  <w:marTop w:val="0"/>
                  <w:marBottom w:val="0"/>
                  <w:divBdr>
                    <w:top w:val="none" w:sz="0" w:space="0" w:color="auto"/>
                    <w:left w:val="none" w:sz="0" w:space="0" w:color="auto"/>
                    <w:bottom w:val="none" w:sz="0" w:space="0" w:color="auto"/>
                    <w:right w:val="none" w:sz="0" w:space="0" w:color="auto"/>
                  </w:divBdr>
                  <w:divsChild>
                    <w:div w:id="1156724646">
                      <w:marLeft w:val="0"/>
                      <w:marRight w:val="0"/>
                      <w:marTop w:val="0"/>
                      <w:marBottom w:val="0"/>
                      <w:divBdr>
                        <w:top w:val="none" w:sz="0" w:space="0" w:color="auto"/>
                        <w:left w:val="none" w:sz="0" w:space="0" w:color="auto"/>
                        <w:bottom w:val="none" w:sz="0" w:space="0" w:color="auto"/>
                        <w:right w:val="none" w:sz="0" w:space="0" w:color="auto"/>
                      </w:divBdr>
                    </w:div>
                  </w:divsChild>
                </w:div>
                <w:div w:id="1096679546">
                  <w:marLeft w:val="0"/>
                  <w:marRight w:val="0"/>
                  <w:marTop w:val="0"/>
                  <w:marBottom w:val="0"/>
                  <w:divBdr>
                    <w:top w:val="none" w:sz="0" w:space="0" w:color="auto"/>
                    <w:left w:val="none" w:sz="0" w:space="0" w:color="auto"/>
                    <w:bottom w:val="none" w:sz="0" w:space="0" w:color="auto"/>
                    <w:right w:val="none" w:sz="0" w:space="0" w:color="auto"/>
                  </w:divBdr>
                  <w:divsChild>
                    <w:div w:id="798764861">
                      <w:marLeft w:val="0"/>
                      <w:marRight w:val="0"/>
                      <w:marTop w:val="0"/>
                      <w:marBottom w:val="0"/>
                      <w:divBdr>
                        <w:top w:val="none" w:sz="0" w:space="0" w:color="auto"/>
                        <w:left w:val="none" w:sz="0" w:space="0" w:color="auto"/>
                        <w:bottom w:val="none" w:sz="0" w:space="0" w:color="auto"/>
                        <w:right w:val="none" w:sz="0" w:space="0" w:color="auto"/>
                      </w:divBdr>
                    </w:div>
                  </w:divsChild>
                </w:div>
                <w:div w:id="1339963554">
                  <w:marLeft w:val="0"/>
                  <w:marRight w:val="0"/>
                  <w:marTop w:val="0"/>
                  <w:marBottom w:val="0"/>
                  <w:divBdr>
                    <w:top w:val="none" w:sz="0" w:space="0" w:color="auto"/>
                    <w:left w:val="none" w:sz="0" w:space="0" w:color="auto"/>
                    <w:bottom w:val="none" w:sz="0" w:space="0" w:color="auto"/>
                    <w:right w:val="none" w:sz="0" w:space="0" w:color="auto"/>
                  </w:divBdr>
                  <w:divsChild>
                    <w:div w:id="1083257648">
                      <w:marLeft w:val="0"/>
                      <w:marRight w:val="0"/>
                      <w:marTop w:val="0"/>
                      <w:marBottom w:val="0"/>
                      <w:divBdr>
                        <w:top w:val="none" w:sz="0" w:space="0" w:color="auto"/>
                        <w:left w:val="none" w:sz="0" w:space="0" w:color="auto"/>
                        <w:bottom w:val="none" w:sz="0" w:space="0" w:color="auto"/>
                        <w:right w:val="none" w:sz="0" w:space="0" w:color="auto"/>
                      </w:divBdr>
                    </w:div>
                  </w:divsChild>
                </w:div>
                <w:div w:id="1709186450">
                  <w:marLeft w:val="0"/>
                  <w:marRight w:val="0"/>
                  <w:marTop w:val="0"/>
                  <w:marBottom w:val="0"/>
                  <w:divBdr>
                    <w:top w:val="none" w:sz="0" w:space="0" w:color="auto"/>
                    <w:left w:val="none" w:sz="0" w:space="0" w:color="auto"/>
                    <w:bottom w:val="none" w:sz="0" w:space="0" w:color="auto"/>
                    <w:right w:val="none" w:sz="0" w:space="0" w:color="auto"/>
                  </w:divBdr>
                  <w:divsChild>
                    <w:div w:id="668218057">
                      <w:marLeft w:val="0"/>
                      <w:marRight w:val="0"/>
                      <w:marTop w:val="0"/>
                      <w:marBottom w:val="0"/>
                      <w:divBdr>
                        <w:top w:val="none" w:sz="0" w:space="0" w:color="auto"/>
                        <w:left w:val="none" w:sz="0" w:space="0" w:color="auto"/>
                        <w:bottom w:val="none" w:sz="0" w:space="0" w:color="auto"/>
                        <w:right w:val="none" w:sz="0" w:space="0" w:color="auto"/>
                      </w:divBdr>
                    </w:div>
                    <w:div w:id="1924145117">
                      <w:marLeft w:val="0"/>
                      <w:marRight w:val="0"/>
                      <w:marTop w:val="0"/>
                      <w:marBottom w:val="0"/>
                      <w:divBdr>
                        <w:top w:val="none" w:sz="0" w:space="0" w:color="auto"/>
                        <w:left w:val="none" w:sz="0" w:space="0" w:color="auto"/>
                        <w:bottom w:val="none" w:sz="0" w:space="0" w:color="auto"/>
                        <w:right w:val="none" w:sz="0" w:space="0" w:color="auto"/>
                      </w:divBdr>
                    </w:div>
                  </w:divsChild>
                </w:div>
                <w:div w:id="350256213">
                  <w:marLeft w:val="0"/>
                  <w:marRight w:val="0"/>
                  <w:marTop w:val="0"/>
                  <w:marBottom w:val="0"/>
                  <w:divBdr>
                    <w:top w:val="none" w:sz="0" w:space="0" w:color="auto"/>
                    <w:left w:val="none" w:sz="0" w:space="0" w:color="auto"/>
                    <w:bottom w:val="none" w:sz="0" w:space="0" w:color="auto"/>
                    <w:right w:val="none" w:sz="0" w:space="0" w:color="auto"/>
                  </w:divBdr>
                  <w:divsChild>
                    <w:div w:id="53239144">
                      <w:marLeft w:val="0"/>
                      <w:marRight w:val="0"/>
                      <w:marTop w:val="0"/>
                      <w:marBottom w:val="0"/>
                      <w:divBdr>
                        <w:top w:val="none" w:sz="0" w:space="0" w:color="auto"/>
                        <w:left w:val="none" w:sz="0" w:space="0" w:color="auto"/>
                        <w:bottom w:val="none" w:sz="0" w:space="0" w:color="auto"/>
                        <w:right w:val="none" w:sz="0" w:space="0" w:color="auto"/>
                      </w:divBdr>
                    </w:div>
                  </w:divsChild>
                </w:div>
                <w:div w:id="1092552820">
                  <w:marLeft w:val="0"/>
                  <w:marRight w:val="0"/>
                  <w:marTop w:val="0"/>
                  <w:marBottom w:val="0"/>
                  <w:divBdr>
                    <w:top w:val="none" w:sz="0" w:space="0" w:color="auto"/>
                    <w:left w:val="none" w:sz="0" w:space="0" w:color="auto"/>
                    <w:bottom w:val="none" w:sz="0" w:space="0" w:color="auto"/>
                    <w:right w:val="none" w:sz="0" w:space="0" w:color="auto"/>
                  </w:divBdr>
                  <w:divsChild>
                    <w:div w:id="1902673407">
                      <w:marLeft w:val="0"/>
                      <w:marRight w:val="0"/>
                      <w:marTop w:val="0"/>
                      <w:marBottom w:val="0"/>
                      <w:divBdr>
                        <w:top w:val="none" w:sz="0" w:space="0" w:color="auto"/>
                        <w:left w:val="none" w:sz="0" w:space="0" w:color="auto"/>
                        <w:bottom w:val="none" w:sz="0" w:space="0" w:color="auto"/>
                        <w:right w:val="none" w:sz="0" w:space="0" w:color="auto"/>
                      </w:divBdr>
                    </w:div>
                  </w:divsChild>
                </w:div>
                <w:div w:id="1095790270">
                  <w:marLeft w:val="0"/>
                  <w:marRight w:val="0"/>
                  <w:marTop w:val="0"/>
                  <w:marBottom w:val="0"/>
                  <w:divBdr>
                    <w:top w:val="none" w:sz="0" w:space="0" w:color="auto"/>
                    <w:left w:val="none" w:sz="0" w:space="0" w:color="auto"/>
                    <w:bottom w:val="none" w:sz="0" w:space="0" w:color="auto"/>
                    <w:right w:val="none" w:sz="0" w:space="0" w:color="auto"/>
                  </w:divBdr>
                  <w:divsChild>
                    <w:div w:id="1348865350">
                      <w:marLeft w:val="0"/>
                      <w:marRight w:val="0"/>
                      <w:marTop w:val="0"/>
                      <w:marBottom w:val="0"/>
                      <w:divBdr>
                        <w:top w:val="none" w:sz="0" w:space="0" w:color="auto"/>
                        <w:left w:val="none" w:sz="0" w:space="0" w:color="auto"/>
                        <w:bottom w:val="none" w:sz="0" w:space="0" w:color="auto"/>
                        <w:right w:val="none" w:sz="0" w:space="0" w:color="auto"/>
                      </w:divBdr>
                    </w:div>
                  </w:divsChild>
                </w:div>
                <w:div w:id="1378622636">
                  <w:marLeft w:val="0"/>
                  <w:marRight w:val="0"/>
                  <w:marTop w:val="0"/>
                  <w:marBottom w:val="0"/>
                  <w:divBdr>
                    <w:top w:val="none" w:sz="0" w:space="0" w:color="auto"/>
                    <w:left w:val="none" w:sz="0" w:space="0" w:color="auto"/>
                    <w:bottom w:val="none" w:sz="0" w:space="0" w:color="auto"/>
                    <w:right w:val="none" w:sz="0" w:space="0" w:color="auto"/>
                  </w:divBdr>
                  <w:divsChild>
                    <w:div w:id="355429796">
                      <w:marLeft w:val="0"/>
                      <w:marRight w:val="0"/>
                      <w:marTop w:val="0"/>
                      <w:marBottom w:val="0"/>
                      <w:divBdr>
                        <w:top w:val="none" w:sz="0" w:space="0" w:color="auto"/>
                        <w:left w:val="none" w:sz="0" w:space="0" w:color="auto"/>
                        <w:bottom w:val="none" w:sz="0" w:space="0" w:color="auto"/>
                        <w:right w:val="none" w:sz="0" w:space="0" w:color="auto"/>
                      </w:divBdr>
                    </w:div>
                  </w:divsChild>
                </w:div>
                <w:div w:id="85539338">
                  <w:marLeft w:val="0"/>
                  <w:marRight w:val="0"/>
                  <w:marTop w:val="0"/>
                  <w:marBottom w:val="0"/>
                  <w:divBdr>
                    <w:top w:val="none" w:sz="0" w:space="0" w:color="auto"/>
                    <w:left w:val="none" w:sz="0" w:space="0" w:color="auto"/>
                    <w:bottom w:val="none" w:sz="0" w:space="0" w:color="auto"/>
                    <w:right w:val="none" w:sz="0" w:space="0" w:color="auto"/>
                  </w:divBdr>
                  <w:divsChild>
                    <w:div w:id="1958636922">
                      <w:marLeft w:val="0"/>
                      <w:marRight w:val="0"/>
                      <w:marTop w:val="0"/>
                      <w:marBottom w:val="0"/>
                      <w:divBdr>
                        <w:top w:val="none" w:sz="0" w:space="0" w:color="auto"/>
                        <w:left w:val="none" w:sz="0" w:space="0" w:color="auto"/>
                        <w:bottom w:val="none" w:sz="0" w:space="0" w:color="auto"/>
                        <w:right w:val="none" w:sz="0" w:space="0" w:color="auto"/>
                      </w:divBdr>
                    </w:div>
                  </w:divsChild>
                </w:div>
                <w:div w:id="956136134">
                  <w:marLeft w:val="0"/>
                  <w:marRight w:val="0"/>
                  <w:marTop w:val="0"/>
                  <w:marBottom w:val="0"/>
                  <w:divBdr>
                    <w:top w:val="none" w:sz="0" w:space="0" w:color="auto"/>
                    <w:left w:val="none" w:sz="0" w:space="0" w:color="auto"/>
                    <w:bottom w:val="none" w:sz="0" w:space="0" w:color="auto"/>
                    <w:right w:val="none" w:sz="0" w:space="0" w:color="auto"/>
                  </w:divBdr>
                  <w:divsChild>
                    <w:div w:id="633175173">
                      <w:marLeft w:val="0"/>
                      <w:marRight w:val="0"/>
                      <w:marTop w:val="0"/>
                      <w:marBottom w:val="0"/>
                      <w:divBdr>
                        <w:top w:val="none" w:sz="0" w:space="0" w:color="auto"/>
                        <w:left w:val="none" w:sz="0" w:space="0" w:color="auto"/>
                        <w:bottom w:val="none" w:sz="0" w:space="0" w:color="auto"/>
                        <w:right w:val="none" w:sz="0" w:space="0" w:color="auto"/>
                      </w:divBdr>
                    </w:div>
                    <w:div w:id="980381935">
                      <w:marLeft w:val="0"/>
                      <w:marRight w:val="0"/>
                      <w:marTop w:val="0"/>
                      <w:marBottom w:val="0"/>
                      <w:divBdr>
                        <w:top w:val="none" w:sz="0" w:space="0" w:color="auto"/>
                        <w:left w:val="none" w:sz="0" w:space="0" w:color="auto"/>
                        <w:bottom w:val="none" w:sz="0" w:space="0" w:color="auto"/>
                        <w:right w:val="none" w:sz="0" w:space="0" w:color="auto"/>
                      </w:divBdr>
                    </w:div>
                  </w:divsChild>
                </w:div>
                <w:div w:id="248662688">
                  <w:marLeft w:val="0"/>
                  <w:marRight w:val="0"/>
                  <w:marTop w:val="0"/>
                  <w:marBottom w:val="0"/>
                  <w:divBdr>
                    <w:top w:val="none" w:sz="0" w:space="0" w:color="auto"/>
                    <w:left w:val="none" w:sz="0" w:space="0" w:color="auto"/>
                    <w:bottom w:val="none" w:sz="0" w:space="0" w:color="auto"/>
                    <w:right w:val="none" w:sz="0" w:space="0" w:color="auto"/>
                  </w:divBdr>
                  <w:divsChild>
                    <w:div w:id="775637374">
                      <w:marLeft w:val="0"/>
                      <w:marRight w:val="0"/>
                      <w:marTop w:val="0"/>
                      <w:marBottom w:val="0"/>
                      <w:divBdr>
                        <w:top w:val="none" w:sz="0" w:space="0" w:color="auto"/>
                        <w:left w:val="none" w:sz="0" w:space="0" w:color="auto"/>
                        <w:bottom w:val="none" w:sz="0" w:space="0" w:color="auto"/>
                        <w:right w:val="none" w:sz="0" w:space="0" w:color="auto"/>
                      </w:divBdr>
                    </w:div>
                  </w:divsChild>
                </w:div>
                <w:div w:id="1718116286">
                  <w:marLeft w:val="0"/>
                  <w:marRight w:val="0"/>
                  <w:marTop w:val="0"/>
                  <w:marBottom w:val="0"/>
                  <w:divBdr>
                    <w:top w:val="none" w:sz="0" w:space="0" w:color="auto"/>
                    <w:left w:val="none" w:sz="0" w:space="0" w:color="auto"/>
                    <w:bottom w:val="none" w:sz="0" w:space="0" w:color="auto"/>
                    <w:right w:val="none" w:sz="0" w:space="0" w:color="auto"/>
                  </w:divBdr>
                  <w:divsChild>
                    <w:div w:id="1905404917">
                      <w:marLeft w:val="0"/>
                      <w:marRight w:val="0"/>
                      <w:marTop w:val="0"/>
                      <w:marBottom w:val="0"/>
                      <w:divBdr>
                        <w:top w:val="none" w:sz="0" w:space="0" w:color="auto"/>
                        <w:left w:val="none" w:sz="0" w:space="0" w:color="auto"/>
                        <w:bottom w:val="none" w:sz="0" w:space="0" w:color="auto"/>
                        <w:right w:val="none" w:sz="0" w:space="0" w:color="auto"/>
                      </w:divBdr>
                    </w:div>
                  </w:divsChild>
                </w:div>
                <w:div w:id="793327564">
                  <w:marLeft w:val="0"/>
                  <w:marRight w:val="0"/>
                  <w:marTop w:val="0"/>
                  <w:marBottom w:val="0"/>
                  <w:divBdr>
                    <w:top w:val="none" w:sz="0" w:space="0" w:color="auto"/>
                    <w:left w:val="none" w:sz="0" w:space="0" w:color="auto"/>
                    <w:bottom w:val="none" w:sz="0" w:space="0" w:color="auto"/>
                    <w:right w:val="none" w:sz="0" w:space="0" w:color="auto"/>
                  </w:divBdr>
                  <w:divsChild>
                    <w:div w:id="834612952">
                      <w:marLeft w:val="0"/>
                      <w:marRight w:val="0"/>
                      <w:marTop w:val="0"/>
                      <w:marBottom w:val="0"/>
                      <w:divBdr>
                        <w:top w:val="none" w:sz="0" w:space="0" w:color="auto"/>
                        <w:left w:val="none" w:sz="0" w:space="0" w:color="auto"/>
                        <w:bottom w:val="none" w:sz="0" w:space="0" w:color="auto"/>
                        <w:right w:val="none" w:sz="0" w:space="0" w:color="auto"/>
                      </w:divBdr>
                    </w:div>
                  </w:divsChild>
                </w:div>
                <w:div w:id="1429307389">
                  <w:marLeft w:val="0"/>
                  <w:marRight w:val="0"/>
                  <w:marTop w:val="0"/>
                  <w:marBottom w:val="0"/>
                  <w:divBdr>
                    <w:top w:val="none" w:sz="0" w:space="0" w:color="auto"/>
                    <w:left w:val="none" w:sz="0" w:space="0" w:color="auto"/>
                    <w:bottom w:val="none" w:sz="0" w:space="0" w:color="auto"/>
                    <w:right w:val="none" w:sz="0" w:space="0" w:color="auto"/>
                  </w:divBdr>
                  <w:divsChild>
                    <w:div w:id="697970346">
                      <w:marLeft w:val="0"/>
                      <w:marRight w:val="0"/>
                      <w:marTop w:val="0"/>
                      <w:marBottom w:val="0"/>
                      <w:divBdr>
                        <w:top w:val="none" w:sz="0" w:space="0" w:color="auto"/>
                        <w:left w:val="none" w:sz="0" w:space="0" w:color="auto"/>
                        <w:bottom w:val="none" w:sz="0" w:space="0" w:color="auto"/>
                        <w:right w:val="none" w:sz="0" w:space="0" w:color="auto"/>
                      </w:divBdr>
                    </w:div>
                  </w:divsChild>
                </w:div>
                <w:div w:id="132377">
                  <w:marLeft w:val="0"/>
                  <w:marRight w:val="0"/>
                  <w:marTop w:val="0"/>
                  <w:marBottom w:val="0"/>
                  <w:divBdr>
                    <w:top w:val="none" w:sz="0" w:space="0" w:color="auto"/>
                    <w:left w:val="none" w:sz="0" w:space="0" w:color="auto"/>
                    <w:bottom w:val="none" w:sz="0" w:space="0" w:color="auto"/>
                    <w:right w:val="none" w:sz="0" w:space="0" w:color="auto"/>
                  </w:divBdr>
                  <w:divsChild>
                    <w:div w:id="948124142">
                      <w:marLeft w:val="0"/>
                      <w:marRight w:val="0"/>
                      <w:marTop w:val="0"/>
                      <w:marBottom w:val="0"/>
                      <w:divBdr>
                        <w:top w:val="none" w:sz="0" w:space="0" w:color="auto"/>
                        <w:left w:val="none" w:sz="0" w:space="0" w:color="auto"/>
                        <w:bottom w:val="none" w:sz="0" w:space="0" w:color="auto"/>
                        <w:right w:val="none" w:sz="0" w:space="0" w:color="auto"/>
                      </w:divBdr>
                    </w:div>
                  </w:divsChild>
                </w:div>
                <w:div w:id="1057708812">
                  <w:marLeft w:val="0"/>
                  <w:marRight w:val="0"/>
                  <w:marTop w:val="0"/>
                  <w:marBottom w:val="0"/>
                  <w:divBdr>
                    <w:top w:val="none" w:sz="0" w:space="0" w:color="auto"/>
                    <w:left w:val="none" w:sz="0" w:space="0" w:color="auto"/>
                    <w:bottom w:val="none" w:sz="0" w:space="0" w:color="auto"/>
                    <w:right w:val="none" w:sz="0" w:space="0" w:color="auto"/>
                  </w:divBdr>
                  <w:divsChild>
                    <w:div w:id="204559850">
                      <w:marLeft w:val="0"/>
                      <w:marRight w:val="0"/>
                      <w:marTop w:val="0"/>
                      <w:marBottom w:val="0"/>
                      <w:divBdr>
                        <w:top w:val="none" w:sz="0" w:space="0" w:color="auto"/>
                        <w:left w:val="none" w:sz="0" w:space="0" w:color="auto"/>
                        <w:bottom w:val="none" w:sz="0" w:space="0" w:color="auto"/>
                        <w:right w:val="none" w:sz="0" w:space="0" w:color="auto"/>
                      </w:divBdr>
                    </w:div>
                    <w:div w:id="272521407">
                      <w:marLeft w:val="0"/>
                      <w:marRight w:val="0"/>
                      <w:marTop w:val="0"/>
                      <w:marBottom w:val="0"/>
                      <w:divBdr>
                        <w:top w:val="none" w:sz="0" w:space="0" w:color="auto"/>
                        <w:left w:val="none" w:sz="0" w:space="0" w:color="auto"/>
                        <w:bottom w:val="none" w:sz="0" w:space="0" w:color="auto"/>
                        <w:right w:val="none" w:sz="0" w:space="0" w:color="auto"/>
                      </w:divBdr>
                    </w:div>
                  </w:divsChild>
                </w:div>
                <w:div w:id="677847727">
                  <w:marLeft w:val="0"/>
                  <w:marRight w:val="0"/>
                  <w:marTop w:val="0"/>
                  <w:marBottom w:val="0"/>
                  <w:divBdr>
                    <w:top w:val="none" w:sz="0" w:space="0" w:color="auto"/>
                    <w:left w:val="none" w:sz="0" w:space="0" w:color="auto"/>
                    <w:bottom w:val="none" w:sz="0" w:space="0" w:color="auto"/>
                    <w:right w:val="none" w:sz="0" w:space="0" w:color="auto"/>
                  </w:divBdr>
                  <w:divsChild>
                    <w:div w:id="2132280605">
                      <w:marLeft w:val="0"/>
                      <w:marRight w:val="0"/>
                      <w:marTop w:val="0"/>
                      <w:marBottom w:val="0"/>
                      <w:divBdr>
                        <w:top w:val="none" w:sz="0" w:space="0" w:color="auto"/>
                        <w:left w:val="none" w:sz="0" w:space="0" w:color="auto"/>
                        <w:bottom w:val="none" w:sz="0" w:space="0" w:color="auto"/>
                        <w:right w:val="none" w:sz="0" w:space="0" w:color="auto"/>
                      </w:divBdr>
                    </w:div>
                  </w:divsChild>
                </w:div>
                <w:div w:id="1372681209">
                  <w:marLeft w:val="0"/>
                  <w:marRight w:val="0"/>
                  <w:marTop w:val="0"/>
                  <w:marBottom w:val="0"/>
                  <w:divBdr>
                    <w:top w:val="none" w:sz="0" w:space="0" w:color="auto"/>
                    <w:left w:val="none" w:sz="0" w:space="0" w:color="auto"/>
                    <w:bottom w:val="none" w:sz="0" w:space="0" w:color="auto"/>
                    <w:right w:val="none" w:sz="0" w:space="0" w:color="auto"/>
                  </w:divBdr>
                  <w:divsChild>
                    <w:div w:id="904217217">
                      <w:marLeft w:val="0"/>
                      <w:marRight w:val="0"/>
                      <w:marTop w:val="0"/>
                      <w:marBottom w:val="0"/>
                      <w:divBdr>
                        <w:top w:val="none" w:sz="0" w:space="0" w:color="auto"/>
                        <w:left w:val="none" w:sz="0" w:space="0" w:color="auto"/>
                        <w:bottom w:val="none" w:sz="0" w:space="0" w:color="auto"/>
                        <w:right w:val="none" w:sz="0" w:space="0" w:color="auto"/>
                      </w:divBdr>
                    </w:div>
                    <w:div w:id="1505975685">
                      <w:marLeft w:val="0"/>
                      <w:marRight w:val="0"/>
                      <w:marTop w:val="0"/>
                      <w:marBottom w:val="0"/>
                      <w:divBdr>
                        <w:top w:val="none" w:sz="0" w:space="0" w:color="auto"/>
                        <w:left w:val="none" w:sz="0" w:space="0" w:color="auto"/>
                        <w:bottom w:val="none" w:sz="0" w:space="0" w:color="auto"/>
                        <w:right w:val="none" w:sz="0" w:space="0" w:color="auto"/>
                      </w:divBdr>
                    </w:div>
                  </w:divsChild>
                </w:div>
                <w:div w:id="2007053467">
                  <w:marLeft w:val="0"/>
                  <w:marRight w:val="0"/>
                  <w:marTop w:val="0"/>
                  <w:marBottom w:val="0"/>
                  <w:divBdr>
                    <w:top w:val="none" w:sz="0" w:space="0" w:color="auto"/>
                    <w:left w:val="none" w:sz="0" w:space="0" w:color="auto"/>
                    <w:bottom w:val="none" w:sz="0" w:space="0" w:color="auto"/>
                    <w:right w:val="none" w:sz="0" w:space="0" w:color="auto"/>
                  </w:divBdr>
                  <w:divsChild>
                    <w:div w:id="1045982239">
                      <w:marLeft w:val="0"/>
                      <w:marRight w:val="0"/>
                      <w:marTop w:val="0"/>
                      <w:marBottom w:val="0"/>
                      <w:divBdr>
                        <w:top w:val="none" w:sz="0" w:space="0" w:color="auto"/>
                        <w:left w:val="none" w:sz="0" w:space="0" w:color="auto"/>
                        <w:bottom w:val="none" w:sz="0" w:space="0" w:color="auto"/>
                        <w:right w:val="none" w:sz="0" w:space="0" w:color="auto"/>
                      </w:divBdr>
                    </w:div>
                  </w:divsChild>
                </w:div>
                <w:div w:id="680474174">
                  <w:marLeft w:val="0"/>
                  <w:marRight w:val="0"/>
                  <w:marTop w:val="0"/>
                  <w:marBottom w:val="0"/>
                  <w:divBdr>
                    <w:top w:val="none" w:sz="0" w:space="0" w:color="auto"/>
                    <w:left w:val="none" w:sz="0" w:space="0" w:color="auto"/>
                    <w:bottom w:val="none" w:sz="0" w:space="0" w:color="auto"/>
                    <w:right w:val="none" w:sz="0" w:space="0" w:color="auto"/>
                  </w:divBdr>
                  <w:divsChild>
                    <w:div w:id="746027481">
                      <w:marLeft w:val="0"/>
                      <w:marRight w:val="0"/>
                      <w:marTop w:val="0"/>
                      <w:marBottom w:val="0"/>
                      <w:divBdr>
                        <w:top w:val="none" w:sz="0" w:space="0" w:color="auto"/>
                        <w:left w:val="none" w:sz="0" w:space="0" w:color="auto"/>
                        <w:bottom w:val="none" w:sz="0" w:space="0" w:color="auto"/>
                        <w:right w:val="none" w:sz="0" w:space="0" w:color="auto"/>
                      </w:divBdr>
                    </w:div>
                  </w:divsChild>
                </w:div>
                <w:div w:id="883249791">
                  <w:marLeft w:val="0"/>
                  <w:marRight w:val="0"/>
                  <w:marTop w:val="0"/>
                  <w:marBottom w:val="0"/>
                  <w:divBdr>
                    <w:top w:val="none" w:sz="0" w:space="0" w:color="auto"/>
                    <w:left w:val="none" w:sz="0" w:space="0" w:color="auto"/>
                    <w:bottom w:val="none" w:sz="0" w:space="0" w:color="auto"/>
                    <w:right w:val="none" w:sz="0" w:space="0" w:color="auto"/>
                  </w:divBdr>
                  <w:divsChild>
                    <w:div w:id="2110348286">
                      <w:marLeft w:val="0"/>
                      <w:marRight w:val="0"/>
                      <w:marTop w:val="0"/>
                      <w:marBottom w:val="0"/>
                      <w:divBdr>
                        <w:top w:val="none" w:sz="0" w:space="0" w:color="auto"/>
                        <w:left w:val="none" w:sz="0" w:space="0" w:color="auto"/>
                        <w:bottom w:val="none" w:sz="0" w:space="0" w:color="auto"/>
                        <w:right w:val="none" w:sz="0" w:space="0" w:color="auto"/>
                      </w:divBdr>
                    </w:div>
                  </w:divsChild>
                </w:div>
                <w:div w:id="72170940">
                  <w:marLeft w:val="0"/>
                  <w:marRight w:val="0"/>
                  <w:marTop w:val="0"/>
                  <w:marBottom w:val="0"/>
                  <w:divBdr>
                    <w:top w:val="none" w:sz="0" w:space="0" w:color="auto"/>
                    <w:left w:val="none" w:sz="0" w:space="0" w:color="auto"/>
                    <w:bottom w:val="none" w:sz="0" w:space="0" w:color="auto"/>
                    <w:right w:val="none" w:sz="0" w:space="0" w:color="auto"/>
                  </w:divBdr>
                  <w:divsChild>
                    <w:div w:id="46420167">
                      <w:marLeft w:val="0"/>
                      <w:marRight w:val="0"/>
                      <w:marTop w:val="0"/>
                      <w:marBottom w:val="0"/>
                      <w:divBdr>
                        <w:top w:val="none" w:sz="0" w:space="0" w:color="auto"/>
                        <w:left w:val="none" w:sz="0" w:space="0" w:color="auto"/>
                        <w:bottom w:val="none" w:sz="0" w:space="0" w:color="auto"/>
                        <w:right w:val="none" w:sz="0" w:space="0" w:color="auto"/>
                      </w:divBdr>
                    </w:div>
                  </w:divsChild>
                </w:div>
                <w:div w:id="597183011">
                  <w:marLeft w:val="0"/>
                  <w:marRight w:val="0"/>
                  <w:marTop w:val="0"/>
                  <w:marBottom w:val="0"/>
                  <w:divBdr>
                    <w:top w:val="none" w:sz="0" w:space="0" w:color="auto"/>
                    <w:left w:val="none" w:sz="0" w:space="0" w:color="auto"/>
                    <w:bottom w:val="none" w:sz="0" w:space="0" w:color="auto"/>
                    <w:right w:val="none" w:sz="0" w:space="0" w:color="auto"/>
                  </w:divBdr>
                  <w:divsChild>
                    <w:div w:id="1919174910">
                      <w:marLeft w:val="0"/>
                      <w:marRight w:val="0"/>
                      <w:marTop w:val="0"/>
                      <w:marBottom w:val="0"/>
                      <w:divBdr>
                        <w:top w:val="none" w:sz="0" w:space="0" w:color="auto"/>
                        <w:left w:val="none" w:sz="0" w:space="0" w:color="auto"/>
                        <w:bottom w:val="none" w:sz="0" w:space="0" w:color="auto"/>
                        <w:right w:val="none" w:sz="0" w:space="0" w:color="auto"/>
                      </w:divBdr>
                    </w:div>
                    <w:div w:id="1121455539">
                      <w:marLeft w:val="0"/>
                      <w:marRight w:val="0"/>
                      <w:marTop w:val="0"/>
                      <w:marBottom w:val="0"/>
                      <w:divBdr>
                        <w:top w:val="none" w:sz="0" w:space="0" w:color="auto"/>
                        <w:left w:val="none" w:sz="0" w:space="0" w:color="auto"/>
                        <w:bottom w:val="none" w:sz="0" w:space="0" w:color="auto"/>
                        <w:right w:val="none" w:sz="0" w:space="0" w:color="auto"/>
                      </w:divBdr>
                    </w:div>
                  </w:divsChild>
                </w:div>
                <w:div w:id="1392843613">
                  <w:marLeft w:val="0"/>
                  <w:marRight w:val="0"/>
                  <w:marTop w:val="0"/>
                  <w:marBottom w:val="0"/>
                  <w:divBdr>
                    <w:top w:val="none" w:sz="0" w:space="0" w:color="auto"/>
                    <w:left w:val="none" w:sz="0" w:space="0" w:color="auto"/>
                    <w:bottom w:val="none" w:sz="0" w:space="0" w:color="auto"/>
                    <w:right w:val="none" w:sz="0" w:space="0" w:color="auto"/>
                  </w:divBdr>
                  <w:divsChild>
                    <w:div w:id="1164930825">
                      <w:marLeft w:val="0"/>
                      <w:marRight w:val="0"/>
                      <w:marTop w:val="0"/>
                      <w:marBottom w:val="0"/>
                      <w:divBdr>
                        <w:top w:val="none" w:sz="0" w:space="0" w:color="auto"/>
                        <w:left w:val="none" w:sz="0" w:space="0" w:color="auto"/>
                        <w:bottom w:val="none" w:sz="0" w:space="0" w:color="auto"/>
                        <w:right w:val="none" w:sz="0" w:space="0" w:color="auto"/>
                      </w:divBdr>
                    </w:div>
                  </w:divsChild>
                </w:div>
                <w:div w:id="2102676900">
                  <w:marLeft w:val="0"/>
                  <w:marRight w:val="0"/>
                  <w:marTop w:val="0"/>
                  <w:marBottom w:val="0"/>
                  <w:divBdr>
                    <w:top w:val="none" w:sz="0" w:space="0" w:color="auto"/>
                    <w:left w:val="none" w:sz="0" w:space="0" w:color="auto"/>
                    <w:bottom w:val="none" w:sz="0" w:space="0" w:color="auto"/>
                    <w:right w:val="none" w:sz="0" w:space="0" w:color="auto"/>
                  </w:divBdr>
                  <w:divsChild>
                    <w:div w:id="1417096982">
                      <w:marLeft w:val="0"/>
                      <w:marRight w:val="0"/>
                      <w:marTop w:val="0"/>
                      <w:marBottom w:val="0"/>
                      <w:divBdr>
                        <w:top w:val="none" w:sz="0" w:space="0" w:color="auto"/>
                        <w:left w:val="none" w:sz="0" w:space="0" w:color="auto"/>
                        <w:bottom w:val="none" w:sz="0" w:space="0" w:color="auto"/>
                        <w:right w:val="none" w:sz="0" w:space="0" w:color="auto"/>
                      </w:divBdr>
                    </w:div>
                  </w:divsChild>
                </w:div>
                <w:div w:id="647906430">
                  <w:marLeft w:val="0"/>
                  <w:marRight w:val="0"/>
                  <w:marTop w:val="0"/>
                  <w:marBottom w:val="0"/>
                  <w:divBdr>
                    <w:top w:val="none" w:sz="0" w:space="0" w:color="auto"/>
                    <w:left w:val="none" w:sz="0" w:space="0" w:color="auto"/>
                    <w:bottom w:val="none" w:sz="0" w:space="0" w:color="auto"/>
                    <w:right w:val="none" w:sz="0" w:space="0" w:color="auto"/>
                  </w:divBdr>
                  <w:divsChild>
                    <w:div w:id="908005642">
                      <w:marLeft w:val="0"/>
                      <w:marRight w:val="0"/>
                      <w:marTop w:val="0"/>
                      <w:marBottom w:val="0"/>
                      <w:divBdr>
                        <w:top w:val="none" w:sz="0" w:space="0" w:color="auto"/>
                        <w:left w:val="none" w:sz="0" w:space="0" w:color="auto"/>
                        <w:bottom w:val="none" w:sz="0" w:space="0" w:color="auto"/>
                        <w:right w:val="none" w:sz="0" w:space="0" w:color="auto"/>
                      </w:divBdr>
                    </w:div>
                  </w:divsChild>
                </w:div>
                <w:div w:id="189876638">
                  <w:marLeft w:val="0"/>
                  <w:marRight w:val="0"/>
                  <w:marTop w:val="0"/>
                  <w:marBottom w:val="0"/>
                  <w:divBdr>
                    <w:top w:val="none" w:sz="0" w:space="0" w:color="auto"/>
                    <w:left w:val="none" w:sz="0" w:space="0" w:color="auto"/>
                    <w:bottom w:val="none" w:sz="0" w:space="0" w:color="auto"/>
                    <w:right w:val="none" w:sz="0" w:space="0" w:color="auto"/>
                  </w:divBdr>
                  <w:divsChild>
                    <w:div w:id="878126670">
                      <w:marLeft w:val="0"/>
                      <w:marRight w:val="0"/>
                      <w:marTop w:val="0"/>
                      <w:marBottom w:val="0"/>
                      <w:divBdr>
                        <w:top w:val="none" w:sz="0" w:space="0" w:color="auto"/>
                        <w:left w:val="none" w:sz="0" w:space="0" w:color="auto"/>
                        <w:bottom w:val="none" w:sz="0" w:space="0" w:color="auto"/>
                        <w:right w:val="none" w:sz="0" w:space="0" w:color="auto"/>
                      </w:divBdr>
                    </w:div>
                  </w:divsChild>
                </w:div>
                <w:div w:id="1828402082">
                  <w:marLeft w:val="0"/>
                  <w:marRight w:val="0"/>
                  <w:marTop w:val="0"/>
                  <w:marBottom w:val="0"/>
                  <w:divBdr>
                    <w:top w:val="none" w:sz="0" w:space="0" w:color="auto"/>
                    <w:left w:val="none" w:sz="0" w:space="0" w:color="auto"/>
                    <w:bottom w:val="none" w:sz="0" w:space="0" w:color="auto"/>
                    <w:right w:val="none" w:sz="0" w:space="0" w:color="auto"/>
                  </w:divBdr>
                  <w:divsChild>
                    <w:div w:id="1043095708">
                      <w:marLeft w:val="0"/>
                      <w:marRight w:val="0"/>
                      <w:marTop w:val="0"/>
                      <w:marBottom w:val="0"/>
                      <w:divBdr>
                        <w:top w:val="none" w:sz="0" w:space="0" w:color="auto"/>
                        <w:left w:val="none" w:sz="0" w:space="0" w:color="auto"/>
                        <w:bottom w:val="none" w:sz="0" w:space="0" w:color="auto"/>
                        <w:right w:val="none" w:sz="0" w:space="0" w:color="auto"/>
                      </w:divBdr>
                    </w:div>
                  </w:divsChild>
                </w:div>
                <w:div w:id="371998350">
                  <w:marLeft w:val="0"/>
                  <w:marRight w:val="0"/>
                  <w:marTop w:val="0"/>
                  <w:marBottom w:val="0"/>
                  <w:divBdr>
                    <w:top w:val="none" w:sz="0" w:space="0" w:color="auto"/>
                    <w:left w:val="none" w:sz="0" w:space="0" w:color="auto"/>
                    <w:bottom w:val="none" w:sz="0" w:space="0" w:color="auto"/>
                    <w:right w:val="none" w:sz="0" w:space="0" w:color="auto"/>
                  </w:divBdr>
                  <w:divsChild>
                    <w:div w:id="1961455236">
                      <w:marLeft w:val="0"/>
                      <w:marRight w:val="0"/>
                      <w:marTop w:val="0"/>
                      <w:marBottom w:val="0"/>
                      <w:divBdr>
                        <w:top w:val="none" w:sz="0" w:space="0" w:color="auto"/>
                        <w:left w:val="none" w:sz="0" w:space="0" w:color="auto"/>
                        <w:bottom w:val="none" w:sz="0" w:space="0" w:color="auto"/>
                        <w:right w:val="none" w:sz="0" w:space="0" w:color="auto"/>
                      </w:divBdr>
                    </w:div>
                    <w:div w:id="1690720576">
                      <w:marLeft w:val="0"/>
                      <w:marRight w:val="0"/>
                      <w:marTop w:val="0"/>
                      <w:marBottom w:val="0"/>
                      <w:divBdr>
                        <w:top w:val="none" w:sz="0" w:space="0" w:color="auto"/>
                        <w:left w:val="none" w:sz="0" w:space="0" w:color="auto"/>
                        <w:bottom w:val="none" w:sz="0" w:space="0" w:color="auto"/>
                        <w:right w:val="none" w:sz="0" w:space="0" w:color="auto"/>
                      </w:divBdr>
                    </w:div>
                  </w:divsChild>
                </w:div>
                <w:div w:id="77219240">
                  <w:marLeft w:val="0"/>
                  <w:marRight w:val="0"/>
                  <w:marTop w:val="0"/>
                  <w:marBottom w:val="0"/>
                  <w:divBdr>
                    <w:top w:val="none" w:sz="0" w:space="0" w:color="auto"/>
                    <w:left w:val="none" w:sz="0" w:space="0" w:color="auto"/>
                    <w:bottom w:val="none" w:sz="0" w:space="0" w:color="auto"/>
                    <w:right w:val="none" w:sz="0" w:space="0" w:color="auto"/>
                  </w:divBdr>
                  <w:divsChild>
                    <w:div w:id="1926263596">
                      <w:marLeft w:val="0"/>
                      <w:marRight w:val="0"/>
                      <w:marTop w:val="0"/>
                      <w:marBottom w:val="0"/>
                      <w:divBdr>
                        <w:top w:val="none" w:sz="0" w:space="0" w:color="auto"/>
                        <w:left w:val="none" w:sz="0" w:space="0" w:color="auto"/>
                        <w:bottom w:val="none" w:sz="0" w:space="0" w:color="auto"/>
                        <w:right w:val="none" w:sz="0" w:space="0" w:color="auto"/>
                      </w:divBdr>
                    </w:div>
                  </w:divsChild>
                </w:div>
                <w:div w:id="1236167970">
                  <w:marLeft w:val="0"/>
                  <w:marRight w:val="0"/>
                  <w:marTop w:val="0"/>
                  <w:marBottom w:val="0"/>
                  <w:divBdr>
                    <w:top w:val="none" w:sz="0" w:space="0" w:color="auto"/>
                    <w:left w:val="none" w:sz="0" w:space="0" w:color="auto"/>
                    <w:bottom w:val="none" w:sz="0" w:space="0" w:color="auto"/>
                    <w:right w:val="none" w:sz="0" w:space="0" w:color="auto"/>
                  </w:divBdr>
                  <w:divsChild>
                    <w:div w:id="1324895602">
                      <w:marLeft w:val="0"/>
                      <w:marRight w:val="0"/>
                      <w:marTop w:val="0"/>
                      <w:marBottom w:val="0"/>
                      <w:divBdr>
                        <w:top w:val="none" w:sz="0" w:space="0" w:color="auto"/>
                        <w:left w:val="none" w:sz="0" w:space="0" w:color="auto"/>
                        <w:bottom w:val="none" w:sz="0" w:space="0" w:color="auto"/>
                        <w:right w:val="none" w:sz="0" w:space="0" w:color="auto"/>
                      </w:divBdr>
                    </w:div>
                    <w:div w:id="1066757640">
                      <w:marLeft w:val="0"/>
                      <w:marRight w:val="0"/>
                      <w:marTop w:val="0"/>
                      <w:marBottom w:val="0"/>
                      <w:divBdr>
                        <w:top w:val="none" w:sz="0" w:space="0" w:color="auto"/>
                        <w:left w:val="none" w:sz="0" w:space="0" w:color="auto"/>
                        <w:bottom w:val="none" w:sz="0" w:space="0" w:color="auto"/>
                        <w:right w:val="none" w:sz="0" w:space="0" w:color="auto"/>
                      </w:divBdr>
                    </w:div>
                  </w:divsChild>
                </w:div>
                <w:div w:id="162475843">
                  <w:marLeft w:val="0"/>
                  <w:marRight w:val="0"/>
                  <w:marTop w:val="0"/>
                  <w:marBottom w:val="0"/>
                  <w:divBdr>
                    <w:top w:val="none" w:sz="0" w:space="0" w:color="auto"/>
                    <w:left w:val="none" w:sz="0" w:space="0" w:color="auto"/>
                    <w:bottom w:val="none" w:sz="0" w:space="0" w:color="auto"/>
                    <w:right w:val="none" w:sz="0" w:space="0" w:color="auto"/>
                  </w:divBdr>
                  <w:divsChild>
                    <w:div w:id="1636789736">
                      <w:marLeft w:val="0"/>
                      <w:marRight w:val="0"/>
                      <w:marTop w:val="0"/>
                      <w:marBottom w:val="0"/>
                      <w:divBdr>
                        <w:top w:val="none" w:sz="0" w:space="0" w:color="auto"/>
                        <w:left w:val="none" w:sz="0" w:space="0" w:color="auto"/>
                        <w:bottom w:val="none" w:sz="0" w:space="0" w:color="auto"/>
                        <w:right w:val="none" w:sz="0" w:space="0" w:color="auto"/>
                      </w:divBdr>
                    </w:div>
                  </w:divsChild>
                </w:div>
                <w:div w:id="1976371589">
                  <w:marLeft w:val="0"/>
                  <w:marRight w:val="0"/>
                  <w:marTop w:val="0"/>
                  <w:marBottom w:val="0"/>
                  <w:divBdr>
                    <w:top w:val="none" w:sz="0" w:space="0" w:color="auto"/>
                    <w:left w:val="none" w:sz="0" w:space="0" w:color="auto"/>
                    <w:bottom w:val="none" w:sz="0" w:space="0" w:color="auto"/>
                    <w:right w:val="none" w:sz="0" w:space="0" w:color="auto"/>
                  </w:divBdr>
                  <w:divsChild>
                    <w:div w:id="877737464">
                      <w:marLeft w:val="0"/>
                      <w:marRight w:val="0"/>
                      <w:marTop w:val="0"/>
                      <w:marBottom w:val="0"/>
                      <w:divBdr>
                        <w:top w:val="none" w:sz="0" w:space="0" w:color="auto"/>
                        <w:left w:val="none" w:sz="0" w:space="0" w:color="auto"/>
                        <w:bottom w:val="none" w:sz="0" w:space="0" w:color="auto"/>
                        <w:right w:val="none" w:sz="0" w:space="0" w:color="auto"/>
                      </w:divBdr>
                    </w:div>
                  </w:divsChild>
                </w:div>
                <w:div w:id="748310602">
                  <w:marLeft w:val="0"/>
                  <w:marRight w:val="0"/>
                  <w:marTop w:val="0"/>
                  <w:marBottom w:val="0"/>
                  <w:divBdr>
                    <w:top w:val="none" w:sz="0" w:space="0" w:color="auto"/>
                    <w:left w:val="none" w:sz="0" w:space="0" w:color="auto"/>
                    <w:bottom w:val="none" w:sz="0" w:space="0" w:color="auto"/>
                    <w:right w:val="none" w:sz="0" w:space="0" w:color="auto"/>
                  </w:divBdr>
                  <w:divsChild>
                    <w:div w:id="779301392">
                      <w:marLeft w:val="0"/>
                      <w:marRight w:val="0"/>
                      <w:marTop w:val="0"/>
                      <w:marBottom w:val="0"/>
                      <w:divBdr>
                        <w:top w:val="none" w:sz="0" w:space="0" w:color="auto"/>
                        <w:left w:val="none" w:sz="0" w:space="0" w:color="auto"/>
                        <w:bottom w:val="none" w:sz="0" w:space="0" w:color="auto"/>
                        <w:right w:val="none" w:sz="0" w:space="0" w:color="auto"/>
                      </w:divBdr>
                    </w:div>
                  </w:divsChild>
                </w:div>
                <w:div w:id="1910771873">
                  <w:marLeft w:val="0"/>
                  <w:marRight w:val="0"/>
                  <w:marTop w:val="0"/>
                  <w:marBottom w:val="0"/>
                  <w:divBdr>
                    <w:top w:val="none" w:sz="0" w:space="0" w:color="auto"/>
                    <w:left w:val="none" w:sz="0" w:space="0" w:color="auto"/>
                    <w:bottom w:val="none" w:sz="0" w:space="0" w:color="auto"/>
                    <w:right w:val="none" w:sz="0" w:space="0" w:color="auto"/>
                  </w:divBdr>
                  <w:divsChild>
                    <w:div w:id="1503274096">
                      <w:marLeft w:val="0"/>
                      <w:marRight w:val="0"/>
                      <w:marTop w:val="0"/>
                      <w:marBottom w:val="0"/>
                      <w:divBdr>
                        <w:top w:val="none" w:sz="0" w:space="0" w:color="auto"/>
                        <w:left w:val="none" w:sz="0" w:space="0" w:color="auto"/>
                        <w:bottom w:val="none" w:sz="0" w:space="0" w:color="auto"/>
                        <w:right w:val="none" w:sz="0" w:space="0" w:color="auto"/>
                      </w:divBdr>
                    </w:div>
                  </w:divsChild>
                </w:div>
                <w:div w:id="1837722115">
                  <w:marLeft w:val="0"/>
                  <w:marRight w:val="0"/>
                  <w:marTop w:val="0"/>
                  <w:marBottom w:val="0"/>
                  <w:divBdr>
                    <w:top w:val="none" w:sz="0" w:space="0" w:color="auto"/>
                    <w:left w:val="none" w:sz="0" w:space="0" w:color="auto"/>
                    <w:bottom w:val="none" w:sz="0" w:space="0" w:color="auto"/>
                    <w:right w:val="none" w:sz="0" w:space="0" w:color="auto"/>
                  </w:divBdr>
                  <w:divsChild>
                    <w:div w:id="129052986">
                      <w:marLeft w:val="0"/>
                      <w:marRight w:val="0"/>
                      <w:marTop w:val="0"/>
                      <w:marBottom w:val="0"/>
                      <w:divBdr>
                        <w:top w:val="none" w:sz="0" w:space="0" w:color="auto"/>
                        <w:left w:val="none" w:sz="0" w:space="0" w:color="auto"/>
                        <w:bottom w:val="none" w:sz="0" w:space="0" w:color="auto"/>
                        <w:right w:val="none" w:sz="0" w:space="0" w:color="auto"/>
                      </w:divBdr>
                    </w:div>
                    <w:div w:id="99028042">
                      <w:marLeft w:val="0"/>
                      <w:marRight w:val="0"/>
                      <w:marTop w:val="0"/>
                      <w:marBottom w:val="0"/>
                      <w:divBdr>
                        <w:top w:val="none" w:sz="0" w:space="0" w:color="auto"/>
                        <w:left w:val="none" w:sz="0" w:space="0" w:color="auto"/>
                        <w:bottom w:val="none" w:sz="0" w:space="0" w:color="auto"/>
                        <w:right w:val="none" w:sz="0" w:space="0" w:color="auto"/>
                      </w:divBdr>
                    </w:div>
                  </w:divsChild>
                </w:div>
                <w:div w:id="1335910870">
                  <w:marLeft w:val="0"/>
                  <w:marRight w:val="0"/>
                  <w:marTop w:val="0"/>
                  <w:marBottom w:val="0"/>
                  <w:divBdr>
                    <w:top w:val="none" w:sz="0" w:space="0" w:color="auto"/>
                    <w:left w:val="none" w:sz="0" w:space="0" w:color="auto"/>
                    <w:bottom w:val="none" w:sz="0" w:space="0" w:color="auto"/>
                    <w:right w:val="none" w:sz="0" w:space="0" w:color="auto"/>
                  </w:divBdr>
                  <w:divsChild>
                    <w:div w:id="553782885">
                      <w:marLeft w:val="0"/>
                      <w:marRight w:val="0"/>
                      <w:marTop w:val="0"/>
                      <w:marBottom w:val="0"/>
                      <w:divBdr>
                        <w:top w:val="none" w:sz="0" w:space="0" w:color="auto"/>
                        <w:left w:val="none" w:sz="0" w:space="0" w:color="auto"/>
                        <w:bottom w:val="none" w:sz="0" w:space="0" w:color="auto"/>
                        <w:right w:val="none" w:sz="0" w:space="0" w:color="auto"/>
                      </w:divBdr>
                    </w:div>
                  </w:divsChild>
                </w:div>
                <w:div w:id="1603881792">
                  <w:marLeft w:val="0"/>
                  <w:marRight w:val="0"/>
                  <w:marTop w:val="0"/>
                  <w:marBottom w:val="0"/>
                  <w:divBdr>
                    <w:top w:val="none" w:sz="0" w:space="0" w:color="auto"/>
                    <w:left w:val="none" w:sz="0" w:space="0" w:color="auto"/>
                    <w:bottom w:val="none" w:sz="0" w:space="0" w:color="auto"/>
                    <w:right w:val="none" w:sz="0" w:space="0" w:color="auto"/>
                  </w:divBdr>
                  <w:divsChild>
                    <w:div w:id="2037073864">
                      <w:marLeft w:val="0"/>
                      <w:marRight w:val="0"/>
                      <w:marTop w:val="0"/>
                      <w:marBottom w:val="0"/>
                      <w:divBdr>
                        <w:top w:val="none" w:sz="0" w:space="0" w:color="auto"/>
                        <w:left w:val="none" w:sz="0" w:space="0" w:color="auto"/>
                        <w:bottom w:val="none" w:sz="0" w:space="0" w:color="auto"/>
                        <w:right w:val="none" w:sz="0" w:space="0" w:color="auto"/>
                      </w:divBdr>
                    </w:div>
                  </w:divsChild>
                </w:div>
                <w:div w:id="759064745">
                  <w:marLeft w:val="0"/>
                  <w:marRight w:val="0"/>
                  <w:marTop w:val="0"/>
                  <w:marBottom w:val="0"/>
                  <w:divBdr>
                    <w:top w:val="none" w:sz="0" w:space="0" w:color="auto"/>
                    <w:left w:val="none" w:sz="0" w:space="0" w:color="auto"/>
                    <w:bottom w:val="none" w:sz="0" w:space="0" w:color="auto"/>
                    <w:right w:val="none" w:sz="0" w:space="0" w:color="auto"/>
                  </w:divBdr>
                  <w:divsChild>
                    <w:div w:id="2044819802">
                      <w:marLeft w:val="0"/>
                      <w:marRight w:val="0"/>
                      <w:marTop w:val="0"/>
                      <w:marBottom w:val="0"/>
                      <w:divBdr>
                        <w:top w:val="none" w:sz="0" w:space="0" w:color="auto"/>
                        <w:left w:val="none" w:sz="0" w:space="0" w:color="auto"/>
                        <w:bottom w:val="none" w:sz="0" w:space="0" w:color="auto"/>
                        <w:right w:val="none" w:sz="0" w:space="0" w:color="auto"/>
                      </w:divBdr>
                    </w:div>
                  </w:divsChild>
                </w:div>
                <w:div w:id="362633846">
                  <w:marLeft w:val="0"/>
                  <w:marRight w:val="0"/>
                  <w:marTop w:val="0"/>
                  <w:marBottom w:val="0"/>
                  <w:divBdr>
                    <w:top w:val="none" w:sz="0" w:space="0" w:color="auto"/>
                    <w:left w:val="none" w:sz="0" w:space="0" w:color="auto"/>
                    <w:bottom w:val="none" w:sz="0" w:space="0" w:color="auto"/>
                    <w:right w:val="none" w:sz="0" w:space="0" w:color="auto"/>
                  </w:divBdr>
                  <w:divsChild>
                    <w:div w:id="1341086710">
                      <w:marLeft w:val="0"/>
                      <w:marRight w:val="0"/>
                      <w:marTop w:val="0"/>
                      <w:marBottom w:val="0"/>
                      <w:divBdr>
                        <w:top w:val="none" w:sz="0" w:space="0" w:color="auto"/>
                        <w:left w:val="none" w:sz="0" w:space="0" w:color="auto"/>
                        <w:bottom w:val="none" w:sz="0" w:space="0" w:color="auto"/>
                        <w:right w:val="none" w:sz="0" w:space="0" w:color="auto"/>
                      </w:divBdr>
                    </w:div>
                  </w:divsChild>
                </w:div>
                <w:div w:id="139422581">
                  <w:marLeft w:val="0"/>
                  <w:marRight w:val="0"/>
                  <w:marTop w:val="0"/>
                  <w:marBottom w:val="0"/>
                  <w:divBdr>
                    <w:top w:val="none" w:sz="0" w:space="0" w:color="auto"/>
                    <w:left w:val="none" w:sz="0" w:space="0" w:color="auto"/>
                    <w:bottom w:val="none" w:sz="0" w:space="0" w:color="auto"/>
                    <w:right w:val="none" w:sz="0" w:space="0" w:color="auto"/>
                  </w:divBdr>
                  <w:divsChild>
                    <w:div w:id="362171811">
                      <w:marLeft w:val="0"/>
                      <w:marRight w:val="0"/>
                      <w:marTop w:val="0"/>
                      <w:marBottom w:val="0"/>
                      <w:divBdr>
                        <w:top w:val="none" w:sz="0" w:space="0" w:color="auto"/>
                        <w:left w:val="none" w:sz="0" w:space="0" w:color="auto"/>
                        <w:bottom w:val="none" w:sz="0" w:space="0" w:color="auto"/>
                        <w:right w:val="none" w:sz="0" w:space="0" w:color="auto"/>
                      </w:divBdr>
                    </w:div>
                  </w:divsChild>
                </w:div>
                <w:div w:id="1238711935">
                  <w:marLeft w:val="0"/>
                  <w:marRight w:val="0"/>
                  <w:marTop w:val="0"/>
                  <w:marBottom w:val="0"/>
                  <w:divBdr>
                    <w:top w:val="none" w:sz="0" w:space="0" w:color="auto"/>
                    <w:left w:val="none" w:sz="0" w:space="0" w:color="auto"/>
                    <w:bottom w:val="none" w:sz="0" w:space="0" w:color="auto"/>
                    <w:right w:val="none" w:sz="0" w:space="0" w:color="auto"/>
                  </w:divBdr>
                  <w:divsChild>
                    <w:div w:id="507252575">
                      <w:marLeft w:val="0"/>
                      <w:marRight w:val="0"/>
                      <w:marTop w:val="0"/>
                      <w:marBottom w:val="0"/>
                      <w:divBdr>
                        <w:top w:val="none" w:sz="0" w:space="0" w:color="auto"/>
                        <w:left w:val="none" w:sz="0" w:space="0" w:color="auto"/>
                        <w:bottom w:val="none" w:sz="0" w:space="0" w:color="auto"/>
                        <w:right w:val="none" w:sz="0" w:space="0" w:color="auto"/>
                      </w:divBdr>
                    </w:div>
                    <w:div w:id="1310283327">
                      <w:marLeft w:val="0"/>
                      <w:marRight w:val="0"/>
                      <w:marTop w:val="0"/>
                      <w:marBottom w:val="0"/>
                      <w:divBdr>
                        <w:top w:val="none" w:sz="0" w:space="0" w:color="auto"/>
                        <w:left w:val="none" w:sz="0" w:space="0" w:color="auto"/>
                        <w:bottom w:val="none" w:sz="0" w:space="0" w:color="auto"/>
                        <w:right w:val="none" w:sz="0" w:space="0" w:color="auto"/>
                      </w:divBdr>
                    </w:div>
                  </w:divsChild>
                </w:div>
                <w:div w:id="1161893463">
                  <w:marLeft w:val="0"/>
                  <w:marRight w:val="0"/>
                  <w:marTop w:val="0"/>
                  <w:marBottom w:val="0"/>
                  <w:divBdr>
                    <w:top w:val="none" w:sz="0" w:space="0" w:color="auto"/>
                    <w:left w:val="none" w:sz="0" w:space="0" w:color="auto"/>
                    <w:bottom w:val="none" w:sz="0" w:space="0" w:color="auto"/>
                    <w:right w:val="none" w:sz="0" w:space="0" w:color="auto"/>
                  </w:divBdr>
                  <w:divsChild>
                    <w:div w:id="557284793">
                      <w:marLeft w:val="0"/>
                      <w:marRight w:val="0"/>
                      <w:marTop w:val="0"/>
                      <w:marBottom w:val="0"/>
                      <w:divBdr>
                        <w:top w:val="none" w:sz="0" w:space="0" w:color="auto"/>
                        <w:left w:val="none" w:sz="0" w:space="0" w:color="auto"/>
                        <w:bottom w:val="none" w:sz="0" w:space="0" w:color="auto"/>
                        <w:right w:val="none" w:sz="0" w:space="0" w:color="auto"/>
                      </w:divBdr>
                    </w:div>
                  </w:divsChild>
                </w:div>
                <w:div w:id="1383021529">
                  <w:marLeft w:val="0"/>
                  <w:marRight w:val="0"/>
                  <w:marTop w:val="0"/>
                  <w:marBottom w:val="0"/>
                  <w:divBdr>
                    <w:top w:val="none" w:sz="0" w:space="0" w:color="auto"/>
                    <w:left w:val="none" w:sz="0" w:space="0" w:color="auto"/>
                    <w:bottom w:val="none" w:sz="0" w:space="0" w:color="auto"/>
                    <w:right w:val="none" w:sz="0" w:space="0" w:color="auto"/>
                  </w:divBdr>
                  <w:divsChild>
                    <w:div w:id="494809454">
                      <w:marLeft w:val="0"/>
                      <w:marRight w:val="0"/>
                      <w:marTop w:val="0"/>
                      <w:marBottom w:val="0"/>
                      <w:divBdr>
                        <w:top w:val="none" w:sz="0" w:space="0" w:color="auto"/>
                        <w:left w:val="none" w:sz="0" w:space="0" w:color="auto"/>
                        <w:bottom w:val="none" w:sz="0" w:space="0" w:color="auto"/>
                        <w:right w:val="none" w:sz="0" w:space="0" w:color="auto"/>
                      </w:divBdr>
                    </w:div>
                  </w:divsChild>
                </w:div>
                <w:div w:id="384376696">
                  <w:marLeft w:val="0"/>
                  <w:marRight w:val="0"/>
                  <w:marTop w:val="0"/>
                  <w:marBottom w:val="0"/>
                  <w:divBdr>
                    <w:top w:val="none" w:sz="0" w:space="0" w:color="auto"/>
                    <w:left w:val="none" w:sz="0" w:space="0" w:color="auto"/>
                    <w:bottom w:val="none" w:sz="0" w:space="0" w:color="auto"/>
                    <w:right w:val="none" w:sz="0" w:space="0" w:color="auto"/>
                  </w:divBdr>
                  <w:divsChild>
                    <w:div w:id="317854849">
                      <w:marLeft w:val="0"/>
                      <w:marRight w:val="0"/>
                      <w:marTop w:val="0"/>
                      <w:marBottom w:val="0"/>
                      <w:divBdr>
                        <w:top w:val="none" w:sz="0" w:space="0" w:color="auto"/>
                        <w:left w:val="none" w:sz="0" w:space="0" w:color="auto"/>
                        <w:bottom w:val="none" w:sz="0" w:space="0" w:color="auto"/>
                        <w:right w:val="none" w:sz="0" w:space="0" w:color="auto"/>
                      </w:divBdr>
                    </w:div>
                  </w:divsChild>
                </w:div>
                <w:div w:id="926884739">
                  <w:marLeft w:val="0"/>
                  <w:marRight w:val="0"/>
                  <w:marTop w:val="0"/>
                  <w:marBottom w:val="0"/>
                  <w:divBdr>
                    <w:top w:val="none" w:sz="0" w:space="0" w:color="auto"/>
                    <w:left w:val="none" w:sz="0" w:space="0" w:color="auto"/>
                    <w:bottom w:val="none" w:sz="0" w:space="0" w:color="auto"/>
                    <w:right w:val="none" w:sz="0" w:space="0" w:color="auto"/>
                  </w:divBdr>
                  <w:divsChild>
                    <w:div w:id="1023626540">
                      <w:marLeft w:val="0"/>
                      <w:marRight w:val="0"/>
                      <w:marTop w:val="0"/>
                      <w:marBottom w:val="0"/>
                      <w:divBdr>
                        <w:top w:val="none" w:sz="0" w:space="0" w:color="auto"/>
                        <w:left w:val="none" w:sz="0" w:space="0" w:color="auto"/>
                        <w:bottom w:val="none" w:sz="0" w:space="0" w:color="auto"/>
                        <w:right w:val="none" w:sz="0" w:space="0" w:color="auto"/>
                      </w:divBdr>
                    </w:div>
                  </w:divsChild>
                </w:div>
                <w:div w:id="893003567">
                  <w:marLeft w:val="0"/>
                  <w:marRight w:val="0"/>
                  <w:marTop w:val="0"/>
                  <w:marBottom w:val="0"/>
                  <w:divBdr>
                    <w:top w:val="none" w:sz="0" w:space="0" w:color="auto"/>
                    <w:left w:val="none" w:sz="0" w:space="0" w:color="auto"/>
                    <w:bottom w:val="none" w:sz="0" w:space="0" w:color="auto"/>
                    <w:right w:val="none" w:sz="0" w:space="0" w:color="auto"/>
                  </w:divBdr>
                  <w:divsChild>
                    <w:div w:id="1679892614">
                      <w:marLeft w:val="0"/>
                      <w:marRight w:val="0"/>
                      <w:marTop w:val="0"/>
                      <w:marBottom w:val="0"/>
                      <w:divBdr>
                        <w:top w:val="none" w:sz="0" w:space="0" w:color="auto"/>
                        <w:left w:val="none" w:sz="0" w:space="0" w:color="auto"/>
                        <w:bottom w:val="none" w:sz="0" w:space="0" w:color="auto"/>
                        <w:right w:val="none" w:sz="0" w:space="0" w:color="auto"/>
                      </w:divBdr>
                    </w:div>
                  </w:divsChild>
                </w:div>
                <w:div w:id="813718138">
                  <w:marLeft w:val="0"/>
                  <w:marRight w:val="0"/>
                  <w:marTop w:val="0"/>
                  <w:marBottom w:val="0"/>
                  <w:divBdr>
                    <w:top w:val="none" w:sz="0" w:space="0" w:color="auto"/>
                    <w:left w:val="none" w:sz="0" w:space="0" w:color="auto"/>
                    <w:bottom w:val="none" w:sz="0" w:space="0" w:color="auto"/>
                    <w:right w:val="none" w:sz="0" w:space="0" w:color="auto"/>
                  </w:divBdr>
                  <w:divsChild>
                    <w:div w:id="1163813101">
                      <w:marLeft w:val="0"/>
                      <w:marRight w:val="0"/>
                      <w:marTop w:val="0"/>
                      <w:marBottom w:val="0"/>
                      <w:divBdr>
                        <w:top w:val="none" w:sz="0" w:space="0" w:color="auto"/>
                        <w:left w:val="none" w:sz="0" w:space="0" w:color="auto"/>
                        <w:bottom w:val="none" w:sz="0" w:space="0" w:color="auto"/>
                        <w:right w:val="none" w:sz="0" w:space="0" w:color="auto"/>
                      </w:divBdr>
                    </w:div>
                    <w:div w:id="372661409">
                      <w:marLeft w:val="0"/>
                      <w:marRight w:val="0"/>
                      <w:marTop w:val="0"/>
                      <w:marBottom w:val="0"/>
                      <w:divBdr>
                        <w:top w:val="none" w:sz="0" w:space="0" w:color="auto"/>
                        <w:left w:val="none" w:sz="0" w:space="0" w:color="auto"/>
                        <w:bottom w:val="none" w:sz="0" w:space="0" w:color="auto"/>
                        <w:right w:val="none" w:sz="0" w:space="0" w:color="auto"/>
                      </w:divBdr>
                    </w:div>
                  </w:divsChild>
                </w:div>
                <w:div w:id="80764320">
                  <w:marLeft w:val="0"/>
                  <w:marRight w:val="0"/>
                  <w:marTop w:val="0"/>
                  <w:marBottom w:val="0"/>
                  <w:divBdr>
                    <w:top w:val="none" w:sz="0" w:space="0" w:color="auto"/>
                    <w:left w:val="none" w:sz="0" w:space="0" w:color="auto"/>
                    <w:bottom w:val="none" w:sz="0" w:space="0" w:color="auto"/>
                    <w:right w:val="none" w:sz="0" w:space="0" w:color="auto"/>
                  </w:divBdr>
                  <w:divsChild>
                    <w:div w:id="566570137">
                      <w:marLeft w:val="0"/>
                      <w:marRight w:val="0"/>
                      <w:marTop w:val="0"/>
                      <w:marBottom w:val="0"/>
                      <w:divBdr>
                        <w:top w:val="none" w:sz="0" w:space="0" w:color="auto"/>
                        <w:left w:val="none" w:sz="0" w:space="0" w:color="auto"/>
                        <w:bottom w:val="none" w:sz="0" w:space="0" w:color="auto"/>
                        <w:right w:val="none" w:sz="0" w:space="0" w:color="auto"/>
                      </w:divBdr>
                    </w:div>
                  </w:divsChild>
                </w:div>
                <w:div w:id="2118256544">
                  <w:marLeft w:val="0"/>
                  <w:marRight w:val="0"/>
                  <w:marTop w:val="0"/>
                  <w:marBottom w:val="0"/>
                  <w:divBdr>
                    <w:top w:val="none" w:sz="0" w:space="0" w:color="auto"/>
                    <w:left w:val="none" w:sz="0" w:space="0" w:color="auto"/>
                    <w:bottom w:val="none" w:sz="0" w:space="0" w:color="auto"/>
                    <w:right w:val="none" w:sz="0" w:space="0" w:color="auto"/>
                  </w:divBdr>
                  <w:divsChild>
                    <w:div w:id="1429930070">
                      <w:marLeft w:val="0"/>
                      <w:marRight w:val="0"/>
                      <w:marTop w:val="0"/>
                      <w:marBottom w:val="0"/>
                      <w:divBdr>
                        <w:top w:val="none" w:sz="0" w:space="0" w:color="auto"/>
                        <w:left w:val="none" w:sz="0" w:space="0" w:color="auto"/>
                        <w:bottom w:val="none" w:sz="0" w:space="0" w:color="auto"/>
                        <w:right w:val="none" w:sz="0" w:space="0" w:color="auto"/>
                      </w:divBdr>
                    </w:div>
                  </w:divsChild>
                </w:div>
                <w:div w:id="1669795293">
                  <w:marLeft w:val="0"/>
                  <w:marRight w:val="0"/>
                  <w:marTop w:val="0"/>
                  <w:marBottom w:val="0"/>
                  <w:divBdr>
                    <w:top w:val="none" w:sz="0" w:space="0" w:color="auto"/>
                    <w:left w:val="none" w:sz="0" w:space="0" w:color="auto"/>
                    <w:bottom w:val="none" w:sz="0" w:space="0" w:color="auto"/>
                    <w:right w:val="none" w:sz="0" w:space="0" w:color="auto"/>
                  </w:divBdr>
                  <w:divsChild>
                    <w:div w:id="395394231">
                      <w:marLeft w:val="0"/>
                      <w:marRight w:val="0"/>
                      <w:marTop w:val="0"/>
                      <w:marBottom w:val="0"/>
                      <w:divBdr>
                        <w:top w:val="none" w:sz="0" w:space="0" w:color="auto"/>
                        <w:left w:val="none" w:sz="0" w:space="0" w:color="auto"/>
                        <w:bottom w:val="none" w:sz="0" w:space="0" w:color="auto"/>
                        <w:right w:val="none" w:sz="0" w:space="0" w:color="auto"/>
                      </w:divBdr>
                    </w:div>
                  </w:divsChild>
                </w:div>
                <w:div w:id="1039863717">
                  <w:marLeft w:val="0"/>
                  <w:marRight w:val="0"/>
                  <w:marTop w:val="0"/>
                  <w:marBottom w:val="0"/>
                  <w:divBdr>
                    <w:top w:val="none" w:sz="0" w:space="0" w:color="auto"/>
                    <w:left w:val="none" w:sz="0" w:space="0" w:color="auto"/>
                    <w:bottom w:val="none" w:sz="0" w:space="0" w:color="auto"/>
                    <w:right w:val="none" w:sz="0" w:space="0" w:color="auto"/>
                  </w:divBdr>
                  <w:divsChild>
                    <w:div w:id="1756047207">
                      <w:marLeft w:val="0"/>
                      <w:marRight w:val="0"/>
                      <w:marTop w:val="0"/>
                      <w:marBottom w:val="0"/>
                      <w:divBdr>
                        <w:top w:val="none" w:sz="0" w:space="0" w:color="auto"/>
                        <w:left w:val="none" w:sz="0" w:space="0" w:color="auto"/>
                        <w:bottom w:val="none" w:sz="0" w:space="0" w:color="auto"/>
                        <w:right w:val="none" w:sz="0" w:space="0" w:color="auto"/>
                      </w:divBdr>
                    </w:div>
                    <w:div w:id="621115105">
                      <w:marLeft w:val="0"/>
                      <w:marRight w:val="0"/>
                      <w:marTop w:val="0"/>
                      <w:marBottom w:val="0"/>
                      <w:divBdr>
                        <w:top w:val="none" w:sz="0" w:space="0" w:color="auto"/>
                        <w:left w:val="none" w:sz="0" w:space="0" w:color="auto"/>
                        <w:bottom w:val="none" w:sz="0" w:space="0" w:color="auto"/>
                        <w:right w:val="none" w:sz="0" w:space="0" w:color="auto"/>
                      </w:divBdr>
                    </w:div>
                  </w:divsChild>
                </w:div>
                <w:div w:id="2096586618">
                  <w:marLeft w:val="0"/>
                  <w:marRight w:val="0"/>
                  <w:marTop w:val="0"/>
                  <w:marBottom w:val="0"/>
                  <w:divBdr>
                    <w:top w:val="none" w:sz="0" w:space="0" w:color="auto"/>
                    <w:left w:val="none" w:sz="0" w:space="0" w:color="auto"/>
                    <w:bottom w:val="none" w:sz="0" w:space="0" w:color="auto"/>
                    <w:right w:val="none" w:sz="0" w:space="0" w:color="auto"/>
                  </w:divBdr>
                  <w:divsChild>
                    <w:div w:id="1265066688">
                      <w:marLeft w:val="0"/>
                      <w:marRight w:val="0"/>
                      <w:marTop w:val="0"/>
                      <w:marBottom w:val="0"/>
                      <w:divBdr>
                        <w:top w:val="none" w:sz="0" w:space="0" w:color="auto"/>
                        <w:left w:val="none" w:sz="0" w:space="0" w:color="auto"/>
                        <w:bottom w:val="none" w:sz="0" w:space="0" w:color="auto"/>
                        <w:right w:val="none" w:sz="0" w:space="0" w:color="auto"/>
                      </w:divBdr>
                    </w:div>
                  </w:divsChild>
                </w:div>
                <w:div w:id="177502996">
                  <w:marLeft w:val="0"/>
                  <w:marRight w:val="0"/>
                  <w:marTop w:val="0"/>
                  <w:marBottom w:val="0"/>
                  <w:divBdr>
                    <w:top w:val="none" w:sz="0" w:space="0" w:color="auto"/>
                    <w:left w:val="none" w:sz="0" w:space="0" w:color="auto"/>
                    <w:bottom w:val="none" w:sz="0" w:space="0" w:color="auto"/>
                    <w:right w:val="none" w:sz="0" w:space="0" w:color="auto"/>
                  </w:divBdr>
                  <w:divsChild>
                    <w:div w:id="1824076493">
                      <w:marLeft w:val="0"/>
                      <w:marRight w:val="0"/>
                      <w:marTop w:val="0"/>
                      <w:marBottom w:val="0"/>
                      <w:divBdr>
                        <w:top w:val="none" w:sz="0" w:space="0" w:color="auto"/>
                        <w:left w:val="none" w:sz="0" w:space="0" w:color="auto"/>
                        <w:bottom w:val="none" w:sz="0" w:space="0" w:color="auto"/>
                        <w:right w:val="none" w:sz="0" w:space="0" w:color="auto"/>
                      </w:divBdr>
                    </w:div>
                  </w:divsChild>
                </w:div>
                <w:div w:id="354306301">
                  <w:marLeft w:val="0"/>
                  <w:marRight w:val="0"/>
                  <w:marTop w:val="0"/>
                  <w:marBottom w:val="0"/>
                  <w:divBdr>
                    <w:top w:val="none" w:sz="0" w:space="0" w:color="auto"/>
                    <w:left w:val="none" w:sz="0" w:space="0" w:color="auto"/>
                    <w:bottom w:val="none" w:sz="0" w:space="0" w:color="auto"/>
                    <w:right w:val="none" w:sz="0" w:space="0" w:color="auto"/>
                  </w:divBdr>
                  <w:divsChild>
                    <w:div w:id="1297491661">
                      <w:marLeft w:val="0"/>
                      <w:marRight w:val="0"/>
                      <w:marTop w:val="0"/>
                      <w:marBottom w:val="0"/>
                      <w:divBdr>
                        <w:top w:val="none" w:sz="0" w:space="0" w:color="auto"/>
                        <w:left w:val="none" w:sz="0" w:space="0" w:color="auto"/>
                        <w:bottom w:val="none" w:sz="0" w:space="0" w:color="auto"/>
                        <w:right w:val="none" w:sz="0" w:space="0" w:color="auto"/>
                      </w:divBdr>
                    </w:div>
                  </w:divsChild>
                </w:div>
                <w:div w:id="1003508756">
                  <w:marLeft w:val="0"/>
                  <w:marRight w:val="0"/>
                  <w:marTop w:val="0"/>
                  <w:marBottom w:val="0"/>
                  <w:divBdr>
                    <w:top w:val="none" w:sz="0" w:space="0" w:color="auto"/>
                    <w:left w:val="none" w:sz="0" w:space="0" w:color="auto"/>
                    <w:bottom w:val="none" w:sz="0" w:space="0" w:color="auto"/>
                    <w:right w:val="none" w:sz="0" w:space="0" w:color="auto"/>
                  </w:divBdr>
                  <w:divsChild>
                    <w:div w:id="829829408">
                      <w:marLeft w:val="0"/>
                      <w:marRight w:val="0"/>
                      <w:marTop w:val="0"/>
                      <w:marBottom w:val="0"/>
                      <w:divBdr>
                        <w:top w:val="none" w:sz="0" w:space="0" w:color="auto"/>
                        <w:left w:val="none" w:sz="0" w:space="0" w:color="auto"/>
                        <w:bottom w:val="none" w:sz="0" w:space="0" w:color="auto"/>
                        <w:right w:val="none" w:sz="0" w:space="0" w:color="auto"/>
                      </w:divBdr>
                    </w:div>
                  </w:divsChild>
                </w:div>
                <w:div w:id="1733624776">
                  <w:marLeft w:val="0"/>
                  <w:marRight w:val="0"/>
                  <w:marTop w:val="0"/>
                  <w:marBottom w:val="0"/>
                  <w:divBdr>
                    <w:top w:val="none" w:sz="0" w:space="0" w:color="auto"/>
                    <w:left w:val="none" w:sz="0" w:space="0" w:color="auto"/>
                    <w:bottom w:val="none" w:sz="0" w:space="0" w:color="auto"/>
                    <w:right w:val="none" w:sz="0" w:space="0" w:color="auto"/>
                  </w:divBdr>
                  <w:divsChild>
                    <w:div w:id="424306094">
                      <w:marLeft w:val="0"/>
                      <w:marRight w:val="0"/>
                      <w:marTop w:val="0"/>
                      <w:marBottom w:val="0"/>
                      <w:divBdr>
                        <w:top w:val="none" w:sz="0" w:space="0" w:color="auto"/>
                        <w:left w:val="none" w:sz="0" w:space="0" w:color="auto"/>
                        <w:bottom w:val="none" w:sz="0" w:space="0" w:color="auto"/>
                        <w:right w:val="none" w:sz="0" w:space="0" w:color="auto"/>
                      </w:divBdr>
                    </w:div>
                  </w:divsChild>
                </w:div>
                <w:div w:id="1182550897">
                  <w:marLeft w:val="0"/>
                  <w:marRight w:val="0"/>
                  <w:marTop w:val="0"/>
                  <w:marBottom w:val="0"/>
                  <w:divBdr>
                    <w:top w:val="none" w:sz="0" w:space="0" w:color="auto"/>
                    <w:left w:val="none" w:sz="0" w:space="0" w:color="auto"/>
                    <w:bottom w:val="none" w:sz="0" w:space="0" w:color="auto"/>
                    <w:right w:val="none" w:sz="0" w:space="0" w:color="auto"/>
                  </w:divBdr>
                  <w:divsChild>
                    <w:div w:id="178395703">
                      <w:marLeft w:val="0"/>
                      <w:marRight w:val="0"/>
                      <w:marTop w:val="0"/>
                      <w:marBottom w:val="0"/>
                      <w:divBdr>
                        <w:top w:val="none" w:sz="0" w:space="0" w:color="auto"/>
                        <w:left w:val="none" w:sz="0" w:space="0" w:color="auto"/>
                        <w:bottom w:val="none" w:sz="0" w:space="0" w:color="auto"/>
                        <w:right w:val="none" w:sz="0" w:space="0" w:color="auto"/>
                      </w:divBdr>
                    </w:div>
                  </w:divsChild>
                </w:div>
                <w:div w:id="571889697">
                  <w:marLeft w:val="0"/>
                  <w:marRight w:val="0"/>
                  <w:marTop w:val="0"/>
                  <w:marBottom w:val="0"/>
                  <w:divBdr>
                    <w:top w:val="none" w:sz="0" w:space="0" w:color="auto"/>
                    <w:left w:val="none" w:sz="0" w:space="0" w:color="auto"/>
                    <w:bottom w:val="none" w:sz="0" w:space="0" w:color="auto"/>
                    <w:right w:val="none" w:sz="0" w:space="0" w:color="auto"/>
                  </w:divBdr>
                  <w:divsChild>
                    <w:div w:id="1552231044">
                      <w:marLeft w:val="0"/>
                      <w:marRight w:val="0"/>
                      <w:marTop w:val="0"/>
                      <w:marBottom w:val="0"/>
                      <w:divBdr>
                        <w:top w:val="none" w:sz="0" w:space="0" w:color="auto"/>
                        <w:left w:val="none" w:sz="0" w:space="0" w:color="auto"/>
                        <w:bottom w:val="none" w:sz="0" w:space="0" w:color="auto"/>
                        <w:right w:val="none" w:sz="0" w:space="0" w:color="auto"/>
                      </w:divBdr>
                    </w:div>
                  </w:divsChild>
                </w:div>
                <w:div w:id="2103452956">
                  <w:marLeft w:val="0"/>
                  <w:marRight w:val="0"/>
                  <w:marTop w:val="0"/>
                  <w:marBottom w:val="0"/>
                  <w:divBdr>
                    <w:top w:val="none" w:sz="0" w:space="0" w:color="auto"/>
                    <w:left w:val="none" w:sz="0" w:space="0" w:color="auto"/>
                    <w:bottom w:val="none" w:sz="0" w:space="0" w:color="auto"/>
                    <w:right w:val="none" w:sz="0" w:space="0" w:color="auto"/>
                  </w:divBdr>
                  <w:divsChild>
                    <w:div w:id="256796022">
                      <w:marLeft w:val="0"/>
                      <w:marRight w:val="0"/>
                      <w:marTop w:val="0"/>
                      <w:marBottom w:val="0"/>
                      <w:divBdr>
                        <w:top w:val="none" w:sz="0" w:space="0" w:color="auto"/>
                        <w:left w:val="none" w:sz="0" w:space="0" w:color="auto"/>
                        <w:bottom w:val="none" w:sz="0" w:space="0" w:color="auto"/>
                        <w:right w:val="none" w:sz="0" w:space="0" w:color="auto"/>
                      </w:divBdr>
                    </w:div>
                  </w:divsChild>
                </w:div>
                <w:div w:id="925849501">
                  <w:marLeft w:val="0"/>
                  <w:marRight w:val="0"/>
                  <w:marTop w:val="0"/>
                  <w:marBottom w:val="0"/>
                  <w:divBdr>
                    <w:top w:val="none" w:sz="0" w:space="0" w:color="auto"/>
                    <w:left w:val="none" w:sz="0" w:space="0" w:color="auto"/>
                    <w:bottom w:val="none" w:sz="0" w:space="0" w:color="auto"/>
                    <w:right w:val="none" w:sz="0" w:space="0" w:color="auto"/>
                  </w:divBdr>
                  <w:divsChild>
                    <w:div w:id="1069041564">
                      <w:marLeft w:val="0"/>
                      <w:marRight w:val="0"/>
                      <w:marTop w:val="0"/>
                      <w:marBottom w:val="0"/>
                      <w:divBdr>
                        <w:top w:val="none" w:sz="0" w:space="0" w:color="auto"/>
                        <w:left w:val="none" w:sz="0" w:space="0" w:color="auto"/>
                        <w:bottom w:val="none" w:sz="0" w:space="0" w:color="auto"/>
                        <w:right w:val="none" w:sz="0" w:space="0" w:color="auto"/>
                      </w:divBdr>
                    </w:div>
                  </w:divsChild>
                </w:div>
                <w:div w:id="355040756">
                  <w:marLeft w:val="0"/>
                  <w:marRight w:val="0"/>
                  <w:marTop w:val="0"/>
                  <w:marBottom w:val="0"/>
                  <w:divBdr>
                    <w:top w:val="none" w:sz="0" w:space="0" w:color="auto"/>
                    <w:left w:val="none" w:sz="0" w:space="0" w:color="auto"/>
                    <w:bottom w:val="none" w:sz="0" w:space="0" w:color="auto"/>
                    <w:right w:val="none" w:sz="0" w:space="0" w:color="auto"/>
                  </w:divBdr>
                  <w:divsChild>
                    <w:div w:id="1295597436">
                      <w:marLeft w:val="0"/>
                      <w:marRight w:val="0"/>
                      <w:marTop w:val="0"/>
                      <w:marBottom w:val="0"/>
                      <w:divBdr>
                        <w:top w:val="none" w:sz="0" w:space="0" w:color="auto"/>
                        <w:left w:val="none" w:sz="0" w:space="0" w:color="auto"/>
                        <w:bottom w:val="none" w:sz="0" w:space="0" w:color="auto"/>
                        <w:right w:val="none" w:sz="0" w:space="0" w:color="auto"/>
                      </w:divBdr>
                    </w:div>
                  </w:divsChild>
                </w:div>
                <w:div w:id="1734354245">
                  <w:marLeft w:val="0"/>
                  <w:marRight w:val="0"/>
                  <w:marTop w:val="0"/>
                  <w:marBottom w:val="0"/>
                  <w:divBdr>
                    <w:top w:val="none" w:sz="0" w:space="0" w:color="auto"/>
                    <w:left w:val="none" w:sz="0" w:space="0" w:color="auto"/>
                    <w:bottom w:val="none" w:sz="0" w:space="0" w:color="auto"/>
                    <w:right w:val="none" w:sz="0" w:space="0" w:color="auto"/>
                  </w:divBdr>
                  <w:divsChild>
                    <w:div w:id="818376671">
                      <w:marLeft w:val="0"/>
                      <w:marRight w:val="0"/>
                      <w:marTop w:val="0"/>
                      <w:marBottom w:val="0"/>
                      <w:divBdr>
                        <w:top w:val="none" w:sz="0" w:space="0" w:color="auto"/>
                        <w:left w:val="none" w:sz="0" w:space="0" w:color="auto"/>
                        <w:bottom w:val="none" w:sz="0" w:space="0" w:color="auto"/>
                        <w:right w:val="none" w:sz="0" w:space="0" w:color="auto"/>
                      </w:divBdr>
                    </w:div>
                  </w:divsChild>
                </w:div>
                <w:div w:id="805584173">
                  <w:marLeft w:val="0"/>
                  <w:marRight w:val="0"/>
                  <w:marTop w:val="0"/>
                  <w:marBottom w:val="0"/>
                  <w:divBdr>
                    <w:top w:val="none" w:sz="0" w:space="0" w:color="auto"/>
                    <w:left w:val="none" w:sz="0" w:space="0" w:color="auto"/>
                    <w:bottom w:val="none" w:sz="0" w:space="0" w:color="auto"/>
                    <w:right w:val="none" w:sz="0" w:space="0" w:color="auto"/>
                  </w:divBdr>
                  <w:divsChild>
                    <w:div w:id="1326126153">
                      <w:marLeft w:val="0"/>
                      <w:marRight w:val="0"/>
                      <w:marTop w:val="0"/>
                      <w:marBottom w:val="0"/>
                      <w:divBdr>
                        <w:top w:val="none" w:sz="0" w:space="0" w:color="auto"/>
                        <w:left w:val="none" w:sz="0" w:space="0" w:color="auto"/>
                        <w:bottom w:val="none" w:sz="0" w:space="0" w:color="auto"/>
                        <w:right w:val="none" w:sz="0" w:space="0" w:color="auto"/>
                      </w:divBdr>
                    </w:div>
                  </w:divsChild>
                </w:div>
                <w:div w:id="976373785">
                  <w:marLeft w:val="0"/>
                  <w:marRight w:val="0"/>
                  <w:marTop w:val="0"/>
                  <w:marBottom w:val="0"/>
                  <w:divBdr>
                    <w:top w:val="none" w:sz="0" w:space="0" w:color="auto"/>
                    <w:left w:val="none" w:sz="0" w:space="0" w:color="auto"/>
                    <w:bottom w:val="none" w:sz="0" w:space="0" w:color="auto"/>
                    <w:right w:val="none" w:sz="0" w:space="0" w:color="auto"/>
                  </w:divBdr>
                  <w:divsChild>
                    <w:div w:id="19667671">
                      <w:marLeft w:val="0"/>
                      <w:marRight w:val="0"/>
                      <w:marTop w:val="0"/>
                      <w:marBottom w:val="0"/>
                      <w:divBdr>
                        <w:top w:val="none" w:sz="0" w:space="0" w:color="auto"/>
                        <w:left w:val="none" w:sz="0" w:space="0" w:color="auto"/>
                        <w:bottom w:val="none" w:sz="0" w:space="0" w:color="auto"/>
                        <w:right w:val="none" w:sz="0" w:space="0" w:color="auto"/>
                      </w:divBdr>
                    </w:div>
                  </w:divsChild>
                </w:div>
                <w:div w:id="69230693">
                  <w:marLeft w:val="0"/>
                  <w:marRight w:val="0"/>
                  <w:marTop w:val="0"/>
                  <w:marBottom w:val="0"/>
                  <w:divBdr>
                    <w:top w:val="none" w:sz="0" w:space="0" w:color="auto"/>
                    <w:left w:val="none" w:sz="0" w:space="0" w:color="auto"/>
                    <w:bottom w:val="none" w:sz="0" w:space="0" w:color="auto"/>
                    <w:right w:val="none" w:sz="0" w:space="0" w:color="auto"/>
                  </w:divBdr>
                  <w:divsChild>
                    <w:div w:id="2103528400">
                      <w:marLeft w:val="0"/>
                      <w:marRight w:val="0"/>
                      <w:marTop w:val="0"/>
                      <w:marBottom w:val="0"/>
                      <w:divBdr>
                        <w:top w:val="none" w:sz="0" w:space="0" w:color="auto"/>
                        <w:left w:val="none" w:sz="0" w:space="0" w:color="auto"/>
                        <w:bottom w:val="none" w:sz="0" w:space="0" w:color="auto"/>
                        <w:right w:val="none" w:sz="0" w:space="0" w:color="auto"/>
                      </w:divBdr>
                    </w:div>
                  </w:divsChild>
                </w:div>
                <w:div w:id="330185914">
                  <w:marLeft w:val="0"/>
                  <w:marRight w:val="0"/>
                  <w:marTop w:val="0"/>
                  <w:marBottom w:val="0"/>
                  <w:divBdr>
                    <w:top w:val="none" w:sz="0" w:space="0" w:color="auto"/>
                    <w:left w:val="none" w:sz="0" w:space="0" w:color="auto"/>
                    <w:bottom w:val="none" w:sz="0" w:space="0" w:color="auto"/>
                    <w:right w:val="none" w:sz="0" w:space="0" w:color="auto"/>
                  </w:divBdr>
                  <w:divsChild>
                    <w:div w:id="633953213">
                      <w:marLeft w:val="0"/>
                      <w:marRight w:val="0"/>
                      <w:marTop w:val="0"/>
                      <w:marBottom w:val="0"/>
                      <w:divBdr>
                        <w:top w:val="none" w:sz="0" w:space="0" w:color="auto"/>
                        <w:left w:val="none" w:sz="0" w:space="0" w:color="auto"/>
                        <w:bottom w:val="none" w:sz="0" w:space="0" w:color="auto"/>
                        <w:right w:val="none" w:sz="0" w:space="0" w:color="auto"/>
                      </w:divBdr>
                    </w:div>
                  </w:divsChild>
                </w:div>
                <w:div w:id="539779056">
                  <w:marLeft w:val="0"/>
                  <w:marRight w:val="0"/>
                  <w:marTop w:val="0"/>
                  <w:marBottom w:val="0"/>
                  <w:divBdr>
                    <w:top w:val="none" w:sz="0" w:space="0" w:color="auto"/>
                    <w:left w:val="none" w:sz="0" w:space="0" w:color="auto"/>
                    <w:bottom w:val="none" w:sz="0" w:space="0" w:color="auto"/>
                    <w:right w:val="none" w:sz="0" w:space="0" w:color="auto"/>
                  </w:divBdr>
                  <w:divsChild>
                    <w:div w:id="1014185535">
                      <w:marLeft w:val="0"/>
                      <w:marRight w:val="0"/>
                      <w:marTop w:val="0"/>
                      <w:marBottom w:val="0"/>
                      <w:divBdr>
                        <w:top w:val="none" w:sz="0" w:space="0" w:color="auto"/>
                        <w:left w:val="none" w:sz="0" w:space="0" w:color="auto"/>
                        <w:bottom w:val="none" w:sz="0" w:space="0" w:color="auto"/>
                        <w:right w:val="none" w:sz="0" w:space="0" w:color="auto"/>
                      </w:divBdr>
                    </w:div>
                  </w:divsChild>
                </w:div>
                <w:div w:id="398096330">
                  <w:marLeft w:val="0"/>
                  <w:marRight w:val="0"/>
                  <w:marTop w:val="0"/>
                  <w:marBottom w:val="0"/>
                  <w:divBdr>
                    <w:top w:val="none" w:sz="0" w:space="0" w:color="auto"/>
                    <w:left w:val="none" w:sz="0" w:space="0" w:color="auto"/>
                    <w:bottom w:val="none" w:sz="0" w:space="0" w:color="auto"/>
                    <w:right w:val="none" w:sz="0" w:space="0" w:color="auto"/>
                  </w:divBdr>
                  <w:divsChild>
                    <w:div w:id="198905844">
                      <w:marLeft w:val="0"/>
                      <w:marRight w:val="0"/>
                      <w:marTop w:val="0"/>
                      <w:marBottom w:val="0"/>
                      <w:divBdr>
                        <w:top w:val="none" w:sz="0" w:space="0" w:color="auto"/>
                        <w:left w:val="none" w:sz="0" w:space="0" w:color="auto"/>
                        <w:bottom w:val="none" w:sz="0" w:space="0" w:color="auto"/>
                        <w:right w:val="none" w:sz="0" w:space="0" w:color="auto"/>
                      </w:divBdr>
                    </w:div>
                  </w:divsChild>
                </w:div>
                <w:div w:id="1465781093">
                  <w:marLeft w:val="0"/>
                  <w:marRight w:val="0"/>
                  <w:marTop w:val="0"/>
                  <w:marBottom w:val="0"/>
                  <w:divBdr>
                    <w:top w:val="none" w:sz="0" w:space="0" w:color="auto"/>
                    <w:left w:val="none" w:sz="0" w:space="0" w:color="auto"/>
                    <w:bottom w:val="none" w:sz="0" w:space="0" w:color="auto"/>
                    <w:right w:val="none" w:sz="0" w:space="0" w:color="auto"/>
                  </w:divBdr>
                  <w:divsChild>
                    <w:div w:id="637347128">
                      <w:marLeft w:val="0"/>
                      <w:marRight w:val="0"/>
                      <w:marTop w:val="0"/>
                      <w:marBottom w:val="0"/>
                      <w:divBdr>
                        <w:top w:val="none" w:sz="0" w:space="0" w:color="auto"/>
                        <w:left w:val="none" w:sz="0" w:space="0" w:color="auto"/>
                        <w:bottom w:val="none" w:sz="0" w:space="0" w:color="auto"/>
                        <w:right w:val="none" w:sz="0" w:space="0" w:color="auto"/>
                      </w:divBdr>
                    </w:div>
                  </w:divsChild>
                </w:div>
                <w:div w:id="1354841491">
                  <w:marLeft w:val="0"/>
                  <w:marRight w:val="0"/>
                  <w:marTop w:val="0"/>
                  <w:marBottom w:val="0"/>
                  <w:divBdr>
                    <w:top w:val="none" w:sz="0" w:space="0" w:color="auto"/>
                    <w:left w:val="none" w:sz="0" w:space="0" w:color="auto"/>
                    <w:bottom w:val="none" w:sz="0" w:space="0" w:color="auto"/>
                    <w:right w:val="none" w:sz="0" w:space="0" w:color="auto"/>
                  </w:divBdr>
                  <w:divsChild>
                    <w:div w:id="920404788">
                      <w:marLeft w:val="0"/>
                      <w:marRight w:val="0"/>
                      <w:marTop w:val="0"/>
                      <w:marBottom w:val="0"/>
                      <w:divBdr>
                        <w:top w:val="none" w:sz="0" w:space="0" w:color="auto"/>
                        <w:left w:val="none" w:sz="0" w:space="0" w:color="auto"/>
                        <w:bottom w:val="none" w:sz="0" w:space="0" w:color="auto"/>
                        <w:right w:val="none" w:sz="0" w:space="0" w:color="auto"/>
                      </w:divBdr>
                    </w:div>
                  </w:divsChild>
                </w:div>
                <w:div w:id="1225264877">
                  <w:marLeft w:val="0"/>
                  <w:marRight w:val="0"/>
                  <w:marTop w:val="0"/>
                  <w:marBottom w:val="0"/>
                  <w:divBdr>
                    <w:top w:val="none" w:sz="0" w:space="0" w:color="auto"/>
                    <w:left w:val="none" w:sz="0" w:space="0" w:color="auto"/>
                    <w:bottom w:val="none" w:sz="0" w:space="0" w:color="auto"/>
                    <w:right w:val="none" w:sz="0" w:space="0" w:color="auto"/>
                  </w:divBdr>
                  <w:divsChild>
                    <w:div w:id="1112431351">
                      <w:marLeft w:val="0"/>
                      <w:marRight w:val="0"/>
                      <w:marTop w:val="0"/>
                      <w:marBottom w:val="0"/>
                      <w:divBdr>
                        <w:top w:val="none" w:sz="0" w:space="0" w:color="auto"/>
                        <w:left w:val="none" w:sz="0" w:space="0" w:color="auto"/>
                        <w:bottom w:val="none" w:sz="0" w:space="0" w:color="auto"/>
                        <w:right w:val="none" w:sz="0" w:space="0" w:color="auto"/>
                      </w:divBdr>
                    </w:div>
                  </w:divsChild>
                </w:div>
                <w:div w:id="730033023">
                  <w:marLeft w:val="0"/>
                  <w:marRight w:val="0"/>
                  <w:marTop w:val="0"/>
                  <w:marBottom w:val="0"/>
                  <w:divBdr>
                    <w:top w:val="none" w:sz="0" w:space="0" w:color="auto"/>
                    <w:left w:val="none" w:sz="0" w:space="0" w:color="auto"/>
                    <w:bottom w:val="none" w:sz="0" w:space="0" w:color="auto"/>
                    <w:right w:val="none" w:sz="0" w:space="0" w:color="auto"/>
                  </w:divBdr>
                  <w:divsChild>
                    <w:div w:id="836654137">
                      <w:marLeft w:val="0"/>
                      <w:marRight w:val="0"/>
                      <w:marTop w:val="0"/>
                      <w:marBottom w:val="0"/>
                      <w:divBdr>
                        <w:top w:val="none" w:sz="0" w:space="0" w:color="auto"/>
                        <w:left w:val="none" w:sz="0" w:space="0" w:color="auto"/>
                        <w:bottom w:val="none" w:sz="0" w:space="0" w:color="auto"/>
                        <w:right w:val="none" w:sz="0" w:space="0" w:color="auto"/>
                      </w:divBdr>
                    </w:div>
                  </w:divsChild>
                </w:div>
                <w:div w:id="379402001">
                  <w:marLeft w:val="0"/>
                  <w:marRight w:val="0"/>
                  <w:marTop w:val="0"/>
                  <w:marBottom w:val="0"/>
                  <w:divBdr>
                    <w:top w:val="none" w:sz="0" w:space="0" w:color="auto"/>
                    <w:left w:val="none" w:sz="0" w:space="0" w:color="auto"/>
                    <w:bottom w:val="none" w:sz="0" w:space="0" w:color="auto"/>
                    <w:right w:val="none" w:sz="0" w:space="0" w:color="auto"/>
                  </w:divBdr>
                  <w:divsChild>
                    <w:div w:id="70549160">
                      <w:marLeft w:val="0"/>
                      <w:marRight w:val="0"/>
                      <w:marTop w:val="0"/>
                      <w:marBottom w:val="0"/>
                      <w:divBdr>
                        <w:top w:val="none" w:sz="0" w:space="0" w:color="auto"/>
                        <w:left w:val="none" w:sz="0" w:space="0" w:color="auto"/>
                        <w:bottom w:val="none" w:sz="0" w:space="0" w:color="auto"/>
                        <w:right w:val="none" w:sz="0" w:space="0" w:color="auto"/>
                      </w:divBdr>
                    </w:div>
                  </w:divsChild>
                </w:div>
                <w:div w:id="1961450697">
                  <w:marLeft w:val="0"/>
                  <w:marRight w:val="0"/>
                  <w:marTop w:val="0"/>
                  <w:marBottom w:val="0"/>
                  <w:divBdr>
                    <w:top w:val="none" w:sz="0" w:space="0" w:color="auto"/>
                    <w:left w:val="none" w:sz="0" w:space="0" w:color="auto"/>
                    <w:bottom w:val="none" w:sz="0" w:space="0" w:color="auto"/>
                    <w:right w:val="none" w:sz="0" w:space="0" w:color="auto"/>
                  </w:divBdr>
                  <w:divsChild>
                    <w:div w:id="336617592">
                      <w:marLeft w:val="0"/>
                      <w:marRight w:val="0"/>
                      <w:marTop w:val="0"/>
                      <w:marBottom w:val="0"/>
                      <w:divBdr>
                        <w:top w:val="none" w:sz="0" w:space="0" w:color="auto"/>
                        <w:left w:val="none" w:sz="0" w:space="0" w:color="auto"/>
                        <w:bottom w:val="none" w:sz="0" w:space="0" w:color="auto"/>
                        <w:right w:val="none" w:sz="0" w:space="0" w:color="auto"/>
                      </w:divBdr>
                    </w:div>
                  </w:divsChild>
                </w:div>
                <w:div w:id="172575953">
                  <w:marLeft w:val="0"/>
                  <w:marRight w:val="0"/>
                  <w:marTop w:val="0"/>
                  <w:marBottom w:val="0"/>
                  <w:divBdr>
                    <w:top w:val="none" w:sz="0" w:space="0" w:color="auto"/>
                    <w:left w:val="none" w:sz="0" w:space="0" w:color="auto"/>
                    <w:bottom w:val="none" w:sz="0" w:space="0" w:color="auto"/>
                    <w:right w:val="none" w:sz="0" w:space="0" w:color="auto"/>
                  </w:divBdr>
                  <w:divsChild>
                    <w:div w:id="980505075">
                      <w:marLeft w:val="0"/>
                      <w:marRight w:val="0"/>
                      <w:marTop w:val="0"/>
                      <w:marBottom w:val="0"/>
                      <w:divBdr>
                        <w:top w:val="none" w:sz="0" w:space="0" w:color="auto"/>
                        <w:left w:val="none" w:sz="0" w:space="0" w:color="auto"/>
                        <w:bottom w:val="none" w:sz="0" w:space="0" w:color="auto"/>
                        <w:right w:val="none" w:sz="0" w:space="0" w:color="auto"/>
                      </w:divBdr>
                    </w:div>
                  </w:divsChild>
                </w:div>
                <w:div w:id="384373417">
                  <w:marLeft w:val="0"/>
                  <w:marRight w:val="0"/>
                  <w:marTop w:val="0"/>
                  <w:marBottom w:val="0"/>
                  <w:divBdr>
                    <w:top w:val="none" w:sz="0" w:space="0" w:color="auto"/>
                    <w:left w:val="none" w:sz="0" w:space="0" w:color="auto"/>
                    <w:bottom w:val="none" w:sz="0" w:space="0" w:color="auto"/>
                    <w:right w:val="none" w:sz="0" w:space="0" w:color="auto"/>
                  </w:divBdr>
                  <w:divsChild>
                    <w:div w:id="104155322">
                      <w:marLeft w:val="0"/>
                      <w:marRight w:val="0"/>
                      <w:marTop w:val="0"/>
                      <w:marBottom w:val="0"/>
                      <w:divBdr>
                        <w:top w:val="none" w:sz="0" w:space="0" w:color="auto"/>
                        <w:left w:val="none" w:sz="0" w:space="0" w:color="auto"/>
                        <w:bottom w:val="none" w:sz="0" w:space="0" w:color="auto"/>
                        <w:right w:val="none" w:sz="0" w:space="0" w:color="auto"/>
                      </w:divBdr>
                    </w:div>
                  </w:divsChild>
                </w:div>
                <w:div w:id="19820955">
                  <w:marLeft w:val="0"/>
                  <w:marRight w:val="0"/>
                  <w:marTop w:val="0"/>
                  <w:marBottom w:val="0"/>
                  <w:divBdr>
                    <w:top w:val="none" w:sz="0" w:space="0" w:color="auto"/>
                    <w:left w:val="none" w:sz="0" w:space="0" w:color="auto"/>
                    <w:bottom w:val="none" w:sz="0" w:space="0" w:color="auto"/>
                    <w:right w:val="none" w:sz="0" w:space="0" w:color="auto"/>
                  </w:divBdr>
                  <w:divsChild>
                    <w:div w:id="1521043541">
                      <w:marLeft w:val="0"/>
                      <w:marRight w:val="0"/>
                      <w:marTop w:val="0"/>
                      <w:marBottom w:val="0"/>
                      <w:divBdr>
                        <w:top w:val="none" w:sz="0" w:space="0" w:color="auto"/>
                        <w:left w:val="none" w:sz="0" w:space="0" w:color="auto"/>
                        <w:bottom w:val="none" w:sz="0" w:space="0" w:color="auto"/>
                        <w:right w:val="none" w:sz="0" w:space="0" w:color="auto"/>
                      </w:divBdr>
                    </w:div>
                  </w:divsChild>
                </w:div>
                <w:div w:id="397869595">
                  <w:marLeft w:val="0"/>
                  <w:marRight w:val="0"/>
                  <w:marTop w:val="0"/>
                  <w:marBottom w:val="0"/>
                  <w:divBdr>
                    <w:top w:val="none" w:sz="0" w:space="0" w:color="auto"/>
                    <w:left w:val="none" w:sz="0" w:space="0" w:color="auto"/>
                    <w:bottom w:val="none" w:sz="0" w:space="0" w:color="auto"/>
                    <w:right w:val="none" w:sz="0" w:space="0" w:color="auto"/>
                  </w:divBdr>
                  <w:divsChild>
                    <w:div w:id="2040471171">
                      <w:marLeft w:val="0"/>
                      <w:marRight w:val="0"/>
                      <w:marTop w:val="0"/>
                      <w:marBottom w:val="0"/>
                      <w:divBdr>
                        <w:top w:val="none" w:sz="0" w:space="0" w:color="auto"/>
                        <w:left w:val="none" w:sz="0" w:space="0" w:color="auto"/>
                        <w:bottom w:val="none" w:sz="0" w:space="0" w:color="auto"/>
                        <w:right w:val="none" w:sz="0" w:space="0" w:color="auto"/>
                      </w:divBdr>
                    </w:div>
                  </w:divsChild>
                </w:div>
                <w:div w:id="619530075">
                  <w:marLeft w:val="0"/>
                  <w:marRight w:val="0"/>
                  <w:marTop w:val="0"/>
                  <w:marBottom w:val="0"/>
                  <w:divBdr>
                    <w:top w:val="none" w:sz="0" w:space="0" w:color="auto"/>
                    <w:left w:val="none" w:sz="0" w:space="0" w:color="auto"/>
                    <w:bottom w:val="none" w:sz="0" w:space="0" w:color="auto"/>
                    <w:right w:val="none" w:sz="0" w:space="0" w:color="auto"/>
                  </w:divBdr>
                  <w:divsChild>
                    <w:div w:id="1336155339">
                      <w:marLeft w:val="0"/>
                      <w:marRight w:val="0"/>
                      <w:marTop w:val="0"/>
                      <w:marBottom w:val="0"/>
                      <w:divBdr>
                        <w:top w:val="none" w:sz="0" w:space="0" w:color="auto"/>
                        <w:left w:val="none" w:sz="0" w:space="0" w:color="auto"/>
                        <w:bottom w:val="none" w:sz="0" w:space="0" w:color="auto"/>
                        <w:right w:val="none" w:sz="0" w:space="0" w:color="auto"/>
                      </w:divBdr>
                    </w:div>
                  </w:divsChild>
                </w:div>
                <w:div w:id="282083608">
                  <w:marLeft w:val="0"/>
                  <w:marRight w:val="0"/>
                  <w:marTop w:val="0"/>
                  <w:marBottom w:val="0"/>
                  <w:divBdr>
                    <w:top w:val="none" w:sz="0" w:space="0" w:color="auto"/>
                    <w:left w:val="none" w:sz="0" w:space="0" w:color="auto"/>
                    <w:bottom w:val="none" w:sz="0" w:space="0" w:color="auto"/>
                    <w:right w:val="none" w:sz="0" w:space="0" w:color="auto"/>
                  </w:divBdr>
                  <w:divsChild>
                    <w:div w:id="2035155845">
                      <w:marLeft w:val="0"/>
                      <w:marRight w:val="0"/>
                      <w:marTop w:val="0"/>
                      <w:marBottom w:val="0"/>
                      <w:divBdr>
                        <w:top w:val="none" w:sz="0" w:space="0" w:color="auto"/>
                        <w:left w:val="none" w:sz="0" w:space="0" w:color="auto"/>
                        <w:bottom w:val="none" w:sz="0" w:space="0" w:color="auto"/>
                        <w:right w:val="none" w:sz="0" w:space="0" w:color="auto"/>
                      </w:divBdr>
                    </w:div>
                  </w:divsChild>
                </w:div>
                <w:div w:id="493955403">
                  <w:marLeft w:val="0"/>
                  <w:marRight w:val="0"/>
                  <w:marTop w:val="0"/>
                  <w:marBottom w:val="0"/>
                  <w:divBdr>
                    <w:top w:val="none" w:sz="0" w:space="0" w:color="auto"/>
                    <w:left w:val="none" w:sz="0" w:space="0" w:color="auto"/>
                    <w:bottom w:val="none" w:sz="0" w:space="0" w:color="auto"/>
                    <w:right w:val="none" w:sz="0" w:space="0" w:color="auto"/>
                  </w:divBdr>
                  <w:divsChild>
                    <w:div w:id="1268125421">
                      <w:marLeft w:val="0"/>
                      <w:marRight w:val="0"/>
                      <w:marTop w:val="0"/>
                      <w:marBottom w:val="0"/>
                      <w:divBdr>
                        <w:top w:val="none" w:sz="0" w:space="0" w:color="auto"/>
                        <w:left w:val="none" w:sz="0" w:space="0" w:color="auto"/>
                        <w:bottom w:val="none" w:sz="0" w:space="0" w:color="auto"/>
                        <w:right w:val="none" w:sz="0" w:space="0" w:color="auto"/>
                      </w:divBdr>
                    </w:div>
                  </w:divsChild>
                </w:div>
                <w:div w:id="481777765">
                  <w:marLeft w:val="0"/>
                  <w:marRight w:val="0"/>
                  <w:marTop w:val="0"/>
                  <w:marBottom w:val="0"/>
                  <w:divBdr>
                    <w:top w:val="none" w:sz="0" w:space="0" w:color="auto"/>
                    <w:left w:val="none" w:sz="0" w:space="0" w:color="auto"/>
                    <w:bottom w:val="none" w:sz="0" w:space="0" w:color="auto"/>
                    <w:right w:val="none" w:sz="0" w:space="0" w:color="auto"/>
                  </w:divBdr>
                  <w:divsChild>
                    <w:div w:id="661618454">
                      <w:marLeft w:val="0"/>
                      <w:marRight w:val="0"/>
                      <w:marTop w:val="0"/>
                      <w:marBottom w:val="0"/>
                      <w:divBdr>
                        <w:top w:val="none" w:sz="0" w:space="0" w:color="auto"/>
                        <w:left w:val="none" w:sz="0" w:space="0" w:color="auto"/>
                        <w:bottom w:val="none" w:sz="0" w:space="0" w:color="auto"/>
                        <w:right w:val="none" w:sz="0" w:space="0" w:color="auto"/>
                      </w:divBdr>
                    </w:div>
                  </w:divsChild>
                </w:div>
                <w:div w:id="1341200644">
                  <w:marLeft w:val="0"/>
                  <w:marRight w:val="0"/>
                  <w:marTop w:val="0"/>
                  <w:marBottom w:val="0"/>
                  <w:divBdr>
                    <w:top w:val="none" w:sz="0" w:space="0" w:color="auto"/>
                    <w:left w:val="none" w:sz="0" w:space="0" w:color="auto"/>
                    <w:bottom w:val="none" w:sz="0" w:space="0" w:color="auto"/>
                    <w:right w:val="none" w:sz="0" w:space="0" w:color="auto"/>
                  </w:divBdr>
                  <w:divsChild>
                    <w:div w:id="867529021">
                      <w:marLeft w:val="0"/>
                      <w:marRight w:val="0"/>
                      <w:marTop w:val="0"/>
                      <w:marBottom w:val="0"/>
                      <w:divBdr>
                        <w:top w:val="none" w:sz="0" w:space="0" w:color="auto"/>
                        <w:left w:val="none" w:sz="0" w:space="0" w:color="auto"/>
                        <w:bottom w:val="none" w:sz="0" w:space="0" w:color="auto"/>
                        <w:right w:val="none" w:sz="0" w:space="0" w:color="auto"/>
                      </w:divBdr>
                    </w:div>
                  </w:divsChild>
                </w:div>
                <w:div w:id="886918346">
                  <w:marLeft w:val="0"/>
                  <w:marRight w:val="0"/>
                  <w:marTop w:val="0"/>
                  <w:marBottom w:val="0"/>
                  <w:divBdr>
                    <w:top w:val="none" w:sz="0" w:space="0" w:color="auto"/>
                    <w:left w:val="none" w:sz="0" w:space="0" w:color="auto"/>
                    <w:bottom w:val="none" w:sz="0" w:space="0" w:color="auto"/>
                    <w:right w:val="none" w:sz="0" w:space="0" w:color="auto"/>
                  </w:divBdr>
                  <w:divsChild>
                    <w:div w:id="827525445">
                      <w:marLeft w:val="0"/>
                      <w:marRight w:val="0"/>
                      <w:marTop w:val="0"/>
                      <w:marBottom w:val="0"/>
                      <w:divBdr>
                        <w:top w:val="none" w:sz="0" w:space="0" w:color="auto"/>
                        <w:left w:val="none" w:sz="0" w:space="0" w:color="auto"/>
                        <w:bottom w:val="none" w:sz="0" w:space="0" w:color="auto"/>
                        <w:right w:val="none" w:sz="0" w:space="0" w:color="auto"/>
                      </w:divBdr>
                    </w:div>
                  </w:divsChild>
                </w:div>
                <w:div w:id="535586566">
                  <w:marLeft w:val="0"/>
                  <w:marRight w:val="0"/>
                  <w:marTop w:val="0"/>
                  <w:marBottom w:val="0"/>
                  <w:divBdr>
                    <w:top w:val="none" w:sz="0" w:space="0" w:color="auto"/>
                    <w:left w:val="none" w:sz="0" w:space="0" w:color="auto"/>
                    <w:bottom w:val="none" w:sz="0" w:space="0" w:color="auto"/>
                    <w:right w:val="none" w:sz="0" w:space="0" w:color="auto"/>
                  </w:divBdr>
                  <w:divsChild>
                    <w:div w:id="1928148286">
                      <w:marLeft w:val="0"/>
                      <w:marRight w:val="0"/>
                      <w:marTop w:val="0"/>
                      <w:marBottom w:val="0"/>
                      <w:divBdr>
                        <w:top w:val="none" w:sz="0" w:space="0" w:color="auto"/>
                        <w:left w:val="none" w:sz="0" w:space="0" w:color="auto"/>
                        <w:bottom w:val="none" w:sz="0" w:space="0" w:color="auto"/>
                        <w:right w:val="none" w:sz="0" w:space="0" w:color="auto"/>
                      </w:divBdr>
                    </w:div>
                  </w:divsChild>
                </w:div>
                <w:div w:id="281109319">
                  <w:marLeft w:val="0"/>
                  <w:marRight w:val="0"/>
                  <w:marTop w:val="0"/>
                  <w:marBottom w:val="0"/>
                  <w:divBdr>
                    <w:top w:val="none" w:sz="0" w:space="0" w:color="auto"/>
                    <w:left w:val="none" w:sz="0" w:space="0" w:color="auto"/>
                    <w:bottom w:val="none" w:sz="0" w:space="0" w:color="auto"/>
                    <w:right w:val="none" w:sz="0" w:space="0" w:color="auto"/>
                  </w:divBdr>
                  <w:divsChild>
                    <w:div w:id="175119422">
                      <w:marLeft w:val="0"/>
                      <w:marRight w:val="0"/>
                      <w:marTop w:val="0"/>
                      <w:marBottom w:val="0"/>
                      <w:divBdr>
                        <w:top w:val="none" w:sz="0" w:space="0" w:color="auto"/>
                        <w:left w:val="none" w:sz="0" w:space="0" w:color="auto"/>
                        <w:bottom w:val="none" w:sz="0" w:space="0" w:color="auto"/>
                        <w:right w:val="none" w:sz="0" w:space="0" w:color="auto"/>
                      </w:divBdr>
                    </w:div>
                  </w:divsChild>
                </w:div>
                <w:div w:id="73088497">
                  <w:marLeft w:val="0"/>
                  <w:marRight w:val="0"/>
                  <w:marTop w:val="0"/>
                  <w:marBottom w:val="0"/>
                  <w:divBdr>
                    <w:top w:val="none" w:sz="0" w:space="0" w:color="auto"/>
                    <w:left w:val="none" w:sz="0" w:space="0" w:color="auto"/>
                    <w:bottom w:val="none" w:sz="0" w:space="0" w:color="auto"/>
                    <w:right w:val="none" w:sz="0" w:space="0" w:color="auto"/>
                  </w:divBdr>
                  <w:divsChild>
                    <w:div w:id="759790107">
                      <w:marLeft w:val="0"/>
                      <w:marRight w:val="0"/>
                      <w:marTop w:val="0"/>
                      <w:marBottom w:val="0"/>
                      <w:divBdr>
                        <w:top w:val="none" w:sz="0" w:space="0" w:color="auto"/>
                        <w:left w:val="none" w:sz="0" w:space="0" w:color="auto"/>
                        <w:bottom w:val="none" w:sz="0" w:space="0" w:color="auto"/>
                        <w:right w:val="none" w:sz="0" w:space="0" w:color="auto"/>
                      </w:divBdr>
                    </w:div>
                  </w:divsChild>
                </w:div>
                <w:div w:id="1898275655">
                  <w:marLeft w:val="0"/>
                  <w:marRight w:val="0"/>
                  <w:marTop w:val="0"/>
                  <w:marBottom w:val="0"/>
                  <w:divBdr>
                    <w:top w:val="none" w:sz="0" w:space="0" w:color="auto"/>
                    <w:left w:val="none" w:sz="0" w:space="0" w:color="auto"/>
                    <w:bottom w:val="none" w:sz="0" w:space="0" w:color="auto"/>
                    <w:right w:val="none" w:sz="0" w:space="0" w:color="auto"/>
                  </w:divBdr>
                  <w:divsChild>
                    <w:div w:id="1783261918">
                      <w:marLeft w:val="0"/>
                      <w:marRight w:val="0"/>
                      <w:marTop w:val="0"/>
                      <w:marBottom w:val="0"/>
                      <w:divBdr>
                        <w:top w:val="none" w:sz="0" w:space="0" w:color="auto"/>
                        <w:left w:val="none" w:sz="0" w:space="0" w:color="auto"/>
                        <w:bottom w:val="none" w:sz="0" w:space="0" w:color="auto"/>
                        <w:right w:val="none" w:sz="0" w:space="0" w:color="auto"/>
                      </w:divBdr>
                    </w:div>
                  </w:divsChild>
                </w:div>
                <w:div w:id="885408197">
                  <w:marLeft w:val="0"/>
                  <w:marRight w:val="0"/>
                  <w:marTop w:val="0"/>
                  <w:marBottom w:val="0"/>
                  <w:divBdr>
                    <w:top w:val="none" w:sz="0" w:space="0" w:color="auto"/>
                    <w:left w:val="none" w:sz="0" w:space="0" w:color="auto"/>
                    <w:bottom w:val="none" w:sz="0" w:space="0" w:color="auto"/>
                    <w:right w:val="none" w:sz="0" w:space="0" w:color="auto"/>
                  </w:divBdr>
                  <w:divsChild>
                    <w:div w:id="1227033258">
                      <w:marLeft w:val="0"/>
                      <w:marRight w:val="0"/>
                      <w:marTop w:val="0"/>
                      <w:marBottom w:val="0"/>
                      <w:divBdr>
                        <w:top w:val="none" w:sz="0" w:space="0" w:color="auto"/>
                        <w:left w:val="none" w:sz="0" w:space="0" w:color="auto"/>
                        <w:bottom w:val="none" w:sz="0" w:space="0" w:color="auto"/>
                        <w:right w:val="none" w:sz="0" w:space="0" w:color="auto"/>
                      </w:divBdr>
                    </w:div>
                  </w:divsChild>
                </w:div>
                <w:div w:id="303587493">
                  <w:marLeft w:val="0"/>
                  <w:marRight w:val="0"/>
                  <w:marTop w:val="0"/>
                  <w:marBottom w:val="0"/>
                  <w:divBdr>
                    <w:top w:val="none" w:sz="0" w:space="0" w:color="auto"/>
                    <w:left w:val="none" w:sz="0" w:space="0" w:color="auto"/>
                    <w:bottom w:val="none" w:sz="0" w:space="0" w:color="auto"/>
                    <w:right w:val="none" w:sz="0" w:space="0" w:color="auto"/>
                  </w:divBdr>
                  <w:divsChild>
                    <w:div w:id="764157701">
                      <w:marLeft w:val="0"/>
                      <w:marRight w:val="0"/>
                      <w:marTop w:val="0"/>
                      <w:marBottom w:val="0"/>
                      <w:divBdr>
                        <w:top w:val="none" w:sz="0" w:space="0" w:color="auto"/>
                        <w:left w:val="none" w:sz="0" w:space="0" w:color="auto"/>
                        <w:bottom w:val="none" w:sz="0" w:space="0" w:color="auto"/>
                        <w:right w:val="none" w:sz="0" w:space="0" w:color="auto"/>
                      </w:divBdr>
                    </w:div>
                  </w:divsChild>
                </w:div>
                <w:div w:id="2139373377">
                  <w:marLeft w:val="0"/>
                  <w:marRight w:val="0"/>
                  <w:marTop w:val="0"/>
                  <w:marBottom w:val="0"/>
                  <w:divBdr>
                    <w:top w:val="none" w:sz="0" w:space="0" w:color="auto"/>
                    <w:left w:val="none" w:sz="0" w:space="0" w:color="auto"/>
                    <w:bottom w:val="none" w:sz="0" w:space="0" w:color="auto"/>
                    <w:right w:val="none" w:sz="0" w:space="0" w:color="auto"/>
                  </w:divBdr>
                  <w:divsChild>
                    <w:div w:id="1174568325">
                      <w:marLeft w:val="0"/>
                      <w:marRight w:val="0"/>
                      <w:marTop w:val="0"/>
                      <w:marBottom w:val="0"/>
                      <w:divBdr>
                        <w:top w:val="none" w:sz="0" w:space="0" w:color="auto"/>
                        <w:left w:val="none" w:sz="0" w:space="0" w:color="auto"/>
                        <w:bottom w:val="none" w:sz="0" w:space="0" w:color="auto"/>
                        <w:right w:val="none" w:sz="0" w:space="0" w:color="auto"/>
                      </w:divBdr>
                    </w:div>
                    <w:div w:id="21784263">
                      <w:marLeft w:val="0"/>
                      <w:marRight w:val="0"/>
                      <w:marTop w:val="0"/>
                      <w:marBottom w:val="0"/>
                      <w:divBdr>
                        <w:top w:val="none" w:sz="0" w:space="0" w:color="auto"/>
                        <w:left w:val="none" w:sz="0" w:space="0" w:color="auto"/>
                        <w:bottom w:val="none" w:sz="0" w:space="0" w:color="auto"/>
                        <w:right w:val="none" w:sz="0" w:space="0" w:color="auto"/>
                      </w:divBdr>
                    </w:div>
                  </w:divsChild>
                </w:div>
                <w:div w:id="2137983211">
                  <w:marLeft w:val="0"/>
                  <w:marRight w:val="0"/>
                  <w:marTop w:val="0"/>
                  <w:marBottom w:val="0"/>
                  <w:divBdr>
                    <w:top w:val="none" w:sz="0" w:space="0" w:color="auto"/>
                    <w:left w:val="none" w:sz="0" w:space="0" w:color="auto"/>
                    <w:bottom w:val="none" w:sz="0" w:space="0" w:color="auto"/>
                    <w:right w:val="none" w:sz="0" w:space="0" w:color="auto"/>
                  </w:divBdr>
                  <w:divsChild>
                    <w:div w:id="739641717">
                      <w:marLeft w:val="0"/>
                      <w:marRight w:val="0"/>
                      <w:marTop w:val="0"/>
                      <w:marBottom w:val="0"/>
                      <w:divBdr>
                        <w:top w:val="none" w:sz="0" w:space="0" w:color="auto"/>
                        <w:left w:val="none" w:sz="0" w:space="0" w:color="auto"/>
                        <w:bottom w:val="none" w:sz="0" w:space="0" w:color="auto"/>
                        <w:right w:val="none" w:sz="0" w:space="0" w:color="auto"/>
                      </w:divBdr>
                    </w:div>
                    <w:div w:id="1209610873">
                      <w:marLeft w:val="0"/>
                      <w:marRight w:val="0"/>
                      <w:marTop w:val="0"/>
                      <w:marBottom w:val="0"/>
                      <w:divBdr>
                        <w:top w:val="none" w:sz="0" w:space="0" w:color="auto"/>
                        <w:left w:val="none" w:sz="0" w:space="0" w:color="auto"/>
                        <w:bottom w:val="none" w:sz="0" w:space="0" w:color="auto"/>
                        <w:right w:val="none" w:sz="0" w:space="0" w:color="auto"/>
                      </w:divBdr>
                    </w:div>
                    <w:div w:id="1395540262">
                      <w:marLeft w:val="0"/>
                      <w:marRight w:val="0"/>
                      <w:marTop w:val="0"/>
                      <w:marBottom w:val="0"/>
                      <w:divBdr>
                        <w:top w:val="none" w:sz="0" w:space="0" w:color="auto"/>
                        <w:left w:val="none" w:sz="0" w:space="0" w:color="auto"/>
                        <w:bottom w:val="none" w:sz="0" w:space="0" w:color="auto"/>
                        <w:right w:val="none" w:sz="0" w:space="0" w:color="auto"/>
                      </w:divBdr>
                    </w:div>
                    <w:div w:id="1826048229">
                      <w:marLeft w:val="0"/>
                      <w:marRight w:val="0"/>
                      <w:marTop w:val="0"/>
                      <w:marBottom w:val="0"/>
                      <w:divBdr>
                        <w:top w:val="none" w:sz="0" w:space="0" w:color="auto"/>
                        <w:left w:val="none" w:sz="0" w:space="0" w:color="auto"/>
                        <w:bottom w:val="none" w:sz="0" w:space="0" w:color="auto"/>
                        <w:right w:val="none" w:sz="0" w:space="0" w:color="auto"/>
                      </w:divBdr>
                    </w:div>
                    <w:div w:id="85269152">
                      <w:marLeft w:val="0"/>
                      <w:marRight w:val="0"/>
                      <w:marTop w:val="0"/>
                      <w:marBottom w:val="0"/>
                      <w:divBdr>
                        <w:top w:val="none" w:sz="0" w:space="0" w:color="auto"/>
                        <w:left w:val="none" w:sz="0" w:space="0" w:color="auto"/>
                        <w:bottom w:val="none" w:sz="0" w:space="0" w:color="auto"/>
                        <w:right w:val="none" w:sz="0" w:space="0" w:color="auto"/>
                      </w:divBdr>
                    </w:div>
                  </w:divsChild>
                </w:div>
                <w:div w:id="1461461360">
                  <w:marLeft w:val="0"/>
                  <w:marRight w:val="0"/>
                  <w:marTop w:val="0"/>
                  <w:marBottom w:val="0"/>
                  <w:divBdr>
                    <w:top w:val="none" w:sz="0" w:space="0" w:color="auto"/>
                    <w:left w:val="none" w:sz="0" w:space="0" w:color="auto"/>
                    <w:bottom w:val="none" w:sz="0" w:space="0" w:color="auto"/>
                    <w:right w:val="none" w:sz="0" w:space="0" w:color="auto"/>
                  </w:divBdr>
                  <w:divsChild>
                    <w:div w:id="633604709">
                      <w:marLeft w:val="0"/>
                      <w:marRight w:val="0"/>
                      <w:marTop w:val="0"/>
                      <w:marBottom w:val="0"/>
                      <w:divBdr>
                        <w:top w:val="none" w:sz="0" w:space="0" w:color="auto"/>
                        <w:left w:val="none" w:sz="0" w:space="0" w:color="auto"/>
                        <w:bottom w:val="none" w:sz="0" w:space="0" w:color="auto"/>
                        <w:right w:val="none" w:sz="0" w:space="0" w:color="auto"/>
                      </w:divBdr>
                    </w:div>
                  </w:divsChild>
                </w:div>
                <w:div w:id="669649091">
                  <w:marLeft w:val="0"/>
                  <w:marRight w:val="0"/>
                  <w:marTop w:val="0"/>
                  <w:marBottom w:val="0"/>
                  <w:divBdr>
                    <w:top w:val="none" w:sz="0" w:space="0" w:color="auto"/>
                    <w:left w:val="none" w:sz="0" w:space="0" w:color="auto"/>
                    <w:bottom w:val="none" w:sz="0" w:space="0" w:color="auto"/>
                    <w:right w:val="none" w:sz="0" w:space="0" w:color="auto"/>
                  </w:divBdr>
                  <w:divsChild>
                    <w:div w:id="1454595433">
                      <w:marLeft w:val="0"/>
                      <w:marRight w:val="0"/>
                      <w:marTop w:val="0"/>
                      <w:marBottom w:val="0"/>
                      <w:divBdr>
                        <w:top w:val="none" w:sz="0" w:space="0" w:color="auto"/>
                        <w:left w:val="none" w:sz="0" w:space="0" w:color="auto"/>
                        <w:bottom w:val="none" w:sz="0" w:space="0" w:color="auto"/>
                        <w:right w:val="none" w:sz="0" w:space="0" w:color="auto"/>
                      </w:divBdr>
                    </w:div>
                  </w:divsChild>
                </w:div>
                <w:div w:id="1992977093">
                  <w:marLeft w:val="0"/>
                  <w:marRight w:val="0"/>
                  <w:marTop w:val="0"/>
                  <w:marBottom w:val="0"/>
                  <w:divBdr>
                    <w:top w:val="none" w:sz="0" w:space="0" w:color="auto"/>
                    <w:left w:val="none" w:sz="0" w:space="0" w:color="auto"/>
                    <w:bottom w:val="none" w:sz="0" w:space="0" w:color="auto"/>
                    <w:right w:val="none" w:sz="0" w:space="0" w:color="auto"/>
                  </w:divBdr>
                  <w:divsChild>
                    <w:div w:id="721564712">
                      <w:marLeft w:val="0"/>
                      <w:marRight w:val="0"/>
                      <w:marTop w:val="0"/>
                      <w:marBottom w:val="0"/>
                      <w:divBdr>
                        <w:top w:val="none" w:sz="0" w:space="0" w:color="auto"/>
                        <w:left w:val="none" w:sz="0" w:space="0" w:color="auto"/>
                        <w:bottom w:val="none" w:sz="0" w:space="0" w:color="auto"/>
                        <w:right w:val="none" w:sz="0" w:space="0" w:color="auto"/>
                      </w:divBdr>
                    </w:div>
                  </w:divsChild>
                </w:div>
                <w:div w:id="1325625590">
                  <w:marLeft w:val="0"/>
                  <w:marRight w:val="0"/>
                  <w:marTop w:val="0"/>
                  <w:marBottom w:val="0"/>
                  <w:divBdr>
                    <w:top w:val="none" w:sz="0" w:space="0" w:color="auto"/>
                    <w:left w:val="none" w:sz="0" w:space="0" w:color="auto"/>
                    <w:bottom w:val="none" w:sz="0" w:space="0" w:color="auto"/>
                    <w:right w:val="none" w:sz="0" w:space="0" w:color="auto"/>
                  </w:divBdr>
                  <w:divsChild>
                    <w:div w:id="821430001">
                      <w:marLeft w:val="0"/>
                      <w:marRight w:val="0"/>
                      <w:marTop w:val="0"/>
                      <w:marBottom w:val="0"/>
                      <w:divBdr>
                        <w:top w:val="none" w:sz="0" w:space="0" w:color="auto"/>
                        <w:left w:val="none" w:sz="0" w:space="0" w:color="auto"/>
                        <w:bottom w:val="none" w:sz="0" w:space="0" w:color="auto"/>
                        <w:right w:val="none" w:sz="0" w:space="0" w:color="auto"/>
                      </w:divBdr>
                    </w:div>
                  </w:divsChild>
                </w:div>
                <w:div w:id="518158447">
                  <w:marLeft w:val="0"/>
                  <w:marRight w:val="0"/>
                  <w:marTop w:val="0"/>
                  <w:marBottom w:val="0"/>
                  <w:divBdr>
                    <w:top w:val="none" w:sz="0" w:space="0" w:color="auto"/>
                    <w:left w:val="none" w:sz="0" w:space="0" w:color="auto"/>
                    <w:bottom w:val="none" w:sz="0" w:space="0" w:color="auto"/>
                    <w:right w:val="none" w:sz="0" w:space="0" w:color="auto"/>
                  </w:divBdr>
                  <w:divsChild>
                    <w:div w:id="1239285874">
                      <w:marLeft w:val="0"/>
                      <w:marRight w:val="0"/>
                      <w:marTop w:val="0"/>
                      <w:marBottom w:val="0"/>
                      <w:divBdr>
                        <w:top w:val="none" w:sz="0" w:space="0" w:color="auto"/>
                        <w:left w:val="none" w:sz="0" w:space="0" w:color="auto"/>
                        <w:bottom w:val="none" w:sz="0" w:space="0" w:color="auto"/>
                        <w:right w:val="none" w:sz="0" w:space="0" w:color="auto"/>
                      </w:divBdr>
                    </w:div>
                  </w:divsChild>
                </w:div>
                <w:div w:id="619150393">
                  <w:marLeft w:val="0"/>
                  <w:marRight w:val="0"/>
                  <w:marTop w:val="0"/>
                  <w:marBottom w:val="0"/>
                  <w:divBdr>
                    <w:top w:val="none" w:sz="0" w:space="0" w:color="auto"/>
                    <w:left w:val="none" w:sz="0" w:space="0" w:color="auto"/>
                    <w:bottom w:val="none" w:sz="0" w:space="0" w:color="auto"/>
                    <w:right w:val="none" w:sz="0" w:space="0" w:color="auto"/>
                  </w:divBdr>
                  <w:divsChild>
                    <w:div w:id="1950580272">
                      <w:marLeft w:val="0"/>
                      <w:marRight w:val="0"/>
                      <w:marTop w:val="0"/>
                      <w:marBottom w:val="0"/>
                      <w:divBdr>
                        <w:top w:val="none" w:sz="0" w:space="0" w:color="auto"/>
                        <w:left w:val="none" w:sz="0" w:space="0" w:color="auto"/>
                        <w:bottom w:val="none" w:sz="0" w:space="0" w:color="auto"/>
                        <w:right w:val="none" w:sz="0" w:space="0" w:color="auto"/>
                      </w:divBdr>
                    </w:div>
                  </w:divsChild>
                </w:div>
                <w:div w:id="281691322">
                  <w:marLeft w:val="0"/>
                  <w:marRight w:val="0"/>
                  <w:marTop w:val="0"/>
                  <w:marBottom w:val="0"/>
                  <w:divBdr>
                    <w:top w:val="none" w:sz="0" w:space="0" w:color="auto"/>
                    <w:left w:val="none" w:sz="0" w:space="0" w:color="auto"/>
                    <w:bottom w:val="none" w:sz="0" w:space="0" w:color="auto"/>
                    <w:right w:val="none" w:sz="0" w:space="0" w:color="auto"/>
                  </w:divBdr>
                  <w:divsChild>
                    <w:div w:id="1250000235">
                      <w:marLeft w:val="0"/>
                      <w:marRight w:val="0"/>
                      <w:marTop w:val="0"/>
                      <w:marBottom w:val="0"/>
                      <w:divBdr>
                        <w:top w:val="none" w:sz="0" w:space="0" w:color="auto"/>
                        <w:left w:val="none" w:sz="0" w:space="0" w:color="auto"/>
                        <w:bottom w:val="none" w:sz="0" w:space="0" w:color="auto"/>
                        <w:right w:val="none" w:sz="0" w:space="0" w:color="auto"/>
                      </w:divBdr>
                    </w:div>
                  </w:divsChild>
                </w:div>
                <w:div w:id="18052948">
                  <w:marLeft w:val="0"/>
                  <w:marRight w:val="0"/>
                  <w:marTop w:val="0"/>
                  <w:marBottom w:val="0"/>
                  <w:divBdr>
                    <w:top w:val="none" w:sz="0" w:space="0" w:color="auto"/>
                    <w:left w:val="none" w:sz="0" w:space="0" w:color="auto"/>
                    <w:bottom w:val="none" w:sz="0" w:space="0" w:color="auto"/>
                    <w:right w:val="none" w:sz="0" w:space="0" w:color="auto"/>
                  </w:divBdr>
                  <w:divsChild>
                    <w:div w:id="840122606">
                      <w:marLeft w:val="0"/>
                      <w:marRight w:val="0"/>
                      <w:marTop w:val="0"/>
                      <w:marBottom w:val="0"/>
                      <w:divBdr>
                        <w:top w:val="none" w:sz="0" w:space="0" w:color="auto"/>
                        <w:left w:val="none" w:sz="0" w:space="0" w:color="auto"/>
                        <w:bottom w:val="none" w:sz="0" w:space="0" w:color="auto"/>
                        <w:right w:val="none" w:sz="0" w:space="0" w:color="auto"/>
                      </w:divBdr>
                    </w:div>
                  </w:divsChild>
                </w:div>
                <w:div w:id="974263423">
                  <w:marLeft w:val="0"/>
                  <w:marRight w:val="0"/>
                  <w:marTop w:val="0"/>
                  <w:marBottom w:val="0"/>
                  <w:divBdr>
                    <w:top w:val="none" w:sz="0" w:space="0" w:color="auto"/>
                    <w:left w:val="none" w:sz="0" w:space="0" w:color="auto"/>
                    <w:bottom w:val="none" w:sz="0" w:space="0" w:color="auto"/>
                    <w:right w:val="none" w:sz="0" w:space="0" w:color="auto"/>
                  </w:divBdr>
                  <w:divsChild>
                    <w:div w:id="1816289131">
                      <w:marLeft w:val="0"/>
                      <w:marRight w:val="0"/>
                      <w:marTop w:val="0"/>
                      <w:marBottom w:val="0"/>
                      <w:divBdr>
                        <w:top w:val="none" w:sz="0" w:space="0" w:color="auto"/>
                        <w:left w:val="none" w:sz="0" w:space="0" w:color="auto"/>
                        <w:bottom w:val="none" w:sz="0" w:space="0" w:color="auto"/>
                        <w:right w:val="none" w:sz="0" w:space="0" w:color="auto"/>
                      </w:divBdr>
                    </w:div>
                  </w:divsChild>
                </w:div>
                <w:div w:id="982851012">
                  <w:marLeft w:val="0"/>
                  <w:marRight w:val="0"/>
                  <w:marTop w:val="0"/>
                  <w:marBottom w:val="0"/>
                  <w:divBdr>
                    <w:top w:val="none" w:sz="0" w:space="0" w:color="auto"/>
                    <w:left w:val="none" w:sz="0" w:space="0" w:color="auto"/>
                    <w:bottom w:val="none" w:sz="0" w:space="0" w:color="auto"/>
                    <w:right w:val="none" w:sz="0" w:space="0" w:color="auto"/>
                  </w:divBdr>
                  <w:divsChild>
                    <w:div w:id="1669090911">
                      <w:marLeft w:val="0"/>
                      <w:marRight w:val="0"/>
                      <w:marTop w:val="0"/>
                      <w:marBottom w:val="0"/>
                      <w:divBdr>
                        <w:top w:val="none" w:sz="0" w:space="0" w:color="auto"/>
                        <w:left w:val="none" w:sz="0" w:space="0" w:color="auto"/>
                        <w:bottom w:val="none" w:sz="0" w:space="0" w:color="auto"/>
                        <w:right w:val="none" w:sz="0" w:space="0" w:color="auto"/>
                      </w:divBdr>
                    </w:div>
                  </w:divsChild>
                </w:div>
                <w:div w:id="357779259">
                  <w:marLeft w:val="0"/>
                  <w:marRight w:val="0"/>
                  <w:marTop w:val="0"/>
                  <w:marBottom w:val="0"/>
                  <w:divBdr>
                    <w:top w:val="none" w:sz="0" w:space="0" w:color="auto"/>
                    <w:left w:val="none" w:sz="0" w:space="0" w:color="auto"/>
                    <w:bottom w:val="none" w:sz="0" w:space="0" w:color="auto"/>
                    <w:right w:val="none" w:sz="0" w:space="0" w:color="auto"/>
                  </w:divBdr>
                  <w:divsChild>
                    <w:div w:id="1934582725">
                      <w:marLeft w:val="0"/>
                      <w:marRight w:val="0"/>
                      <w:marTop w:val="0"/>
                      <w:marBottom w:val="0"/>
                      <w:divBdr>
                        <w:top w:val="none" w:sz="0" w:space="0" w:color="auto"/>
                        <w:left w:val="none" w:sz="0" w:space="0" w:color="auto"/>
                        <w:bottom w:val="none" w:sz="0" w:space="0" w:color="auto"/>
                        <w:right w:val="none" w:sz="0" w:space="0" w:color="auto"/>
                      </w:divBdr>
                    </w:div>
                  </w:divsChild>
                </w:div>
                <w:div w:id="831213313">
                  <w:marLeft w:val="0"/>
                  <w:marRight w:val="0"/>
                  <w:marTop w:val="0"/>
                  <w:marBottom w:val="0"/>
                  <w:divBdr>
                    <w:top w:val="none" w:sz="0" w:space="0" w:color="auto"/>
                    <w:left w:val="none" w:sz="0" w:space="0" w:color="auto"/>
                    <w:bottom w:val="none" w:sz="0" w:space="0" w:color="auto"/>
                    <w:right w:val="none" w:sz="0" w:space="0" w:color="auto"/>
                  </w:divBdr>
                  <w:divsChild>
                    <w:div w:id="1067613608">
                      <w:marLeft w:val="0"/>
                      <w:marRight w:val="0"/>
                      <w:marTop w:val="0"/>
                      <w:marBottom w:val="0"/>
                      <w:divBdr>
                        <w:top w:val="none" w:sz="0" w:space="0" w:color="auto"/>
                        <w:left w:val="none" w:sz="0" w:space="0" w:color="auto"/>
                        <w:bottom w:val="none" w:sz="0" w:space="0" w:color="auto"/>
                        <w:right w:val="none" w:sz="0" w:space="0" w:color="auto"/>
                      </w:divBdr>
                    </w:div>
                  </w:divsChild>
                </w:div>
                <w:div w:id="597834931">
                  <w:marLeft w:val="0"/>
                  <w:marRight w:val="0"/>
                  <w:marTop w:val="0"/>
                  <w:marBottom w:val="0"/>
                  <w:divBdr>
                    <w:top w:val="none" w:sz="0" w:space="0" w:color="auto"/>
                    <w:left w:val="none" w:sz="0" w:space="0" w:color="auto"/>
                    <w:bottom w:val="none" w:sz="0" w:space="0" w:color="auto"/>
                    <w:right w:val="none" w:sz="0" w:space="0" w:color="auto"/>
                  </w:divBdr>
                  <w:divsChild>
                    <w:div w:id="2027248454">
                      <w:marLeft w:val="0"/>
                      <w:marRight w:val="0"/>
                      <w:marTop w:val="0"/>
                      <w:marBottom w:val="0"/>
                      <w:divBdr>
                        <w:top w:val="none" w:sz="0" w:space="0" w:color="auto"/>
                        <w:left w:val="none" w:sz="0" w:space="0" w:color="auto"/>
                        <w:bottom w:val="none" w:sz="0" w:space="0" w:color="auto"/>
                        <w:right w:val="none" w:sz="0" w:space="0" w:color="auto"/>
                      </w:divBdr>
                    </w:div>
                  </w:divsChild>
                </w:div>
                <w:div w:id="43524156">
                  <w:marLeft w:val="0"/>
                  <w:marRight w:val="0"/>
                  <w:marTop w:val="0"/>
                  <w:marBottom w:val="0"/>
                  <w:divBdr>
                    <w:top w:val="none" w:sz="0" w:space="0" w:color="auto"/>
                    <w:left w:val="none" w:sz="0" w:space="0" w:color="auto"/>
                    <w:bottom w:val="none" w:sz="0" w:space="0" w:color="auto"/>
                    <w:right w:val="none" w:sz="0" w:space="0" w:color="auto"/>
                  </w:divBdr>
                  <w:divsChild>
                    <w:div w:id="882793205">
                      <w:marLeft w:val="0"/>
                      <w:marRight w:val="0"/>
                      <w:marTop w:val="0"/>
                      <w:marBottom w:val="0"/>
                      <w:divBdr>
                        <w:top w:val="none" w:sz="0" w:space="0" w:color="auto"/>
                        <w:left w:val="none" w:sz="0" w:space="0" w:color="auto"/>
                        <w:bottom w:val="none" w:sz="0" w:space="0" w:color="auto"/>
                        <w:right w:val="none" w:sz="0" w:space="0" w:color="auto"/>
                      </w:divBdr>
                    </w:div>
                  </w:divsChild>
                </w:div>
                <w:div w:id="2021005546">
                  <w:marLeft w:val="0"/>
                  <w:marRight w:val="0"/>
                  <w:marTop w:val="0"/>
                  <w:marBottom w:val="0"/>
                  <w:divBdr>
                    <w:top w:val="none" w:sz="0" w:space="0" w:color="auto"/>
                    <w:left w:val="none" w:sz="0" w:space="0" w:color="auto"/>
                    <w:bottom w:val="none" w:sz="0" w:space="0" w:color="auto"/>
                    <w:right w:val="none" w:sz="0" w:space="0" w:color="auto"/>
                  </w:divBdr>
                  <w:divsChild>
                    <w:div w:id="1086731975">
                      <w:marLeft w:val="0"/>
                      <w:marRight w:val="0"/>
                      <w:marTop w:val="0"/>
                      <w:marBottom w:val="0"/>
                      <w:divBdr>
                        <w:top w:val="none" w:sz="0" w:space="0" w:color="auto"/>
                        <w:left w:val="none" w:sz="0" w:space="0" w:color="auto"/>
                        <w:bottom w:val="none" w:sz="0" w:space="0" w:color="auto"/>
                        <w:right w:val="none" w:sz="0" w:space="0" w:color="auto"/>
                      </w:divBdr>
                    </w:div>
                  </w:divsChild>
                </w:div>
                <w:div w:id="1815442013">
                  <w:marLeft w:val="0"/>
                  <w:marRight w:val="0"/>
                  <w:marTop w:val="0"/>
                  <w:marBottom w:val="0"/>
                  <w:divBdr>
                    <w:top w:val="none" w:sz="0" w:space="0" w:color="auto"/>
                    <w:left w:val="none" w:sz="0" w:space="0" w:color="auto"/>
                    <w:bottom w:val="none" w:sz="0" w:space="0" w:color="auto"/>
                    <w:right w:val="none" w:sz="0" w:space="0" w:color="auto"/>
                  </w:divBdr>
                  <w:divsChild>
                    <w:div w:id="1340739147">
                      <w:marLeft w:val="0"/>
                      <w:marRight w:val="0"/>
                      <w:marTop w:val="0"/>
                      <w:marBottom w:val="0"/>
                      <w:divBdr>
                        <w:top w:val="none" w:sz="0" w:space="0" w:color="auto"/>
                        <w:left w:val="none" w:sz="0" w:space="0" w:color="auto"/>
                        <w:bottom w:val="none" w:sz="0" w:space="0" w:color="auto"/>
                        <w:right w:val="none" w:sz="0" w:space="0" w:color="auto"/>
                      </w:divBdr>
                    </w:div>
                  </w:divsChild>
                </w:div>
                <w:div w:id="605774904">
                  <w:marLeft w:val="0"/>
                  <w:marRight w:val="0"/>
                  <w:marTop w:val="0"/>
                  <w:marBottom w:val="0"/>
                  <w:divBdr>
                    <w:top w:val="none" w:sz="0" w:space="0" w:color="auto"/>
                    <w:left w:val="none" w:sz="0" w:space="0" w:color="auto"/>
                    <w:bottom w:val="none" w:sz="0" w:space="0" w:color="auto"/>
                    <w:right w:val="none" w:sz="0" w:space="0" w:color="auto"/>
                  </w:divBdr>
                  <w:divsChild>
                    <w:div w:id="56048982">
                      <w:marLeft w:val="0"/>
                      <w:marRight w:val="0"/>
                      <w:marTop w:val="0"/>
                      <w:marBottom w:val="0"/>
                      <w:divBdr>
                        <w:top w:val="none" w:sz="0" w:space="0" w:color="auto"/>
                        <w:left w:val="none" w:sz="0" w:space="0" w:color="auto"/>
                        <w:bottom w:val="none" w:sz="0" w:space="0" w:color="auto"/>
                        <w:right w:val="none" w:sz="0" w:space="0" w:color="auto"/>
                      </w:divBdr>
                    </w:div>
                  </w:divsChild>
                </w:div>
                <w:div w:id="1755978551">
                  <w:marLeft w:val="0"/>
                  <w:marRight w:val="0"/>
                  <w:marTop w:val="0"/>
                  <w:marBottom w:val="0"/>
                  <w:divBdr>
                    <w:top w:val="none" w:sz="0" w:space="0" w:color="auto"/>
                    <w:left w:val="none" w:sz="0" w:space="0" w:color="auto"/>
                    <w:bottom w:val="none" w:sz="0" w:space="0" w:color="auto"/>
                    <w:right w:val="none" w:sz="0" w:space="0" w:color="auto"/>
                  </w:divBdr>
                  <w:divsChild>
                    <w:div w:id="1585189021">
                      <w:marLeft w:val="0"/>
                      <w:marRight w:val="0"/>
                      <w:marTop w:val="0"/>
                      <w:marBottom w:val="0"/>
                      <w:divBdr>
                        <w:top w:val="none" w:sz="0" w:space="0" w:color="auto"/>
                        <w:left w:val="none" w:sz="0" w:space="0" w:color="auto"/>
                        <w:bottom w:val="none" w:sz="0" w:space="0" w:color="auto"/>
                        <w:right w:val="none" w:sz="0" w:space="0" w:color="auto"/>
                      </w:divBdr>
                    </w:div>
                  </w:divsChild>
                </w:div>
                <w:div w:id="1012948315">
                  <w:marLeft w:val="0"/>
                  <w:marRight w:val="0"/>
                  <w:marTop w:val="0"/>
                  <w:marBottom w:val="0"/>
                  <w:divBdr>
                    <w:top w:val="none" w:sz="0" w:space="0" w:color="auto"/>
                    <w:left w:val="none" w:sz="0" w:space="0" w:color="auto"/>
                    <w:bottom w:val="none" w:sz="0" w:space="0" w:color="auto"/>
                    <w:right w:val="none" w:sz="0" w:space="0" w:color="auto"/>
                  </w:divBdr>
                  <w:divsChild>
                    <w:div w:id="369691667">
                      <w:marLeft w:val="0"/>
                      <w:marRight w:val="0"/>
                      <w:marTop w:val="0"/>
                      <w:marBottom w:val="0"/>
                      <w:divBdr>
                        <w:top w:val="none" w:sz="0" w:space="0" w:color="auto"/>
                        <w:left w:val="none" w:sz="0" w:space="0" w:color="auto"/>
                        <w:bottom w:val="none" w:sz="0" w:space="0" w:color="auto"/>
                        <w:right w:val="none" w:sz="0" w:space="0" w:color="auto"/>
                      </w:divBdr>
                    </w:div>
                  </w:divsChild>
                </w:div>
                <w:div w:id="336809414">
                  <w:marLeft w:val="0"/>
                  <w:marRight w:val="0"/>
                  <w:marTop w:val="0"/>
                  <w:marBottom w:val="0"/>
                  <w:divBdr>
                    <w:top w:val="none" w:sz="0" w:space="0" w:color="auto"/>
                    <w:left w:val="none" w:sz="0" w:space="0" w:color="auto"/>
                    <w:bottom w:val="none" w:sz="0" w:space="0" w:color="auto"/>
                    <w:right w:val="none" w:sz="0" w:space="0" w:color="auto"/>
                  </w:divBdr>
                  <w:divsChild>
                    <w:div w:id="474643705">
                      <w:marLeft w:val="0"/>
                      <w:marRight w:val="0"/>
                      <w:marTop w:val="0"/>
                      <w:marBottom w:val="0"/>
                      <w:divBdr>
                        <w:top w:val="none" w:sz="0" w:space="0" w:color="auto"/>
                        <w:left w:val="none" w:sz="0" w:space="0" w:color="auto"/>
                        <w:bottom w:val="none" w:sz="0" w:space="0" w:color="auto"/>
                        <w:right w:val="none" w:sz="0" w:space="0" w:color="auto"/>
                      </w:divBdr>
                    </w:div>
                  </w:divsChild>
                </w:div>
                <w:div w:id="2018533399">
                  <w:marLeft w:val="0"/>
                  <w:marRight w:val="0"/>
                  <w:marTop w:val="0"/>
                  <w:marBottom w:val="0"/>
                  <w:divBdr>
                    <w:top w:val="none" w:sz="0" w:space="0" w:color="auto"/>
                    <w:left w:val="none" w:sz="0" w:space="0" w:color="auto"/>
                    <w:bottom w:val="none" w:sz="0" w:space="0" w:color="auto"/>
                    <w:right w:val="none" w:sz="0" w:space="0" w:color="auto"/>
                  </w:divBdr>
                  <w:divsChild>
                    <w:div w:id="1107500954">
                      <w:marLeft w:val="0"/>
                      <w:marRight w:val="0"/>
                      <w:marTop w:val="0"/>
                      <w:marBottom w:val="0"/>
                      <w:divBdr>
                        <w:top w:val="none" w:sz="0" w:space="0" w:color="auto"/>
                        <w:left w:val="none" w:sz="0" w:space="0" w:color="auto"/>
                        <w:bottom w:val="none" w:sz="0" w:space="0" w:color="auto"/>
                        <w:right w:val="none" w:sz="0" w:space="0" w:color="auto"/>
                      </w:divBdr>
                    </w:div>
                  </w:divsChild>
                </w:div>
                <w:div w:id="1803421709">
                  <w:marLeft w:val="0"/>
                  <w:marRight w:val="0"/>
                  <w:marTop w:val="0"/>
                  <w:marBottom w:val="0"/>
                  <w:divBdr>
                    <w:top w:val="none" w:sz="0" w:space="0" w:color="auto"/>
                    <w:left w:val="none" w:sz="0" w:space="0" w:color="auto"/>
                    <w:bottom w:val="none" w:sz="0" w:space="0" w:color="auto"/>
                    <w:right w:val="none" w:sz="0" w:space="0" w:color="auto"/>
                  </w:divBdr>
                  <w:divsChild>
                    <w:div w:id="2089646208">
                      <w:marLeft w:val="0"/>
                      <w:marRight w:val="0"/>
                      <w:marTop w:val="0"/>
                      <w:marBottom w:val="0"/>
                      <w:divBdr>
                        <w:top w:val="none" w:sz="0" w:space="0" w:color="auto"/>
                        <w:left w:val="none" w:sz="0" w:space="0" w:color="auto"/>
                        <w:bottom w:val="none" w:sz="0" w:space="0" w:color="auto"/>
                        <w:right w:val="none" w:sz="0" w:space="0" w:color="auto"/>
                      </w:divBdr>
                    </w:div>
                  </w:divsChild>
                </w:div>
                <w:div w:id="2071342223">
                  <w:marLeft w:val="0"/>
                  <w:marRight w:val="0"/>
                  <w:marTop w:val="0"/>
                  <w:marBottom w:val="0"/>
                  <w:divBdr>
                    <w:top w:val="none" w:sz="0" w:space="0" w:color="auto"/>
                    <w:left w:val="none" w:sz="0" w:space="0" w:color="auto"/>
                    <w:bottom w:val="none" w:sz="0" w:space="0" w:color="auto"/>
                    <w:right w:val="none" w:sz="0" w:space="0" w:color="auto"/>
                  </w:divBdr>
                  <w:divsChild>
                    <w:div w:id="1953513349">
                      <w:marLeft w:val="0"/>
                      <w:marRight w:val="0"/>
                      <w:marTop w:val="0"/>
                      <w:marBottom w:val="0"/>
                      <w:divBdr>
                        <w:top w:val="none" w:sz="0" w:space="0" w:color="auto"/>
                        <w:left w:val="none" w:sz="0" w:space="0" w:color="auto"/>
                        <w:bottom w:val="none" w:sz="0" w:space="0" w:color="auto"/>
                        <w:right w:val="none" w:sz="0" w:space="0" w:color="auto"/>
                      </w:divBdr>
                    </w:div>
                  </w:divsChild>
                </w:div>
                <w:div w:id="1917595159">
                  <w:marLeft w:val="0"/>
                  <w:marRight w:val="0"/>
                  <w:marTop w:val="0"/>
                  <w:marBottom w:val="0"/>
                  <w:divBdr>
                    <w:top w:val="none" w:sz="0" w:space="0" w:color="auto"/>
                    <w:left w:val="none" w:sz="0" w:space="0" w:color="auto"/>
                    <w:bottom w:val="none" w:sz="0" w:space="0" w:color="auto"/>
                    <w:right w:val="none" w:sz="0" w:space="0" w:color="auto"/>
                  </w:divBdr>
                  <w:divsChild>
                    <w:div w:id="1937597727">
                      <w:marLeft w:val="0"/>
                      <w:marRight w:val="0"/>
                      <w:marTop w:val="0"/>
                      <w:marBottom w:val="0"/>
                      <w:divBdr>
                        <w:top w:val="none" w:sz="0" w:space="0" w:color="auto"/>
                        <w:left w:val="none" w:sz="0" w:space="0" w:color="auto"/>
                        <w:bottom w:val="none" w:sz="0" w:space="0" w:color="auto"/>
                        <w:right w:val="none" w:sz="0" w:space="0" w:color="auto"/>
                      </w:divBdr>
                    </w:div>
                  </w:divsChild>
                </w:div>
                <w:div w:id="318922359">
                  <w:marLeft w:val="0"/>
                  <w:marRight w:val="0"/>
                  <w:marTop w:val="0"/>
                  <w:marBottom w:val="0"/>
                  <w:divBdr>
                    <w:top w:val="none" w:sz="0" w:space="0" w:color="auto"/>
                    <w:left w:val="none" w:sz="0" w:space="0" w:color="auto"/>
                    <w:bottom w:val="none" w:sz="0" w:space="0" w:color="auto"/>
                    <w:right w:val="none" w:sz="0" w:space="0" w:color="auto"/>
                  </w:divBdr>
                  <w:divsChild>
                    <w:div w:id="1155530836">
                      <w:marLeft w:val="0"/>
                      <w:marRight w:val="0"/>
                      <w:marTop w:val="0"/>
                      <w:marBottom w:val="0"/>
                      <w:divBdr>
                        <w:top w:val="none" w:sz="0" w:space="0" w:color="auto"/>
                        <w:left w:val="none" w:sz="0" w:space="0" w:color="auto"/>
                        <w:bottom w:val="none" w:sz="0" w:space="0" w:color="auto"/>
                        <w:right w:val="none" w:sz="0" w:space="0" w:color="auto"/>
                      </w:divBdr>
                    </w:div>
                  </w:divsChild>
                </w:div>
                <w:div w:id="1958295279">
                  <w:marLeft w:val="0"/>
                  <w:marRight w:val="0"/>
                  <w:marTop w:val="0"/>
                  <w:marBottom w:val="0"/>
                  <w:divBdr>
                    <w:top w:val="none" w:sz="0" w:space="0" w:color="auto"/>
                    <w:left w:val="none" w:sz="0" w:space="0" w:color="auto"/>
                    <w:bottom w:val="none" w:sz="0" w:space="0" w:color="auto"/>
                    <w:right w:val="none" w:sz="0" w:space="0" w:color="auto"/>
                  </w:divBdr>
                  <w:divsChild>
                    <w:div w:id="450049281">
                      <w:marLeft w:val="0"/>
                      <w:marRight w:val="0"/>
                      <w:marTop w:val="0"/>
                      <w:marBottom w:val="0"/>
                      <w:divBdr>
                        <w:top w:val="none" w:sz="0" w:space="0" w:color="auto"/>
                        <w:left w:val="none" w:sz="0" w:space="0" w:color="auto"/>
                        <w:bottom w:val="none" w:sz="0" w:space="0" w:color="auto"/>
                        <w:right w:val="none" w:sz="0" w:space="0" w:color="auto"/>
                      </w:divBdr>
                    </w:div>
                  </w:divsChild>
                </w:div>
                <w:div w:id="1027486947">
                  <w:marLeft w:val="0"/>
                  <w:marRight w:val="0"/>
                  <w:marTop w:val="0"/>
                  <w:marBottom w:val="0"/>
                  <w:divBdr>
                    <w:top w:val="none" w:sz="0" w:space="0" w:color="auto"/>
                    <w:left w:val="none" w:sz="0" w:space="0" w:color="auto"/>
                    <w:bottom w:val="none" w:sz="0" w:space="0" w:color="auto"/>
                    <w:right w:val="none" w:sz="0" w:space="0" w:color="auto"/>
                  </w:divBdr>
                  <w:divsChild>
                    <w:div w:id="185991533">
                      <w:marLeft w:val="0"/>
                      <w:marRight w:val="0"/>
                      <w:marTop w:val="0"/>
                      <w:marBottom w:val="0"/>
                      <w:divBdr>
                        <w:top w:val="none" w:sz="0" w:space="0" w:color="auto"/>
                        <w:left w:val="none" w:sz="0" w:space="0" w:color="auto"/>
                        <w:bottom w:val="none" w:sz="0" w:space="0" w:color="auto"/>
                        <w:right w:val="none" w:sz="0" w:space="0" w:color="auto"/>
                      </w:divBdr>
                    </w:div>
                  </w:divsChild>
                </w:div>
                <w:div w:id="816411940">
                  <w:marLeft w:val="0"/>
                  <w:marRight w:val="0"/>
                  <w:marTop w:val="0"/>
                  <w:marBottom w:val="0"/>
                  <w:divBdr>
                    <w:top w:val="none" w:sz="0" w:space="0" w:color="auto"/>
                    <w:left w:val="none" w:sz="0" w:space="0" w:color="auto"/>
                    <w:bottom w:val="none" w:sz="0" w:space="0" w:color="auto"/>
                    <w:right w:val="none" w:sz="0" w:space="0" w:color="auto"/>
                  </w:divBdr>
                  <w:divsChild>
                    <w:div w:id="103695566">
                      <w:marLeft w:val="0"/>
                      <w:marRight w:val="0"/>
                      <w:marTop w:val="0"/>
                      <w:marBottom w:val="0"/>
                      <w:divBdr>
                        <w:top w:val="none" w:sz="0" w:space="0" w:color="auto"/>
                        <w:left w:val="none" w:sz="0" w:space="0" w:color="auto"/>
                        <w:bottom w:val="none" w:sz="0" w:space="0" w:color="auto"/>
                        <w:right w:val="none" w:sz="0" w:space="0" w:color="auto"/>
                      </w:divBdr>
                    </w:div>
                  </w:divsChild>
                </w:div>
                <w:div w:id="114177967">
                  <w:marLeft w:val="0"/>
                  <w:marRight w:val="0"/>
                  <w:marTop w:val="0"/>
                  <w:marBottom w:val="0"/>
                  <w:divBdr>
                    <w:top w:val="none" w:sz="0" w:space="0" w:color="auto"/>
                    <w:left w:val="none" w:sz="0" w:space="0" w:color="auto"/>
                    <w:bottom w:val="none" w:sz="0" w:space="0" w:color="auto"/>
                    <w:right w:val="none" w:sz="0" w:space="0" w:color="auto"/>
                  </w:divBdr>
                  <w:divsChild>
                    <w:div w:id="347214689">
                      <w:marLeft w:val="0"/>
                      <w:marRight w:val="0"/>
                      <w:marTop w:val="0"/>
                      <w:marBottom w:val="0"/>
                      <w:divBdr>
                        <w:top w:val="none" w:sz="0" w:space="0" w:color="auto"/>
                        <w:left w:val="none" w:sz="0" w:space="0" w:color="auto"/>
                        <w:bottom w:val="none" w:sz="0" w:space="0" w:color="auto"/>
                        <w:right w:val="none" w:sz="0" w:space="0" w:color="auto"/>
                      </w:divBdr>
                    </w:div>
                  </w:divsChild>
                </w:div>
                <w:div w:id="1714884263">
                  <w:marLeft w:val="0"/>
                  <w:marRight w:val="0"/>
                  <w:marTop w:val="0"/>
                  <w:marBottom w:val="0"/>
                  <w:divBdr>
                    <w:top w:val="none" w:sz="0" w:space="0" w:color="auto"/>
                    <w:left w:val="none" w:sz="0" w:space="0" w:color="auto"/>
                    <w:bottom w:val="none" w:sz="0" w:space="0" w:color="auto"/>
                    <w:right w:val="none" w:sz="0" w:space="0" w:color="auto"/>
                  </w:divBdr>
                  <w:divsChild>
                    <w:div w:id="1316378900">
                      <w:marLeft w:val="0"/>
                      <w:marRight w:val="0"/>
                      <w:marTop w:val="0"/>
                      <w:marBottom w:val="0"/>
                      <w:divBdr>
                        <w:top w:val="none" w:sz="0" w:space="0" w:color="auto"/>
                        <w:left w:val="none" w:sz="0" w:space="0" w:color="auto"/>
                        <w:bottom w:val="none" w:sz="0" w:space="0" w:color="auto"/>
                        <w:right w:val="none" w:sz="0" w:space="0" w:color="auto"/>
                      </w:divBdr>
                    </w:div>
                  </w:divsChild>
                </w:div>
                <w:div w:id="151994149">
                  <w:marLeft w:val="0"/>
                  <w:marRight w:val="0"/>
                  <w:marTop w:val="0"/>
                  <w:marBottom w:val="0"/>
                  <w:divBdr>
                    <w:top w:val="none" w:sz="0" w:space="0" w:color="auto"/>
                    <w:left w:val="none" w:sz="0" w:space="0" w:color="auto"/>
                    <w:bottom w:val="none" w:sz="0" w:space="0" w:color="auto"/>
                    <w:right w:val="none" w:sz="0" w:space="0" w:color="auto"/>
                  </w:divBdr>
                  <w:divsChild>
                    <w:div w:id="628707594">
                      <w:marLeft w:val="0"/>
                      <w:marRight w:val="0"/>
                      <w:marTop w:val="0"/>
                      <w:marBottom w:val="0"/>
                      <w:divBdr>
                        <w:top w:val="none" w:sz="0" w:space="0" w:color="auto"/>
                        <w:left w:val="none" w:sz="0" w:space="0" w:color="auto"/>
                        <w:bottom w:val="none" w:sz="0" w:space="0" w:color="auto"/>
                        <w:right w:val="none" w:sz="0" w:space="0" w:color="auto"/>
                      </w:divBdr>
                    </w:div>
                  </w:divsChild>
                </w:div>
                <w:div w:id="1058941082">
                  <w:marLeft w:val="0"/>
                  <w:marRight w:val="0"/>
                  <w:marTop w:val="0"/>
                  <w:marBottom w:val="0"/>
                  <w:divBdr>
                    <w:top w:val="none" w:sz="0" w:space="0" w:color="auto"/>
                    <w:left w:val="none" w:sz="0" w:space="0" w:color="auto"/>
                    <w:bottom w:val="none" w:sz="0" w:space="0" w:color="auto"/>
                    <w:right w:val="none" w:sz="0" w:space="0" w:color="auto"/>
                  </w:divBdr>
                  <w:divsChild>
                    <w:div w:id="329022077">
                      <w:marLeft w:val="0"/>
                      <w:marRight w:val="0"/>
                      <w:marTop w:val="0"/>
                      <w:marBottom w:val="0"/>
                      <w:divBdr>
                        <w:top w:val="none" w:sz="0" w:space="0" w:color="auto"/>
                        <w:left w:val="none" w:sz="0" w:space="0" w:color="auto"/>
                        <w:bottom w:val="none" w:sz="0" w:space="0" w:color="auto"/>
                        <w:right w:val="none" w:sz="0" w:space="0" w:color="auto"/>
                      </w:divBdr>
                    </w:div>
                  </w:divsChild>
                </w:div>
                <w:div w:id="1453550533">
                  <w:marLeft w:val="0"/>
                  <w:marRight w:val="0"/>
                  <w:marTop w:val="0"/>
                  <w:marBottom w:val="0"/>
                  <w:divBdr>
                    <w:top w:val="none" w:sz="0" w:space="0" w:color="auto"/>
                    <w:left w:val="none" w:sz="0" w:space="0" w:color="auto"/>
                    <w:bottom w:val="none" w:sz="0" w:space="0" w:color="auto"/>
                    <w:right w:val="none" w:sz="0" w:space="0" w:color="auto"/>
                  </w:divBdr>
                  <w:divsChild>
                    <w:div w:id="923757821">
                      <w:marLeft w:val="0"/>
                      <w:marRight w:val="0"/>
                      <w:marTop w:val="0"/>
                      <w:marBottom w:val="0"/>
                      <w:divBdr>
                        <w:top w:val="none" w:sz="0" w:space="0" w:color="auto"/>
                        <w:left w:val="none" w:sz="0" w:space="0" w:color="auto"/>
                        <w:bottom w:val="none" w:sz="0" w:space="0" w:color="auto"/>
                        <w:right w:val="none" w:sz="0" w:space="0" w:color="auto"/>
                      </w:divBdr>
                    </w:div>
                  </w:divsChild>
                </w:div>
                <w:div w:id="1062362294">
                  <w:marLeft w:val="0"/>
                  <w:marRight w:val="0"/>
                  <w:marTop w:val="0"/>
                  <w:marBottom w:val="0"/>
                  <w:divBdr>
                    <w:top w:val="none" w:sz="0" w:space="0" w:color="auto"/>
                    <w:left w:val="none" w:sz="0" w:space="0" w:color="auto"/>
                    <w:bottom w:val="none" w:sz="0" w:space="0" w:color="auto"/>
                    <w:right w:val="none" w:sz="0" w:space="0" w:color="auto"/>
                  </w:divBdr>
                  <w:divsChild>
                    <w:div w:id="477841968">
                      <w:marLeft w:val="0"/>
                      <w:marRight w:val="0"/>
                      <w:marTop w:val="0"/>
                      <w:marBottom w:val="0"/>
                      <w:divBdr>
                        <w:top w:val="none" w:sz="0" w:space="0" w:color="auto"/>
                        <w:left w:val="none" w:sz="0" w:space="0" w:color="auto"/>
                        <w:bottom w:val="none" w:sz="0" w:space="0" w:color="auto"/>
                        <w:right w:val="none" w:sz="0" w:space="0" w:color="auto"/>
                      </w:divBdr>
                    </w:div>
                  </w:divsChild>
                </w:div>
                <w:div w:id="282425095">
                  <w:marLeft w:val="0"/>
                  <w:marRight w:val="0"/>
                  <w:marTop w:val="0"/>
                  <w:marBottom w:val="0"/>
                  <w:divBdr>
                    <w:top w:val="none" w:sz="0" w:space="0" w:color="auto"/>
                    <w:left w:val="none" w:sz="0" w:space="0" w:color="auto"/>
                    <w:bottom w:val="none" w:sz="0" w:space="0" w:color="auto"/>
                    <w:right w:val="none" w:sz="0" w:space="0" w:color="auto"/>
                  </w:divBdr>
                  <w:divsChild>
                    <w:div w:id="1284967795">
                      <w:marLeft w:val="0"/>
                      <w:marRight w:val="0"/>
                      <w:marTop w:val="0"/>
                      <w:marBottom w:val="0"/>
                      <w:divBdr>
                        <w:top w:val="none" w:sz="0" w:space="0" w:color="auto"/>
                        <w:left w:val="none" w:sz="0" w:space="0" w:color="auto"/>
                        <w:bottom w:val="none" w:sz="0" w:space="0" w:color="auto"/>
                        <w:right w:val="none" w:sz="0" w:space="0" w:color="auto"/>
                      </w:divBdr>
                    </w:div>
                  </w:divsChild>
                </w:div>
                <w:div w:id="510994895">
                  <w:marLeft w:val="0"/>
                  <w:marRight w:val="0"/>
                  <w:marTop w:val="0"/>
                  <w:marBottom w:val="0"/>
                  <w:divBdr>
                    <w:top w:val="none" w:sz="0" w:space="0" w:color="auto"/>
                    <w:left w:val="none" w:sz="0" w:space="0" w:color="auto"/>
                    <w:bottom w:val="none" w:sz="0" w:space="0" w:color="auto"/>
                    <w:right w:val="none" w:sz="0" w:space="0" w:color="auto"/>
                  </w:divBdr>
                  <w:divsChild>
                    <w:div w:id="2098400394">
                      <w:marLeft w:val="0"/>
                      <w:marRight w:val="0"/>
                      <w:marTop w:val="0"/>
                      <w:marBottom w:val="0"/>
                      <w:divBdr>
                        <w:top w:val="none" w:sz="0" w:space="0" w:color="auto"/>
                        <w:left w:val="none" w:sz="0" w:space="0" w:color="auto"/>
                        <w:bottom w:val="none" w:sz="0" w:space="0" w:color="auto"/>
                        <w:right w:val="none" w:sz="0" w:space="0" w:color="auto"/>
                      </w:divBdr>
                    </w:div>
                  </w:divsChild>
                </w:div>
                <w:div w:id="366028745">
                  <w:marLeft w:val="0"/>
                  <w:marRight w:val="0"/>
                  <w:marTop w:val="0"/>
                  <w:marBottom w:val="0"/>
                  <w:divBdr>
                    <w:top w:val="none" w:sz="0" w:space="0" w:color="auto"/>
                    <w:left w:val="none" w:sz="0" w:space="0" w:color="auto"/>
                    <w:bottom w:val="none" w:sz="0" w:space="0" w:color="auto"/>
                    <w:right w:val="none" w:sz="0" w:space="0" w:color="auto"/>
                  </w:divBdr>
                  <w:divsChild>
                    <w:div w:id="2123303006">
                      <w:marLeft w:val="0"/>
                      <w:marRight w:val="0"/>
                      <w:marTop w:val="0"/>
                      <w:marBottom w:val="0"/>
                      <w:divBdr>
                        <w:top w:val="none" w:sz="0" w:space="0" w:color="auto"/>
                        <w:left w:val="none" w:sz="0" w:space="0" w:color="auto"/>
                        <w:bottom w:val="none" w:sz="0" w:space="0" w:color="auto"/>
                        <w:right w:val="none" w:sz="0" w:space="0" w:color="auto"/>
                      </w:divBdr>
                    </w:div>
                  </w:divsChild>
                </w:div>
                <w:div w:id="1287732804">
                  <w:marLeft w:val="0"/>
                  <w:marRight w:val="0"/>
                  <w:marTop w:val="0"/>
                  <w:marBottom w:val="0"/>
                  <w:divBdr>
                    <w:top w:val="none" w:sz="0" w:space="0" w:color="auto"/>
                    <w:left w:val="none" w:sz="0" w:space="0" w:color="auto"/>
                    <w:bottom w:val="none" w:sz="0" w:space="0" w:color="auto"/>
                    <w:right w:val="none" w:sz="0" w:space="0" w:color="auto"/>
                  </w:divBdr>
                  <w:divsChild>
                    <w:div w:id="1800952847">
                      <w:marLeft w:val="0"/>
                      <w:marRight w:val="0"/>
                      <w:marTop w:val="0"/>
                      <w:marBottom w:val="0"/>
                      <w:divBdr>
                        <w:top w:val="none" w:sz="0" w:space="0" w:color="auto"/>
                        <w:left w:val="none" w:sz="0" w:space="0" w:color="auto"/>
                        <w:bottom w:val="none" w:sz="0" w:space="0" w:color="auto"/>
                        <w:right w:val="none" w:sz="0" w:space="0" w:color="auto"/>
                      </w:divBdr>
                    </w:div>
                  </w:divsChild>
                </w:div>
                <w:div w:id="1504125125">
                  <w:marLeft w:val="0"/>
                  <w:marRight w:val="0"/>
                  <w:marTop w:val="0"/>
                  <w:marBottom w:val="0"/>
                  <w:divBdr>
                    <w:top w:val="none" w:sz="0" w:space="0" w:color="auto"/>
                    <w:left w:val="none" w:sz="0" w:space="0" w:color="auto"/>
                    <w:bottom w:val="none" w:sz="0" w:space="0" w:color="auto"/>
                    <w:right w:val="none" w:sz="0" w:space="0" w:color="auto"/>
                  </w:divBdr>
                  <w:divsChild>
                    <w:div w:id="1098132986">
                      <w:marLeft w:val="0"/>
                      <w:marRight w:val="0"/>
                      <w:marTop w:val="0"/>
                      <w:marBottom w:val="0"/>
                      <w:divBdr>
                        <w:top w:val="none" w:sz="0" w:space="0" w:color="auto"/>
                        <w:left w:val="none" w:sz="0" w:space="0" w:color="auto"/>
                        <w:bottom w:val="none" w:sz="0" w:space="0" w:color="auto"/>
                        <w:right w:val="none" w:sz="0" w:space="0" w:color="auto"/>
                      </w:divBdr>
                    </w:div>
                  </w:divsChild>
                </w:div>
                <w:div w:id="651101954">
                  <w:marLeft w:val="0"/>
                  <w:marRight w:val="0"/>
                  <w:marTop w:val="0"/>
                  <w:marBottom w:val="0"/>
                  <w:divBdr>
                    <w:top w:val="none" w:sz="0" w:space="0" w:color="auto"/>
                    <w:left w:val="none" w:sz="0" w:space="0" w:color="auto"/>
                    <w:bottom w:val="none" w:sz="0" w:space="0" w:color="auto"/>
                    <w:right w:val="none" w:sz="0" w:space="0" w:color="auto"/>
                  </w:divBdr>
                  <w:divsChild>
                    <w:div w:id="1025059754">
                      <w:marLeft w:val="0"/>
                      <w:marRight w:val="0"/>
                      <w:marTop w:val="0"/>
                      <w:marBottom w:val="0"/>
                      <w:divBdr>
                        <w:top w:val="none" w:sz="0" w:space="0" w:color="auto"/>
                        <w:left w:val="none" w:sz="0" w:space="0" w:color="auto"/>
                        <w:bottom w:val="none" w:sz="0" w:space="0" w:color="auto"/>
                        <w:right w:val="none" w:sz="0" w:space="0" w:color="auto"/>
                      </w:divBdr>
                    </w:div>
                  </w:divsChild>
                </w:div>
                <w:div w:id="239680205">
                  <w:marLeft w:val="0"/>
                  <w:marRight w:val="0"/>
                  <w:marTop w:val="0"/>
                  <w:marBottom w:val="0"/>
                  <w:divBdr>
                    <w:top w:val="none" w:sz="0" w:space="0" w:color="auto"/>
                    <w:left w:val="none" w:sz="0" w:space="0" w:color="auto"/>
                    <w:bottom w:val="none" w:sz="0" w:space="0" w:color="auto"/>
                    <w:right w:val="none" w:sz="0" w:space="0" w:color="auto"/>
                  </w:divBdr>
                  <w:divsChild>
                    <w:div w:id="1353798752">
                      <w:marLeft w:val="0"/>
                      <w:marRight w:val="0"/>
                      <w:marTop w:val="0"/>
                      <w:marBottom w:val="0"/>
                      <w:divBdr>
                        <w:top w:val="none" w:sz="0" w:space="0" w:color="auto"/>
                        <w:left w:val="none" w:sz="0" w:space="0" w:color="auto"/>
                        <w:bottom w:val="none" w:sz="0" w:space="0" w:color="auto"/>
                        <w:right w:val="none" w:sz="0" w:space="0" w:color="auto"/>
                      </w:divBdr>
                    </w:div>
                  </w:divsChild>
                </w:div>
                <w:div w:id="482507931">
                  <w:marLeft w:val="0"/>
                  <w:marRight w:val="0"/>
                  <w:marTop w:val="0"/>
                  <w:marBottom w:val="0"/>
                  <w:divBdr>
                    <w:top w:val="none" w:sz="0" w:space="0" w:color="auto"/>
                    <w:left w:val="none" w:sz="0" w:space="0" w:color="auto"/>
                    <w:bottom w:val="none" w:sz="0" w:space="0" w:color="auto"/>
                    <w:right w:val="none" w:sz="0" w:space="0" w:color="auto"/>
                  </w:divBdr>
                  <w:divsChild>
                    <w:div w:id="1978991800">
                      <w:marLeft w:val="0"/>
                      <w:marRight w:val="0"/>
                      <w:marTop w:val="0"/>
                      <w:marBottom w:val="0"/>
                      <w:divBdr>
                        <w:top w:val="none" w:sz="0" w:space="0" w:color="auto"/>
                        <w:left w:val="none" w:sz="0" w:space="0" w:color="auto"/>
                        <w:bottom w:val="none" w:sz="0" w:space="0" w:color="auto"/>
                        <w:right w:val="none" w:sz="0" w:space="0" w:color="auto"/>
                      </w:divBdr>
                    </w:div>
                  </w:divsChild>
                </w:div>
                <w:div w:id="301737090">
                  <w:marLeft w:val="0"/>
                  <w:marRight w:val="0"/>
                  <w:marTop w:val="0"/>
                  <w:marBottom w:val="0"/>
                  <w:divBdr>
                    <w:top w:val="none" w:sz="0" w:space="0" w:color="auto"/>
                    <w:left w:val="none" w:sz="0" w:space="0" w:color="auto"/>
                    <w:bottom w:val="none" w:sz="0" w:space="0" w:color="auto"/>
                    <w:right w:val="none" w:sz="0" w:space="0" w:color="auto"/>
                  </w:divBdr>
                  <w:divsChild>
                    <w:div w:id="1774007837">
                      <w:marLeft w:val="0"/>
                      <w:marRight w:val="0"/>
                      <w:marTop w:val="0"/>
                      <w:marBottom w:val="0"/>
                      <w:divBdr>
                        <w:top w:val="none" w:sz="0" w:space="0" w:color="auto"/>
                        <w:left w:val="none" w:sz="0" w:space="0" w:color="auto"/>
                        <w:bottom w:val="none" w:sz="0" w:space="0" w:color="auto"/>
                        <w:right w:val="none" w:sz="0" w:space="0" w:color="auto"/>
                      </w:divBdr>
                    </w:div>
                  </w:divsChild>
                </w:div>
                <w:div w:id="1308969569">
                  <w:marLeft w:val="0"/>
                  <w:marRight w:val="0"/>
                  <w:marTop w:val="0"/>
                  <w:marBottom w:val="0"/>
                  <w:divBdr>
                    <w:top w:val="none" w:sz="0" w:space="0" w:color="auto"/>
                    <w:left w:val="none" w:sz="0" w:space="0" w:color="auto"/>
                    <w:bottom w:val="none" w:sz="0" w:space="0" w:color="auto"/>
                    <w:right w:val="none" w:sz="0" w:space="0" w:color="auto"/>
                  </w:divBdr>
                  <w:divsChild>
                    <w:div w:id="590625294">
                      <w:marLeft w:val="0"/>
                      <w:marRight w:val="0"/>
                      <w:marTop w:val="0"/>
                      <w:marBottom w:val="0"/>
                      <w:divBdr>
                        <w:top w:val="none" w:sz="0" w:space="0" w:color="auto"/>
                        <w:left w:val="none" w:sz="0" w:space="0" w:color="auto"/>
                        <w:bottom w:val="none" w:sz="0" w:space="0" w:color="auto"/>
                        <w:right w:val="none" w:sz="0" w:space="0" w:color="auto"/>
                      </w:divBdr>
                    </w:div>
                  </w:divsChild>
                </w:div>
                <w:div w:id="90786697">
                  <w:marLeft w:val="0"/>
                  <w:marRight w:val="0"/>
                  <w:marTop w:val="0"/>
                  <w:marBottom w:val="0"/>
                  <w:divBdr>
                    <w:top w:val="none" w:sz="0" w:space="0" w:color="auto"/>
                    <w:left w:val="none" w:sz="0" w:space="0" w:color="auto"/>
                    <w:bottom w:val="none" w:sz="0" w:space="0" w:color="auto"/>
                    <w:right w:val="none" w:sz="0" w:space="0" w:color="auto"/>
                  </w:divBdr>
                  <w:divsChild>
                    <w:div w:id="286665995">
                      <w:marLeft w:val="0"/>
                      <w:marRight w:val="0"/>
                      <w:marTop w:val="0"/>
                      <w:marBottom w:val="0"/>
                      <w:divBdr>
                        <w:top w:val="none" w:sz="0" w:space="0" w:color="auto"/>
                        <w:left w:val="none" w:sz="0" w:space="0" w:color="auto"/>
                        <w:bottom w:val="none" w:sz="0" w:space="0" w:color="auto"/>
                        <w:right w:val="none" w:sz="0" w:space="0" w:color="auto"/>
                      </w:divBdr>
                    </w:div>
                  </w:divsChild>
                </w:div>
                <w:div w:id="1179806177">
                  <w:marLeft w:val="0"/>
                  <w:marRight w:val="0"/>
                  <w:marTop w:val="0"/>
                  <w:marBottom w:val="0"/>
                  <w:divBdr>
                    <w:top w:val="none" w:sz="0" w:space="0" w:color="auto"/>
                    <w:left w:val="none" w:sz="0" w:space="0" w:color="auto"/>
                    <w:bottom w:val="none" w:sz="0" w:space="0" w:color="auto"/>
                    <w:right w:val="none" w:sz="0" w:space="0" w:color="auto"/>
                  </w:divBdr>
                  <w:divsChild>
                    <w:div w:id="1532454521">
                      <w:marLeft w:val="0"/>
                      <w:marRight w:val="0"/>
                      <w:marTop w:val="0"/>
                      <w:marBottom w:val="0"/>
                      <w:divBdr>
                        <w:top w:val="none" w:sz="0" w:space="0" w:color="auto"/>
                        <w:left w:val="none" w:sz="0" w:space="0" w:color="auto"/>
                        <w:bottom w:val="none" w:sz="0" w:space="0" w:color="auto"/>
                        <w:right w:val="none" w:sz="0" w:space="0" w:color="auto"/>
                      </w:divBdr>
                    </w:div>
                  </w:divsChild>
                </w:div>
                <w:div w:id="628434091">
                  <w:marLeft w:val="0"/>
                  <w:marRight w:val="0"/>
                  <w:marTop w:val="0"/>
                  <w:marBottom w:val="0"/>
                  <w:divBdr>
                    <w:top w:val="none" w:sz="0" w:space="0" w:color="auto"/>
                    <w:left w:val="none" w:sz="0" w:space="0" w:color="auto"/>
                    <w:bottom w:val="none" w:sz="0" w:space="0" w:color="auto"/>
                    <w:right w:val="none" w:sz="0" w:space="0" w:color="auto"/>
                  </w:divBdr>
                  <w:divsChild>
                    <w:div w:id="277760209">
                      <w:marLeft w:val="0"/>
                      <w:marRight w:val="0"/>
                      <w:marTop w:val="0"/>
                      <w:marBottom w:val="0"/>
                      <w:divBdr>
                        <w:top w:val="none" w:sz="0" w:space="0" w:color="auto"/>
                        <w:left w:val="none" w:sz="0" w:space="0" w:color="auto"/>
                        <w:bottom w:val="none" w:sz="0" w:space="0" w:color="auto"/>
                        <w:right w:val="none" w:sz="0" w:space="0" w:color="auto"/>
                      </w:divBdr>
                    </w:div>
                  </w:divsChild>
                </w:div>
                <w:div w:id="2134588497">
                  <w:marLeft w:val="0"/>
                  <w:marRight w:val="0"/>
                  <w:marTop w:val="0"/>
                  <w:marBottom w:val="0"/>
                  <w:divBdr>
                    <w:top w:val="none" w:sz="0" w:space="0" w:color="auto"/>
                    <w:left w:val="none" w:sz="0" w:space="0" w:color="auto"/>
                    <w:bottom w:val="none" w:sz="0" w:space="0" w:color="auto"/>
                    <w:right w:val="none" w:sz="0" w:space="0" w:color="auto"/>
                  </w:divBdr>
                  <w:divsChild>
                    <w:div w:id="870530536">
                      <w:marLeft w:val="0"/>
                      <w:marRight w:val="0"/>
                      <w:marTop w:val="0"/>
                      <w:marBottom w:val="0"/>
                      <w:divBdr>
                        <w:top w:val="none" w:sz="0" w:space="0" w:color="auto"/>
                        <w:left w:val="none" w:sz="0" w:space="0" w:color="auto"/>
                        <w:bottom w:val="none" w:sz="0" w:space="0" w:color="auto"/>
                        <w:right w:val="none" w:sz="0" w:space="0" w:color="auto"/>
                      </w:divBdr>
                    </w:div>
                  </w:divsChild>
                </w:div>
                <w:div w:id="798887728">
                  <w:marLeft w:val="0"/>
                  <w:marRight w:val="0"/>
                  <w:marTop w:val="0"/>
                  <w:marBottom w:val="0"/>
                  <w:divBdr>
                    <w:top w:val="none" w:sz="0" w:space="0" w:color="auto"/>
                    <w:left w:val="none" w:sz="0" w:space="0" w:color="auto"/>
                    <w:bottom w:val="none" w:sz="0" w:space="0" w:color="auto"/>
                    <w:right w:val="none" w:sz="0" w:space="0" w:color="auto"/>
                  </w:divBdr>
                  <w:divsChild>
                    <w:div w:id="375129923">
                      <w:marLeft w:val="0"/>
                      <w:marRight w:val="0"/>
                      <w:marTop w:val="0"/>
                      <w:marBottom w:val="0"/>
                      <w:divBdr>
                        <w:top w:val="none" w:sz="0" w:space="0" w:color="auto"/>
                        <w:left w:val="none" w:sz="0" w:space="0" w:color="auto"/>
                        <w:bottom w:val="none" w:sz="0" w:space="0" w:color="auto"/>
                        <w:right w:val="none" w:sz="0" w:space="0" w:color="auto"/>
                      </w:divBdr>
                    </w:div>
                  </w:divsChild>
                </w:div>
                <w:div w:id="743455876">
                  <w:marLeft w:val="0"/>
                  <w:marRight w:val="0"/>
                  <w:marTop w:val="0"/>
                  <w:marBottom w:val="0"/>
                  <w:divBdr>
                    <w:top w:val="none" w:sz="0" w:space="0" w:color="auto"/>
                    <w:left w:val="none" w:sz="0" w:space="0" w:color="auto"/>
                    <w:bottom w:val="none" w:sz="0" w:space="0" w:color="auto"/>
                    <w:right w:val="none" w:sz="0" w:space="0" w:color="auto"/>
                  </w:divBdr>
                  <w:divsChild>
                    <w:div w:id="603194863">
                      <w:marLeft w:val="0"/>
                      <w:marRight w:val="0"/>
                      <w:marTop w:val="0"/>
                      <w:marBottom w:val="0"/>
                      <w:divBdr>
                        <w:top w:val="none" w:sz="0" w:space="0" w:color="auto"/>
                        <w:left w:val="none" w:sz="0" w:space="0" w:color="auto"/>
                        <w:bottom w:val="none" w:sz="0" w:space="0" w:color="auto"/>
                        <w:right w:val="none" w:sz="0" w:space="0" w:color="auto"/>
                      </w:divBdr>
                    </w:div>
                  </w:divsChild>
                </w:div>
                <w:div w:id="1168910322">
                  <w:marLeft w:val="0"/>
                  <w:marRight w:val="0"/>
                  <w:marTop w:val="0"/>
                  <w:marBottom w:val="0"/>
                  <w:divBdr>
                    <w:top w:val="none" w:sz="0" w:space="0" w:color="auto"/>
                    <w:left w:val="none" w:sz="0" w:space="0" w:color="auto"/>
                    <w:bottom w:val="none" w:sz="0" w:space="0" w:color="auto"/>
                    <w:right w:val="none" w:sz="0" w:space="0" w:color="auto"/>
                  </w:divBdr>
                  <w:divsChild>
                    <w:div w:id="637565258">
                      <w:marLeft w:val="0"/>
                      <w:marRight w:val="0"/>
                      <w:marTop w:val="0"/>
                      <w:marBottom w:val="0"/>
                      <w:divBdr>
                        <w:top w:val="none" w:sz="0" w:space="0" w:color="auto"/>
                        <w:left w:val="none" w:sz="0" w:space="0" w:color="auto"/>
                        <w:bottom w:val="none" w:sz="0" w:space="0" w:color="auto"/>
                        <w:right w:val="none" w:sz="0" w:space="0" w:color="auto"/>
                      </w:divBdr>
                    </w:div>
                  </w:divsChild>
                </w:div>
                <w:div w:id="416444478">
                  <w:marLeft w:val="0"/>
                  <w:marRight w:val="0"/>
                  <w:marTop w:val="0"/>
                  <w:marBottom w:val="0"/>
                  <w:divBdr>
                    <w:top w:val="none" w:sz="0" w:space="0" w:color="auto"/>
                    <w:left w:val="none" w:sz="0" w:space="0" w:color="auto"/>
                    <w:bottom w:val="none" w:sz="0" w:space="0" w:color="auto"/>
                    <w:right w:val="none" w:sz="0" w:space="0" w:color="auto"/>
                  </w:divBdr>
                  <w:divsChild>
                    <w:div w:id="2059162477">
                      <w:marLeft w:val="0"/>
                      <w:marRight w:val="0"/>
                      <w:marTop w:val="0"/>
                      <w:marBottom w:val="0"/>
                      <w:divBdr>
                        <w:top w:val="none" w:sz="0" w:space="0" w:color="auto"/>
                        <w:left w:val="none" w:sz="0" w:space="0" w:color="auto"/>
                        <w:bottom w:val="none" w:sz="0" w:space="0" w:color="auto"/>
                        <w:right w:val="none" w:sz="0" w:space="0" w:color="auto"/>
                      </w:divBdr>
                    </w:div>
                  </w:divsChild>
                </w:div>
                <w:div w:id="1167600771">
                  <w:marLeft w:val="0"/>
                  <w:marRight w:val="0"/>
                  <w:marTop w:val="0"/>
                  <w:marBottom w:val="0"/>
                  <w:divBdr>
                    <w:top w:val="none" w:sz="0" w:space="0" w:color="auto"/>
                    <w:left w:val="none" w:sz="0" w:space="0" w:color="auto"/>
                    <w:bottom w:val="none" w:sz="0" w:space="0" w:color="auto"/>
                    <w:right w:val="none" w:sz="0" w:space="0" w:color="auto"/>
                  </w:divBdr>
                  <w:divsChild>
                    <w:div w:id="461073330">
                      <w:marLeft w:val="0"/>
                      <w:marRight w:val="0"/>
                      <w:marTop w:val="0"/>
                      <w:marBottom w:val="0"/>
                      <w:divBdr>
                        <w:top w:val="none" w:sz="0" w:space="0" w:color="auto"/>
                        <w:left w:val="none" w:sz="0" w:space="0" w:color="auto"/>
                        <w:bottom w:val="none" w:sz="0" w:space="0" w:color="auto"/>
                        <w:right w:val="none" w:sz="0" w:space="0" w:color="auto"/>
                      </w:divBdr>
                    </w:div>
                  </w:divsChild>
                </w:div>
                <w:div w:id="1442914960">
                  <w:marLeft w:val="0"/>
                  <w:marRight w:val="0"/>
                  <w:marTop w:val="0"/>
                  <w:marBottom w:val="0"/>
                  <w:divBdr>
                    <w:top w:val="none" w:sz="0" w:space="0" w:color="auto"/>
                    <w:left w:val="none" w:sz="0" w:space="0" w:color="auto"/>
                    <w:bottom w:val="none" w:sz="0" w:space="0" w:color="auto"/>
                    <w:right w:val="none" w:sz="0" w:space="0" w:color="auto"/>
                  </w:divBdr>
                  <w:divsChild>
                    <w:div w:id="898442308">
                      <w:marLeft w:val="0"/>
                      <w:marRight w:val="0"/>
                      <w:marTop w:val="0"/>
                      <w:marBottom w:val="0"/>
                      <w:divBdr>
                        <w:top w:val="none" w:sz="0" w:space="0" w:color="auto"/>
                        <w:left w:val="none" w:sz="0" w:space="0" w:color="auto"/>
                        <w:bottom w:val="none" w:sz="0" w:space="0" w:color="auto"/>
                        <w:right w:val="none" w:sz="0" w:space="0" w:color="auto"/>
                      </w:divBdr>
                    </w:div>
                  </w:divsChild>
                </w:div>
                <w:div w:id="1847356576">
                  <w:marLeft w:val="0"/>
                  <w:marRight w:val="0"/>
                  <w:marTop w:val="0"/>
                  <w:marBottom w:val="0"/>
                  <w:divBdr>
                    <w:top w:val="none" w:sz="0" w:space="0" w:color="auto"/>
                    <w:left w:val="none" w:sz="0" w:space="0" w:color="auto"/>
                    <w:bottom w:val="none" w:sz="0" w:space="0" w:color="auto"/>
                    <w:right w:val="none" w:sz="0" w:space="0" w:color="auto"/>
                  </w:divBdr>
                  <w:divsChild>
                    <w:div w:id="1976834576">
                      <w:marLeft w:val="0"/>
                      <w:marRight w:val="0"/>
                      <w:marTop w:val="0"/>
                      <w:marBottom w:val="0"/>
                      <w:divBdr>
                        <w:top w:val="none" w:sz="0" w:space="0" w:color="auto"/>
                        <w:left w:val="none" w:sz="0" w:space="0" w:color="auto"/>
                        <w:bottom w:val="none" w:sz="0" w:space="0" w:color="auto"/>
                        <w:right w:val="none" w:sz="0" w:space="0" w:color="auto"/>
                      </w:divBdr>
                    </w:div>
                  </w:divsChild>
                </w:div>
                <w:div w:id="1231159414">
                  <w:marLeft w:val="0"/>
                  <w:marRight w:val="0"/>
                  <w:marTop w:val="0"/>
                  <w:marBottom w:val="0"/>
                  <w:divBdr>
                    <w:top w:val="none" w:sz="0" w:space="0" w:color="auto"/>
                    <w:left w:val="none" w:sz="0" w:space="0" w:color="auto"/>
                    <w:bottom w:val="none" w:sz="0" w:space="0" w:color="auto"/>
                    <w:right w:val="none" w:sz="0" w:space="0" w:color="auto"/>
                  </w:divBdr>
                  <w:divsChild>
                    <w:div w:id="1385328720">
                      <w:marLeft w:val="0"/>
                      <w:marRight w:val="0"/>
                      <w:marTop w:val="0"/>
                      <w:marBottom w:val="0"/>
                      <w:divBdr>
                        <w:top w:val="none" w:sz="0" w:space="0" w:color="auto"/>
                        <w:left w:val="none" w:sz="0" w:space="0" w:color="auto"/>
                        <w:bottom w:val="none" w:sz="0" w:space="0" w:color="auto"/>
                        <w:right w:val="none" w:sz="0" w:space="0" w:color="auto"/>
                      </w:divBdr>
                    </w:div>
                  </w:divsChild>
                </w:div>
                <w:div w:id="996349581">
                  <w:marLeft w:val="0"/>
                  <w:marRight w:val="0"/>
                  <w:marTop w:val="0"/>
                  <w:marBottom w:val="0"/>
                  <w:divBdr>
                    <w:top w:val="none" w:sz="0" w:space="0" w:color="auto"/>
                    <w:left w:val="none" w:sz="0" w:space="0" w:color="auto"/>
                    <w:bottom w:val="none" w:sz="0" w:space="0" w:color="auto"/>
                    <w:right w:val="none" w:sz="0" w:space="0" w:color="auto"/>
                  </w:divBdr>
                  <w:divsChild>
                    <w:div w:id="657147307">
                      <w:marLeft w:val="0"/>
                      <w:marRight w:val="0"/>
                      <w:marTop w:val="0"/>
                      <w:marBottom w:val="0"/>
                      <w:divBdr>
                        <w:top w:val="none" w:sz="0" w:space="0" w:color="auto"/>
                        <w:left w:val="none" w:sz="0" w:space="0" w:color="auto"/>
                        <w:bottom w:val="none" w:sz="0" w:space="0" w:color="auto"/>
                        <w:right w:val="none" w:sz="0" w:space="0" w:color="auto"/>
                      </w:divBdr>
                    </w:div>
                  </w:divsChild>
                </w:div>
                <w:div w:id="1518884807">
                  <w:marLeft w:val="0"/>
                  <w:marRight w:val="0"/>
                  <w:marTop w:val="0"/>
                  <w:marBottom w:val="0"/>
                  <w:divBdr>
                    <w:top w:val="none" w:sz="0" w:space="0" w:color="auto"/>
                    <w:left w:val="none" w:sz="0" w:space="0" w:color="auto"/>
                    <w:bottom w:val="none" w:sz="0" w:space="0" w:color="auto"/>
                    <w:right w:val="none" w:sz="0" w:space="0" w:color="auto"/>
                  </w:divBdr>
                  <w:divsChild>
                    <w:div w:id="944533951">
                      <w:marLeft w:val="0"/>
                      <w:marRight w:val="0"/>
                      <w:marTop w:val="0"/>
                      <w:marBottom w:val="0"/>
                      <w:divBdr>
                        <w:top w:val="none" w:sz="0" w:space="0" w:color="auto"/>
                        <w:left w:val="none" w:sz="0" w:space="0" w:color="auto"/>
                        <w:bottom w:val="none" w:sz="0" w:space="0" w:color="auto"/>
                        <w:right w:val="none" w:sz="0" w:space="0" w:color="auto"/>
                      </w:divBdr>
                    </w:div>
                  </w:divsChild>
                </w:div>
                <w:div w:id="957443957">
                  <w:marLeft w:val="0"/>
                  <w:marRight w:val="0"/>
                  <w:marTop w:val="0"/>
                  <w:marBottom w:val="0"/>
                  <w:divBdr>
                    <w:top w:val="none" w:sz="0" w:space="0" w:color="auto"/>
                    <w:left w:val="none" w:sz="0" w:space="0" w:color="auto"/>
                    <w:bottom w:val="none" w:sz="0" w:space="0" w:color="auto"/>
                    <w:right w:val="none" w:sz="0" w:space="0" w:color="auto"/>
                  </w:divBdr>
                  <w:divsChild>
                    <w:div w:id="519010541">
                      <w:marLeft w:val="0"/>
                      <w:marRight w:val="0"/>
                      <w:marTop w:val="0"/>
                      <w:marBottom w:val="0"/>
                      <w:divBdr>
                        <w:top w:val="none" w:sz="0" w:space="0" w:color="auto"/>
                        <w:left w:val="none" w:sz="0" w:space="0" w:color="auto"/>
                        <w:bottom w:val="none" w:sz="0" w:space="0" w:color="auto"/>
                        <w:right w:val="none" w:sz="0" w:space="0" w:color="auto"/>
                      </w:divBdr>
                    </w:div>
                  </w:divsChild>
                </w:div>
                <w:div w:id="1872067203">
                  <w:marLeft w:val="0"/>
                  <w:marRight w:val="0"/>
                  <w:marTop w:val="0"/>
                  <w:marBottom w:val="0"/>
                  <w:divBdr>
                    <w:top w:val="none" w:sz="0" w:space="0" w:color="auto"/>
                    <w:left w:val="none" w:sz="0" w:space="0" w:color="auto"/>
                    <w:bottom w:val="none" w:sz="0" w:space="0" w:color="auto"/>
                    <w:right w:val="none" w:sz="0" w:space="0" w:color="auto"/>
                  </w:divBdr>
                  <w:divsChild>
                    <w:div w:id="26558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378033">
          <w:marLeft w:val="0"/>
          <w:marRight w:val="0"/>
          <w:marTop w:val="0"/>
          <w:marBottom w:val="0"/>
          <w:divBdr>
            <w:top w:val="none" w:sz="0" w:space="0" w:color="auto"/>
            <w:left w:val="none" w:sz="0" w:space="0" w:color="auto"/>
            <w:bottom w:val="none" w:sz="0" w:space="0" w:color="auto"/>
            <w:right w:val="none" w:sz="0" w:space="0" w:color="auto"/>
          </w:divBdr>
        </w:div>
        <w:div w:id="996692457">
          <w:marLeft w:val="0"/>
          <w:marRight w:val="0"/>
          <w:marTop w:val="0"/>
          <w:marBottom w:val="0"/>
          <w:divBdr>
            <w:top w:val="none" w:sz="0" w:space="0" w:color="auto"/>
            <w:left w:val="none" w:sz="0" w:space="0" w:color="auto"/>
            <w:bottom w:val="none" w:sz="0" w:space="0" w:color="auto"/>
            <w:right w:val="none" w:sz="0" w:space="0" w:color="auto"/>
          </w:divBdr>
        </w:div>
        <w:div w:id="180704910">
          <w:marLeft w:val="0"/>
          <w:marRight w:val="0"/>
          <w:marTop w:val="0"/>
          <w:marBottom w:val="0"/>
          <w:divBdr>
            <w:top w:val="none" w:sz="0" w:space="0" w:color="auto"/>
            <w:left w:val="none" w:sz="0" w:space="0" w:color="auto"/>
            <w:bottom w:val="none" w:sz="0" w:space="0" w:color="auto"/>
            <w:right w:val="none" w:sz="0" w:space="0" w:color="auto"/>
          </w:divBdr>
        </w:div>
        <w:div w:id="728842728">
          <w:marLeft w:val="0"/>
          <w:marRight w:val="0"/>
          <w:marTop w:val="0"/>
          <w:marBottom w:val="0"/>
          <w:divBdr>
            <w:top w:val="none" w:sz="0" w:space="0" w:color="auto"/>
            <w:left w:val="none" w:sz="0" w:space="0" w:color="auto"/>
            <w:bottom w:val="none" w:sz="0" w:space="0" w:color="auto"/>
            <w:right w:val="none" w:sz="0" w:space="0" w:color="auto"/>
          </w:divBdr>
        </w:div>
        <w:div w:id="2098013981">
          <w:marLeft w:val="0"/>
          <w:marRight w:val="0"/>
          <w:marTop w:val="0"/>
          <w:marBottom w:val="0"/>
          <w:divBdr>
            <w:top w:val="none" w:sz="0" w:space="0" w:color="auto"/>
            <w:left w:val="none" w:sz="0" w:space="0" w:color="auto"/>
            <w:bottom w:val="none" w:sz="0" w:space="0" w:color="auto"/>
            <w:right w:val="none" w:sz="0" w:space="0" w:color="auto"/>
          </w:divBdr>
        </w:div>
        <w:div w:id="661080470">
          <w:marLeft w:val="0"/>
          <w:marRight w:val="0"/>
          <w:marTop w:val="0"/>
          <w:marBottom w:val="0"/>
          <w:divBdr>
            <w:top w:val="none" w:sz="0" w:space="0" w:color="auto"/>
            <w:left w:val="none" w:sz="0" w:space="0" w:color="auto"/>
            <w:bottom w:val="none" w:sz="0" w:space="0" w:color="auto"/>
            <w:right w:val="none" w:sz="0" w:space="0" w:color="auto"/>
          </w:divBdr>
        </w:div>
        <w:div w:id="1892838484">
          <w:marLeft w:val="0"/>
          <w:marRight w:val="0"/>
          <w:marTop w:val="0"/>
          <w:marBottom w:val="0"/>
          <w:divBdr>
            <w:top w:val="none" w:sz="0" w:space="0" w:color="auto"/>
            <w:left w:val="none" w:sz="0" w:space="0" w:color="auto"/>
            <w:bottom w:val="none" w:sz="0" w:space="0" w:color="auto"/>
            <w:right w:val="none" w:sz="0" w:space="0" w:color="auto"/>
          </w:divBdr>
          <w:divsChild>
            <w:div w:id="533008087">
              <w:marLeft w:val="0"/>
              <w:marRight w:val="0"/>
              <w:marTop w:val="0"/>
              <w:marBottom w:val="0"/>
              <w:divBdr>
                <w:top w:val="none" w:sz="0" w:space="0" w:color="auto"/>
                <w:left w:val="none" w:sz="0" w:space="0" w:color="auto"/>
                <w:bottom w:val="none" w:sz="0" w:space="0" w:color="auto"/>
                <w:right w:val="none" w:sz="0" w:space="0" w:color="auto"/>
              </w:divBdr>
            </w:div>
            <w:div w:id="1787626193">
              <w:marLeft w:val="0"/>
              <w:marRight w:val="0"/>
              <w:marTop w:val="0"/>
              <w:marBottom w:val="0"/>
              <w:divBdr>
                <w:top w:val="none" w:sz="0" w:space="0" w:color="auto"/>
                <w:left w:val="none" w:sz="0" w:space="0" w:color="auto"/>
                <w:bottom w:val="none" w:sz="0" w:space="0" w:color="auto"/>
                <w:right w:val="none" w:sz="0" w:space="0" w:color="auto"/>
              </w:divBdr>
            </w:div>
            <w:div w:id="556553428">
              <w:marLeft w:val="0"/>
              <w:marRight w:val="0"/>
              <w:marTop w:val="0"/>
              <w:marBottom w:val="0"/>
              <w:divBdr>
                <w:top w:val="none" w:sz="0" w:space="0" w:color="auto"/>
                <w:left w:val="none" w:sz="0" w:space="0" w:color="auto"/>
                <w:bottom w:val="none" w:sz="0" w:space="0" w:color="auto"/>
                <w:right w:val="none" w:sz="0" w:space="0" w:color="auto"/>
              </w:divBdr>
            </w:div>
            <w:div w:id="1702319523">
              <w:marLeft w:val="0"/>
              <w:marRight w:val="0"/>
              <w:marTop w:val="0"/>
              <w:marBottom w:val="0"/>
              <w:divBdr>
                <w:top w:val="none" w:sz="0" w:space="0" w:color="auto"/>
                <w:left w:val="none" w:sz="0" w:space="0" w:color="auto"/>
                <w:bottom w:val="none" w:sz="0" w:space="0" w:color="auto"/>
                <w:right w:val="none" w:sz="0" w:space="0" w:color="auto"/>
              </w:divBdr>
            </w:div>
            <w:div w:id="1750611232">
              <w:marLeft w:val="0"/>
              <w:marRight w:val="0"/>
              <w:marTop w:val="0"/>
              <w:marBottom w:val="0"/>
              <w:divBdr>
                <w:top w:val="none" w:sz="0" w:space="0" w:color="auto"/>
                <w:left w:val="none" w:sz="0" w:space="0" w:color="auto"/>
                <w:bottom w:val="none" w:sz="0" w:space="0" w:color="auto"/>
                <w:right w:val="none" w:sz="0" w:space="0" w:color="auto"/>
              </w:divBdr>
            </w:div>
            <w:div w:id="529417428">
              <w:marLeft w:val="0"/>
              <w:marRight w:val="0"/>
              <w:marTop w:val="0"/>
              <w:marBottom w:val="0"/>
              <w:divBdr>
                <w:top w:val="none" w:sz="0" w:space="0" w:color="auto"/>
                <w:left w:val="none" w:sz="0" w:space="0" w:color="auto"/>
                <w:bottom w:val="none" w:sz="0" w:space="0" w:color="auto"/>
                <w:right w:val="none" w:sz="0" w:space="0" w:color="auto"/>
              </w:divBdr>
            </w:div>
            <w:div w:id="1536770599">
              <w:marLeft w:val="0"/>
              <w:marRight w:val="0"/>
              <w:marTop w:val="0"/>
              <w:marBottom w:val="0"/>
              <w:divBdr>
                <w:top w:val="none" w:sz="0" w:space="0" w:color="auto"/>
                <w:left w:val="none" w:sz="0" w:space="0" w:color="auto"/>
                <w:bottom w:val="none" w:sz="0" w:space="0" w:color="auto"/>
                <w:right w:val="none" w:sz="0" w:space="0" w:color="auto"/>
              </w:divBdr>
            </w:div>
            <w:div w:id="1762944884">
              <w:marLeft w:val="0"/>
              <w:marRight w:val="0"/>
              <w:marTop w:val="0"/>
              <w:marBottom w:val="0"/>
              <w:divBdr>
                <w:top w:val="none" w:sz="0" w:space="0" w:color="auto"/>
                <w:left w:val="none" w:sz="0" w:space="0" w:color="auto"/>
                <w:bottom w:val="none" w:sz="0" w:space="0" w:color="auto"/>
                <w:right w:val="none" w:sz="0" w:space="0" w:color="auto"/>
              </w:divBdr>
            </w:div>
            <w:div w:id="2002269670">
              <w:marLeft w:val="0"/>
              <w:marRight w:val="0"/>
              <w:marTop w:val="0"/>
              <w:marBottom w:val="0"/>
              <w:divBdr>
                <w:top w:val="none" w:sz="0" w:space="0" w:color="auto"/>
                <w:left w:val="none" w:sz="0" w:space="0" w:color="auto"/>
                <w:bottom w:val="none" w:sz="0" w:space="0" w:color="auto"/>
                <w:right w:val="none" w:sz="0" w:space="0" w:color="auto"/>
              </w:divBdr>
            </w:div>
            <w:div w:id="1323199113">
              <w:marLeft w:val="0"/>
              <w:marRight w:val="0"/>
              <w:marTop w:val="0"/>
              <w:marBottom w:val="0"/>
              <w:divBdr>
                <w:top w:val="none" w:sz="0" w:space="0" w:color="auto"/>
                <w:left w:val="none" w:sz="0" w:space="0" w:color="auto"/>
                <w:bottom w:val="none" w:sz="0" w:space="0" w:color="auto"/>
                <w:right w:val="none" w:sz="0" w:space="0" w:color="auto"/>
              </w:divBdr>
            </w:div>
            <w:div w:id="1398895270">
              <w:marLeft w:val="0"/>
              <w:marRight w:val="0"/>
              <w:marTop w:val="0"/>
              <w:marBottom w:val="0"/>
              <w:divBdr>
                <w:top w:val="none" w:sz="0" w:space="0" w:color="auto"/>
                <w:left w:val="none" w:sz="0" w:space="0" w:color="auto"/>
                <w:bottom w:val="none" w:sz="0" w:space="0" w:color="auto"/>
                <w:right w:val="none" w:sz="0" w:space="0" w:color="auto"/>
              </w:divBdr>
            </w:div>
            <w:div w:id="47845384">
              <w:marLeft w:val="0"/>
              <w:marRight w:val="0"/>
              <w:marTop w:val="0"/>
              <w:marBottom w:val="0"/>
              <w:divBdr>
                <w:top w:val="none" w:sz="0" w:space="0" w:color="auto"/>
                <w:left w:val="none" w:sz="0" w:space="0" w:color="auto"/>
                <w:bottom w:val="none" w:sz="0" w:space="0" w:color="auto"/>
                <w:right w:val="none" w:sz="0" w:space="0" w:color="auto"/>
              </w:divBdr>
            </w:div>
            <w:div w:id="623345295">
              <w:marLeft w:val="0"/>
              <w:marRight w:val="0"/>
              <w:marTop w:val="0"/>
              <w:marBottom w:val="0"/>
              <w:divBdr>
                <w:top w:val="none" w:sz="0" w:space="0" w:color="auto"/>
                <w:left w:val="none" w:sz="0" w:space="0" w:color="auto"/>
                <w:bottom w:val="none" w:sz="0" w:space="0" w:color="auto"/>
                <w:right w:val="none" w:sz="0" w:space="0" w:color="auto"/>
              </w:divBdr>
            </w:div>
            <w:div w:id="396901487">
              <w:marLeft w:val="0"/>
              <w:marRight w:val="0"/>
              <w:marTop w:val="0"/>
              <w:marBottom w:val="0"/>
              <w:divBdr>
                <w:top w:val="none" w:sz="0" w:space="0" w:color="auto"/>
                <w:left w:val="none" w:sz="0" w:space="0" w:color="auto"/>
                <w:bottom w:val="none" w:sz="0" w:space="0" w:color="auto"/>
                <w:right w:val="none" w:sz="0" w:space="0" w:color="auto"/>
              </w:divBdr>
            </w:div>
            <w:div w:id="435371300">
              <w:marLeft w:val="0"/>
              <w:marRight w:val="0"/>
              <w:marTop w:val="0"/>
              <w:marBottom w:val="0"/>
              <w:divBdr>
                <w:top w:val="none" w:sz="0" w:space="0" w:color="auto"/>
                <w:left w:val="none" w:sz="0" w:space="0" w:color="auto"/>
                <w:bottom w:val="none" w:sz="0" w:space="0" w:color="auto"/>
                <w:right w:val="none" w:sz="0" w:space="0" w:color="auto"/>
              </w:divBdr>
            </w:div>
            <w:div w:id="705105929">
              <w:marLeft w:val="0"/>
              <w:marRight w:val="0"/>
              <w:marTop w:val="0"/>
              <w:marBottom w:val="0"/>
              <w:divBdr>
                <w:top w:val="none" w:sz="0" w:space="0" w:color="auto"/>
                <w:left w:val="none" w:sz="0" w:space="0" w:color="auto"/>
                <w:bottom w:val="none" w:sz="0" w:space="0" w:color="auto"/>
                <w:right w:val="none" w:sz="0" w:space="0" w:color="auto"/>
              </w:divBdr>
            </w:div>
            <w:div w:id="1165128457">
              <w:marLeft w:val="0"/>
              <w:marRight w:val="0"/>
              <w:marTop w:val="0"/>
              <w:marBottom w:val="0"/>
              <w:divBdr>
                <w:top w:val="none" w:sz="0" w:space="0" w:color="auto"/>
                <w:left w:val="none" w:sz="0" w:space="0" w:color="auto"/>
                <w:bottom w:val="none" w:sz="0" w:space="0" w:color="auto"/>
                <w:right w:val="none" w:sz="0" w:space="0" w:color="auto"/>
              </w:divBdr>
            </w:div>
            <w:div w:id="1105199248">
              <w:marLeft w:val="0"/>
              <w:marRight w:val="0"/>
              <w:marTop w:val="0"/>
              <w:marBottom w:val="0"/>
              <w:divBdr>
                <w:top w:val="none" w:sz="0" w:space="0" w:color="auto"/>
                <w:left w:val="none" w:sz="0" w:space="0" w:color="auto"/>
                <w:bottom w:val="none" w:sz="0" w:space="0" w:color="auto"/>
                <w:right w:val="none" w:sz="0" w:space="0" w:color="auto"/>
              </w:divBdr>
            </w:div>
            <w:div w:id="49711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05988815">
      <w:bodyDiv w:val="1"/>
      <w:marLeft w:val="0"/>
      <w:marRight w:val="0"/>
      <w:marTop w:val="0"/>
      <w:marBottom w:val="0"/>
      <w:divBdr>
        <w:top w:val="none" w:sz="0" w:space="0" w:color="auto"/>
        <w:left w:val="none" w:sz="0" w:space="0" w:color="auto"/>
        <w:bottom w:val="none" w:sz="0" w:space="0" w:color="auto"/>
        <w:right w:val="none" w:sz="0" w:space="0" w:color="auto"/>
      </w:divBdr>
      <w:divsChild>
        <w:div w:id="1734770089">
          <w:marLeft w:val="0"/>
          <w:marRight w:val="0"/>
          <w:marTop w:val="0"/>
          <w:marBottom w:val="0"/>
          <w:divBdr>
            <w:top w:val="none" w:sz="0" w:space="0" w:color="auto"/>
            <w:left w:val="none" w:sz="0" w:space="0" w:color="auto"/>
            <w:bottom w:val="none" w:sz="0" w:space="0" w:color="auto"/>
            <w:right w:val="none" w:sz="0" w:space="0" w:color="auto"/>
          </w:divBdr>
        </w:div>
        <w:div w:id="1783454437">
          <w:marLeft w:val="0"/>
          <w:marRight w:val="0"/>
          <w:marTop w:val="0"/>
          <w:marBottom w:val="0"/>
          <w:divBdr>
            <w:top w:val="none" w:sz="0" w:space="0" w:color="auto"/>
            <w:left w:val="none" w:sz="0" w:space="0" w:color="auto"/>
            <w:bottom w:val="none" w:sz="0" w:space="0" w:color="auto"/>
            <w:right w:val="none" w:sz="0" w:space="0" w:color="auto"/>
          </w:divBdr>
        </w:div>
        <w:div w:id="845438154">
          <w:marLeft w:val="0"/>
          <w:marRight w:val="0"/>
          <w:marTop w:val="0"/>
          <w:marBottom w:val="0"/>
          <w:divBdr>
            <w:top w:val="none" w:sz="0" w:space="0" w:color="auto"/>
            <w:left w:val="none" w:sz="0" w:space="0" w:color="auto"/>
            <w:bottom w:val="none" w:sz="0" w:space="0" w:color="auto"/>
            <w:right w:val="none" w:sz="0" w:space="0" w:color="auto"/>
          </w:divBdr>
        </w:div>
        <w:div w:id="1167014683">
          <w:marLeft w:val="0"/>
          <w:marRight w:val="0"/>
          <w:marTop w:val="0"/>
          <w:marBottom w:val="0"/>
          <w:divBdr>
            <w:top w:val="none" w:sz="0" w:space="0" w:color="auto"/>
            <w:left w:val="none" w:sz="0" w:space="0" w:color="auto"/>
            <w:bottom w:val="none" w:sz="0" w:space="0" w:color="auto"/>
            <w:right w:val="none" w:sz="0" w:space="0" w:color="auto"/>
          </w:divBdr>
        </w:div>
      </w:divsChild>
    </w:div>
    <w:div w:id="215095038">
      <w:bodyDiv w:val="1"/>
      <w:marLeft w:val="0"/>
      <w:marRight w:val="0"/>
      <w:marTop w:val="0"/>
      <w:marBottom w:val="0"/>
      <w:divBdr>
        <w:top w:val="none" w:sz="0" w:space="0" w:color="auto"/>
        <w:left w:val="none" w:sz="0" w:space="0" w:color="auto"/>
        <w:bottom w:val="none" w:sz="0" w:space="0" w:color="auto"/>
        <w:right w:val="none" w:sz="0" w:space="0" w:color="auto"/>
      </w:divBdr>
      <w:divsChild>
        <w:div w:id="1750230474">
          <w:marLeft w:val="0"/>
          <w:marRight w:val="0"/>
          <w:marTop w:val="0"/>
          <w:marBottom w:val="0"/>
          <w:divBdr>
            <w:top w:val="none" w:sz="0" w:space="0" w:color="auto"/>
            <w:left w:val="none" w:sz="0" w:space="0" w:color="auto"/>
            <w:bottom w:val="none" w:sz="0" w:space="0" w:color="auto"/>
            <w:right w:val="none" w:sz="0" w:space="0" w:color="auto"/>
          </w:divBdr>
        </w:div>
        <w:div w:id="280232099">
          <w:marLeft w:val="0"/>
          <w:marRight w:val="0"/>
          <w:marTop w:val="0"/>
          <w:marBottom w:val="0"/>
          <w:divBdr>
            <w:top w:val="none" w:sz="0" w:space="0" w:color="auto"/>
            <w:left w:val="none" w:sz="0" w:space="0" w:color="auto"/>
            <w:bottom w:val="none" w:sz="0" w:space="0" w:color="auto"/>
            <w:right w:val="none" w:sz="0" w:space="0" w:color="auto"/>
          </w:divBdr>
        </w:div>
        <w:div w:id="2032217979">
          <w:marLeft w:val="0"/>
          <w:marRight w:val="0"/>
          <w:marTop w:val="0"/>
          <w:marBottom w:val="0"/>
          <w:divBdr>
            <w:top w:val="none" w:sz="0" w:space="0" w:color="auto"/>
            <w:left w:val="none" w:sz="0" w:space="0" w:color="auto"/>
            <w:bottom w:val="none" w:sz="0" w:space="0" w:color="auto"/>
            <w:right w:val="none" w:sz="0" w:space="0" w:color="auto"/>
          </w:divBdr>
        </w:div>
        <w:div w:id="514422939">
          <w:marLeft w:val="0"/>
          <w:marRight w:val="0"/>
          <w:marTop w:val="0"/>
          <w:marBottom w:val="0"/>
          <w:divBdr>
            <w:top w:val="none" w:sz="0" w:space="0" w:color="auto"/>
            <w:left w:val="none" w:sz="0" w:space="0" w:color="auto"/>
            <w:bottom w:val="none" w:sz="0" w:space="0" w:color="auto"/>
            <w:right w:val="none" w:sz="0" w:space="0" w:color="auto"/>
          </w:divBdr>
        </w:div>
      </w:divsChild>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7835706">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117054">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5804011">
      <w:bodyDiv w:val="1"/>
      <w:marLeft w:val="0"/>
      <w:marRight w:val="0"/>
      <w:marTop w:val="0"/>
      <w:marBottom w:val="0"/>
      <w:divBdr>
        <w:top w:val="none" w:sz="0" w:space="0" w:color="auto"/>
        <w:left w:val="none" w:sz="0" w:space="0" w:color="auto"/>
        <w:bottom w:val="none" w:sz="0" w:space="0" w:color="auto"/>
        <w:right w:val="none" w:sz="0" w:space="0" w:color="auto"/>
      </w:divBdr>
      <w:divsChild>
        <w:div w:id="421803142">
          <w:marLeft w:val="0"/>
          <w:marRight w:val="0"/>
          <w:marTop w:val="0"/>
          <w:marBottom w:val="0"/>
          <w:divBdr>
            <w:top w:val="none" w:sz="0" w:space="0" w:color="auto"/>
            <w:left w:val="none" w:sz="0" w:space="0" w:color="auto"/>
            <w:bottom w:val="none" w:sz="0" w:space="0" w:color="auto"/>
            <w:right w:val="none" w:sz="0" w:space="0" w:color="auto"/>
          </w:divBdr>
        </w:div>
        <w:div w:id="123735181">
          <w:marLeft w:val="0"/>
          <w:marRight w:val="0"/>
          <w:marTop w:val="0"/>
          <w:marBottom w:val="0"/>
          <w:divBdr>
            <w:top w:val="none" w:sz="0" w:space="0" w:color="auto"/>
            <w:left w:val="none" w:sz="0" w:space="0" w:color="auto"/>
            <w:bottom w:val="none" w:sz="0" w:space="0" w:color="auto"/>
            <w:right w:val="none" w:sz="0" w:space="0" w:color="auto"/>
          </w:divBdr>
        </w:div>
        <w:div w:id="2006325218">
          <w:marLeft w:val="0"/>
          <w:marRight w:val="0"/>
          <w:marTop w:val="0"/>
          <w:marBottom w:val="0"/>
          <w:divBdr>
            <w:top w:val="none" w:sz="0" w:space="0" w:color="auto"/>
            <w:left w:val="none" w:sz="0" w:space="0" w:color="auto"/>
            <w:bottom w:val="none" w:sz="0" w:space="0" w:color="auto"/>
            <w:right w:val="none" w:sz="0" w:space="0" w:color="auto"/>
          </w:divBdr>
        </w:div>
        <w:div w:id="1596132542">
          <w:marLeft w:val="0"/>
          <w:marRight w:val="0"/>
          <w:marTop w:val="0"/>
          <w:marBottom w:val="0"/>
          <w:divBdr>
            <w:top w:val="none" w:sz="0" w:space="0" w:color="auto"/>
            <w:left w:val="none" w:sz="0" w:space="0" w:color="auto"/>
            <w:bottom w:val="none" w:sz="0" w:space="0" w:color="auto"/>
            <w:right w:val="none" w:sz="0" w:space="0" w:color="auto"/>
          </w:divBdr>
        </w:div>
        <w:div w:id="267543775">
          <w:marLeft w:val="0"/>
          <w:marRight w:val="0"/>
          <w:marTop w:val="0"/>
          <w:marBottom w:val="0"/>
          <w:divBdr>
            <w:top w:val="none" w:sz="0" w:space="0" w:color="auto"/>
            <w:left w:val="none" w:sz="0" w:space="0" w:color="auto"/>
            <w:bottom w:val="none" w:sz="0" w:space="0" w:color="auto"/>
            <w:right w:val="none" w:sz="0" w:space="0" w:color="auto"/>
          </w:divBdr>
        </w:div>
        <w:div w:id="268894792">
          <w:marLeft w:val="0"/>
          <w:marRight w:val="0"/>
          <w:marTop w:val="0"/>
          <w:marBottom w:val="0"/>
          <w:divBdr>
            <w:top w:val="none" w:sz="0" w:space="0" w:color="auto"/>
            <w:left w:val="none" w:sz="0" w:space="0" w:color="auto"/>
            <w:bottom w:val="none" w:sz="0" w:space="0" w:color="auto"/>
            <w:right w:val="none" w:sz="0" w:space="0" w:color="auto"/>
          </w:divBdr>
        </w:div>
        <w:div w:id="2127309981">
          <w:marLeft w:val="0"/>
          <w:marRight w:val="0"/>
          <w:marTop w:val="0"/>
          <w:marBottom w:val="0"/>
          <w:divBdr>
            <w:top w:val="none" w:sz="0" w:space="0" w:color="auto"/>
            <w:left w:val="none" w:sz="0" w:space="0" w:color="auto"/>
            <w:bottom w:val="none" w:sz="0" w:space="0" w:color="auto"/>
            <w:right w:val="none" w:sz="0" w:space="0" w:color="auto"/>
          </w:divBdr>
        </w:div>
        <w:div w:id="495875754">
          <w:marLeft w:val="0"/>
          <w:marRight w:val="0"/>
          <w:marTop w:val="0"/>
          <w:marBottom w:val="0"/>
          <w:divBdr>
            <w:top w:val="none" w:sz="0" w:space="0" w:color="auto"/>
            <w:left w:val="none" w:sz="0" w:space="0" w:color="auto"/>
            <w:bottom w:val="none" w:sz="0" w:space="0" w:color="auto"/>
            <w:right w:val="none" w:sz="0" w:space="0" w:color="auto"/>
          </w:divBdr>
        </w:div>
        <w:div w:id="166137798">
          <w:marLeft w:val="0"/>
          <w:marRight w:val="0"/>
          <w:marTop w:val="0"/>
          <w:marBottom w:val="0"/>
          <w:divBdr>
            <w:top w:val="none" w:sz="0" w:space="0" w:color="auto"/>
            <w:left w:val="none" w:sz="0" w:space="0" w:color="auto"/>
            <w:bottom w:val="none" w:sz="0" w:space="0" w:color="auto"/>
            <w:right w:val="none" w:sz="0" w:space="0" w:color="auto"/>
          </w:divBdr>
        </w:div>
      </w:divsChild>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499389028">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02153383">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724813">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44078364">
      <w:bodyDiv w:val="1"/>
      <w:marLeft w:val="0"/>
      <w:marRight w:val="0"/>
      <w:marTop w:val="0"/>
      <w:marBottom w:val="0"/>
      <w:divBdr>
        <w:top w:val="none" w:sz="0" w:space="0" w:color="auto"/>
        <w:left w:val="none" w:sz="0" w:space="0" w:color="auto"/>
        <w:bottom w:val="none" w:sz="0" w:space="0" w:color="auto"/>
        <w:right w:val="none" w:sz="0" w:space="0" w:color="auto"/>
      </w:divBdr>
      <w:divsChild>
        <w:div w:id="1022053066">
          <w:marLeft w:val="0"/>
          <w:marRight w:val="0"/>
          <w:marTop w:val="0"/>
          <w:marBottom w:val="0"/>
          <w:divBdr>
            <w:top w:val="none" w:sz="0" w:space="0" w:color="auto"/>
            <w:left w:val="none" w:sz="0" w:space="0" w:color="auto"/>
            <w:bottom w:val="none" w:sz="0" w:space="0" w:color="auto"/>
            <w:right w:val="none" w:sz="0" w:space="0" w:color="auto"/>
          </w:divBdr>
          <w:divsChild>
            <w:div w:id="1879079252">
              <w:marLeft w:val="0"/>
              <w:marRight w:val="0"/>
              <w:marTop w:val="0"/>
              <w:marBottom w:val="0"/>
              <w:divBdr>
                <w:top w:val="none" w:sz="0" w:space="0" w:color="auto"/>
                <w:left w:val="none" w:sz="0" w:space="0" w:color="auto"/>
                <w:bottom w:val="none" w:sz="0" w:space="0" w:color="auto"/>
                <w:right w:val="none" w:sz="0" w:space="0" w:color="auto"/>
              </w:divBdr>
            </w:div>
            <w:div w:id="1044333582">
              <w:marLeft w:val="0"/>
              <w:marRight w:val="0"/>
              <w:marTop w:val="0"/>
              <w:marBottom w:val="0"/>
              <w:divBdr>
                <w:top w:val="none" w:sz="0" w:space="0" w:color="auto"/>
                <w:left w:val="none" w:sz="0" w:space="0" w:color="auto"/>
                <w:bottom w:val="none" w:sz="0" w:space="0" w:color="auto"/>
                <w:right w:val="none" w:sz="0" w:space="0" w:color="auto"/>
              </w:divBdr>
            </w:div>
            <w:div w:id="1666472649">
              <w:marLeft w:val="0"/>
              <w:marRight w:val="0"/>
              <w:marTop w:val="0"/>
              <w:marBottom w:val="0"/>
              <w:divBdr>
                <w:top w:val="none" w:sz="0" w:space="0" w:color="auto"/>
                <w:left w:val="none" w:sz="0" w:space="0" w:color="auto"/>
                <w:bottom w:val="none" w:sz="0" w:space="0" w:color="auto"/>
                <w:right w:val="none" w:sz="0" w:space="0" w:color="auto"/>
              </w:divBdr>
            </w:div>
            <w:div w:id="102386950">
              <w:marLeft w:val="0"/>
              <w:marRight w:val="0"/>
              <w:marTop w:val="0"/>
              <w:marBottom w:val="0"/>
              <w:divBdr>
                <w:top w:val="none" w:sz="0" w:space="0" w:color="auto"/>
                <w:left w:val="none" w:sz="0" w:space="0" w:color="auto"/>
                <w:bottom w:val="none" w:sz="0" w:space="0" w:color="auto"/>
                <w:right w:val="none" w:sz="0" w:space="0" w:color="auto"/>
              </w:divBdr>
            </w:div>
            <w:div w:id="162207080">
              <w:marLeft w:val="0"/>
              <w:marRight w:val="0"/>
              <w:marTop w:val="0"/>
              <w:marBottom w:val="0"/>
              <w:divBdr>
                <w:top w:val="none" w:sz="0" w:space="0" w:color="auto"/>
                <w:left w:val="none" w:sz="0" w:space="0" w:color="auto"/>
                <w:bottom w:val="none" w:sz="0" w:space="0" w:color="auto"/>
                <w:right w:val="none" w:sz="0" w:space="0" w:color="auto"/>
              </w:divBdr>
            </w:div>
            <w:div w:id="1055661709">
              <w:marLeft w:val="0"/>
              <w:marRight w:val="0"/>
              <w:marTop w:val="0"/>
              <w:marBottom w:val="0"/>
              <w:divBdr>
                <w:top w:val="none" w:sz="0" w:space="0" w:color="auto"/>
                <w:left w:val="none" w:sz="0" w:space="0" w:color="auto"/>
                <w:bottom w:val="none" w:sz="0" w:space="0" w:color="auto"/>
                <w:right w:val="none" w:sz="0" w:space="0" w:color="auto"/>
              </w:divBdr>
            </w:div>
            <w:div w:id="399331744">
              <w:marLeft w:val="0"/>
              <w:marRight w:val="0"/>
              <w:marTop w:val="0"/>
              <w:marBottom w:val="0"/>
              <w:divBdr>
                <w:top w:val="none" w:sz="0" w:space="0" w:color="auto"/>
                <w:left w:val="none" w:sz="0" w:space="0" w:color="auto"/>
                <w:bottom w:val="none" w:sz="0" w:space="0" w:color="auto"/>
                <w:right w:val="none" w:sz="0" w:space="0" w:color="auto"/>
              </w:divBdr>
            </w:div>
            <w:div w:id="150415581">
              <w:marLeft w:val="0"/>
              <w:marRight w:val="0"/>
              <w:marTop w:val="0"/>
              <w:marBottom w:val="0"/>
              <w:divBdr>
                <w:top w:val="none" w:sz="0" w:space="0" w:color="auto"/>
                <w:left w:val="none" w:sz="0" w:space="0" w:color="auto"/>
                <w:bottom w:val="none" w:sz="0" w:space="0" w:color="auto"/>
                <w:right w:val="none" w:sz="0" w:space="0" w:color="auto"/>
              </w:divBdr>
            </w:div>
            <w:div w:id="967200273">
              <w:marLeft w:val="0"/>
              <w:marRight w:val="0"/>
              <w:marTop w:val="0"/>
              <w:marBottom w:val="0"/>
              <w:divBdr>
                <w:top w:val="none" w:sz="0" w:space="0" w:color="auto"/>
                <w:left w:val="none" w:sz="0" w:space="0" w:color="auto"/>
                <w:bottom w:val="none" w:sz="0" w:space="0" w:color="auto"/>
                <w:right w:val="none" w:sz="0" w:space="0" w:color="auto"/>
              </w:divBdr>
            </w:div>
            <w:div w:id="136840318">
              <w:marLeft w:val="0"/>
              <w:marRight w:val="0"/>
              <w:marTop w:val="0"/>
              <w:marBottom w:val="0"/>
              <w:divBdr>
                <w:top w:val="none" w:sz="0" w:space="0" w:color="auto"/>
                <w:left w:val="none" w:sz="0" w:space="0" w:color="auto"/>
                <w:bottom w:val="none" w:sz="0" w:space="0" w:color="auto"/>
                <w:right w:val="none" w:sz="0" w:space="0" w:color="auto"/>
              </w:divBdr>
            </w:div>
            <w:div w:id="1343969078">
              <w:marLeft w:val="0"/>
              <w:marRight w:val="0"/>
              <w:marTop w:val="0"/>
              <w:marBottom w:val="0"/>
              <w:divBdr>
                <w:top w:val="none" w:sz="0" w:space="0" w:color="auto"/>
                <w:left w:val="none" w:sz="0" w:space="0" w:color="auto"/>
                <w:bottom w:val="none" w:sz="0" w:space="0" w:color="auto"/>
                <w:right w:val="none" w:sz="0" w:space="0" w:color="auto"/>
              </w:divBdr>
            </w:div>
            <w:div w:id="1202740124">
              <w:marLeft w:val="0"/>
              <w:marRight w:val="0"/>
              <w:marTop w:val="0"/>
              <w:marBottom w:val="0"/>
              <w:divBdr>
                <w:top w:val="none" w:sz="0" w:space="0" w:color="auto"/>
                <w:left w:val="none" w:sz="0" w:space="0" w:color="auto"/>
                <w:bottom w:val="none" w:sz="0" w:space="0" w:color="auto"/>
                <w:right w:val="none" w:sz="0" w:space="0" w:color="auto"/>
              </w:divBdr>
            </w:div>
            <w:div w:id="591016735">
              <w:marLeft w:val="0"/>
              <w:marRight w:val="0"/>
              <w:marTop w:val="0"/>
              <w:marBottom w:val="0"/>
              <w:divBdr>
                <w:top w:val="none" w:sz="0" w:space="0" w:color="auto"/>
                <w:left w:val="none" w:sz="0" w:space="0" w:color="auto"/>
                <w:bottom w:val="none" w:sz="0" w:space="0" w:color="auto"/>
                <w:right w:val="none" w:sz="0" w:space="0" w:color="auto"/>
              </w:divBdr>
            </w:div>
            <w:div w:id="896940869">
              <w:marLeft w:val="0"/>
              <w:marRight w:val="0"/>
              <w:marTop w:val="0"/>
              <w:marBottom w:val="0"/>
              <w:divBdr>
                <w:top w:val="none" w:sz="0" w:space="0" w:color="auto"/>
                <w:left w:val="none" w:sz="0" w:space="0" w:color="auto"/>
                <w:bottom w:val="none" w:sz="0" w:space="0" w:color="auto"/>
                <w:right w:val="none" w:sz="0" w:space="0" w:color="auto"/>
              </w:divBdr>
            </w:div>
            <w:div w:id="1781221043">
              <w:marLeft w:val="0"/>
              <w:marRight w:val="0"/>
              <w:marTop w:val="0"/>
              <w:marBottom w:val="0"/>
              <w:divBdr>
                <w:top w:val="none" w:sz="0" w:space="0" w:color="auto"/>
                <w:left w:val="none" w:sz="0" w:space="0" w:color="auto"/>
                <w:bottom w:val="none" w:sz="0" w:space="0" w:color="auto"/>
                <w:right w:val="none" w:sz="0" w:space="0" w:color="auto"/>
              </w:divBdr>
            </w:div>
            <w:div w:id="1358778336">
              <w:marLeft w:val="0"/>
              <w:marRight w:val="0"/>
              <w:marTop w:val="0"/>
              <w:marBottom w:val="0"/>
              <w:divBdr>
                <w:top w:val="none" w:sz="0" w:space="0" w:color="auto"/>
                <w:left w:val="none" w:sz="0" w:space="0" w:color="auto"/>
                <w:bottom w:val="none" w:sz="0" w:space="0" w:color="auto"/>
                <w:right w:val="none" w:sz="0" w:space="0" w:color="auto"/>
              </w:divBdr>
            </w:div>
            <w:div w:id="949358050">
              <w:marLeft w:val="0"/>
              <w:marRight w:val="0"/>
              <w:marTop w:val="0"/>
              <w:marBottom w:val="0"/>
              <w:divBdr>
                <w:top w:val="none" w:sz="0" w:space="0" w:color="auto"/>
                <w:left w:val="none" w:sz="0" w:space="0" w:color="auto"/>
                <w:bottom w:val="none" w:sz="0" w:space="0" w:color="auto"/>
                <w:right w:val="none" w:sz="0" w:space="0" w:color="auto"/>
              </w:divBdr>
            </w:div>
            <w:div w:id="848761869">
              <w:marLeft w:val="0"/>
              <w:marRight w:val="0"/>
              <w:marTop w:val="0"/>
              <w:marBottom w:val="0"/>
              <w:divBdr>
                <w:top w:val="none" w:sz="0" w:space="0" w:color="auto"/>
                <w:left w:val="none" w:sz="0" w:space="0" w:color="auto"/>
                <w:bottom w:val="none" w:sz="0" w:space="0" w:color="auto"/>
                <w:right w:val="none" w:sz="0" w:space="0" w:color="auto"/>
              </w:divBdr>
            </w:div>
            <w:div w:id="1034234992">
              <w:marLeft w:val="0"/>
              <w:marRight w:val="0"/>
              <w:marTop w:val="0"/>
              <w:marBottom w:val="0"/>
              <w:divBdr>
                <w:top w:val="none" w:sz="0" w:space="0" w:color="auto"/>
                <w:left w:val="none" w:sz="0" w:space="0" w:color="auto"/>
                <w:bottom w:val="none" w:sz="0" w:space="0" w:color="auto"/>
                <w:right w:val="none" w:sz="0" w:space="0" w:color="auto"/>
              </w:divBdr>
            </w:div>
            <w:div w:id="1334065124">
              <w:marLeft w:val="0"/>
              <w:marRight w:val="0"/>
              <w:marTop w:val="0"/>
              <w:marBottom w:val="0"/>
              <w:divBdr>
                <w:top w:val="none" w:sz="0" w:space="0" w:color="auto"/>
                <w:left w:val="none" w:sz="0" w:space="0" w:color="auto"/>
                <w:bottom w:val="none" w:sz="0" w:space="0" w:color="auto"/>
                <w:right w:val="none" w:sz="0" w:space="0" w:color="auto"/>
              </w:divBdr>
            </w:div>
          </w:divsChild>
        </w:div>
        <w:div w:id="828445786">
          <w:marLeft w:val="0"/>
          <w:marRight w:val="0"/>
          <w:marTop w:val="0"/>
          <w:marBottom w:val="0"/>
          <w:divBdr>
            <w:top w:val="none" w:sz="0" w:space="0" w:color="auto"/>
            <w:left w:val="none" w:sz="0" w:space="0" w:color="auto"/>
            <w:bottom w:val="none" w:sz="0" w:space="0" w:color="auto"/>
            <w:right w:val="none" w:sz="0" w:space="0" w:color="auto"/>
          </w:divBdr>
          <w:divsChild>
            <w:div w:id="1292133240">
              <w:marLeft w:val="0"/>
              <w:marRight w:val="0"/>
              <w:marTop w:val="0"/>
              <w:marBottom w:val="0"/>
              <w:divBdr>
                <w:top w:val="none" w:sz="0" w:space="0" w:color="auto"/>
                <w:left w:val="none" w:sz="0" w:space="0" w:color="auto"/>
                <w:bottom w:val="none" w:sz="0" w:space="0" w:color="auto"/>
                <w:right w:val="none" w:sz="0" w:space="0" w:color="auto"/>
              </w:divBdr>
            </w:div>
            <w:div w:id="688140727">
              <w:marLeft w:val="0"/>
              <w:marRight w:val="0"/>
              <w:marTop w:val="0"/>
              <w:marBottom w:val="0"/>
              <w:divBdr>
                <w:top w:val="none" w:sz="0" w:space="0" w:color="auto"/>
                <w:left w:val="none" w:sz="0" w:space="0" w:color="auto"/>
                <w:bottom w:val="none" w:sz="0" w:space="0" w:color="auto"/>
                <w:right w:val="none" w:sz="0" w:space="0" w:color="auto"/>
              </w:divBdr>
            </w:div>
            <w:div w:id="1079912423">
              <w:marLeft w:val="0"/>
              <w:marRight w:val="0"/>
              <w:marTop w:val="0"/>
              <w:marBottom w:val="0"/>
              <w:divBdr>
                <w:top w:val="none" w:sz="0" w:space="0" w:color="auto"/>
                <w:left w:val="none" w:sz="0" w:space="0" w:color="auto"/>
                <w:bottom w:val="none" w:sz="0" w:space="0" w:color="auto"/>
                <w:right w:val="none" w:sz="0" w:space="0" w:color="auto"/>
              </w:divBdr>
            </w:div>
            <w:div w:id="1348675723">
              <w:marLeft w:val="0"/>
              <w:marRight w:val="0"/>
              <w:marTop w:val="0"/>
              <w:marBottom w:val="0"/>
              <w:divBdr>
                <w:top w:val="none" w:sz="0" w:space="0" w:color="auto"/>
                <w:left w:val="none" w:sz="0" w:space="0" w:color="auto"/>
                <w:bottom w:val="none" w:sz="0" w:space="0" w:color="auto"/>
                <w:right w:val="none" w:sz="0" w:space="0" w:color="auto"/>
              </w:divBdr>
            </w:div>
            <w:div w:id="299111134">
              <w:marLeft w:val="0"/>
              <w:marRight w:val="0"/>
              <w:marTop w:val="0"/>
              <w:marBottom w:val="0"/>
              <w:divBdr>
                <w:top w:val="none" w:sz="0" w:space="0" w:color="auto"/>
                <w:left w:val="none" w:sz="0" w:space="0" w:color="auto"/>
                <w:bottom w:val="none" w:sz="0" w:space="0" w:color="auto"/>
                <w:right w:val="none" w:sz="0" w:space="0" w:color="auto"/>
              </w:divBdr>
            </w:div>
            <w:div w:id="57632571">
              <w:marLeft w:val="0"/>
              <w:marRight w:val="0"/>
              <w:marTop w:val="0"/>
              <w:marBottom w:val="0"/>
              <w:divBdr>
                <w:top w:val="none" w:sz="0" w:space="0" w:color="auto"/>
                <w:left w:val="none" w:sz="0" w:space="0" w:color="auto"/>
                <w:bottom w:val="none" w:sz="0" w:space="0" w:color="auto"/>
                <w:right w:val="none" w:sz="0" w:space="0" w:color="auto"/>
              </w:divBdr>
            </w:div>
            <w:div w:id="1122268580">
              <w:marLeft w:val="0"/>
              <w:marRight w:val="0"/>
              <w:marTop w:val="0"/>
              <w:marBottom w:val="0"/>
              <w:divBdr>
                <w:top w:val="none" w:sz="0" w:space="0" w:color="auto"/>
                <w:left w:val="none" w:sz="0" w:space="0" w:color="auto"/>
                <w:bottom w:val="none" w:sz="0" w:space="0" w:color="auto"/>
                <w:right w:val="none" w:sz="0" w:space="0" w:color="auto"/>
              </w:divBdr>
            </w:div>
            <w:div w:id="1363437511">
              <w:marLeft w:val="0"/>
              <w:marRight w:val="0"/>
              <w:marTop w:val="0"/>
              <w:marBottom w:val="0"/>
              <w:divBdr>
                <w:top w:val="none" w:sz="0" w:space="0" w:color="auto"/>
                <w:left w:val="none" w:sz="0" w:space="0" w:color="auto"/>
                <w:bottom w:val="none" w:sz="0" w:space="0" w:color="auto"/>
                <w:right w:val="none" w:sz="0" w:space="0" w:color="auto"/>
              </w:divBdr>
            </w:div>
            <w:div w:id="1853494832">
              <w:marLeft w:val="0"/>
              <w:marRight w:val="0"/>
              <w:marTop w:val="0"/>
              <w:marBottom w:val="0"/>
              <w:divBdr>
                <w:top w:val="none" w:sz="0" w:space="0" w:color="auto"/>
                <w:left w:val="none" w:sz="0" w:space="0" w:color="auto"/>
                <w:bottom w:val="none" w:sz="0" w:space="0" w:color="auto"/>
                <w:right w:val="none" w:sz="0" w:space="0" w:color="auto"/>
              </w:divBdr>
            </w:div>
            <w:div w:id="935789204">
              <w:marLeft w:val="0"/>
              <w:marRight w:val="0"/>
              <w:marTop w:val="0"/>
              <w:marBottom w:val="0"/>
              <w:divBdr>
                <w:top w:val="none" w:sz="0" w:space="0" w:color="auto"/>
                <w:left w:val="none" w:sz="0" w:space="0" w:color="auto"/>
                <w:bottom w:val="none" w:sz="0" w:space="0" w:color="auto"/>
                <w:right w:val="none" w:sz="0" w:space="0" w:color="auto"/>
              </w:divBdr>
            </w:div>
            <w:div w:id="2001694404">
              <w:marLeft w:val="0"/>
              <w:marRight w:val="0"/>
              <w:marTop w:val="0"/>
              <w:marBottom w:val="0"/>
              <w:divBdr>
                <w:top w:val="none" w:sz="0" w:space="0" w:color="auto"/>
                <w:left w:val="none" w:sz="0" w:space="0" w:color="auto"/>
                <w:bottom w:val="none" w:sz="0" w:space="0" w:color="auto"/>
                <w:right w:val="none" w:sz="0" w:space="0" w:color="auto"/>
              </w:divBdr>
            </w:div>
            <w:div w:id="1834954585">
              <w:marLeft w:val="0"/>
              <w:marRight w:val="0"/>
              <w:marTop w:val="0"/>
              <w:marBottom w:val="0"/>
              <w:divBdr>
                <w:top w:val="none" w:sz="0" w:space="0" w:color="auto"/>
                <w:left w:val="none" w:sz="0" w:space="0" w:color="auto"/>
                <w:bottom w:val="none" w:sz="0" w:space="0" w:color="auto"/>
                <w:right w:val="none" w:sz="0" w:space="0" w:color="auto"/>
              </w:divBdr>
            </w:div>
            <w:div w:id="922640911">
              <w:marLeft w:val="0"/>
              <w:marRight w:val="0"/>
              <w:marTop w:val="0"/>
              <w:marBottom w:val="0"/>
              <w:divBdr>
                <w:top w:val="none" w:sz="0" w:space="0" w:color="auto"/>
                <w:left w:val="none" w:sz="0" w:space="0" w:color="auto"/>
                <w:bottom w:val="none" w:sz="0" w:space="0" w:color="auto"/>
                <w:right w:val="none" w:sz="0" w:space="0" w:color="auto"/>
              </w:divBdr>
            </w:div>
            <w:div w:id="2138451292">
              <w:marLeft w:val="0"/>
              <w:marRight w:val="0"/>
              <w:marTop w:val="0"/>
              <w:marBottom w:val="0"/>
              <w:divBdr>
                <w:top w:val="none" w:sz="0" w:space="0" w:color="auto"/>
                <w:left w:val="none" w:sz="0" w:space="0" w:color="auto"/>
                <w:bottom w:val="none" w:sz="0" w:space="0" w:color="auto"/>
                <w:right w:val="none" w:sz="0" w:space="0" w:color="auto"/>
              </w:divBdr>
            </w:div>
            <w:div w:id="996349979">
              <w:marLeft w:val="0"/>
              <w:marRight w:val="0"/>
              <w:marTop w:val="0"/>
              <w:marBottom w:val="0"/>
              <w:divBdr>
                <w:top w:val="none" w:sz="0" w:space="0" w:color="auto"/>
                <w:left w:val="none" w:sz="0" w:space="0" w:color="auto"/>
                <w:bottom w:val="none" w:sz="0" w:space="0" w:color="auto"/>
                <w:right w:val="none" w:sz="0" w:space="0" w:color="auto"/>
              </w:divBdr>
            </w:div>
            <w:div w:id="1443958309">
              <w:marLeft w:val="0"/>
              <w:marRight w:val="0"/>
              <w:marTop w:val="0"/>
              <w:marBottom w:val="0"/>
              <w:divBdr>
                <w:top w:val="none" w:sz="0" w:space="0" w:color="auto"/>
                <w:left w:val="none" w:sz="0" w:space="0" w:color="auto"/>
                <w:bottom w:val="none" w:sz="0" w:space="0" w:color="auto"/>
                <w:right w:val="none" w:sz="0" w:space="0" w:color="auto"/>
              </w:divBdr>
            </w:div>
            <w:div w:id="2035419815">
              <w:marLeft w:val="0"/>
              <w:marRight w:val="0"/>
              <w:marTop w:val="0"/>
              <w:marBottom w:val="0"/>
              <w:divBdr>
                <w:top w:val="none" w:sz="0" w:space="0" w:color="auto"/>
                <w:left w:val="none" w:sz="0" w:space="0" w:color="auto"/>
                <w:bottom w:val="none" w:sz="0" w:space="0" w:color="auto"/>
                <w:right w:val="none" w:sz="0" w:space="0" w:color="auto"/>
              </w:divBdr>
            </w:div>
            <w:div w:id="1120220965">
              <w:marLeft w:val="0"/>
              <w:marRight w:val="0"/>
              <w:marTop w:val="0"/>
              <w:marBottom w:val="0"/>
              <w:divBdr>
                <w:top w:val="none" w:sz="0" w:space="0" w:color="auto"/>
                <w:left w:val="none" w:sz="0" w:space="0" w:color="auto"/>
                <w:bottom w:val="none" w:sz="0" w:space="0" w:color="auto"/>
                <w:right w:val="none" w:sz="0" w:space="0" w:color="auto"/>
              </w:divBdr>
            </w:div>
            <w:div w:id="398599323">
              <w:marLeft w:val="0"/>
              <w:marRight w:val="0"/>
              <w:marTop w:val="0"/>
              <w:marBottom w:val="0"/>
              <w:divBdr>
                <w:top w:val="none" w:sz="0" w:space="0" w:color="auto"/>
                <w:left w:val="none" w:sz="0" w:space="0" w:color="auto"/>
                <w:bottom w:val="none" w:sz="0" w:space="0" w:color="auto"/>
                <w:right w:val="none" w:sz="0" w:space="0" w:color="auto"/>
              </w:divBdr>
            </w:div>
            <w:div w:id="1947729938">
              <w:marLeft w:val="0"/>
              <w:marRight w:val="0"/>
              <w:marTop w:val="0"/>
              <w:marBottom w:val="0"/>
              <w:divBdr>
                <w:top w:val="none" w:sz="0" w:space="0" w:color="auto"/>
                <w:left w:val="none" w:sz="0" w:space="0" w:color="auto"/>
                <w:bottom w:val="none" w:sz="0" w:space="0" w:color="auto"/>
                <w:right w:val="none" w:sz="0" w:space="0" w:color="auto"/>
              </w:divBdr>
            </w:div>
          </w:divsChild>
        </w:div>
        <w:div w:id="1007368818">
          <w:marLeft w:val="0"/>
          <w:marRight w:val="0"/>
          <w:marTop w:val="0"/>
          <w:marBottom w:val="0"/>
          <w:divBdr>
            <w:top w:val="none" w:sz="0" w:space="0" w:color="auto"/>
            <w:left w:val="none" w:sz="0" w:space="0" w:color="auto"/>
            <w:bottom w:val="none" w:sz="0" w:space="0" w:color="auto"/>
            <w:right w:val="none" w:sz="0" w:space="0" w:color="auto"/>
          </w:divBdr>
        </w:div>
        <w:div w:id="953099403">
          <w:marLeft w:val="0"/>
          <w:marRight w:val="0"/>
          <w:marTop w:val="0"/>
          <w:marBottom w:val="0"/>
          <w:divBdr>
            <w:top w:val="none" w:sz="0" w:space="0" w:color="auto"/>
            <w:left w:val="none" w:sz="0" w:space="0" w:color="auto"/>
            <w:bottom w:val="none" w:sz="0" w:space="0" w:color="auto"/>
            <w:right w:val="none" w:sz="0" w:space="0" w:color="auto"/>
          </w:divBdr>
        </w:div>
        <w:div w:id="79109395">
          <w:marLeft w:val="0"/>
          <w:marRight w:val="0"/>
          <w:marTop w:val="0"/>
          <w:marBottom w:val="0"/>
          <w:divBdr>
            <w:top w:val="none" w:sz="0" w:space="0" w:color="auto"/>
            <w:left w:val="none" w:sz="0" w:space="0" w:color="auto"/>
            <w:bottom w:val="none" w:sz="0" w:space="0" w:color="auto"/>
            <w:right w:val="none" w:sz="0" w:space="0" w:color="auto"/>
          </w:divBdr>
        </w:div>
        <w:div w:id="1794594676">
          <w:marLeft w:val="0"/>
          <w:marRight w:val="0"/>
          <w:marTop w:val="0"/>
          <w:marBottom w:val="0"/>
          <w:divBdr>
            <w:top w:val="none" w:sz="0" w:space="0" w:color="auto"/>
            <w:left w:val="none" w:sz="0" w:space="0" w:color="auto"/>
            <w:bottom w:val="none" w:sz="0" w:space="0" w:color="auto"/>
            <w:right w:val="none" w:sz="0" w:space="0" w:color="auto"/>
          </w:divBdr>
        </w:div>
        <w:div w:id="799415752">
          <w:marLeft w:val="0"/>
          <w:marRight w:val="0"/>
          <w:marTop w:val="0"/>
          <w:marBottom w:val="0"/>
          <w:divBdr>
            <w:top w:val="none" w:sz="0" w:space="0" w:color="auto"/>
            <w:left w:val="none" w:sz="0" w:space="0" w:color="auto"/>
            <w:bottom w:val="none" w:sz="0" w:space="0" w:color="auto"/>
            <w:right w:val="none" w:sz="0" w:space="0" w:color="auto"/>
          </w:divBdr>
        </w:div>
        <w:div w:id="42099191">
          <w:marLeft w:val="0"/>
          <w:marRight w:val="0"/>
          <w:marTop w:val="0"/>
          <w:marBottom w:val="0"/>
          <w:divBdr>
            <w:top w:val="none" w:sz="0" w:space="0" w:color="auto"/>
            <w:left w:val="none" w:sz="0" w:space="0" w:color="auto"/>
            <w:bottom w:val="none" w:sz="0" w:space="0" w:color="auto"/>
            <w:right w:val="none" w:sz="0" w:space="0" w:color="auto"/>
          </w:divBdr>
        </w:div>
        <w:div w:id="1422484548">
          <w:marLeft w:val="0"/>
          <w:marRight w:val="0"/>
          <w:marTop w:val="0"/>
          <w:marBottom w:val="0"/>
          <w:divBdr>
            <w:top w:val="none" w:sz="0" w:space="0" w:color="auto"/>
            <w:left w:val="none" w:sz="0" w:space="0" w:color="auto"/>
            <w:bottom w:val="none" w:sz="0" w:space="0" w:color="auto"/>
            <w:right w:val="none" w:sz="0" w:space="0" w:color="auto"/>
          </w:divBdr>
        </w:div>
        <w:div w:id="1010108977">
          <w:marLeft w:val="0"/>
          <w:marRight w:val="0"/>
          <w:marTop w:val="0"/>
          <w:marBottom w:val="0"/>
          <w:divBdr>
            <w:top w:val="none" w:sz="0" w:space="0" w:color="auto"/>
            <w:left w:val="none" w:sz="0" w:space="0" w:color="auto"/>
            <w:bottom w:val="none" w:sz="0" w:space="0" w:color="auto"/>
            <w:right w:val="none" w:sz="0" w:space="0" w:color="auto"/>
          </w:divBdr>
        </w:div>
        <w:div w:id="88308558">
          <w:marLeft w:val="0"/>
          <w:marRight w:val="0"/>
          <w:marTop w:val="0"/>
          <w:marBottom w:val="0"/>
          <w:divBdr>
            <w:top w:val="none" w:sz="0" w:space="0" w:color="auto"/>
            <w:left w:val="none" w:sz="0" w:space="0" w:color="auto"/>
            <w:bottom w:val="none" w:sz="0" w:space="0" w:color="auto"/>
            <w:right w:val="none" w:sz="0" w:space="0" w:color="auto"/>
          </w:divBdr>
        </w:div>
        <w:div w:id="2030138538">
          <w:marLeft w:val="0"/>
          <w:marRight w:val="0"/>
          <w:marTop w:val="0"/>
          <w:marBottom w:val="0"/>
          <w:divBdr>
            <w:top w:val="none" w:sz="0" w:space="0" w:color="auto"/>
            <w:left w:val="none" w:sz="0" w:space="0" w:color="auto"/>
            <w:bottom w:val="none" w:sz="0" w:space="0" w:color="auto"/>
            <w:right w:val="none" w:sz="0" w:space="0" w:color="auto"/>
          </w:divBdr>
        </w:div>
        <w:div w:id="1396778129">
          <w:marLeft w:val="0"/>
          <w:marRight w:val="0"/>
          <w:marTop w:val="0"/>
          <w:marBottom w:val="0"/>
          <w:divBdr>
            <w:top w:val="none" w:sz="0" w:space="0" w:color="auto"/>
            <w:left w:val="none" w:sz="0" w:space="0" w:color="auto"/>
            <w:bottom w:val="none" w:sz="0" w:space="0" w:color="auto"/>
            <w:right w:val="none" w:sz="0" w:space="0" w:color="auto"/>
          </w:divBdr>
        </w:div>
        <w:div w:id="1429231134">
          <w:marLeft w:val="0"/>
          <w:marRight w:val="0"/>
          <w:marTop w:val="0"/>
          <w:marBottom w:val="0"/>
          <w:divBdr>
            <w:top w:val="none" w:sz="0" w:space="0" w:color="auto"/>
            <w:left w:val="none" w:sz="0" w:space="0" w:color="auto"/>
            <w:bottom w:val="none" w:sz="0" w:space="0" w:color="auto"/>
            <w:right w:val="none" w:sz="0" w:space="0" w:color="auto"/>
          </w:divBdr>
        </w:div>
        <w:div w:id="1278173538">
          <w:marLeft w:val="0"/>
          <w:marRight w:val="0"/>
          <w:marTop w:val="0"/>
          <w:marBottom w:val="0"/>
          <w:divBdr>
            <w:top w:val="none" w:sz="0" w:space="0" w:color="auto"/>
            <w:left w:val="none" w:sz="0" w:space="0" w:color="auto"/>
            <w:bottom w:val="none" w:sz="0" w:space="0" w:color="auto"/>
            <w:right w:val="none" w:sz="0" w:space="0" w:color="auto"/>
          </w:divBdr>
        </w:div>
        <w:div w:id="308242906">
          <w:marLeft w:val="0"/>
          <w:marRight w:val="0"/>
          <w:marTop w:val="0"/>
          <w:marBottom w:val="0"/>
          <w:divBdr>
            <w:top w:val="none" w:sz="0" w:space="0" w:color="auto"/>
            <w:left w:val="none" w:sz="0" w:space="0" w:color="auto"/>
            <w:bottom w:val="none" w:sz="0" w:space="0" w:color="auto"/>
            <w:right w:val="none" w:sz="0" w:space="0" w:color="auto"/>
          </w:divBdr>
        </w:div>
        <w:div w:id="1949661463">
          <w:marLeft w:val="0"/>
          <w:marRight w:val="0"/>
          <w:marTop w:val="0"/>
          <w:marBottom w:val="0"/>
          <w:divBdr>
            <w:top w:val="none" w:sz="0" w:space="0" w:color="auto"/>
            <w:left w:val="none" w:sz="0" w:space="0" w:color="auto"/>
            <w:bottom w:val="none" w:sz="0" w:space="0" w:color="auto"/>
            <w:right w:val="none" w:sz="0" w:space="0" w:color="auto"/>
          </w:divBdr>
        </w:div>
        <w:div w:id="542253925">
          <w:marLeft w:val="0"/>
          <w:marRight w:val="0"/>
          <w:marTop w:val="0"/>
          <w:marBottom w:val="0"/>
          <w:divBdr>
            <w:top w:val="none" w:sz="0" w:space="0" w:color="auto"/>
            <w:left w:val="none" w:sz="0" w:space="0" w:color="auto"/>
            <w:bottom w:val="none" w:sz="0" w:space="0" w:color="auto"/>
            <w:right w:val="none" w:sz="0" w:space="0" w:color="auto"/>
          </w:divBdr>
        </w:div>
        <w:div w:id="2001232855">
          <w:marLeft w:val="0"/>
          <w:marRight w:val="0"/>
          <w:marTop w:val="0"/>
          <w:marBottom w:val="0"/>
          <w:divBdr>
            <w:top w:val="none" w:sz="0" w:space="0" w:color="auto"/>
            <w:left w:val="none" w:sz="0" w:space="0" w:color="auto"/>
            <w:bottom w:val="none" w:sz="0" w:space="0" w:color="auto"/>
            <w:right w:val="none" w:sz="0" w:space="0" w:color="auto"/>
          </w:divBdr>
        </w:div>
        <w:div w:id="1435900825">
          <w:marLeft w:val="0"/>
          <w:marRight w:val="0"/>
          <w:marTop w:val="0"/>
          <w:marBottom w:val="0"/>
          <w:divBdr>
            <w:top w:val="none" w:sz="0" w:space="0" w:color="auto"/>
            <w:left w:val="none" w:sz="0" w:space="0" w:color="auto"/>
            <w:bottom w:val="none" w:sz="0" w:space="0" w:color="auto"/>
            <w:right w:val="none" w:sz="0" w:space="0" w:color="auto"/>
          </w:divBdr>
        </w:div>
        <w:div w:id="1427380847">
          <w:marLeft w:val="0"/>
          <w:marRight w:val="0"/>
          <w:marTop w:val="0"/>
          <w:marBottom w:val="0"/>
          <w:divBdr>
            <w:top w:val="none" w:sz="0" w:space="0" w:color="auto"/>
            <w:left w:val="none" w:sz="0" w:space="0" w:color="auto"/>
            <w:bottom w:val="none" w:sz="0" w:space="0" w:color="auto"/>
            <w:right w:val="none" w:sz="0" w:space="0" w:color="auto"/>
          </w:divBdr>
        </w:div>
        <w:div w:id="803696601">
          <w:marLeft w:val="0"/>
          <w:marRight w:val="0"/>
          <w:marTop w:val="0"/>
          <w:marBottom w:val="0"/>
          <w:divBdr>
            <w:top w:val="none" w:sz="0" w:space="0" w:color="auto"/>
            <w:left w:val="none" w:sz="0" w:space="0" w:color="auto"/>
            <w:bottom w:val="none" w:sz="0" w:space="0" w:color="auto"/>
            <w:right w:val="none" w:sz="0" w:space="0" w:color="auto"/>
          </w:divBdr>
        </w:div>
        <w:div w:id="869223687">
          <w:marLeft w:val="0"/>
          <w:marRight w:val="0"/>
          <w:marTop w:val="0"/>
          <w:marBottom w:val="0"/>
          <w:divBdr>
            <w:top w:val="none" w:sz="0" w:space="0" w:color="auto"/>
            <w:left w:val="none" w:sz="0" w:space="0" w:color="auto"/>
            <w:bottom w:val="none" w:sz="0" w:space="0" w:color="auto"/>
            <w:right w:val="none" w:sz="0" w:space="0" w:color="auto"/>
          </w:divBdr>
          <w:divsChild>
            <w:div w:id="255673161">
              <w:marLeft w:val="0"/>
              <w:marRight w:val="0"/>
              <w:marTop w:val="0"/>
              <w:marBottom w:val="0"/>
              <w:divBdr>
                <w:top w:val="none" w:sz="0" w:space="0" w:color="auto"/>
                <w:left w:val="none" w:sz="0" w:space="0" w:color="auto"/>
                <w:bottom w:val="none" w:sz="0" w:space="0" w:color="auto"/>
                <w:right w:val="none" w:sz="0" w:space="0" w:color="auto"/>
              </w:divBdr>
            </w:div>
            <w:div w:id="1875656978">
              <w:marLeft w:val="0"/>
              <w:marRight w:val="0"/>
              <w:marTop w:val="0"/>
              <w:marBottom w:val="0"/>
              <w:divBdr>
                <w:top w:val="none" w:sz="0" w:space="0" w:color="auto"/>
                <w:left w:val="none" w:sz="0" w:space="0" w:color="auto"/>
                <w:bottom w:val="none" w:sz="0" w:space="0" w:color="auto"/>
                <w:right w:val="none" w:sz="0" w:space="0" w:color="auto"/>
              </w:divBdr>
            </w:div>
            <w:div w:id="1850871271">
              <w:marLeft w:val="0"/>
              <w:marRight w:val="0"/>
              <w:marTop w:val="0"/>
              <w:marBottom w:val="0"/>
              <w:divBdr>
                <w:top w:val="none" w:sz="0" w:space="0" w:color="auto"/>
                <w:left w:val="none" w:sz="0" w:space="0" w:color="auto"/>
                <w:bottom w:val="none" w:sz="0" w:space="0" w:color="auto"/>
                <w:right w:val="none" w:sz="0" w:space="0" w:color="auto"/>
              </w:divBdr>
            </w:div>
            <w:div w:id="1532303500">
              <w:marLeft w:val="0"/>
              <w:marRight w:val="0"/>
              <w:marTop w:val="0"/>
              <w:marBottom w:val="0"/>
              <w:divBdr>
                <w:top w:val="none" w:sz="0" w:space="0" w:color="auto"/>
                <w:left w:val="none" w:sz="0" w:space="0" w:color="auto"/>
                <w:bottom w:val="none" w:sz="0" w:space="0" w:color="auto"/>
                <w:right w:val="none" w:sz="0" w:space="0" w:color="auto"/>
              </w:divBdr>
            </w:div>
            <w:div w:id="1068191617">
              <w:marLeft w:val="0"/>
              <w:marRight w:val="0"/>
              <w:marTop w:val="0"/>
              <w:marBottom w:val="0"/>
              <w:divBdr>
                <w:top w:val="none" w:sz="0" w:space="0" w:color="auto"/>
                <w:left w:val="none" w:sz="0" w:space="0" w:color="auto"/>
                <w:bottom w:val="none" w:sz="0" w:space="0" w:color="auto"/>
                <w:right w:val="none" w:sz="0" w:space="0" w:color="auto"/>
              </w:divBdr>
            </w:div>
            <w:div w:id="664405847">
              <w:marLeft w:val="0"/>
              <w:marRight w:val="0"/>
              <w:marTop w:val="0"/>
              <w:marBottom w:val="0"/>
              <w:divBdr>
                <w:top w:val="none" w:sz="0" w:space="0" w:color="auto"/>
                <w:left w:val="none" w:sz="0" w:space="0" w:color="auto"/>
                <w:bottom w:val="none" w:sz="0" w:space="0" w:color="auto"/>
                <w:right w:val="none" w:sz="0" w:space="0" w:color="auto"/>
              </w:divBdr>
            </w:div>
            <w:div w:id="721290269">
              <w:marLeft w:val="0"/>
              <w:marRight w:val="0"/>
              <w:marTop w:val="0"/>
              <w:marBottom w:val="0"/>
              <w:divBdr>
                <w:top w:val="none" w:sz="0" w:space="0" w:color="auto"/>
                <w:left w:val="none" w:sz="0" w:space="0" w:color="auto"/>
                <w:bottom w:val="none" w:sz="0" w:space="0" w:color="auto"/>
                <w:right w:val="none" w:sz="0" w:space="0" w:color="auto"/>
              </w:divBdr>
            </w:div>
            <w:div w:id="442119608">
              <w:marLeft w:val="0"/>
              <w:marRight w:val="0"/>
              <w:marTop w:val="0"/>
              <w:marBottom w:val="0"/>
              <w:divBdr>
                <w:top w:val="none" w:sz="0" w:space="0" w:color="auto"/>
                <w:left w:val="none" w:sz="0" w:space="0" w:color="auto"/>
                <w:bottom w:val="none" w:sz="0" w:space="0" w:color="auto"/>
                <w:right w:val="none" w:sz="0" w:space="0" w:color="auto"/>
              </w:divBdr>
            </w:div>
            <w:div w:id="1664430760">
              <w:marLeft w:val="0"/>
              <w:marRight w:val="0"/>
              <w:marTop w:val="0"/>
              <w:marBottom w:val="0"/>
              <w:divBdr>
                <w:top w:val="none" w:sz="0" w:space="0" w:color="auto"/>
                <w:left w:val="none" w:sz="0" w:space="0" w:color="auto"/>
                <w:bottom w:val="none" w:sz="0" w:space="0" w:color="auto"/>
                <w:right w:val="none" w:sz="0" w:space="0" w:color="auto"/>
              </w:divBdr>
            </w:div>
            <w:div w:id="1534539889">
              <w:marLeft w:val="0"/>
              <w:marRight w:val="0"/>
              <w:marTop w:val="0"/>
              <w:marBottom w:val="0"/>
              <w:divBdr>
                <w:top w:val="none" w:sz="0" w:space="0" w:color="auto"/>
                <w:left w:val="none" w:sz="0" w:space="0" w:color="auto"/>
                <w:bottom w:val="none" w:sz="0" w:space="0" w:color="auto"/>
                <w:right w:val="none" w:sz="0" w:space="0" w:color="auto"/>
              </w:divBdr>
            </w:div>
            <w:div w:id="1680618329">
              <w:marLeft w:val="0"/>
              <w:marRight w:val="0"/>
              <w:marTop w:val="0"/>
              <w:marBottom w:val="0"/>
              <w:divBdr>
                <w:top w:val="none" w:sz="0" w:space="0" w:color="auto"/>
                <w:left w:val="none" w:sz="0" w:space="0" w:color="auto"/>
                <w:bottom w:val="none" w:sz="0" w:space="0" w:color="auto"/>
                <w:right w:val="none" w:sz="0" w:space="0" w:color="auto"/>
              </w:divBdr>
            </w:div>
            <w:div w:id="1947499479">
              <w:marLeft w:val="0"/>
              <w:marRight w:val="0"/>
              <w:marTop w:val="0"/>
              <w:marBottom w:val="0"/>
              <w:divBdr>
                <w:top w:val="none" w:sz="0" w:space="0" w:color="auto"/>
                <w:left w:val="none" w:sz="0" w:space="0" w:color="auto"/>
                <w:bottom w:val="none" w:sz="0" w:space="0" w:color="auto"/>
                <w:right w:val="none" w:sz="0" w:space="0" w:color="auto"/>
              </w:divBdr>
            </w:div>
            <w:div w:id="487092344">
              <w:marLeft w:val="0"/>
              <w:marRight w:val="0"/>
              <w:marTop w:val="0"/>
              <w:marBottom w:val="0"/>
              <w:divBdr>
                <w:top w:val="none" w:sz="0" w:space="0" w:color="auto"/>
                <w:left w:val="none" w:sz="0" w:space="0" w:color="auto"/>
                <w:bottom w:val="none" w:sz="0" w:space="0" w:color="auto"/>
                <w:right w:val="none" w:sz="0" w:space="0" w:color="auto"/>
              </w:divBdr>
            </w:div>
            <w:div w:id="1582568413">
              <w:marLeft w:val="0"/>
              <w:marRight w:val="0"/>
              <w:marTop w:val="0"/>
              <w:marBottom w:val="0"/>
              <w:divBdr>
                <w:top w:val="none" w:sz="0" w:space="0" w:color="auto"/>
                <w:left w:val="none" w:sz="0" w:space="0" w:color="auto"/>
                <w:bottom w:val="none" w:sz="0" w:space="0" w:color="auto"/>
                <w:right w:val="none" w:sz="0" w:space="0" w:color="auto"/>
              </w:divBdr>
            </w:div>
            <w:div w:id="102382370">
              <w:marLeft w:val="0"/>
              <w:marRight w:val="0"/>
              <w:marTop w:val="0"/>
              <w:marBottom w:val="0"/>
              <w:divBdr>
                <w:top w:val="none" w:sz="0" w:space="0" w:color="auto"/>
                <w:left w:val="none" w:sz="0" w:space="0" w:color="auto"/>
                <w:bottom w:val="none" w:sz="0" w:space="0" w:color="auto"/>
                <w:right w:val="none" w:sz="0" w:space="0" w:color="auto"/>
              </w:divBdr>
            </w:div>
          </w:divsChild>
        </w:div>
        <w:div w:id="552546235">
          <w:marLeft w:val="0"/>
          <w:marRight w:val="0"/>
          <w:marTop w:val="0"/>
          <w:marBottom w:val="0"/>
          <w:divBdr>
            <w:top w:val="none" w:sz="0" w:space="0" w:color="auto"/>
            <w:left w:val="none" w:sz="0" w:space="0" w:color="auto"/>
            <w:bottom w:val="none" w:sz="0" w:space="0" w:color="auto"/>
            <w:right w:val="none" w:sz="0" w:space="0" w:color="auto"/>
          </w:divBdr>
          <w:divsChild>
            <w:div w:id="2053576236">
              <w:marLeft w:val="-75"/>
              <w:marRight w:val="0"/>
              <w:marTop w:val="30"/>
              <w:marBottom w:val="30"/>
              <w:divBdr>
                <w:top w:val="none" w:sz="0" w:space="0" w:color="auto"/>
                <w:left w:val="none" w:sz="0" w:space="0" w:color="auto"/>
                <w:bottom w:val="none" w:sz="0" w:space="0" w:color="auto"/>
                <w:right w:val="none" w:sz="0" w:space="0" w:color="auto"/>
              </w:divBdr>
              <w:divsChild>
                <w:div w:id="898709565">
                  <w:marLeft w:val="0"/>
                  <w:marRight w:val="0"/>
                  <w:marTop w:val="0"/>
                  <w:marBottom w:val="0"/>
                  <w:divBdr>
                    <w:top w:val="none" w:sz="0" w:space="0" w:color="auto"/>
                    <w:left w:val="none" w:sz="0" w:space="0" w:color="auto"/>
                    <w:bottom w:val="none" w:sz="0" w:space="0" w:color="auto"/>
                    <w:right w:val="none" w:sz="0" w:space="0" w:color="auto"/>
                  </w:divBdr>
                  <w:divsChild>
                    <w:div w:id="709721368">
                      <w:marLeft w:val="0"/>
                      <w:marRight w:val="0"/>
                      <w:marTop w:val="0"/>
                      <w:marBottom w:val="0"/>
                      <w:divBdr>
                        <w:top w:val="none" w:sz="0" w:space="0" w:color="auto"/>
                        <w:left w:val="none" w:sz="0" w:space="0" w:color="auto"/>
                        <w:bottom w:val="none" w:sz="0" w:space="0" w:color="auto"/>
                        <w:right w:val="none" w:sz="0" w:space="0" w:color="auto"/>
                      </w:divBdr>
                    </w:div>
                  </w:divsChild>
                </w:div>
                <w:div w:id="884029370">
                  <w:marLeft w:val="0"/>
                  <w:marRight w:val="0"/>
                  <w:marTop w:val="0"/>
                  <w:marBottom w:val="0"/>
                  <w:divBdr>
                    <w:top w:val="none" w:sz="0" w:space="0" w:color="auto"/>
                    <w:left w:val="none" w:sz="0" w:space="0" w:color="auto"/>
                    <w:bottom w:val="none" w:sz="0" w:space="0" w:color="auto"/>
                    <w:right w:val="none" w:sz="0" w:space="0" w:color="auto"/>
                  </w:divBdr>
                  <w:divsChild>
                    <w:div w:id="622270537">
                      <w:marLeft w:val="0"/>
                      <w:marRight w:val="0"/>
                      <w:marTop w:val="0"/>
                      <w:marBottom w:val="0"/>
                      <w:divBdr>
                        <w:top w:val="none" w:sz="0" w:space="0" w:color="auto"/>
                        <w:left w:val="none" w:sz="0" w:space="0" w:color="auto"/>
                        <w:bottom w:val="none" w:sz="0" w:space="0" w:color="auto"/>
                        <w:right w:val="none" w:sz="0" w:space="0" w:color="auto"/>
                      </w:divBdr>
                    </w:div>
                  </w:divsChild>
                </w:div>
                <w:div w:id="1560284658">
                  <w:marLeft w:val="0"/>
                  <w:marRight w:val="0"/>
                  <w:marTop w:val="0"/>
                  <w:marBottom w:val="0"/>
                  <w:divBdr>
                    <w:top w:val="none" w:sz="0" w:space="0" w:color="auto"/>
                    <w:left w:val="none" w:sz="0" w:space="0" w:color="auto"/>
                    <w:bottom w:val="none" w:sz="0" w:space="0" w:color="auto"/>
                    <w:right w:val="none" w:sz="0" w:space="0" w:color="auto"/>
                  </w:divBdr>
                  <w:divsChild>
                    <w:div w:id="1997493083">
                      <w:marLeft w:val="0"/>
                      <w:marRight w:val="0"/>
                      <w:marTop w:val="0"/>
                      <w:marBottom w:val="0"/>
                      <w:divBdr>
                        <w:top w:val="none" w:sz="0" w:space="0" w:color="auto"/>
                        <w:left w:val="none" w:sz="0" w:space="0" w:color="auto"/>
                        <w:bottom w:val="none" w:sz="0" w:space="0" w:color="auto"/>
                        <w:right w:val="none" w:sz="0" w:space="0" w:color="auto"/>
                      </w:divBdr>
                    </w:div>
                  </w:divsChild>
                </w:div>
                <w:div w:id="1338271004">
                  <w:marLeft w:val="0"/>
                  <w:marRight w:val="0"/>
                  <w:marTop w:val="0"/>
                  <w:marBottom w:val="0"/>
                  <w:divBdr>
                    <w:top w:val="none" w:sz="0" w:space="0" w:color="auto"/>
                    <w:left w:val="none" w:sz="0" w:space="0" w:color="auto"/>
                    <w:bottom w:val="none" w:sz="0" w:space="0" w:color="auto"/>
                    <w:right w:val="none" w:sz="0" w:space="0" w:color="auto"/>
                  </w:divBdr>
                  <w:divsChild>
                    <w:div w:id="173150829">
                      <w:marLeft w:val="0"/>
                      <w:marRight w:val="0"/>
                      <w:marTop w:val="0"/>
                      <w:marBottom w:val="0"/>
                      <w:divBdr>
                        <w:top w:val="none" w:sz="0" w:space="0" w:color="auto"/>
                        <w:left w:val="none" w:sz="0" w:space="0" w:color="auto"/>
                        <w:bottom w:val="none" w:sz="0" w:space="0" w:color="auto"/>
                        <w:right w:val="none" w:sz="0" w:space="0" w:color="auto"/>
                      </w:divBdr>
                    </w:div>
                    <w:div w:id="1731537298">
                      <w:marLeft w:val="0"/>
                      <w:marRight w:val="0"/>
                      <w:marTop w:val="0"/>
                      <w:marBottom w:val="0"/>
                      <w:divBdr>
                        <w:top w:val="none" w:sz="0" w:space="0" w:color="auto"/>
                        <w:left w:val="none" w:sz="0" w:space="0" w:color="auto"/>
                        <w:bottom w:val="none" w:sz="0" w:space="0" w:color="auto"/>
                        <w:right w:val="none" w:sz="0" w:space="0" w:color="auto"/>
                      </w:divBdr>
                    </w:div>
                    <w:div w:id="1551653116">
                      <w:marLeft w:val="0"/>
                      <w:marRight w:val="0"/>
                      <w:marTop w:val="0"/>
                      <w:marBottom w:val="0"/>
                      <w:divBdr>
                        <w:top w:val="none" w:sz="0" w:space="0" w:color="auto"/>
                        <w:left w:val="none" w:sz="0" w:space="0" w:color="auto"/>
                        <w:bottom w:val="none" w:sz="0" w:space="0" w:color="auto"/>
                        <w:right w:val="none" w:sz="0" w:space="0" w:color="auto"/>
                      </w:divBdr>
                    </w:div>
                  </w:divsChild>
                </w:div>
                <w:div w:id="165479768">
                  <w:marLeft w:val="0"/>
                  <w:marRight w:val="0"/>
                  <w:marTop w:val="0"/>
                  <w:marBottom w:val="0"/>
                  <w:divBdr>
                    <w:top w:val="none" w:sz="0" w:space="0" w:color="auto"/>
                    <w:left w:val="none" w:sz="0" w:space="0" w:color="auto"/>
                    <w:bottom w:val="none" w:sz="0" w:space="0" w:color="auto"/>
                    <w:right w:val="none" w:sz="0" w:space="0" w:color="auto"/>
                  </w:divBdr>
                  <w:divsChild>
                    <w:div w:id="366375174">
                      <w:marLeft w:val="0"/>
                      <w:marRight w:val="0"/>
                      <w:marTop w:val="0"/>
                      <w:marBottom w:val="0"/>
                      <w:divBdr>
                        <w:top w:val="none" w:sz="0" w:space="0" w:color="auto"/>
                        <w:left w:val="none" w:sz="0" w:space="0" w:color="auto"/>
                        <w:bottom w:val="none" w:sz="0" w:space="0" w:color="auto"/>
                        <w:right w:val="none" w:sz="0" w:space="0" w:color="auto"/>
                      </w:divBdr>
                    </w:div>
                  </w:divsChild>
                </w:div>
                <w:div w:id="191304048">
                  <w:marLeft w:val="0"/>
                  <w:marRight w:val="0"/>
                  <w:marTop w:val="0"/>
                  <w:marBottom w:val="0"/>
                  <w:divBdr>
                    <w:top w:val="none" w:sz="0" w:space="0" w:color="auto"/>
                    <w:left w:val="none" w:sz="0" w:space="0" w:color="auto"/>
                    <w:bottom w:val="none" w:sz="0" w:space="0" w:color="auto"/>
                    <w:right w:val="none" w:sz="0" w:space="0" w:color="auto"/>
                  </w:divBdr>
                  <w:divsChild>
                    <w:div w:id="2109540398">
                      <w:marLeft w:val="0"/>
                      <w:marRight w:val="0"/>
                      <w:marTop w:val="0"/>
                      <w:marBottom w:val="0"/>
                      <w:divBdr>
                        <w:top w:val="none" w:sz="0" w:space="0" w:color="auto"/>
                        <w:left w:val="none" w:sz="0" w:space="0" w:color="auto"/>
                        <w:bottom w:val="none" w:sz="0" w:space="0" w:color="auto"/>
                        <w:right w:val="none" w:sz="0" w:space="0" w:color="auto"/>
                      </w:divBdr>
                    </w:div>
                    <w:div w:id="1533499729">
                      <w:marLeft w:val="0"/>
                      <w:marRight w:val="0"/>
                      <w:marTop w:val="0"/>
                      <w:marBottom w:val="0"/>
                      <w:divBdr>
                        <w:top w:val="none" w:sz="0" w:space="0" w:color="auto"/>
                        <w:left w:val="none" w:sz="0" w:space="0" w:color="auto"/>
                        <w:bottom w:val="none" w:sz="0" w:space="0" w:color="auto"/>
                        <w:right w:val="none" w:sz="0" w:space="0" w:color="auto"/>
                      </w:divBdr>
                    </w:div>
                  </w:divsChild>
                </w:div>
                <w:div w:id="18047687">
                  <w:marLeft w:val="0"/>
                  <w:marRight w:val="0"/>
                  <w:marTop w:val="0"/>
                  <w:marBottom w:val="0"/>
                  <w:divBdr>
                    <w:top w:val="none" w:sz="0" w:space="0" w:color="auto"/>
                    <w:left w:val="none" w:sz="0" w:space="0" w:color="auto"/>
                    <w:bottom w:val="none" w:sz="0" w:space="0" w:color="auto"/>
                    <w:right w:val="none" w:sz="0" w:space="0" w:color="auto"/>
                  </w:divBdr>
                  <w:divsChild>
                    <w:div w:id="46998514">
                      <w:marLeft w:val="0"/>
                      <w:marRight w:val="0"/>
                      <w:marTop w:val="0"/>
                      <w:marBottom w:val="0"/>
                      <w:divBdr>
                        <w:top w:val="none" w:sz="0" w:space="0" w:color="auto"/>
                        <w:left w:val="none" w:sz="0" w:space="0" w:color="auto"/>
                        <w:bottom w:val="none" w:sz="0" w:space="0" w:color="auto"/>
                        <w:right w:val="none" w:sz="0" w:space="0" w:color="auto"/>
                      </w:divBdr>
                    </w:div>
                  </w:divsChild>
                </w:div>
                <w:div w:id="1707753994">
                  <w:marLeft w:val="0"/>
                  <w:marRight w:val="0"/>
                  <w:marTop w:val="0"/>
                  <w:marBottom w:val="0"/>
                  <w:divBdr>
                    <w:top w:val="none" w:sz="0" w:space="0" w:color="auto"/>
                    <w:left w:val="none" w:sz="0" w:space="0" w:color="auto"/>
                    <w:bottom w:val="none" w:sz="0" w:space="0" w:color="auto"/>
                    <w:right w:val="none" w:sz="0" w:space="0" w:color="auto"/>
                  </w:divBdr>
                  <w:divsChild>
                    <w:div w:id="2125035772">
                      <w:marLeft w:val="0"/>
                      <w:marRight w:val="0"/>
                      <w:marTop w:val="0"/>
                      <w:marBottom w:val="0"/>
                      <w:divBdr>
                        <w:top w:val="none" w:sz="0" w:space="0" w:color="auto"/>
                        <w:left w:val="none" w:sz="0" w:space="0" w:color="auto"/>
                        <w:bottom w:val="none" w:sz="0" w:space="0" w:color="auto"/>
                        <w:right w:val="none" w:sz="0" w:space="0" w:color="auto"/>
                      </w:divBdr>
                    </w:div>
                    <w:div w:id="219751155">
                      <w:marLeft w:val="0"/>
                      <w:marRight w:val="0"/>
                      <w:marTop w:val="0"/>
                      <w:marBottom w:val="0"/>
                      <w:divBdr>
                        <w:top w:val="none" w:sz="0" w:space="0" w:color="auto"/>
                        <w:left w:val="none" w:sz="0" w:space="0" w:color="auto"/>
                        <w:bottom w:val="none" w:sz="0" w:space="0" w:color="auto"/>
                        <w:right w:val="none" w:sz="0" w:space="0" w:color="auto"/>
                      </w:divBdr>
                    </w:div>
                  </w:divsChild>
                </w:div>
                <w:div w:id="2046439405">
                  <w:marLeft w:val="0"/>
                  <w:marRight w:val="0"/>
                  <w:marTop w:val="0"/>
                  <w:marBottom w:val="0"/>
                  <w:divBdr>
                    <w:top w:val="none" w:sz="0" w:space="0" w:color="auto"/>
                    <w:left w:val="none" w:sz="0" w:space="0" w:color="auto"/>
                    <w:bottom w:val="none" w:sz="0" w:space="0" w:color="auto"/>
                    <w:right w:val="none" w:sz="0" w:space="0" w:color="auto"/>
                  </w:divBdr>
                  <w:divsChild>
                    <w:div w:id="189225396">
                      <w:marLeft w:val="0"/>
                      <w:marRight w:val="0"/>
                      <w:marTop w:val="0"/>
                      <w:marBottom w:val="0"/>
                      <w:divBdr>
                        <w:top w:val="none" w:sz="0" w:space="0" w:color="auto"/>
                        <w:left w:val="none" w:sz="0" w:space="0" w:color="auto"/>
                        <w:bottom w:val="none" w:sz="0" w:space="0" w:color="auto"/>
                        <w:right w:val="none" w:sz="0" w:space="0" w:color="auto"/>
                      </w:divBdr>
                    </w:div>
                  </w:divsChild>
                </w:div>
                <w:div w:id="1072046151">
                  <w:marLeft w:val="0"/>
                  <w:marRight w:val="0"/>
                  <w:marTop w:val="0"/>
                  <w:marBottom w:val="0"/>
                  <w:divBdr>
                    <w:top w:val="none" w:sz="0" w:space="0" w:color="auto"/>
                    <w:left w:val="none" w:sz="0" w:space="0" w:color="auto"/>
                    <w:bottom w:val="none" w:sz="0" w:space="0" w:color="auto"/>
                    <w:right w:val="none" w:sz="0" w:space="0" w:color="auto"/>
                  </w:divBdr>
                  <w:divsChild>
                    <w:div w:id="1003894599">
                      <w:marLeft w:val="0"/>
                      <w:marRight w:val="0"/>
                      <w:marTop w:val="0"/>
                      <w:marBottom w:val="0"/>
                      <w:divBdr>
                        <w:top w:val="none" w:sz="0" w:space="0" w:color="auto"/>
                        <w:left w:val="none" w:sz="0" w:space="0" w:color="auto"/>
                        <w:bottom w:val="none" w:sz="0" w:space="0" w:color="auto"/>
                        <w:right w:val="none" w:sz="0" w:space="0" w:color="auto"/>
                      </w:divBdr>
                    </w:div>
                  </w:divsChild>
                </w:div>
                <w:div w:id="1190031067">
                  <w:marLeft w:val="0"/>
                  <w:marRight w:val="0"/>
                  <w:marTop w:val="0"/>
                  <w:marBottom w:val="0"/>
                  <w:divBdr>
                    <w:top w:val="none" w:sz="0" w:space="0" w:color="auto"/>
                    <w:left w:val="none" w:sz="0" w:space="0" w:color="auto"/>
                    <w:bottom w:val="none" w:sz="0" w:space="0" w:color="auto"/>
                    <w:right w:val="none" w:sz="0" w:space="0" w:color="auto"/>
                  </w:divBdr>
                  <w:divsChild>
                    <w:div w:id="1205219670">
                      <w:marLeft w:val="0"/>
                      <w:marRight w:val="0"/>
                      <w:marTop w:val="0"/>
                      <w:marBottom w:val="0"/>
                      <w:divBdr>
                        <w:top w:val="none" w:sz="0" w:space="0" w:color="auto"/>
                        <w:left w:val="none" w:sz="0" w:space="0" w:color="auto"/>
                        <w:bottom w:val="none" w:sz="0" w:space="0" w:color="auto"/>
                        <w:right w:val="none" w:sz="0" w:space="0" w:color="auto"/>
                      </w:divBdr>
                    </w:div>
                  </w:divsChild>
                </w:div>
                <w:div w:id="1232737178">
                  <w:marLeft w:val="0"/>
                  <w:marRight w:val="0"/>
                  <w:marTop w:val="0"/>
                  <w:marBottom w:val="0"/>
                  <w:divBdr>
                    <w:top w:val="none" w:sz="0" w:space="0" w:color="auto"/>
                    <w:left w:val="none" w:sz="0" w:space="0" w:color="auto"/>
                    <w:bottom w:val="none" w:sz="0" w:space="0" w:color="auto"/>
                    <w:right w:val="none" w:sz="0" w:space="0" w:color="auto"/>
                  </w:divBdr>
                  <w:divsChild>
                    <w:div w:id="1898667330">
                      <w:marLeft w:val="0"/>
                      <w:marRight w:val="0"/>
                      <w:marTop w:val="0"/>
                      <w:marBottom w:val="0"/>
                      <w:divBdr>
                        <w:top w:val="none" w:sz="0" w:space="0" w:color="auto"/>
                        <w:left w:val="none" w:sz="0" w:space="0" w:color="auto"/>
                        <w:bottom w:val="none" w:sz="0" w:space="0" w:color="auto"/>
                        <w:right w:val="none" w:sz="0" w:space="0" w:color="auto"/>
                      </w:divBdr>
                    </w:div>
                  </w:divsChild>
                </w:div>
                <w:div w:id="714037543">
                  <w:marLeft w:val="0"/>
                  <w:marRight w:val="0"/>
                  <w:marTop w:val="0"/>
                  <w:marBottom w:val="0"/>
                  <w:divBdr>
                    <w:top w:val="none" w:sz="0" w:space="0" w:color="auto"/>
                    <w:left w:val="none" w:sz="0" w:space="0" w:color="auto"/>
                    <w:bottom w:val="none" w:sz="0" w:space="0" w:color="auto"/>
                    <w:right w:val="none" w:sz="0" w:space="0" w:color="auto"/>
                  </w:divBdr>
                  <w:divsChild>
                    <w:div w:id="94640111">
                      <w:marLeft w:val="0"/>
                      <w:marRight w:val="0"/>
                      <w:marTop w:val="0"/>
                      <w:marBottom w:val="0"/>
                      <w:divBdr>
                        <w:top w:val="none" w:sz="0" w:space="0" w:color="auto"/>
                        <w:left w:val="none" w:sz="0" w:space="0" w:color="auto"/>
                        <w:bottom w:val="none" w:sz="0" w:space="0" w:color="auto"/>
                        <w:right w:val="none" w:sz="0" w:space="0" w:color="auto"/>
                      </w:divBdr>
                    </w:div>
                  </w:divsChild>
                </w:div>
                <w:div w:id="173303767">
                  <w:marLeft w:val="0"/>
                  <w:marRight w:val="0"/>
                  <w:marTop w:val="0"/>
                  <w:marBottom w:val="0"/>
                  <w:divBdr>
                    <w:top w:val="none" w:sz="0" w:space="0" w:color="auto"/>
                    <w:left w:val="none" w:sz="0" w:space="0" w:color="auto"/>
                    <w:bottom w:val="none" w:sz="0" w:space="0" w:color="auto"/>
                    <w:right w:val="none" w:sz="0" w:space="0" w:color="auto"/>
                  </w:divBdr>
                  <w:divsChild>
                    <w:div w:id="151159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840788">
          <w:marLeft w:val="0"/>
          <w:marRight w:val="0"/>
          <w:marTop w:val="0"/>
          <w:marBottom w:val="0"/>
          <w:divBdr>
            <w:top w:val="none" w:sz="0" w:space="0" w:color="auto"/>
            <w:left w:val="none" w:sz="0" w:space="0" w:color="auto"/>
            <w:bottom w:val="none" w:sz="0" w:space="0" w:color="auto"/>
            <w:right w:val="none" w:sz="0" w:space="0" w:color="auto"/>
          </w:divBdr>
        </w:div>
        <w:div w:id="452284768">
          <w:marLeft w:val="0"/>
          <w:marRight w:val="0"/>
          <w:marTop w:val="0"/>
          <w:marBottom w:val="0"/>
          <w:divBdr>
            <w:top w:val="none" w:sz="0" w:space="0" w:color="auto"/>
            <w:left w:val="none" w:sz="0" w:space="0" w:color="auto"/>
            <w:bottom w:val="none" w:sz="0" w:space="0" w:color="auto"/>
            <w:right w:val="none" w:sz="0" w:space="0" w:color="auto"/>
          </w:divBdr>
        </w:div>
        <w:div w:id="1590116118">
          <w:marLeft w:val="0"/>
          <w:marRight w:val="0"/>
          <w:marTop w:val="0"/>
          <w:marBottom w:val="0"/>
          <w:divBdr>
            <w:top w:val="none" w:sz="0" w:space="0" w:color="auto"/>
            <w:left w:val="none" w:sz="0" w:space="0" w:color="auto"/>
            <w:bottom w:val="none" w:sz="0" w:space="0" w:color="auto"/>
            <w:right w:val="none" w:sz="0" w:space="0" w:color="auto"/>
          </w:divBdr>
        </w:div>
        <w:div w:id="1396852658">
          <w:marLeft w:val="0"/>
          <w:marRight w:val="0"/>
          <w:marTop w:val="0"/>
          <w:marBottom w:val="0"/>
          <w:divBdr>
            <w:top w:val="none" w:sz="0" w:space="0" w:color="auto"/>
            <w:left w:val="none" w:sz="0" w:space="0" w:color="auto"/>
            <w:bottom w:val="none" w:sz="0" w:space="0" w:color="auto"/>
            <w:right w:val="none" w:sz="0" w:space="0" w:color="auto"/>
          </w:divBdr>
        </w:div>
        <w:div w:id="297996615">
          <w:marLeft w:val="0"/>
          <w:marRight w:val="0"/>
          <w:marTop w:val="0"/>
          <w:marBottom w:val="0"/>
          <w:divBdr>
            <w:top w:val="none" w:sz="0" w:space="0" w:color="auto"/>
            <w:left w:val="none" w:sz="0" w:space="0" w:color="auto"/>
            <w:bottom w:val="none" w:sz="0" w:space="0" w:color="auto"/>
            <w:right w:val="none" w:sz="0" w:space="0" w:color="auto"/>
          </w:divBdr>
        </w:div>
        <w:div w:id="1338537149">
          <w:marLeft w:val="0"/>
          <w:marRight w:val="0"/>
          <w:marTop w:val="0"/>
          <w:marBottom w:val="0"/>
          <w:divBdr>
            <w:top w:val="none" w:sz="0" w:space="0" w:color="auto"/>
            <w:left w:val="none" w:sz="0" w:space="0" w:color="auto"/>
            <w:bottom w:val="none" w:sz="0" w:space="0" w:color="auto"/>
            <w:right w:val="none" w:sz="0" w:space="0" w:color="auto"/>
          </w:divBdr>
        </w:div>
        <w:div w:id="1643805443">
          <w:marLeft w:val="0"/>
          <w:marRight w:val="0"/>
          <w:marTop w:val="0"/>
          <w:marBottom w:val="0"/>
          <w:divBdr>
            <w:top w:val="none" w:sz="0" w:space="0" w:color="auto"/>
            <w:left w:val="none" w:sz="0" w:space="0" w:color="auto"/>
            <w:bottom w:val="none" w:sz="0" w:space="0" w:color="auto"/>
            <w:right w:val="none" w:sz="0" w:space="0" w:color="auto"/>
          </w:divBdr>
          <w:divsChild>
            <w:div w:id="1893930762">
              <w:marLeft w:val="-75"/>
              <w:marRight w:val="0"/>
              <w:marTop w:val="30"/>
              <w:marBottom w:val="30"/>
              <w:divBdr>
                <w:top w:val="none" w:sz="0" w:space="0" w:color="auto"/>
                <w:left w:val="none" w:sz="0" w:space="0" w:color="auto"/>
                <w:bottom w:val="none" w:sz="0" w:space="0" w:color="auto"/>
                <w:right w:val="none" w:sz="0" w:space="0" w:color="auto"/>
              </w:divBdr>
              <w:divsChild>
                <w:div w:id="95638808">
                  <w:marLeft w:val="0"/>
                  <w:marRight w:val="0"/>
                  <w:marTop w:val="0"/>
                  <w:marBottom w:val="0"/>
                  <w:divBdr>
                    <w:top w:val="none" w:sz="0" w:space="0" w:color="auto"/>
                    <w:left w:val="none" w:sz="0" w:space="0" w:color="auto"/>
                    <w:bottom w:val="none" w:sz="0" w:space="0" w:color="auto"/>
                    <w:right w:val="none" w:sz="0" w:space="0" w:color="auto"/>
                  </w:divBdr>
                  <w:divsChild>
                    <w:div w:id="356471137">
                      <w:marLeft w:val="0"/>
                      <w:marRight w:val="0"/>
                      <w:marTop w:val="0"/>
                      <w:marBottom w:val="0"/>
                      <w:divBdr>
                        <w:top w:val="none" w:sz="0" w:space="0" w:color="auto"/>
                        <w:left w:val="none" w:sz="0" w:space="0" w:color="auto"/>
                        <w:bottom w:val="none" w:sz="0" w:space="0" w:color="auto"/>
                        <w:right w:val="none" w:sz="0" w:space="0" w:color="auto"/>
                      </w:divBdr>
                    </w:div>
                  </w:divsChild>
                </w:div>
                <w:div w:id="1028288874">
                  <w:marLeft w:val="0"/>
                  <w:marRight w:val="0"/>
                  <w:marTop w:val="0"/>
                  <w:marBottom w:val="0"/>
                  <w:divBdr>
                    <w:top w:val="none" w:sz="0" w:space="0" w:color="auto"/>
                    <w:left w:val="none" w:sz="0" w:space="0" w:color="auto"/>
                    <w:bottom w:val="none" w:sz="0" w:space="0" w:color="auto"/>
                    <w:right w:val="none" w:sz="0" w:space="0" w:color="auto"/>
                  </w:divBdr>
                  <w:divsChild>
                    <w:div w:id="686565123">
                      <w:marLeft w:val="0"/>
                      <w:marRight w:val="0"/>
                      <w:marTop w:val="0"/>
                      <w:marBottom w:val="0"/>
                      <w:divBdr>
                        <w:top w:val="none" w:sz="0" w:space="0" w:color="auto"/>
                        <w:left w:val="none" w:sz="0" w:space="0" w:color="auto"/>
                        <w:bottom w:val="none" w:sz="0" w:space="0" w:color="auto"/>
                        <w:right w:val="none" w:sz="0" w:space="0" w:color="auto"/>
                      </w:divBdr>
                    </w:div>
                  </w:divsChild>
                </w:div>
                <w:div w:id="1711566113">
                  <w:marLeft w:val="0"/>
                  <w:marRight w:val="0"/>
                  <w:marTop w:val="0"/>
                  <w:marBottom w:val="0"/>
                  <w:divBdr>
                    <w:top w:val="none" w:sz="0" w:space="0" w:color="auto"/>
                    <w:left w:val="none" w:sz="0" w:space="0" w:color="auto"/>
                    <w:bottom w:val="none" w:sz="0" w:space="0" w:color="auto"/>
                    <w:right w:val="none" w:sz="0" w:space="0" w:color="auto"/>
                  </w:divBdr>
                  <w:divsChild>
                    <w:div w:id="157431914">
                      <w:marLeft w:val="0"/>
                      <w:marRight w:val="0"/>
                      <w:marTop w:val="0"/>
                      <w:marBottom w:val="0"/>
                      <w:divBdr>
                        <w:top w:val="none" w:sz="0" w:space="0" w:color="auto"/>
                        <w:left w:val="none" w:sz="0" w:space="0" w:color="auto"/>
                        <w:bottom w:val="none" w:sz="0" w:space="0" w:color="auto"/>
                        <w:right w:val="none" w:sz="0" w:space="0" w:color="auto"/>
                      </w:divBdr>
                    </w:div>
                  </w:divsChild>
                </w:div>
                <w:div w:id="201676002">
                  <w:marLeft w:val="0"/>
                  <w:marRight w:val="0"/>
                  <w:marTop w:val="0"/>
                  <w:marBottom w:val="0"/>
                  <w:divBdr>
                    <w:top w:val="none" w:sz="0" w:space="0" w:color="auto"/>
                    <w:left w:val="none" w:sz="0" w:space="0" w:color="auto"/>
                    <w:bottom w:val="none" w:sz="0" w:space="0" w:color="auto"/>
                    <w:right w:val="none" w:sz="0" w:space="0" w:color="auto"/>
                  </w:divBdr>
                  <w:divsChild>
                    <w:div w:id="1089813478">
                      <w:marLeft w:val="0"/>
                      <w:marRight w:val="0"/>
                      <w:marTop w:val="0"/>
                      <w:marBottom w:val="0"/>
                      <w:divBdr>
                        <w:top w:val="none" w:sz="0" w:space="0" w:color="auto"/>
                        <w:left w:val="none" w:sz="0" w:space="0" w:color="auto"/>
                        <w:bottom w:val="none" w:sz="0" w:space="0" w:color="auto"/>
                        <w:right w:val="none" w:sz="0" w:space="0" w:color="auto"/>
                      </w:divBdr>
                    </w:div>
                  </w:divsChild>
                </w:div>
                <w:div w:id="1897621905">
                  <w:marLeft w:val="0"/>
                  <w:marRight w:val="0"/>
                  <w:marTop w:val="0"/>
                  <w:marBottom w:val="0"/>
                  <w:divBdr>
                    <w:top w:val="none" w:sz="0" w:space="0" w:color="auto"/>
                    <w:left w:val="none" w:sz="0" w:space="0" w:color="auto"/>
                    <w:bottom w:val="none" w:sz="0" w:space="0" w:color="auto"/>
                    <w:right w:val="none" w:sz="0" w:space="0" w:color="auto"/>
                  </w:divBdr>
                  <w:divsChild>
                    <w:div w:id="2024937944">
                      <w:marLeft w:val="0"/>
                      <w:marRight w:val="0"/>
                      <w:marTop w:val="0"/>
                      <w:marBottom w:val="0"/>
                      <w:divBdr>
                        <w:top w:val="none" w:sz="0" w:space="0" w:color="auto"/>
                        <w:left w:val="none" w:sz="0" w:space="0" w:color="auto"/>
                        <w:bottom w:val="none" w:sz="0" w:space="0" w:color="auto"/>
                        <w:right w:val="none" w:sz="0" w:space="0" w:color="auto"/>
                      </w:divBdr>
                    </w:div>
                  </w:divsChild>
                </w:div>
                <w:div w:id="1029794673">
                  <w:marLeft w:val="0"/>
                  <w:marRight w:val="0"/>
                  <w:marTop w:val="0"/>
                  <w:marBottom w:val="0"/>
                  <w:divBdr>
                    <w:top w:val="none" w:sz="0" w:space="0" w:color="auto"/>
                    <w:left w:val="none" w:sz="0" w:space="0" w:color="auto"/>
                    <w:bottom w:val="none" w:sz="0" w:space="0" w:color="auto"/>
                    <w:right w:val="none" w:sz="0" w:space="0" w:color="auto"/>
                  </w:divBdr>
                  <w:divsChild>
                    <w:div w:id="19550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26644">
          <w:marLeft w:val="0"/>
          <w:marRight w:val="0"/>
          <w:marTop w:val="0"/>
          <w:marBottom w:val="0"/>
          <w:divBdr>
            <w:top w:val="none" w:sz="0" w:space="0" w:color="auto"/>
            <w:left w:val="none" w:sz="0" w:space="0" w:color="auto"/>
            <w:bottom w:val="none" w:sz="0" w:space="0" w:color="auto"/>
            <w:right w:val="none" w:sz="0" w:space="0" w:color="auto"/>
          </w:divBdr>
        </w:div>
        <w:div w:id="1570187070">
          <w:marLeft w:val="0"/>
          <w:marRight w:val="0"/>
          <w:marTop w:val="0"/>
          <w:marBottom w:val="0"/>
          <w:divBdr>
            <w:top w:val="none" w:sz="0" w:space="0" w:color="auto"/>
            <w:left w:val="none" w:sz="0" w:space="0" w:color="auto"/>
            <w:bottom w:val="none" w:sz="0" w:space="0" w:color="auto"/>
            <w:right w:val="none" w:sz="0" w:space="0" w:color="auto"/>
          </w:divBdr>
        </w:div>
        <w:div w:id="49304824">
          <w:marLeft w:val="0"/>
          <w:marRight w:val="0"/>
          <w:marTop w:val="0"/>
          <w:marBottom w:val="0"/>
          <w:divBdr>
            <w:top w:val="none" w:sz="0" w:space="0" w:color="auto"/>
            <w:left w:val="none" w:sz="0" w:space="0" w:color="auto"/>
            <w:bottom w:val="none" w:sz="0" w:space="0" w:color="auto"/>
            <w:right w:val="none" w:sz="0" w:space="0" w:color="auto"/>
          </w:divBdr>
        </w:div>
        <w:div w:id="1095050959">
          <w:marLeft w:val="0"/>
          <w:marRight w:val="0"/>
          <w:marTop w:val="0"/>
          <w:marBottom w:val="0"/>
          <w:divBdr>
            <w:top w:val="none" w:sz="0" w:space="0" w:color="auto"/>
            <w:left w:val="none" w:sz="0" w:space="0" w:color="auto"/>
            <w:bottom w:val="none" w:sz="0" w:space="0" w:color="auto"/>
            <w:right w:val="none" w:sz="0" w:space="0" w:color="auto"/>
          </w:divBdr>
        </w:div>
        <w:div w:id="1925802978">
          <w:marLeft w:val="0"/>
          <w:marRight w:val="0"/>
          <w:marTop w:val="0"/>
          <w:marBottom w:val="0"/>
          <w:divBdr>
            <w:top w:val="none" w:sz="0" w:space="0" w:color="auto"/>
            <w:left w:val="none" w:sz="0" w:space="0" w:color="auto"/>
            <w:bottom w:val="none" w:sz="0" w:space="0" w:color="auto"/>
            <w:right w:val="none" w:sz="0" w:space="0" w:color="auto"/>
          </w:divBdr>
        </w:div>
        <w:div w:id="1640719524">
          <w:marLeft w:val="0"/>
          <w:marRight w:val="0"/>
          <w:marTop w:val="0"/>
          <w:marBottom w:val="0"/>
          <w:divBdr>
            <w:top w:val="none" w:sz="0" w:space="0" w:color="auto"/>
            <w:left w:val="none" w:sz="0" w:space="0" w:color="auto"/>
            <w:bottom w:val="none" w:sz="0" w:space="0" w:color="auto"/>
            <w:right w:val="none" w:sz="0" w:space="0" w:color="auto"/>
          </w:divBdr>
        </w:div>
        <w:div w:id="2113668867">
          <w:marLeft w:val="0"/>
          <w:marRight w:val="0"/>
          <w:marTop w:val="0"/>
          <w:marBottom w:val="0"/>
          <w:divBdr>
            <w:top w:val="none" w:sz="0" w:space="0" w:color="auto"/>
            <w:left w:val="none" w:sz="0" w:space="0" w:color="auto"/>
            <w:bottom w:val="none" w:sz="0" w:space="0" w:color="auto"/>
            <w:right w:val="none" w:sz="0" w:space="0" w:color="auto"/>
          </w:divBdr>
        </w:div>
        <w:div w:id="160045068">
          <w:marLeft w:val="0"/>
          <w:marRight w:val="0"/>
          <w:marTop w:val="0"/>
          <w:marBottom w:val="0"/>
          <w:divBdr>
            <w:top w:val="none" w:sz="0" w:space="0" w:color="auto"/>
            <w:left w:val="none" w:sz="0" w:space="0" w:color="auto"/>
            <w:bottom w:val="none" w:sz="0" w:space="0" w:color="auto"/>
            <w:right w:val="none" w:sz="0" w:space="0" w:color="auto"/>
          </w:divBdr>
        </w:div>
        <w:div w:id="555580175">
          <w:marLeft w:val="0"/>
          <w:marRight w:val="0"/>
          <w:marTop w:val="0"/>
          <w:marBottom w:val="0"/>
          <w:divBdr>
            <w:top w:val="none" w:sz="0" w:space="0" w:color="auto"/>
            <w:left w:val="none" w:sz="0" w:space="0" w:color="auto"/>
            <w:bottom w:val="none" w:sz="0" w:space="0" w:color="auto"/>
            <w:right w:val="none" w:sz="0" w:space="0" w:color="auto"/>
          </w:divBdr>
        </w:div>
        <w:div w:id="550461126">
          <w:marLeft w:val="0"/>
          <w:marRight w:val="0"/>
          <w:marTop w:val="0"/>
          <w:marBottom w:val="0"/>
          <w:divBdr>
            <w:top w:val="none" w:sz="0" w:space="0" w:color="auto"/>
            <w:left w:val="none" w:sz="0" w:space="0" w:color="auto"/>
            <w:bottom w:val="none" w:sz="0" w:space="0" w:color="auto"/>
            <w:right w:val="none" w:sz="0" w:space="0" w:color="auto"/>
          </w:divBdr>
        </w:div>
        <w:div w:id="1812819778">
          <w:marLeft w:val="0"/>
          <w:marRight w:val="0"/>
          <w:marTop w:val="0"/>
          <w:marBottom w:val="0"/>
          <w:divBdr>
            <w:top w:val="none" w:sz="0" w:space="0" w:color="auto"/>
            <w:left w:val="none" w:sz="0" w:space="0" w:color="auto"/>
            <w:bottom w:val="none" w:sz="0" w:space="0" w:color="auto"/>
            <w:right w:val="none" w:sz="0" w:space="0" w:color="auto"/>
          </w:divBdr>
        </w:div>
        <w:div w:id="1754736699">
          <w:marLeft w:val="0"/>
          <w:marRight w:val="0"/>
          <w:marTop w:val="0"/>
          <w:marBottom w:val="0"/>
          <w:divBdr>
            <w:top w:val="none" w:sz="0" w:space="0" w:color="auto"/>
            <w:left w:val="none" w:sz="0" w:space="0" w:color="auto"/>
            <w:bottom w:val="none" w:sz="0" w:space="0" w:color="auto"/>
            <w:right w:val="none" w:sz="0" w:space="0" w:color="auto"/>
          </w:divBdr>
        </w:div>
        <w:div w:id="2138523490">
          <w:marLeft w:val="0"/>
          <w:marRight w:val="0"/>
          <w:marTop w:val="0"/>
          <w:marBottom w:val="0"/>
          <w:divBdr>
            <w:top w:val="none" w:sz="0" w:space="0" w:color="auto"/>
            <w:left w:val="none" w:sz="0" w:space="0" w:color="auto"/>
            <w:bottom w:val="none" w:sz="0" w:space="0" w:color="auto"/>
            <w:right w:val="none" w:sz="0" w:space="0" w:color="auto"/>
          </w:divBdr>
        </w:div>
        <w:div w:id="523979970">
          <w:marLeft w:val="0"/>
          <w:marRight w:val="0"/>
          <w:marTop w:val="0"/>
          <w:marBottom w:val="0"/>
          <w:divBdr>
            <w:top w:val="none" w:sz="0" w:space="0" w:color="auto"/>
            <w:left w:val="none" w:sz="0" w:space="0" w:color="auto"/>
            <w:bottom w:val="none" w:sz="0" w:space="0" w:color="auto"/>
            <w:right w:val="none" w:sz="0" w:space="0" w:color="auto"/>
          </w:divBdr>
        </w:div>
        <w:div w:id="1024592995">
          <w:marLeft w:val="0"/>
          <w:marRight w:val="0"/>
          <w:marTop w:val="0"/>
          <w:marBottom w:val="0"/>
          <w:divBdr>
            <w:top w:val="none" w:sz="0" w:space="0" w:color="auto"/>
            <w:left w:val="none" w:sz="0" w:space="0" w:color="auto"/>
            <w:bottom w:val="none" w:sz="0" w:space="0" w:color="auto"/>
            <w:right w:val="none" w:sz="0" w:space="0" w:color="auto"/>
          </w:divBdr>
        </w:div>
        <w:div w:id="1183477702">
          <w:marLeft w:val="0"/>
          <w:marRight w:val="0"/>
          <w:marTop w:val="0"/>
          <w:marBottom w:val="0"/>
          <w:divBdr>
            <w:top w:val="none" w:sz="0" w:space="0" w:color="auto"/>
            <w:left w:val="none" w:sz="0" w:space="0" w:color="auto"/>
            <w:bottom w:val="none" w:sz="0" w:space="0" w:color="auto"/>
            <w:right w:val="none" w:sz="0" w:space="0" w:color="auto"/>
          </w:divBdr>
        </w:div>
        <w:div w:id="768620207">
          <w:marLeft w:val="0"/>
          <w:marRight w:val="0"/>
          <w:marTop w:val="0"/>
          <w:marBottom w:val="0"/>
          <w:divBdr>
            <w:top w:val="none" w:sz="0" w:space="0" w:color="auto"/>
            <w:left w:val="none" w:sz="0" w:space="0" w:color="auto"/>
            <w:bottom w:val="none" w:sz="0" w:space="0" w:color="auto"/>
            <w:right w:val="none" w:sz="0" w:space="0" w:color="auto"/>
          </w:divBdr>
        </w:div>
        <w:div w:id="2049795751">
          <w:marLeft w:val="0"/>
          <w:marRight w:val="0"/>
          <w:marTop w:val="0"/>
          <w:marBottom w:val="0"/>
          <w:divBdr>
            <w:top w:val="none" w:sz="0" w:space="0" w:color="auto"/>
            <w:left w:val="none" w:sz="0" w:space="0" w:color="auto"/>
            <w:bottom w:val="none" w:sz="0" w:space="0" w:color="auto"/>
            <w:right w:val="none" w:sz="0" w:space="0" w:color="auto"/>
          </w:divBdr>
        </w:div>
      </w:divsChild>
    </w:div>
    <w:div w:id="975791774">
      <w:bodyDiv w:val="1"/>
      <w:marLeft w:val="0"/>
      <w:marRight w:val="0"/>
      <w:marTop w:val="0"/>
      <w:marBottom w:val="0"/>
      <w:divBdr>
        <w:top w:val="none" w:sz="0" w:space="0" w:color="auto"/>
        <w:left w:val="none" w:sz="0" w:space="0" w:color="auto"/>
        <w:bottom w:val="none" w:sz="0" w:space="0" w:color="auto"/>
        <w:right w:val="none" w:sz="0" w:space="0" w:color="auto"/>
      </w:divBdr>
      <w:divsChild>
        <w:div w:id="632491661">
          <w:marLeft w:val="0"/>
          <w:marRight w:val="0"/>
          <w:marTop w:val="0"/>
          <w:marBottom w:val="0"/>
          <w:divBdr>
            <w:top w:val="none" w:sz="0" w:space="0" w:color="auto"/>
            <w:left w:val="none" w:sz="0" w:space="0" w:color="auto"/>
            <w:bottom w:val="none" w:sz="0" w:space="0" w:color="auto"/>
            <w:right w:val="none" w:sz="0" w:space="0" w:color="auto"/>
          </w:divBdr>
          <w:divsChild>
            <w:div w:id="2025472422">
              <w:marLeft w:val="0"/>
              <w:marRight w:val="0"/>
              <w:marTop w:val="0"/>
              <w:marBottom w:val="0"/>
              <w:divBdr>
                <w:top w:val="none" w:sz="0" w:space="0" w:color="auto"/>
                <w:left w:val="none" w:sz="0" w:space="0" w:color="auto"/>
                <w:bottom w:val="none" w:sz="0" w:space="0" w:color="auto"/>
                <w:right w:val="none" w:sz="0" w:space="0" w:color="auto"/>
              </w:divBdr>
            </w:div>
            <w:div w:id="191386577">
              <w:marLeft w:val="0"/>
              <w:marRight w:val="0"/>
              <w:marTop w:val="0"/>
              <w:marBottom w:val="0"/>
              <w:divBdr>
                <w:top w:val="none" w:sz="0" w:space="0" w:color="auto"/>
                <w:left w:val="none" w:sz="0" w:space="0" w:color="auto"/>
                <w:bottom w:val="none" w:sz="0" w:space="0" w:color="auto"/>
                <w:right w:val="none" w:sz="0" w:space="0" w:color="auto"/>
              </w:divBdr>
            </w:div>
            <w:div w:id="443499921">
              <w:marLeft w:val="0"/>
              <w:marRight w:val="0"/>
              <w:marTop w:val="0"/>
              <w:marBottom w:val="0"/>
              <w:divBdr>
                <w:top w:val="none" w:sz="0" w:space="0" w:color="auto"/>
                <w:left w:val="none" w:sz="0" w:space="0" w:color="auto"/>
                <w:bottom w:val="none" w:sz="0" w:space="0" w:color="auto"/>
                <w:right w:val="none" w:sz="0" w:space="0" w:color="auto"/>
              </w:divBdr>
            </w:div>
            <w:div w:id="1590967863">
              <w:marLeft w:val="0"/>
              <w:marRight w:val="0"/>
              <w:marTop w:val="0"/>
              <w:marBottom w:val="0"/>
              <w:divBdr>
                <w:top w:val="none" w:sz="0" w:space="0" w:color="auto"/>
                <w:left w:val="none" w:sz="0" w:space="0" w:color="auto"/>
                <w:bottom w:val="none" w:sz="0" w:space="0" w:color="auto"/>
                <w:right w:val="none" w:sz="0" w:space="0" w:color="auto"/>
              </w:divBdr>
            </w:div>
            <w:div w:id="120273374">
              <w:marLeft w:val="0"/>
              <w:marRight w:val="0"/>
              <w:marTop w:val="0"/>
              <w:marBottom w:val="0"/>
              <w:divBdr>
                <w:top w:val="none" w:sz="0" w:space="0" w:color="auto"/>
                <w:left w:val="none" w:sz="0" w:space="0" w:color="auto"/>
                <w:bottom w:val="none" w:sz="0" w:space="0" w:color="auto"/>
                <w:right w:val="none" w:sz="0" w:space="0" w:color="auto"/>
              </w:divBdr>
            </w:div>
            <w:div w:id="268516115">
              <w:marLeft w:val="0"/>
              <w:marRight w:val="0"/>
              <w:marTop w:val="0"/>
              <w:marBottom w:val="0"/>
              <w:divBdr>
                <w:top w:val="none" w:sz="0" w:space="0" w:color="auto"/>
                <w:left w:val="none" w:sz="0" w:space="0" w:color="auto"/>
                <w:bottom w:val="none" w:sz="0" w:space="0" w:color="auto"/>
                <w:right w:val="none" w:sz="0" w:space="0" w:color="auto"/>
              </w:divBdr>
            </w:div>
            <w:div w:id="1746949533">
              <w:marLeft w:val="0"/>
              <w:marRight w:val="0"/>
              <w:marTop w:val="0"/>
              <w:marBottom w:val="0"/>
              <w:divBdr>
                <w:top w:val="none" w:sz="0" w:space="0" w:color="auto"/>
                <w:left w:val="none" w:sz="0" w:space="0" w:color="auto"/>
                <w:bottom w:val="none" w:sz="0" w:space="0" w:color="auto"/>
                <w:right w:val="none" w:sz="0" w:space="0" w:color="auto"/>
              </w:divBdr>
            </w:div>
            <w:div w:id="143937109">
              <w:marLeft w:val="0"/>
              <w:marRight w:val="0"/>
              <w:marTop w:val="0"/>
              <w:marBottom w:val="0"/>
              <w:divBdr>
                <w:top w:val="none" w:sz="0" w:space="0" w:color="auto"/>
                <w:left w:val="none" w:sz="0" w:space="0" w:color="auto"/>
                <w:bottom w:val="none" w:sz="0" w:space="0" w:color="auto"/>
                <w:right w:val="none" w:sz="0" w:space="0" w:color="auto"/>
              </w:divBdr>
            </w:div>
          </w:divsChild>
        </w:div>
        <w:div w:id="969214049">
          <w:marLeft w:val="0"/>
          <w:marRight w:val="0"/>
          <w:marTop w:val="0"/>
          <w:marBottom w:val="0"/>
          <w:divBdr>
            <w:top w:val="none" w:sz="0" w:space="0" w:color="auto"/>
            <w:left w:val="none" w:sz="0" w:space="0" w:color="auto"/>
            <w:bottom w:val="none" w:sz="0" w:space="0" w:color="auto"/>
            <w:right w:val="none" w:sz="0" w:space="0" w:color="auto"/>
          </w:divBdr>
          <w:divsChild>
            <w:div w:id="1681159001">
              <w:marLeft w:val="-75"/>
              <w:marRight w:val="0"/>
              <w:marTop w:val="30"/>
              <w:marBottom w:val="30"/>
              <w:divBdr>
                <w:top w:val="none" w:sz="0" w:space="0" w:color="auto"/>
                <w:left w:val="none" w:sz="0" w:space="0" w:color="auto"/>
                <w:bottom w:val="none" w:sz="0" w:space="0" w:color="auto"/>
                <w:right w:val="none" w:sz="0" w:space="0" w:color="auto"/>
              </w:divBdr>
              <w:divsChild>
                <w:div w:id="1677229536">
                  <w:marLeft w:val="0"/>
                  <w:marRight w:val="0"/>
                  <w:marTop w:val="0"/>
                  <w:marBottom w:val="0"/>
                  <w:divBdr>
                    <w:top w:val="none" w:sz="0" w:space="0" w:color="auto"/>
                    <w:left w:val="none" w:sz="0" w:space="0" w:color="auto"/>
                    <w:bottom w:val="none" w:sz="0" w:space="0" w:color="auto"/>
                    <w:right w:val="none" w:sz="0" w:space="0" w:color="auto"/>
                  </w:divBdr>
                  <w:divsChild>
                    <w:div w:id="832794507">
                      <w:marLeft w:val="0"/>
                      <w:marRight w:val="0"/>
                      <w:marTop w:val="0"/>
                      <w:marBottom w:val="0"/>
                      <w:divBdr>
                        <w:top w:val="none" w:sz="0" w:space="0" w:color="auto"/>
                        <w:left w:val="none" w:sz="0" w:space="0" w:color="auto"/>
                        <w:bottom w:val="none" w:sz="0" w:space="0" w:color="auto"/>
                        <w:right w:val="none" w:sz="0" w:space="0" w:color="auto"/>
                      </w:divBdr>
                    </w:div>
                  </w:divsChild>
                </w:div>
                <w:div w:id="1894537757">
                  <w:marLeft w:val="0"/>
                  <w:marRight w:val="0"/>
                  <w:marTop w:val="0"/>
                  <w:marBottom w:val="0"/>
                  <w:divBdr>
                    <w:top w:val="none" w:sz="0" w:space="0" w:color="auto"/>
                    <w:left w:val="none" w:sz="0" w:space="0" w:color="auto"/>
                    <w:bottom w:val="none" w:sz="0" w:space="0" w:color="auto"/>
                    <w:right w:val="none" w:sz="0" w:space="0" w:color="auto"/>
                  </w:divBdr>
                  <w:divsChild>
                    <w:div w:id="706947455">
                      <w:marLeft w:val="0"/>
                      <w:marRight w:val="0"/>
                      <w:marTop w:val="0"/>
                      <w:marBottom w:val="0"/>
                      <w:divBdr>
                        <w:top w:val="none" w:sz="0" w:space="0" w:color="auto"/>
                        <w:left w:val="none" w:sz="0" w:space="0" w:color="auto"/>
                        <w:bottom w:val="none" w:sz="0" w:space="0" w:color="auto"/>
                        <w:right w:val="none" w:sz="0" w:space="0" w:color="auto"/>
                      </w:divBdr>
                    </w:div>
                  </w:divsChild>
                </w:div>
                <w:div w:id="519663295">
                  <w:marLeft w:val="0"/>
                  <w:marRight w:val="0"/>
                  <w:marTop w:val="0"/>
                  <w:marBottom w:val="0"/>
                  <w:divBdr>
                    <w:top w:val="none" w:sz="0" w:space="0" w:color="auto"/>
                    <w:left w:val="none" w:sz="0" w:space="0" w:color="auto"/>
                    <w:bottom w:val="none" w:sz="0" w:space="0" w:color="auto"/>
                    <w:right w:val="none" w:sz="0" w:space="0" w:color="auto"/>
                  </w:divBdr>
                  <w:divsChild>
                    <w:div w:id="982349463">
                      <w:marLeft w:val="0"/>
                      <w:marRight w:val="0"/>
                      <w:marTop w:val="0"/>
                      <w:marBottom w:val="0"/>
                      <w:divBdr>
                        <w:top w:val="none" w:sz="0" w:space="0" w:color="auto"/>
                        <w:left w:val="none" w:sz="0" w:space="0" w:color="auto"/>
                        <w:bottom w:val="none" w:sz="0" w:space="0" w:color="auto"/>
                        <w:right w:val="none" w:sz="0" w:space="0" w:color="auto"/>
                      </w:divBdr>
                    </w:div>
                  </w:divsChild>
                </w:div>
                <w:div w:id="1923829919">
                  <w:marLeft w:val="0"/>
                  <w:marRight w:val="0"/>
                  <w:marTop w:val="0"/>
                  <w:marBottom w:val="0"/>
                  <w:divBdr>
                    <w:top w:val="none" w:sz="0" w:space="0" w:color="auto"/>
                    <w:left w:val="none" w:sz="0" w:space="0" w:color="auto"/>
                    <w:bottom w:val="none" w:sz="0" w:space="0" w:color="auto"/>
                    <w:right w:val="none" w:sz="0" w:space="0" w:color="auto"/>
                  </w:divBdr>
                  <w:divsChild>
                    <w:div w:id="929585868">
                      <w:marLeft w:val="0"/>
                      <w:marRight w:val="0"/>
                      <w:marTop w:val="0"/>
                      <w:marBottom w:val="0"/>
                      <w:divBdr>
                        <w:top w:val="none" w:sz="0" w:space="0" w:color="auto"/>
                        <w:left w:val="none" w:sz="0" w:space="0" w:color="auto"/>
                        <w:bottom w:val="none" w:sz="0" w:space="0" w:color="auto"/>
                        <w:right w:val="none" w:sz="0" w:space="0" w:color="auto"/>
                      </w:divBdr>
                    </w:div>
                    <w:div w:id="1564178238">
                      <w:marLeft w:val="0"/>
                      <w:marRight w:val="0"/>
                      <w:marTop w:val="0"/>
                      <w:marBottom w:val="0"/>
                      <w:divBdr>
                        <w:top w:val="none" w:sz="0" w:space="0" w:color="auto"/>
                        <w:left w:val="none" w:sz="0" w:space="0" w:color="auto"/>
                        <w:bottom w:val="none" w:sz="0" w:space="0" w:color="auto"/>
                        <w:right w:val="none" w:sz="0" w:space="0" w:color="auto"/>
                      </w:divBdr>
                    </w:div>
                    <w:div w:id="991107183">
                      <w:marLeft w:val="0"/>
                      <w:marRight w:val="0"/>
                      <w:marTop w:val="0"/>
                      <w:marBottom w:val="0"/>
                      <w:divBdr>
                        <w:top w:val="none" w:sz="0" w:space="0" w:color="auto"/>
                        <w:left w:val="none" w:sz="0" w:space="0" w:color="auto"/>
                        <w:bottom w:val="none" w:sz="0" w:space="0" w:color="auto"/>
                        <w:right w:val="none" w:sz="0" w:space="0" w:color="auto"/>
                      </w:divBdr>
                    </w:div>
                  </w:divsChild>
                </w:div>
                <w:div w:id="641350516">
                  <w:marLeft w:val="0"/>
                  <w:marRight w:val="0"/>
                  <w:marTop w:val="0"/>
                  <w:marBottom w:val="0"/>
                  <w:divBdr>
                    <w:top w:val="none" w:sz="0" w:space="0" w:color="auto"/>
                    <w:left w:val="none" w:sz="0" w:space="0" w:color="auto"/>
                    <w:bottom w:val="none" w:sz="0" w:space="0" w:color="auto"/>
                    <w:right w:val="none" w:sz="0" w:space="0" w:color="auto"/>
                  </w:divBdr>
                  <w:divsChild>
                    <w:div w:id="236090397">
                      <w:marLeft w:val="0"/>
                      <w:marRight w:val="0"/>
                      <w:marTop w:val="0"/>
                      <w:marBottom w:val="0"/>
                      <w:divBdr>
                        <w:top w:val="none" w:sz="0" w:space="0" w:color="auto"/>
                        <w:left w:val="none" w:sz="0" w:space="0" w:color="auto"/>
                        <w:bottom w:val="none" w:sz="0" w:space="0" w:color="auto"/>
                        <w:right w:val="none" w:sz="0" w:space="0" w:color="auto"/>
                      </w:divBdr>
                    </w:div>
                  </w:divsChild>
                </w:div>
                <w:div w:id="1561742688">
                  <w:marLeft w:val="0"/>
                  <w:marRight w:val="0"/>
                  <w:marTop w:val="0"/>
                  <w:marBottom w:val="0"/>
                  <w:divBdr>
                    <w:top w:val="none" w:sz="0" w:space="0" w:color="auto"/>
                    <w:left w:val="none" w:sz="0" w:space="0" w:color="auto"/>
                    <w:bottom w:val="none" w:sz="0" w:space="0" w:color="auto"/>
                    <w:right w:val="none" w:sz="0" w:space="0" w:color="auto"/>
                  </w:divBdr>
                  <w:divsChild>
                    <w:div w:id="1868593475">
                      <w:marLeft w:val="0"/>
                      <w:marRight w:val="0"/>
                      <w:marTop w:val="0"/>
                      <w:marBottom w:val="0"/>
                      <w:divBdr>
                        <w:top w:val="none" w:sz="0" w:space="0" w:color="auto"/>
                        <w:left w:val="none" w:sz="0" w:space="0" w:color="auto"/>
                        <w:bottom w:val="none" w:sz="0" w:space="0" w:color="auto"/>
                        <w:right w:val="none" w:sz="0" w:space="0" w:color="auto"/>
                      </w:divBdr>
                    </w:div>
                    <w:div w:id="595212821">
                      <w:marLeft w:val="0"/>
                      <w:marRight w:val="0"/>
                      <w:marTop w:val="0"/>
                      <w:marBottom w:val="0"/>
                      <w:divBdr>
                        <w:top w:val="none" w:sz="0" w:space="0" w:color="auto"/>
                        <w:left w:val="none" w:sz="0" w:space="0" w:color="auto"/>
                        <w:bottom w:val="none" w:sz="0" w:space="0" w:color="auto"/>
                        <w:right w:val="none" w:sz="0" w:space="0" w:color="auto"/>
                      </w:divBdr>
                    </w:div>
                  </w:divsChild>
                </w:div>
                <w:div w:id="1194801739">
                  <w:marLeft w:val="0"/>
                  <w:marRight w:val="0"/>
                  <w:marTop w:val="0"/>
                  <w:marBottom w:val="0"/>
                  <w:divBdr>
                    <w:top w:val="none" w:sz="0" w:space="0" w:color="auto"/>
                    <w:left w:val="none" w:sz="0" w:space="0" w:color="auto"/>
                    <w:bottom w:val="none" w:sz="0" w:space="0" w:color="auto"/>
                    <w:right w:val="none" w:sz="0" w:space="0" w:color="auto"/>
                  </w:divBdr>
                  <w:divsChild>
                    <w:div w:id="2070230558">
                      <w:marLeft w:val="0"/>
                      <w:marRight w:val="0"/>
                      <w:marTop w:val="0"/>
                      <w:marBottom w:val="0"/>
                      <w:divBdr>
                        <w:top w:val="none" w:sz="0" w:space="0" w:color="auto"/>
                        <w:left w:val="none" w:sz="0" w:space="0" w:color="auto"/>
                        <w:bottom w:val="none" w:sz="0" w:space="0" w:color="auto"/>
                        <w:right w:val="none" w:sz="0" w:space="0" w:color="auto"/>
                      </w:divBdr>
                    </w:div>
                  </w:divsChild>
                </w:div>
                <w:div w:id="132186626">
                  <w:marLeft w:val="0"/>
                  <w:marRight w:val="0"/>
                  <w:marTop w:val="0"/>
                  <w:marBottom w:val="0"/>
                  <w:divBdr>
                    <w:top w:val="none" w:sz="0" w:space="0" w:color="auto"/>
                    <w:left w:val="none" w:sz="0" w:space="0" w:color="auto"/>
                    <w:bottom w:val="none" w:sz="0" w:space="0" w:color="auto"/>
                    <w:right w:val="none" w:sz="0" w:space="0" w:color="auto"/>
                  </w:divBdr>
                  <w:divsChild>
                    <w:div w:id="1571966560">
                      <w:marLeft w:val="0"/>
                      <w:marRight w:val="0"/>
                      <w:marTop w:val="0"/>
                      <w:marBottom w:val="0"/>
                      <w:divBdr>
                        <w:top w:val="none" w:sz="0" w:space="0" w:color="auto"/>
                        <w:left w:val="none" w:sz="0" w:space="0" w:color="auto"/>
                        <w:bottom w:val="none" w:sz="0" w:space="0" w:color="auto"/>
                        <w:right w:val="none" w:sz="0" w:space="0" w:color="auto"/>
                      </w:divBdr>
                    </w:div>
                    <w:div w:id="1343363587">
                      <w:marLeft w:val="0"/>
                      <w:marRight w:val="0"/>
                      <w:marTop w:val="0"/>
                      <w:marBottom w:val="0"/>
                      <w:divBdr>
                        <w:top w:val="none" w:sz="0" w:space="0" w:color="auto"/>
                        <w:left w:val="none" w:sz="0" w:space="0" w:color="auto"/>
                        <w:bottom w:val="none" w:sz="0" w:space="0" w:color="auto"/>
                        <w:right w:val="none" w:sz="0" w:space="0" w:color="auto"/>
                      </w:divBdr>
                    </w:div>
                  </w:divsChild>
                </w:div>
                <w:div w:id="1607274869">
                  <w:marLeft w:val="0"/>
                  <w:marRight w:val="0"/>
                  <w:marTop w:val="0"/>
                  <w:marBottom w:val="0"/>
                  <w:divBdr>
                    <w:top w:val="none" w:sz="0" w:space="0" w:color="auto"/>
                    <w:left w:val="none" w:sz="0" w:space="0" w:color="auto"/>
                    <w:bottom w:val="none" w:sz="0" w:space="0" w:color="auto"/>
                    <w:right w:val="none" w:sz="0" w:space="0" w:color="auto"/>
                  </w:divBdr>
                  <w:divsChild>
                    <w:div w:id="107626570">
                      <w:marLeft w:val="0"/>
                      <w:marRight w:val="0"/>
                      <w:marTop w:val="0"/>
                      <w:marBottom w:val="0"/>
                      <w:divBdr>
                        <w:top w:val="none" w:sz="0" w:space="0" w:color="auto"/>
                        <w:left w:val="none" w:sz="0" w:space="0" w:color="auto"/>
                        <w:bottom w:val="none" w:sz="0" w:space="0" w:color="auto"/>
                        <w:right w:val="none" w:sz="0" w:space="0" w:color="auto"/>
                      </w:divBdr>
                    </w:div>
                  </w:divsChild>
                </w:div>
                <w:div w:id="1783379215">
                  <w:marLeft w:val="0"/>
                  <w:marRight w:val="0"/>
                  <w:marTop w:val="0"/>
                  <w:marBottom w:val="0"/>
                  <w:divBdr>
                    <w:top w:val="none" w:sz="0" w:space="0" w:color="auto"/>
                    <w:left w:val="none" w:sz="0" w:space="0" w:color="auto"/>
                    <w:bottom w:val="none" w:sz="0" w:space="0" w:color="auto"/>
                    <w:right w:val="none" w:sz="0" w:space="0" w:color="auto"/>
                  </w:divBdr>
                  <w:divsChild>
                    <w:div w:id="899172617">
                      <w:marLeft w:val="0"/>
                      <w:marRight w:val="0"/>
                      <w:marTop w:val="0"/>
                      <w:marBottom w:val="0"/>
                      <w:divBdr>
                        <w:top w:val="none" w:sz="0" w:space="0" w:color="auto"/>
                        <w:left w:val="none" w:sz="0" w:space="0" w:color="auto"/>
                        <w:bottom w:val="none" w:sz="0" w:space="0" w:color="auto"/>
                        <w:right w:val="none" w:sz="0" w:space="0" w:color="auto"/>
                      </w:divBdr>
                    </w:div>
                  </w:divsChild>
                </w:div>
                <w:div w:id="329910132">
                  <w:marLeft w:val="0"/>
                  <w:marRight w:val="0"/>
                  <w:marTop w:val="0"/>
                  <w:marBottom w:val="0"/>
                  <w:divBdr>
                    <w:top w:val="none" w:sz="0" w:space="0" w:color="auto"/>
                    <w:left w:val="none" w:sz="0" w:space="0" w:color="auto"/>
                    <w:bottom w:val="none" w:sz="0" w:space="0" w:color="auto"/>
                    <w:right w:val="none" w:sz="0" w:space="0" w:color="auto"/>
                  </w:divBdr>
                  <w:divsChild>
                    <w:div w:id="498930663">
                      <w:marLeft w:val="0"/>
                      <w:marRight w:val="0"/>
                      <w:marTop w:val="0"/>
                      <w:marBottom w:val="0"/>
                      <w:divBdr>
                        <w:top w:val="none" w:sz="0" w:space="0" w:color="auto"/>
                        <w:left w:val="none" w:sz="0" w:space="0" w:color="auto"/>
                        <w:bottom w:val="none" w:sz="0" w:space="0" w:color="auto"/>
                        <w:right w:val="none" w:sz="0" w:space="0" w:color="auto"/>
                      </w:divBdr>
                    </w:div>
                  </w:divsChild>
                </w:div>
                <w:div w:id="1314599635">
                  <w:marLeft w:val="0"/>
                  <w:marRight w:val="0"/>
                  <w:marTop w:val="0"/>
                  <w:marBottom w:val="0"/>
                  <w:divBdr>
                    <w:top w:val="none" w:sz="0" w:space="0" w:color="auto"/>
                    <w:left w:val="none" w:sz="0" w:space="0" w:color="auto"/>
                    <w:bottom w:val="none" w:sz="0" w:space="0" w:color="auto"/>
                    <w:right w:val="none" w:sz="0" w:space="0" w:color="auto"/>
                  </w:divBdr>
                  <w:divsChild>
                    <w:div w:id="1705207877">
                      <w:marLeft w:val="0"/>
                      <w:marRight w:val="0"/>
                      <w:marTop w:val="0"/>
                      <w:marBottom w:val="0"/>
                      <w:divBdr>
                        <w:top w:val="none" w:sz="0" w:space="0" w:color="auto"/>
                        <w:left w:val="none" w:sz="0" w:space="0" w:color="auto"/>
                        <w:bottom w:val="none" w:sz="0" w:space="0" w:color="auto"/>
                        <w:right w:val="none" w:sz="0" w:space="0" w:color="auto"/>
                      </w:divBdr>
                    </w:div>
                  </w:divsChild>
                </w:div>
                <w:div w:id="719087069">
                  <w:marLeft w:val="0"/>
                  <w:marRight w:val="0"/>
                  <w:marTop w:val="0"/>
                  <w:marBottom w:val="0"/>
                  <w:divBdr>
                    <w:top w:val="none" w:sz="0" w:space="0" w:color="auto"/>
                    <w:left w:val="none" w:sz="0" w:space="0" w:color="auto"/>
                    <w:bottom w:val="none" w:sz="0" w:space="0" w:color="auto"/>
                    <w:right w:val="none" w:sz="0" w:space="0" w:color="auto"/>
                  </w:divBdr>
                  <w:divsChild>
                    <w:div w:id="1334408018">
                      <w:marLeft w:val="0"/>
                      <w:marRight w:val="0"/>
                      <w:marTop w:val="0"/>
                      <w:marBottom w:val="0"/>
                      <w:divBdr>
                        <w:top w:val="none" w:sz="0" w:space="0" w:color="auto"/>
                        <w:left w:val="none" w:sz="0" w:space="0" w:color="auto"/>
                        <w:bottom w:val="none" w:sz="0" w:space="0" w:color="auto"/>
                        <w:right w:val="none" w:sz="0" w:space="0" w:color="auto"/>
                      </w:divBdr>
                    </w:div>
                  </w:divsChild>
                </w:div>
                <w:div w:id="1864706509">
                  <w:marLeft w:val="0"/>
                  <w:marRight w:val="0"/>
                  <w:marTop w:val="0"/>
                  <w:marBottom w:val="0"/>
                  <w:divBdr>
                    <w:top w:val="none" w:sz="0" w:space="0" w:color="auto"/>
                    <w:left w:val="none" w:sz="0" w:space="0" w:color="auto"/>
                    <w:bottom w:val="none" w:sz="0" w:space="0" w:color="auto"/>
                    <w:right w:val="none" w:sz="0" w:space="0" w:color="auto"/>
                  </w:divBdr>
                  <w:divsChild>
                    <w:div w:id="191484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24906">
          <w:marLeft w:val="0"/>
          <w:marRight w:val="0"/>
          <w:marTop w:val="0"/>
          <w:marBottom w:val="0"/>
          <w:divBdr>
            <w:top w:val="none" w:sz="0" w:space="0" w:color="auto"/>
            <w:left w:val="none" w:sz="0" w:space="0" w:color="auto"/>
            <w:bottom w:val="none" w:sz="0" w:space="0" w:color="auto"/>
            <w:right w:val="none" w:sz="0" w:space="0" w:color="auto"/>
          </w:divBdr>
        </w:div>
        <w:div w:id="35743209">
          <w:marLeft w:val="0"/>
          <w:marRight w:val="0"/>
          <w:marTop w:val="0"/>
          <w:marBottom w:val="0"/>
          <w:divBdr>
            <w:top w:val="none" w:sz="0" w:space="0" w:color="auto"/>
            <w:left w:val="none" w:sz="0" w:space="0" w:color="auto"/>
            <w:bottom w:val="none" w:sz="0" w:space="0" w:color="auto"/>
            <w:right w:val="none" w:sz="0" w:space="0" w:color="auto"/>
          </w:divBdr>
        </w:div>
        <w:div w:id="1080177007">
          <w:marLeft w:val="0"/>
          <w:marRight w:val="0"/>
          <w:marTop w:val="0"/>
          <w:marBottom w:val="0"/>
          <w:divBdr>
            <w:top w:val="none" w:sz="0" w:space="0" w:color="auto"/>
            <w:left w:val="none" w:sz="0" w:space="0" w:color="auto"/>
            <w:bottom w:val="none" w:sz="0" w:space="0" w:color="auto"/>
            <w:right w:val="none" w:sz="0" w:space="0" w:color="auto"/>
          </w:divBdr>
        </w:div>
        <w:div w:id="167332694">
          <w:marLeft w:val="0"/>
          <w:marRight w:val="0"/>
          <w:marTop w:val="0"/>
          <w:marBottom w:val="0"/>
          <w:divBdr>
            <w:top w:val="none" w:sz="0" w:space="0" w:color="auto"/>
            <w:left w:val="none" w:sz="0" w:space="0" w:color="auto"/>
            <w:bottom w:val="none" w:sz="0" w:space="0" w:color="auto"/>
            <w:right w:val="none" w:sz="0" w:space="0" w:color="auto"/>
          </w:divBdr>
        </w:div>
        <w:div w:id="1387604911">
          <w:marLeft w:val="0"/>
          <w:marRight w:val="0"/>
          <w:marTop w:val="0"/>
          <w:marBottom w:val="0"/>
          <w:divBdr>
            <w:top w:val="none" w:sz="0" w:space="0" w:color="auto"/>
            <w:left w:val="none" w:sz="0" w:space="0" w:color="auto"/>
            <w:bottom w:val="none" w:sz="0" w:space="0" w:color="auto"/>
            <w:right w:val="none" w:sz="0" w:space="0" w:color="auto"/>
          </w:divBdr>
        </w:div>
        <w:div w:id="1992758228">
          <w:marLeft w:val="0"/>
          <w:marRight w:val="0"/>
          <w:marTop w:val="0"/>
          <w:marBottom w:val="0"/>
          <w:divBdr>
            <w:top w:val="none" w:sz="0" w:space="0" w:color="auto"/>
            <w:left w:val="none" w:sz="0" w:space="0" w:color="auto"/>
            <w:bottom w:val="none" w:sz="0" w:space="0" w:color="auto"/>
            <w:right w:val="none" w:sz="0" w:space="0" w:color="auto"/>
          </w:divBdr>
        </w:div>
        <w:div w:id="39323261">
          <w:marLeft w:val="0"/>
          <w:marRight w:val="0"/>
          <w:marTop w:val="0"/>
          <w:marBottom w:val="0"/>
          <w:divBdr>
            <w:top w:val="none" w:sz="0" w:space="0" w:color="auto"/>
            <w:left w:val="none" w:sz="0" w:space="0" w:color="auto"/>
            <w:bottom w:val="none" w:sz="0" w:space="0" w:color="auto"/>
            <w:right w:val="none" w:sz="0" w:space="0" w:color="auto"/>
          </w:divBdr>
          <w:divsChild>
            <w:div w:id="737291274">
              <w:marLeft w:val="-75"/>
              <w:marRight w:val="0"/>
              <w:marTop w:val="30"/>
              <w:marBottom w:val="30"/>
              <w:divBdr>
                <w:top w:val="none" w:sz="0" w:space="0" w:color="auto"/>
                <w:left w:val="none" w:sz="0" w:space="0" w:color="auto"/>
                <w:bottom w:val="none" w:sz="0" w:space="0" w:color="auto"/>
                <w:right w:val="none" w:sz="0" w:space="0" w:color="auto"/>
              </w:divBdr>
              <w:divsChild>
                <w:div w:id="92825117">
                  <w:marLeft w:val="0"/>
                  <w:marRight w:val="0"/>
                  <w:marTop w:val="0"/>
                  <w:marBottom w:val="0"/>
                  <w:divBdr>
                    <w:top w:val="none" w:sz="0" w:space="0" w:color="auto"/>
                    <w:left w:val="none" w:sz="0" w:space="0" w:color="auto"/>
                    <w:bottom w:val="none" w:sz="0" w:space="0" w:color="auto"/>
                    <w:right w:val="none" w:sz="0" w:space="0" w:color="auto"/>
                  </w:divBdr>
                  <w:divsChild>
                    <w:div w:id="773019334">
                      <w:marLeft w:val="0"/>
                      <w:marRight w:val="0"/>
                      <w:marTop w:val="0"/>
                      <w:marBottom w:val="0"/>
                      <w:divBdr>
                        <w:top w:val="none" w:sz="0" w:space="0" w:color="auto"/>
                        <w:left w:val="none" w:sz="0" w:space="0" w:color="auto"/>
                        <w:bottom w:val="none" w:sz="0" w:space="0" w:color="auto"/>
                        <w:right w:val="none" w:sz="0" w:space="0" w:color="auto"/>
                      </w:divBdr>
                    </w:div>
                  </w:divsChild>
                </w:div>
                <w:div w:id="334116027">
                  <w:marLeft w:val="0"/>
                  <w:marRight w:val="0"/>
                  <w:marTop w:val="0"/>
                  <w:marBottom w:val="0"/>
                  <w:divBdr>
                    <w:top w:val="none" w:sz="0" w:space="0" w:color="auto"/>
                    <w:left w:val="none" w:sz="0" w:space="0" w:color="auto"/>
                    <w:bottom w:val="none" w:sz="0" w:space="0" w:color="auto"/>
                    <w:right w:val="none" w:sz="0" w:space="0" w:color="auto"/>
                  </w:divBdr>
                  <w:divsChild>
                    <w:div w:id="276447294">
                      <w:marLeft w:val="0"/>
                      <w:marRight w:val="0"/>
                      <w:marTop w:val="0"/>
                      <w:marBottom w:val="0"/>
                      <w:divBdr>
                        <w:top w:val="none" w:sz="0" w:space="0" w:color="auto"/>
                        <w:left w:val="none" w:sz="0" w:space="0" w:color="auto"/>
                        <w:bottom w:val="none" w:sz="0" w:space="0" w:color="auto"/>
                        <w:right w:val="none" w:sz="0" w:space="0" w:color="auto"/>
                      </w:divBdr>
                    </w:div>
                  </w:divsChild>
                </w:div>
                <w:div w:id="13650008">
                  <w:marLeft w:val="0"/>
                  <w:marRight w:val="0"/>
                  <w:marTop w:val="0"/>
                  <w:marBottom w:val="0"/>
                  <w:divBdr>
                    <w:top w:val="none" w:sz="0" w:space="0" w:color="auto"/>
                    <w:left w:val="none" w:sz="0" w:space="0" w:color="auto"/>
                    <w:bottom w:val="none" w:sz="0" w:space="0" w:color="auto"/>
                    <w:right w:val="none" w:sz="0" w:space="0" w:color="auto"/>
                  </w:divBdr>
                  <w:divsChild>
                    <w:div w:id="130445313">
                      <w:marLeft w:val="0"/>
                      <w:marRight w:val="0"/>
                      <w:marTop w:val="0"/>
                      <w:marBottom w:val="0"/>
                      <w:divBdr>
                        <w:top w:val="none" w:sz="0" w:space="0" w:color="auto"/>
                        <w:left w:val="none" w:sz="0" w:space="0" w:color="auto"/>
                        <w:bottom w:val="none" w:sz="0" w:space="0" w:color="auto"/>
                        <w:right w:val="none" w:sz="0" w:space="0" w:color="auto"/>
                      </w:divBdr>
                    </w:div>
                  </w:divsChild>
                </w:div>
                <w:div w:id="2079983711">
                  <w:marLeft w:val="0"/>
                  <w:marRight w:val="0"/>
                  <w:marTop w:val="0"/>
                  <w:marBottom w:val="0"/>
                  <w:divBdr>
                    <w:top w:val="none" w:sz="0" w:space="0" w:color="auto"/>
                    <w:left w:val="none" w:sz="0" w:space="0" w:color="auto"/>
                    <w:bottom w:val="none" w:sz="0" w:space="0" w:color="auto"/>
                    <w:right w:val="none" w:sz="0" w:space="0" w:color="auto"/>
                  </w:divBdr>
                  <w:divsChild>
                    <w:div w:id="1872910182">
                      <w:marLeft w:val="0"/>
                      <w:marRight w:val="0"/>
                      <w:marTop w:val="0"/>
                      <w:marBottom w:val="0"/>
                      <w:divBdr>
                        <w:top w:val="none" w:sz="0" w:space="0" w:color="auto"/>
                        <w:left w:val="none" w:sz="0" w:space="0" w:color="auto"/>
                        <w:bottom w:val="none" w:sz="0" w:space="0" w:color="auto"/>
                        <w:right w:val="none" w:sz="0" w:space="0" w:color="auto"/>
                      </w:divBdr>
                    </w:div>
                  </w:divsChild>
                </w:div>
                <w:div w:id="291863900">
                  <w:marLeft w:val="0"/>
                  <w:marRight w:val="0"/>
                  <w:marTop w:val="0"/>
                  <w:marBottom w:val="0"/>
                  <w:divBdr>
                    <w:top w:val="none" w:sz="0" w:space="0" w:color="auto"/>
                    <w:left w:val="none" w:sz="0" w:space="0" w:color="auto"/>
                    <w:bottom w:val="none" w:sz="0" w:space="0" w:color="auto"/>
                    <w:right w:val="none" w:sz="0" w:space="0" w:color="auto"/>
                  </w:divBdr>
                  <w:divsChild>
                    <w:div w:id="692001808">
                      <w:marLeft w:val="0"/>
                      <w:marRight w:val="0"/>
                      <w:marTop w:val="0"/>
                      <w:marBottom w:val="0"/>
                      <w:divBdr>
                        <w:top w:val="none" w:sz="0" w:space="0" w:color="auto"/>
                        <w:left w:val="none" w:sz="0" w:space="0" w:color="auto"/>
                        <w:bottom w:val="none" w:sz="0" w:space="0" w:color="auto"/>
                        <w:right w:val="none" w:sz="0" w:space="0" w:color="auto"/>
                      </w:divBdr>
                    </w:div>
                  </w:divsChild>
                </w:div>
                <w:div w:id="396708758">
                  <w:marLeft w:val="0"/>
                  <w:marRight w:val="0"/>
                  <w:marTop w:val="0"/>
                  <w:marBottom w:val="0"/>
                  <w:divBdr>
                    <w:top w:val="none" w:sz="0" w:space="0" w:color="auto"/>
                    <w:left w:val="none" w:sz="0" w:space="0" w:color="auto"/>
                    <w:bottom w:val="none" w:sz="0" w:space="0" w:color="auto"/>
                    <w:right w:val="none" w:sz="0" w:space="0" w:color="auto"/>
                  </w:divBdr>
                  <w:divsChild>
                    <w:div w:id="176580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480377">
          <w:marLeft w:val="0"/>
          <w:marRight w:val="0"/>
          <w:marTop w:val="0"/>
          <w:marBottom w:val="0"/>
          <w:divBdr>
            <w:top w:val="none" w:sz="0" w:space="0" w:color="auto"/>
            <w:left w:val="none" w:sz="0" w:space="0" w:color="auto"/>
            <w:bottom w:val="none" w:sz="0" w:space="0" w:color="auto"/>
            <w:right w:val="none" w:sz="0" w:space="0" w:color="auto"/>
          </w:divBdr>
        </w:div>
        <w:div w:id="475992180">
          <w:marLeft w:val="0"/>
          <w:marRight w:val="0"/>
          <w:marTop w:val="0"/>
          <w:marBottom w:val="0"/>
          <w:divBdr>
            <w:top w:val="none" w:sz="0" w:space="0" w:color="auto"/>
            <w:left w:val="none" w:sz="0" w:space="0" w:color="auto"/>
            <w:bottom w:val="none" w:sz="0" w:space="0" w:color="auto"/>
            <w:right w:val="none" w:sz="0" w:space="0" w:color="auto"/>
          </w:divBdr>
        </w:div>
        <w:div w:id="1063406920">
          <w:marLeft w:val="0"/>
          <w:marRight w:val="0"/>
          <w:marTop w:val="0"/>
          <w:marBottom w:val="0"/>
          <w:divBdr>
            <w:top w:val="none" w:sz="0" w:space="0" w:color="auto"/>
            <w:left w:val="none" w:sz="0" w:space="0" w:color="auto"/>
            <w:bottom w:val="none" w:sz="0" w:space="0" w:color="auto"/>
            <w:right w:val="none" w:sz="0" w:space="0" w:color="auto"/>
          </w:divBdr>
        </w:div>
        <w:div w:id="1634094983">
          <w:marLeft w:val="0"/>
          <w:marRight w:val="0"/>
          <w:marTop w:val="0"/>
          <w:marBottom w:val="0"/>
          <w:divBdr>
            <w:top w:val="none" w:sz="0" w:space="0" w:color="auto"/>
            <w:left w:val="none" w:sz="0" w:space="0" w:color="auto"/>
            <w:bottom w:val="none" w:sz="0" w:space="0" w:color="auto"/>
            <w:right w:val="none" w:sz="0" w:space="0" w:color="auto"/>
          </w:divBdr>
        </w:div>
        <w:div w:id="2065831841">
          <w:marLeft w:val="0"/>
          <w:marRight w:val="0"/>
          <w:marTop w:val="0"/>
          <w:marBottom w:val="0"/>
          <w:divBdr>
            <w:top w:val="none" w:sz="0" w:space="0" w:color="auto"/>
            <w:left w:val="none" w:sz="0" w:space="0" w:color="auto"/>
            <w:bottom w:val="none" w:sz="0" w:space="0" w:color="auto"/>
            <w:right w:val="none" w:sz="0" w:space="0" w:color="auto"/>
          </w:divBdr>
        </w:div>
        <w:div w:id="330109833">
          <w:marLeft w:val="0"/>
          <w:marRight w:val="0"/>
          <w:marTop w:val="0"/>
          <w:marBottom w:val="0"/>
          <w:divBdr>
            <w:top w:val="none" w:sz="0" w:space="0" w:color="auto"/>
            <w:left w:val="none" w:sz="0" w:space="0" w:color="auto"/>
            <w:bottom w:val="none" w:sz="0" w:space="0" w:color="auto"/>
            <w:right w:val="none" w:sz="0" w:space="0" w:color="auto"/>
          </w:divBdr>
        </w:div>
        <w:div w:id="2067098778">
          <w:marLeft w:val="0"/>
          <w:marRight w:val="0"/>
          <w:marTop w:val="0"/>
          <w:marBottom w:val="0"/>
          <w:divBdr>
            <w:top w:val="none" w:sz="0" w:space="0" w:color="auto"/>
            <w:left w:val="none" w:sz="0" w:space="0" w:color="auto"/>
            <w:bottom w:val="none" w:sz="0" w:space="0" w:color="auto"/>
            <w:right w:val="none" w:sz="0" w:space="0" w:color="auto"/>
          </w:divBdr>
        </w:div>
        <w:div w:id="29497852">
          <w:marLeft w:val="0"/>
          <w:marRight w:val="0"/>
          <w:marTop w:val="0"/>
          <w:marBottom w:val="0"/>
          <w:divBdr>
            <w:top w:val="none" w:sz="0" w:space="0" w:color="auto"/>
            <w:left w:val="none" w:sz="0" w:space="0" w:color="auto"/>
            <w:bottom w:val="none" w:sz="0" w:space="0" w:color="auto"/>
            <w:right w:val="none" w:sz="0" w:space="0" w:color="auto"/>
          </w:divBdr>
        </w:div>
        <w:div w:id="1645309154">
          <w:marLeft w:val="0"/>
          <w:marRight w:val="0"/>
          <w:marTop w:val="0"/>
          <w:marBottom w:val="0"/>
          <w:divBdr>
            <w:top w:val="none" w:sz="0" w:space="0" w:color="auto"/>
            <w:left w:val="none" w:sz="0" w:space="0" w:color="auto"/>
            <w:bottom w:val="none" w:sz="0" w:space="0" w:color="auto"/>
            <w:right w:val="none" w:sz="0" w:space="0" w:color="auto"/>
          </w:divBdr>
        </w:div>
      </w:divsChild>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55156889">
      <w:bodyDiv w:val="1"/>
      <w:marLeft w:val="0"/>
      <w:marRight w:val="0"/>
      <w:marTop w:val="0"/>
      <w:marBottom w:val="0"/>
      <w:divBdr>
        <w:top w:val="none" w:sz="0" w:space="0" w:color="auto"/>
        <w:left w:val="none" w:sz="0" w:space="0" w:color="auto"/>
        <w:bottom w:val="none" w:sz="0" w:space="0" w:color="auto"/>
        <w:right w:val="none" w:sz="0" w:space="0" w:color="auto"/>
      </w:divBdr>
      <w:divsChild>
        <w:div w:id="1174493121">
          <w:marLeft w:val="0"/>
          <w:marRight w:val="0"/>
          <w:marTop w:val="0"/>
          <w:marBottom w:val="0"/>
          <w:divBdr>
            <w:top w:val="none" w:sz="0" w:space="0" w:color="auto"/>
            <w:left w:val="none" w:sz="0" w:space="0" w:color="auto"/>
            <w:bottom w:val="none" w:sz="0" w:space="0" w:color="auto"/>
            <w:right w:val="none" w:sz="0" w:space="0" w:color="auto"/>
          </w:divBdr>
          <w:divsChild>
            <w:div w:id="1862738935">
              <w:marLeft w:val="0"/>
              <w:marRight w:val="0"/>
              <w:marTop w:val="0"/>
              <w:marBottom w:val="0"/>
              <w:divBdr>
                <w:top w:val="none" w:sz="0" w:space="0" w:color="auto"/>
                <w:left w:val="none" w:sz="0" w:space="0" w:color="auto"/>
                <w:bottom w:val="none" w:sz="0" w:space="0" w:color="auto"/>
                <w:right w:val="none" w:sz="0" w:space="0" w:color="auto"/>
              </w:divBdr>
            </w:div>
            <w:div w:id="1255898409">
              <w:marLeft w:val="0"/>
              <w:marRight w:val="0"/>
              <w:marTop w:val="0"/>
              <w:marBottom w:val="0"/>
              <w:divBdr>
                <w:top w:val="none" w:sz="0" w:space="0" w:color="auto"/>
                <w:left w:val="none" w:sz="0" w:space="0" w:color="auto"/>
                <w:bottom w:val="none" w:sz="0" w:space="0" w:color="auto"/>
                <w:right w:val="none" w:sz="0" w:space="0" w:color="auto"/>
              </w:divBdr>
            </w:div>
            <w:div w:id="1381245124">
              <w:marLeft w:val="0"/>
              <w:marRight w:val="0"/>
              <w:marTop w:val="0"/>
              <w:marBottom w:val="0"/>
              <w:divBdr>
                <w:top w:val="none" w:sz="0" w:space="0" w:color="auto"/>
                <w:left w:val="none" w:sz="0" w:space="0" w:color="auto"/>
                <w:bottom w:val="none" w:sz="0" w:space="0" w:color="auto"/>
                <w:right w:val="none" w:sz="0" w:space="0" w:color="auto"/>
              </w:divBdr>
            </w:div>
            <w:div w:id="7611230">
              <w:marLeft w:val="0"/>
              <w:marRight w:val="0"/>
              <w:marTop w:val="0"/>
              <w:marBottom w:val="0"/>
              <w:divBdr>
                <w:top w:val="none" w:sz="0" w:space="0" w:color="auto"/>
                <w:left w:val="none" w:sz="0" w:space="0" w:color="auto"/>
                <w:bottom w:val="none" w:sz="0" w:space="0" w:color="auto"/>
                <w:right w:val="none" w:sz="0" w:space="0" w:color="auto"/>
              </w:divBdr>
            </w:div>
            <w:div w:id="1808887648">
              <w:marLeft w:val="0"/>
              <w:marRight w:val="0"/>
              <w:marTop w:val="0"/>
              <w:marBottom w:val="0"/>
              <w:divBdr>
                <w:top w:val="none" w:sz="0" w:space="0" w:color="auto"/>
                <w:left w:val="none" w:sz="0" w:space="0" w:color="auto"/>
                <w:bottom w:val="none" w:sz="0" w:space="0" w:color="auto"/>
                <w:right w:val="none" w:sz="0" w:space="0" w:color="auto"/>
              </w:divBdr>
            </w:div>
            <w:div w:id="1707411215">
              <w:marLeft w:val="0"/>
              <w:marRight w:val="0"/>
              <w:marTop w:val="0"/>
              <w:marBottom w:val="0"/>
              <w:divBdr>
                <w:top w:val="none" w:sz="0" w:space="0" w:color="auto"/>
                <w:left w:val="none" w:sz="0" w:space="0" w:color="auto"/>
                <w:bottom w:val="none" w:sz="0" w:space="0" w:color="auto"/>
                <w:right w:val="none" w:sz="0" w:space="0" w:color="auto"/>
              </w:divBdr>
            </w:div>
            <w:div w:id="1987735090">
              <w:marLeft w:val="0"/>
              <w:marRight w:val="0"/>
              <w:marTop w:val="0"/>
              <w:marBottom w:val="0"/>
              <w:divBdr>
                <w:top w:val="none" w:sz="0" w:space="0" w:color="auto"/>
                <w:left w:val="none" w:sz="0" w:space="0" w:color="auto"/>
                <w:bottom w:val="none" w:sz="0" w:space="0" w:color="auto"/>
                <w:right w:val="none" w:sz="0" w:space="0" w:color="auto"/>
              </w:divBdr>
            </w:div>
            <w:div w:id="515536989">
              <w:marLeft w:val="0"/>
              <w:marRight w:val="0"/>
              <w:marTop w:val="0"/>
              <w:marBottom w:val="0"/>
              <w:divBdr>
                <w:top w:val="none" w:sz="0" w:space="0" w:color="auto"/>
                <w:left w:val="none" w:sz="0" w:space="0" w:color="auto"/>
                <w:bottom w:val="none" w:sz="0" w:space="0" w:color="auto"/>
                <w:right w:val="none" w:sz="0" w:space="0" w:color="auto"/>
              </w:divBdr>
            </w:div>
            <w:div w:id="981816038">
              <w:marLeft w:val="0"/>
              <w:marRight w:val="0"/>
              <w:marTop w:val="0"/>
              <w:marBottom w:val="0"/>
              <w:divBdr>
                <w:top w:val="none" w:sz="0" w:space="0" w:color="auto"/>
                <w:left w:val="none" w:sz="0" w:space="0" w:color="auto"/>
                <w:bottom w:val="none" w:sz="0" w:space="0" w:color="auto"/>
                <w:right w:val="none" w:sz="0" w:space="0" w:color="auto"/>
              </w:divBdr>
            </w:div>
            <w:div w:id="1894996402">
              <w:marLeft w:val="0"/>
              <w:marRight w:val="0"/>
              <w:marTop w:val="0"/>
              <w:marBottom w:val="0"/>
              <w:divBdr>
                <w:top w:val="none" w:sz="0" w:space="0" w:color="auto"/>
                <w:left w:val="none" w:sz="0" w:space="0" w:color="auto"/>
                <w:bottom w:val="none" w:sz="0" w:space="0" w:color="auto"/>
                <w:right w:val="none" w:sz="0" w:space="0" w:color="auto"/>
              </w:divBdr>
            </w:div>
            <w:div w:id="104430196">
              <w:marLeft w:val="0"/>
              <w:marRight w:val="0"/>
              <w:marTop w:val="0"/>
              <w:marBottom w:val="0"/>
              <w:divBdr>
                <w:top w:val="none" w:sz="0" w:space="0" w:color="auto"/>
                <w:left w:val="none" w:sz="0" w:space="0" w:color="auto"/>
                <w:bottom w:val="none" w:sz="0" w:space="0" w:color="auto"/>
                <w:right w:val="none" w:sz="0" w:space="0" w:color="auto"/>
              </w:divBdr>
            </w:div>
            <w:div w:id="1718622060">
              <w:marLeft w:val="0"/>
              <w:marRight w:val="0"/>
              <w:marTop w:val="0"/>
              <w:marBottom w:val="0"/>
              <w:divBdr>
                <w:top w:val="none" w:sz="0" w:space="0" w:color="auto"/>
                <w:left w:val="none" w:sz="0" w:space="0" w:color="auto"/>
                <w:bottom w:val="none" w:sz="0" w:space="0" w:color="auto"/>
                <w:right w:val="none" w:sz="0" w:space="0" w:color="auto"/>
              </w:divBdr>
            </w:div>
            <w:div w:id="477234697">
              <w:marLeft w:val="0"/>
              <w:marRight w:val="0"/>
              <w:marTop w:val="0"/>
              <w:marBottom w:val="0"/>
              <w:divBdr>
                <w:top w:val="none" w:sz="0" w:space="0" w:color="auto"/>
                <w:left w:val="none" w:sz="0" w:space="0" w:color="auto"/>
                <w:bottom w:val="none" w:sz="0" w:space="0" w:color="auto"/>
                <w:right w:val="none" w:sz="0" w:space="0" w:color="auto"/>
              </w:divBdr>
            </w:div>
            <w:div w:id="604732196">
              <w:marLeft w:val="0"/>
              <w:marRight w:val="0"/>
              <w:marTop w:val="0"/>
              <w:marBottom w:val="0"/>
              <w:divBdr>
                <w:top w:val="none" w:sz="0" w:space="0" w:color="auto"/>
                <w:left w:val="none" w:sz="0" w:space="0" w:color="auto"/>
                <w:bottom w:val="none" w:sz="0" w:space="0" w:color="auto"/>
                <w:right w:val="none" w:sz="0" w:space="0" w:color="auto"/>
              </w:divBdr>
            </w:div>
            <w:div w:id="287051498">
              <w:marLeft w:val="0"/>
              <w:marRight w:val="0"/>
              <w:marTop w:val="0"/>
              <w:marBottom w:val="0"/>
              <w:divBdr>
                <w:top w:val="none" w:sz="0" w:space="0" w:color="auto"/>
                <w:left w:val="none" w:sz="0" w:space="0" w:color="auto"/>
                <w:bottom w:val="none" w:sz="0" w:space="0" w:color="auto"/>
                <w:right w:val="none" w:sz="0" w:space="0" w:color="auto"/>
              </w:divBdr>
            </w:div>
            <w:div w:id="637031435">
              <w:marLeft w:val="0"/>
              <w:marRight w:val="0"/>
              <w:marTop w:val="0"/>
              <w:marBottom w:val="0"/>
              <w:divBdr>
                <w:top w:val="none" w:sz="0" w:space="0" w:color="auto"/>
                <w:left w:val="none" w:sz="0" w:space="0" w:color="auto"/>
                <w:bottom w:val="none" w:sz="0" w:space="0" w:color="auto"/>
                <w:right w:val="none" w:sz="0" w:space="0" w:color="auto"/>
              </w:divBdr>
            </w:div>
          </w:divsChild>
        </w:div>
        <w:div w:id="1982078222">
          <w:marLeft w:val="0"/>
          <w:marRight w:val="0"/>
          <w:marTop w:val="0"/>
          <w:marBottom w:val="0"/>
          <w:divBdr>
            <w:top w:val="none" w:sz="0" w:space="0" w:color="auto"/>
            <w:left w:val="none" w:sz="0" w:space="0" w:color="auto"/>
            <w:bottom w:val="none" w:sz="0" w:space="0" w:color="auto"/>
            <w:right w:val="none" w:sz="0" w:space="0" w:color="auto"/>
          </w:divBdr>
          <w:divsChild>
            <w:div w:id="1589925166">
              <w:marLeft w:val="-75"/>
              <w:marRight w:val="0"/>
              <w:marTop w:val="30"/>
              <w:marBottom w:val="30"/>
              <w:divBdr>
                <w:top w:val="none" w:sz="0" w:space="0" w:color="auto"/>
                <w:left w:val="none" w:sz="0" w:space="0" w:color="auto"/>
                <w:bottom w:val="none" w:sz="0" w:space="0" w:color="auto"/>
                <w:right w:val="none" w:sz="0" w:space="0" w:color="auto"/>
              </w:divBdr>
              <w:divsChild>
                <w:div w:id="1727297656">
                  <w:marLeft w:val="0"/>
                  <w:marRight w:val="0"/>
                  <w:marTop w:val="0"/>
                  <w:marBottom w:val="0"/>
                  <w:divBdr>
                    <w:top w:val="none" w:sz="0" w:space="0" w:color="auto"/>
                    <w:left w:val="none" w:sz="0" w:space="0" w:color="auto"/>
                    <w:bottom w:val="none" w:sz="0" w:space="0" w:color="auto"/>
                    <w:right w:val="none" w:sz="0" w:space="0" w:color="auto"/>
                  </w:divBdr>
                  <w:divsChild>
                    <w:div w:id="447087685">
                      <w:marLeft w:val="0"/>
                      <w:marRight w:val="0"/>
                      <w:marTop w:val="0"/>
                      <w:marBottom w:val="0"/>
                      <w:divBdr>
                        <w:top w:val="none" w:sz="0" w:space="0" w:color="auto"/>
                        <w:left w:val="none" w:sz="0" w:space="0" w:color="auto"/>
                        <w:bottom w:val="none" w:sz="0" w:space="0" w:color="auto"/>
                        <w:right w:val="none" w:sz="0" w:space="0" w:color="auto"/>
                      </w:divBdr>
                    </w:div>
                  </w:divsChild>
                </w:div>
                <w:div w:id="330179729">
                  <w:marLeft w:val="0"/>
                  <w:marRight w:val="0"/>
                  <w:marTop w:val="0"/>
                  <w:marBottom w:val="0"/>
                  <w:divBdr>
                    <w:top w:val="none" w:sz="0" w:space="0" w:color="auto"/>
                    <w:left w:val="none" w:sz="0" w:space="0" w:color="auto"/>
                    <w:bottom w:val="none" w:sz="0" w:space="0" w:color="auto"/>
                    <w:right w:val="none" w:sz="0" w:space="0" w:color="auto"/>
                  </w:divBdr>
                  <w:divsChild>
                    <w:div w:id="1297642595">
                      <w:marLeft w:val="0"/>
                      <w:marRight w:val="0"/>
                      <w:marTop w:val="0"/>
                      <w:marBottom w:val="0"/>
                      <w:divBdr>
                        <w:top w:val="none" w:sz="0" w:space="0" w:color="auto"/>
                        <w:left w:val="none" w:sz="0" w:space="0" w:color="auto"/>
                        <w:bottom w:val="none" w:sz="0" w:space="0" w:color="auto"/>
                        <w:right w:val="none" w:sz="0" w:space="0" w:color="auto"/>
                      </w:divBdr>
                    </w:div>
                  </w:divsChild>
                </w:div>
                <w:div w:id="976181276">
                  <w:marLeft w:val="0"/>
                  <w:marRight w:val="0"/>
                  <w:marTop w:val="0"/>
                  <w:marBottom w:val="0"/>
                  <w:divBdr>
                    <w:top w:val="none" w:sz="0" w:space="0" w:color="auto"/>
                    <w:left w:val="none" w:sz="0" w:space="0" w:color="auto"/>
                    <w:bottom w:val="none" w:sz="0" w:space="0" w:color="auto"/>
                    <w:right w:val="none" w:sz="0" w:space="0" w:color="auto"/>
                  </w:divBdr>
                  <w:divsChild>
                    <w:div w:id="1670980518">
                      <w:marLeft w:val="0"/>
                      <w:marRight w:val="0"/>
                      <w:marTop w:val="0"/>
                      <w:marBottom w:val="0"/>
                      <w:divBdr>
                        <w:top w:val="none" w:sz="0" w:space="0" w:color="auto"/>
                        <w:left w:val="none" w:sz="0" w:space="0" w:color="auto"/>
                        <w:bottom w:val="none" w:sz="0" w:space="0" w:color="auto"/>
                        <w:right w:val="none" w:sz="0" w:space="0" w:color="auto"/>
                      </w:divBdr>
                    </w:div>
                  </w:divsChild>
                </w:div>
                <w:div w:id="1557470867">
                  <w:marLeft w:val="0"/>
                  <w:marRight w:val="0"/>
                  <w:marTop w:val="0"/>
                  <w:marBottom w:val="0"/>
                  <w:divBdr>
                    <w:top w:val="none" w:sz="0" w:space="0" w:color="auto"/>
                    <w:left w:val="none" w:sz="0" w:space="0" w:color="auto"/>
                    <w:bottom w:val="none" w:sz="0" w:space="0" w:color="auto"/>
                    <w:right w:val="none" w:sz="0" w:space="0" w:color="auto"/>
                  </w:divBdr>
                  <w:divsChild>
                    <w:div w:id="1260600110">
                      <w:marLeft w:val="0"/>
                      <w:marRight w:val="0"/>
                      <w:marTop w:val="0"/>
                      <w:marBottom w:val="0"/>
                      <w:divBdr>
                        <w:top w:val="none" w:sz="0" w:space="0" w:color="auto"/>
                        <w:left w:val="none" w:sz="0" w:space="0" w:color="auto"/>
                        <w:bottom w:val="none" w:sz="0" w:space="0" w:color="auto"/>
                        <w:right w:val="none" w:sz="0" w:space="0" w:color="auto"/>
                      </w:divBdr>
                    </w:div>
                  </w:divsChild>
                </w:div>
                <w:div w:id="1496726468">
                  <w:marLeft w:val="0"/>
                  <w:marRight w:val="0"/>
                  <w:marTop w:val="0"/>
                  <w:marBottom w:val="0"/>
                  <w:divBdr>
                    <w:top w:val="none" w:sz="0" w:space="0" w:color="auto"/>
                    <w:left w:val="none" w:sz="0" w:space="0" w:color="auto"/>
                    <w:bottom w:val="none" w:sz="0" w:space="0" w:color="auto"/>
                    <w:right w:val="none" w:sz="0" w:space="0" w:color="auto"/>
                  </w:divBdr>
                  <w:divsChild>
                    <w:div w:id="1851799928">
                      <w:marLeft w:val="0"/>
                      <w:marRight w:val="0"/>
                      <w:marTop w:val="0"/>
                      <w:marBottom w:val="0"/>
                      <w:divBdr>
                        <w:top w:val="none" w:sz="0" w:space="0" w:color="auto"/>
                        <w:left w:val="none" w:sz="0" w:space="0" w:color="auto"/>
                        <w:bottom w:val="none" w:sz="0" w:space="0" w:color="auto"/>
                        <w:right w:val="none" w:sz="0" w:space="0" w:color="auto"/>
                      </w:divBdr>
                    </w:div>
                  </w:divsChild>
                </w:div>
                <w:div w:id="1937784751">
                  <w:marLeft w:val="0"/>
                  <w:marRight w:val="0"/>
                  <w:marTop w:val="0"/>
                  <w:marBottom w:val="0"/>
                  <w:divBdr>
                    <w:top w:val="none" w:sz="0" w:space="0" w:color="auto"/>
                    <w:left w:val="none" w:sz="0" w:space="0" w:color="auto"/>
                    <w:bottom w:val="none" w:sz="0" w:space="0" w:color="auto"/>
                    <w:right w:val="none" w:sz="0" w:space="0" w:color="auto"/>
                  </w:divBdr>
                  <w:divsChild>
                    <w:div w:id="153237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672749">
          <w:marLeft w:val="0"/>
          <w:marRight w:val="0"/>
          <w:marTop w:val="0"/>
          <w:marBottom w:val="0"/>
          <w:divBdr>
            <w:top w:val="none" w:sz="0" w:space="0" w:color="auto"/>
            <w:left w:val="none" w:sz="0" w:space="0" w:color="auto"/>
            <w:bottom w:val="none" w:sz="0" w:space="0" w:color="auto"/>
            <w:right w:val="none" w:sz="0" w:space="0" w:color="auto"/>
          </w:divBdr>
          <w:divsChild>
            <w:div w:id="726103339">
              <w:marLeft w:val="0"/>
              <w:marRight w:val="0"/>
              <w:marTop w:val="0"/>
              <w:marBottom w:val="0"/>
              <w:divBdr>
                <w:top w:val="none" w:sz="0" w:space="0" w:color="auto"/>
                <w:left w:val="none" w:sz="0" w:space="0" w:color="auto"/>
                <w:bottom w:val="none" w:sz="0" w:space="0" w:color="auto"/>
                <w:right w:val="none" w:sz="0" w:space="0" w:color="auto"/>
              </w:divBdr>
            </w:div>
            <w:div w:id="1136023749">
              <w:marLeft w:val="0"/>
              <w:marRight w:val="0"/>
              <w:marTop w:val="0"/>
              <w:marBottom w:val="0"/>
              <w:divBdr>
                <w:top w:val="none" w:sz="0" w:space="0" w:color="auto"/>
                <w:left w:val="none" w:sz="0" w:space="0" w:color="auto"/>
                <w:bottom w:val="none" w:sz="0" w:space="0" w:color="auto"/>
                <w:right w:val="none" w:sz="0" w:space="0" w:color="auto"/>
              </w:divBdr>
            </w:div>
            <w:div w:id="246883160">
              <w:marLeft w:val="0"/>
              <w:marRight w:val="0"/>
              <w:marTop w:val="0"/>
              <w:marBottom w:val="0"/>
              <w:divBdr>
                <w:top w:val="none" w:sz="0" w:space="0" w:color="auto"/>
                <w:left w:val="none" w:sz="0" w:space="0" w:color="auto"/>
                <w:bottom w:val="none" w:sz="0" w:space="0" w:color="auto"/>
                <w:right w:val="none" w:sz="0" w:space="0" w:color="auto"/>
              </w:divBdr>
            </w:div>
          </w:divsChild>
        </w:div>
        <w:div w:id="485703224">
          <w:marLeft w:val="0"/>
          <w:marRight w:val="0"/>
          <w:marTop w:val="0"/>
          <w:marBottom w:val="0"/>
          <w:divBdr>
            <w:top w:val="none" w:sz="0" w:space="0" w:color="auto"/>
            <w:left w:val="none" w:sz="0" w:space="0" w:color="auto"/>
            <w:bottom w:val="none" w:sz="0" w:space="0" w:color="auto"/>
            <w:right w:val="none" w:sz="0" w:space="0" w:color="auto"/>
          </w:divBdr>
          <w:divsChild>
            <w:div w:id="2075546657">
              <w:marLeft w:val="-75"/>
              <w:marRight w:val="0"/>
              <w:marTop w:val="30"/>
              <w:marBottom w:val="30"/>
              <w:divBdr>
                <w:top w:val="none" w:sz="0" w:space="0" w:color="auto"/>
                <w:left w:val="none" w:sz="0" w:space="0" w:color="auto"/>
                <w:bottom w:val="none" w:sz="0" w:space="0" w:color="auto"/>
                <w:right w:val="none" w:sz="0" w:space="0" w:color="auto"/>
              </w:divBdr>
              <w:divsChild>
                <w:div w:id="1874727531">
                  <w:marLeft w:val="0"/>
                  <w:marRight w:val="0"/>
                  <w:marTop w:val="0"/>
                  <w:marBottom w:val="0"/>
                  <w:divBdr>
                    <w:top w:val="none" w:sz="0" w:space="0" w:color="auto"/>
                    <w:left w:val="none" w:sz="0" w:space="0" w:color="auto"/>
                    <w:bottom w:val="none" w:sz="0" w:space="0" w:color="auto"/>
                    <w:right w:val="none" w:sz="0" w:space="0" w:color="auto"/>
                  </w:divBdr>
                  <w:divsChild>
                    <w:div w:id="512769742">
                      <w:marLeft w:val="0"/>
                      <w:marRight w:val="0"/>
                      <w:marTop w:val="0"/>
                      <w:marBottom w:val="0"/>
                      <w:divBdr>
                        <w:top w:val="none" w:sz="0" w:space="0" w:color="auto"/>
                        <w:left w:val="none" w:sz="0" w:space="0" w:color="auto"/>
                        <w:bottom w:val="none" w:sz="0" w:space="0" w:color="auto"/>
                        <w:right w:val="none" w:sz="0" w:space="0" w:color="auto"/>
                      </w:divBdr>
                    </w:div>
                  </w:divsChild>
                </w:div>
                <w:div w:id="1001010530">
                  <w:marLeft w:val="0"/>
                  <w:marRight w:val="0"/>
                  <w:marTop w:val="0"/>
                  <w:marBottom w:val="0"/>
                  <w:divBdr>
                    <w:top w:val="none" w:sz="0" w:space="0" w:color="auto"/>
                    <w:left w:val="none" w:sz="0" w:space="0" w:color="auto"/>
                    <w:bottom w:val="none" w:sz="0" w:space="0" w:color="auto"/>
                    <w:right w:val="none" w:sz="0" w:space="0" w:color="auto"/>
                  </w:divBdr>
                  <w:divsChild>
                    <w:div w:id="256526910">
                      <w:marLeft w:val="0"/>
                      <w:marRight w:val="0"/>
                      <w:marTop w:val="0"/>
                      <w:marBottom w:val="0"/>
                      <w:divBdr>
                        <w:top w:val="none" w:sz="0" w:space="0" w:color="auto"/>
                        <w:left w:val="none" w:sz="0" w:space="0" w:color="auto"/>
                        <w:bottom w:val="none" w:sz="0" w:space="0" w:color="auto"/>
                        <w:right w:val="none" w:sz="0" w:space="0" w:color="auto"/>
                      </w:divBdr>
                    </w:div>
                  </w:divsChild>
                </w:div>
                <w:div w:id="476340889">
                  <w:marLeft w:val="0"/>
                  <w:marRight w:val="0"/>
                  <w:marTop w:val="0"/>
                  <w:marBottom w:val="0"/>
                  <w:divBdr>
                    <w:top w:val="none" w:sz="0" w:space="0" w:color="auto"/>
                    <w:left w:val="none" w:sz="0" w:space="0" w:color="auto"/>
                    <w:bottom w:val="none" w:sz="0" w:space="0" w:color="auto"/>
                    <w:right w:val="none" w:sz="0" w:space="0" w:color="auto"/>
                  </w:divBdr>
                  <w:divsChild>
                    <w:div w:id="319192400">
                      <w:marLeft w:val="0"/>
                      <w:marRight w:val="0"/>
                      <w:marTop w:val="0"/>
                      <w:marBottom w:val="0"/>
                      <w:divBdr>
                        <w:top w:val="none" w:sz="0" w:space="0" w:color="auto"/>
                        <w:left w:val="none" w:sz="0" w:space="0" w:color="auto"/>
                        <w:bottom w:val="none" w:sz="0" w:space="0" w:color="auto"/>
                        <w:right w:val="none" w:sz="0" w:space="0" w:color="auto"/>
                      </w:divBdr>
                    </w:div>
                  </w:divsChild>
                </w:div>
                <w:div w:id="1987857340">
                  <w:marLeft w:val="0"/>
                  <w:marRight w:val="0"/>
                  <w:marTop w:val="0"/>
                  <w:marBottom w:val="0"/>
                  <w:divBdr>
                    <w:top w:val="none" w:sz="0" w:space="0" w:color="auto"/>
                    <w:left w:val="none" w:sz="0" w:space="0" w:color="auto"/>
                    <w:bottom w:val="none" w:sz="0" w:space="0" w:color="auto"/>
                    <w:right w:val="none" w:sz="0" w:space="0" w:color="auto"/>
                  </w:divBdr>
                  <w:divsChild>
                    <w:div w:id="795491335">
                      <w:marLeft w:val="0"/>
                      <w:marRight w:val="0"/>
                      <w:marTop w:val="0"/>
                      <w:marBottom w:val="0"/>
                      <w:divBdr>
                        <w:top w:val="none" w:sz="0" w:space="0" w:color="auto"/>
                        <w:left w:val="none" w:sz="0" w:space="0" w:color="auto"/>
                        <w:bottom w:val="none" w:sz="0" w:space="0" w:color="auto"/>
                        <w:right w:val="none" w:sz="0" w:space="0" w:color="auto"/>
                      </w:divBdr>
                    </w:div>
                  </w:divsChild>
                </w:div>
                <w:div w:id="1439636482">
                  <w:marLeft w:val="0"/>
                  <w:marRight w:val="0"/>
                  <w:marTop w:val="0"/>
                  <w:marBottom w:val="0"/>
                  <w:divBdr>
                    <w:top w:val="none" w:sz="0" w:space="0" w:color="auto"/>
                    <w:left w:val="none" w:sz="0" w:space="0" w:color="auto"/>
                    <w:bottom w:val="none" w:sz="0" w:space="0" w:color="auto"/>
                    <w:right w:val="none" w:sz="0" w:space="0" w:color="auto"/>
                  </w:divBdr>
                  <w:divsChild>
                    <w:div w:id="253363780">
                      <w:marLeft w:val="0"/>
                      <w:marRight w:val="0"/>
                      <w:marTop w:val="0"/>
                      <w:marBottom w:val="0"/>
                      <w:divBdr>
                        <w:top w:val="none" w:sz="0" w:space="0" w:color="auto"/>
                        <w:left w:val="none" w:sz="0" w:space="0" w:color="auto"/>
                        <w:bottom w:val="none" w:sz="0" w:space="0" w:color="auto"/>
                        <w:right w:val="none" w:sz="0" w:space="0" w:color="auto"/>
                      </w:divBdr>
                    </w:div>
                  </w:divsChild>
                </w:div>
                <w:div w:id="1684821030">
                  <w:marLeft w:val="0"/>
                  <w:marRight w:val="0"/>
                  <w:marTop w:val="0"/>
                  <w:marBottom w:val="0"/>
                  <w:divBdr>
                    <w:top w:val="none" w:sz="0" w:space="0" w:color="auto"/>
                    <w:left w:val="none" w:sz="0" w:space="0" w:color="auto"/>
                    <w:bottom w:val="none" w:sz="0" w:space="0" w:color="auto"/>
                    <w:right w:val="none" w:sz="0" w:space="0" w:color="auto"/>
                  </w:divBdr>
                  <w:divsChild>
                    <w:div w:id="343292317">
                      <w:marLeft w:val="0"/>
                      <w:marRight w:val="0"/>
                      <w:marTop w:val="0"/>
                      <w:marBottom w:val="0"/>
                      <w:divBdr>
                        <w:top w:val="none" w:sz="0" w:space="0" w:color="auto"/>
                        <w:left w:val="none" w:sz="0" w:space="0" w:color="auto"/>
                        <w:bottom w:val="none" w:sz="0" w:space="0" w:color="auto"/>
                        <w:right w:val="none" w:sz="0" w:space="0" w:color="auto"/>
                      </w:divBdr>
                    </w:div>
                  </w:divsChild>
                </w:div>
                <w:div w:id="387192726">
                  <w:marLeft w:val="0"/>
                  <w:marRight w:val="0"/>
                  <w:marTop w:val="0"/>
                  <w:marBottom w:val="0"/>
                  <w:divBdr>
                    <w:top w:val="none" w:sz="0" w:space="0" w:color="auto"/>
                    <w:left w:val="none" w:sz="0" w:space="0" w:color="auto"/>
                    <w:bottom w:val="none" w:sz="0" w:space="0" w:color="auto"/>
                    <w:right w:val="none" w:sz="0" w:space="0" w:color="auto"/>
                  </w:divBdr>
                  <w:divsChild>
                    <w:div w:id="1447575490">
                      <w:marLeft w:val="0"/>
                      <w:marRight w:val="0"/>
                      <w:marTop w:val="0"/>
                      <w:marBottom w:val="0"/>
                      <w:divBdr>
                        <w:top w:val="none" w:sz="0" w:space="0" w:color="auto"/>
                        <w:left w:val="none" w:sz="0" w:space="0" w:color="auto"/>
                        <w:bottom w:val="none" w:sz="0" w:space="0" w:color="auto"/>
                        <w:right w:val="none" w:sz="0" w:space="0" w:color="auto"/>
                      </w:divBdr>
                    </w:div>
                  </w:divsChild>
                </w:div>
                <w:div w:id="961108038">
                  <w:marLeft w:val="0"/>
                  <w:marRight w:val="0"/>
                  <w:marTop w:val="0"/>
                  <w:marBottom w:val="0"/>
                  <w:divBdr>
                    <w:top w:val="none" w:sz="0" w:space="0" w:color="auto"/>
                    <w:left w:val="none" w:sz="0" w:space="0" w:color="auto"/>
                    <w:bottom w:val="none" w:sz="0" w:space="0" w:color="auto"/>
                    <w:right w:val="none" w:sz="0" w:space="0" w:color="auto"/>
                  </w:divBdr>
                  <w:divsChild>
                    <w:div w:id="1615861563">
                      <w:marLeft w:val="0"/>
                      <w:marRight w:val="0"/>
                      <w:marTop w:val="0"/>
                      <w:marBottom w:val="0"/>
                      <w:divBdr>
                        <w:top w:val="none" w:sz="0" w:space="0" w:color="auto"/>
                        <w:left w:val="none" w:sz="0" w:space="0" w:color="auto"/>
                        <w:bottom w:val="none" w:sz="0" w:space="0" w:color="auto"/>
                        <w:right w:val="none" w:sz="0" w:space="0" w:color="auto"/>
                      </w:divBdr>
                    </w:div>
                  </w:divsChild>
                </w:div>
                <w:div w:id="926890774">
                  <w:marLeft w:val="0"/>
                  <w:marRight w:val="0"/>
                  <w:marTop w:val="0"/>
                  <w:marBottom w:val="0"/>
                  <w:divBdr>
                    <w:top w:val="none" w:sz="0" w:space="0" w:color="auto"/>
                    <w:left w:val="none" w:sz="0" w:space="0" w:color="auto"/>
                    <w:bottom w:val="none" w:sz="0" w:space="0" w:color="auto"/>
                    <w:right w:val="none" w:sz="0" w:space="0" w:color="auto"/>
                  </w:divBdr>
                  <w:divsChild>
                    <w:div w:id="384724484">
                      <w:marLeft w:val="0"/>
                      <w:marRight w:val="0"/>
                      <w:marTop w:val="0"/>
                      <w:marBottom w:val="0"/>
                      <w:divBdr>
                        <w:top w:val="none" w:sz="0" w:space="0" w:color="auto"/>
                        <w:left w:val="none" w:sz="0" w:space="0" w:color="auto"/>
                        <w:bottom w:val="none" w:sz="0" w:space="0" w:color="auto"/>
                        <w:right w:val="none" w:sz="0" w:space="0" w:color="auto"/>
                      </w:divBdr>
                    </w:div>
                  </w:divsChild>
                </w:div>
                <w:div w:id="504903479">
                  <w:marLeft w:val="0"/>
                  <w:marRight w:val="0"/>
                  <w:marTop w:val="0"/>
                  <w:marBottom w:val="0"/>
                  <w:divBdr>
                    <w:top w:val="none" w:sz="0" w:space="0" w:color="auto"/>
                    <w:left w:val="none" w:sz="0" w:space="0" w:color="auto"/>
                    <w:bottom w:val="none" w:sz="0" w:space="0" w:color="auto"/>
                    <w:right w:val="none" w:sz="0" w:space="0" w:color="auto"/>
                  </w:divBdr>
                  <w:divsChild>
                    <w:div w:id="1488741364">
                      <w:marLeft w:val="0"/>
                      <w:marRight w:val="0"/>
                      <w:marTop w:val="0"/>
                      <w:marBottom w:val="0"/>
                      <w:divBdr>
                        <w:top w:val="none" w:sz="0" w:space="0" w:color="auto"/>
                        <w:left w:val="none" w:sz="0" w:space="0" w:color="auto"/>
                        <w:bottom w:val="none" w:sz="0" w:space="0" w:color="auto"/>
                        <w:right w:val="none" w:sz="0" w:space="0" w:color="auto"/>
                      </w:divBdr>
                    </w:div>
                  </w:divsChild>
                </w:div>
                <w:div w:id="108091292">
                  <w:marLeft w:val="0"/>
                  <w:marRight w:val="0"/>
                  <w:marTop w:val="0"/>
                  <w:marBottom w:val="0"/>
                  <w:divBdr>
                    <w:top w:val="none" w:sz="0" w:space="0" w:color="auto"/>
                    <w:left w:val="none" w:sz="0" w:space="0" w:color="auto"/>
                    <w:bottom w:val="none" w:sz="0" w:space="0" w:color="auto"/>
                    <w:right w:val="none" w:sz="0" w:space="0" w:color="auto"/>
                  </w:divBdr>
                  <w:divsChild>
                    <w:div w:id="1190752858">
                      <w:marLeft w:val="0"/>
                      <w:marRight w:val="0"/>
                      <w:marTop w:val="0"/>
                      <w:marBottom w:val="0"/>
                      <w:divBdr>
                        <w:top w:val="none" w:sz="0" w:space="0" w:color="auto"/>
                        <w:left w:val="none" w:sz="0" w:space="0" w:color="auto"/>
                        <w:bottom w:val="none" w:sz="0" w:space="0" w:color="auto"/>
                        <w:right w:val="none" w:sz="0" w:space="0" w:color="auto"/>
                      </w:divBdr>
                    </w:div>
                  </w:divsChild>
                </w:div>
                <w:div w:id="2132048841">
                  <w:marLeft w:val="0"/>
                  <w:marRight w:val="0"/>
                  <w:marTop w:val="0"/>
                  <w:marBottom w:val="0"/>
                  <w:divBdr>
                    <w:top w:val="none" w:sz="0" w:space="0" w:color="auto"/>
                    <w:left w:val="none" w:sz="0" w:space="0" w:color="auto"/>
                    <w:bottom w:val="none" w:sz="0" w:space="0" w:color="auto"/>
                    <w:right w:val="none" w:sz="0" w:space="0" w:color="auto"/>
                  </w:divBdr>
                  <w:divsChild>
                    <w:div w:id="332295916">
                      <w:marLeft w:val="0"/>
                      <w:marRight w:val="0"/>
                      <w:marTop w:val="0"/>
                      <w:marBottom w:val="0"/>
                      <w:divBdr>
                        <w:top w:val="none" w:sz="0" w:space="0" w:color="auto"/>
                        <w:left w:val="none" w:sz="0" w:space="0" w:color="auto"/>
                        <w:bottom w:val="none" w:sz="0" w:space="0" w:color="auto"/>
                        <w:right w:val="none" w:sz="0" w:space="0" w:color="auto"/>
                      </w:divBdr>
                    </w:div>
                  </w:divsChild>
                </w:div>
                <w:div w:id="1168441836">
                  <w:marLeft w:val="0"/>
                  <w:marRight w:val="0"/>
                  <w:marTop w:val="0"/>
                  <w:marBottom w:val="0"/>
                  <w:divBdr>
                    <w:top w:val="none" w:sz="0" w:space="0" w:color="auto"/>
                    <w:left w:val="none" w:sz="0" w:space="0" w:color="auto"/>
                    <w:bottom w:val="none" w:sz="0" w:space="0" w:color="auto"/>
                    <w:right w:val="none" w:sz="0" w:space="0" w:color="auto"/>
                  </w:divBdr>
                  <w:divsChild>
                    <w:div w:id="2117212801">
                      <w:marLeft w:val="0"/>
                      <w:marRight w:val="0"/>
                      <w:marTop w:val="0"/>
                      <w:marBottom w:val="0"/>
                      <w:divBdr>
                        <w:top w:val="none" w:sz="0" w:space="0" w:color="auto"/>
                        <w:left w:val="none" w:sz="0" w:space="0" w:color="auto"/>
                        <w:bottom w:val="none" w:sz="0" w:space="0" w:color="auto"/>
                        <w:right w:val="none" w:sz="0" w:space="0" w:color="auto"/>
                      </w:divBdr>
                    </w:div>
                  </w:divsChild>
                </w:div>
                <w:div w:id="1904295699">
                  <w:marLeft w:val="0"/>
                  <w:marRight w:val="0"/>
                  <w:marTop w:val="0"/>
                  <w:marBottom w:val="0"/>
                  <w:divBdr>
                    <w:top w:val="none" w:sz="0" w:space="0" w:color="auto"/>
                    <w:left w:val="none" w:sz="0" w:space="0" w:color="auto"/>
                    <w:bottom w:val="none" w:sz="0" w:space="0" w:color="auto"/>
                    <w:right w:val="none" w:sz="0" w:space="0" w:color="auto"/>
                  </w:divBdr>
                  <w:divsChild>
                    <w:div w:id="1364789111">
                      <w:marLeft w:val="0"/>
                      <w:marRight w:val="0"/>
                      <w:marTop w:val="0"/>
                      <w:marBottom w:val="0"/>
                      <w:divBdr>
                        <w:top w:val="none" w:sz="0" w:space="0" w:color="auto"/>
                        <w:left w:val="none" w:sz="0" w:space="0" w:color="auto"/>
                        <w:bottom w:val="none" w:sz="0" w:space="0" w:color="auto"/>
                        <w:right w:val="none" w:sz="0" w:space="0" w:color="auto"/>
                      </w:divBdr>
                    </w:div>
                  </w:divsChild>
                </w:div>
                <w:div w:id="1876262335">
                  <w:marLeft w:val="0"/>
                  <w:marRight w:val="0"/>
                  <w:marTop w:val="0"/>
                  <w:marBottom w:val="0"/>
                  <w:divBdr>
                    <w:top w:val="none" w:sz="0" w:space="0" w:color="auto"/>
                    <w:left w:val="none" w:sz="0" w:space="0" w:color="auto"/>
                    <w:bottom w:val="none" w:sz="0" w:space="0" w:color="auto"/>
                    <w:right w:val="none" w:sz="0" w:space="0" w:color="auto"/>
                  </w:divBdr>
                  <w:divsChild>
                    <w:div w:id="1733891003">
                      <w:marLeft w:val="0"/>
                      <w:marRight w:val="0"/>
                      <w:marTop w:val="0"/>
                      <w:marBottom w:val="0"/>
                      <w:divBdr>
                        <w:top w:val="none" w:sz="0" w:space="0" w:color="auto"/>
                        <w:left w:val="none" w:sz="0" w:space="0" w:color="auto"/>
                        <w:bottom w:val="none" w:sz="0" w:space="0" w:color="auto"/>
                        <w:right w:val="none" w:sz="0" w:space="0" w:color="auto"/>
                      </w:divBdr>
                    </w:div>
                  </w:divsChild>
                </w:div>
                <w:div w:id="635767308">
                  <w:marLeft w:val="0"/>
                  <w:marRight w:val="0"/>
                  <w:marTop w:val="0"/>
                  <w:marBottom w:val="0"/>
                  <w:divBdr>
                    <w:top w:val="none" w:sz="0" w:space="0" w:color="auto"/>
                    <w:left w:val="none" w:sz="0" w:space="0" w:color="auto"/>
                    <w:bottom w:val="none" w:sz="0" w:space="0" w:color="auto"/>
                    <w:right w:val="none" w:sz="0" w:space="0" w:color="auto"/>
                  </w:divBdr>
                  <w:divsChild>
                    <w:div w:id="1114446644">
                      <w:marLeft w:val="0"/>
                      <w:marRight w:val="0"/>
                      <w:marTop w:val="0"/>
                      <w:marBottom w:val="0"/>
                      <w:divBdr>
                        <w:top w:val="none" w:sz="0" w:space="0" w:color="auto"/>
                        <w:left w:val="none" w:sz="0" w:space="0" w:color="auto"/>
                        <w:bottom w:val="none" w:sz="0" w:space="0" w:color="auto"/>
                        <w:right w:val="none" w:sz="0" w:space="0" w:color="auto"/>
                      </w:divBdr>
                    </w:div>
                  </w:divsChild>
                </w:div>
                <w:div w:id="1893806776">
                  <w:marLeft w:val="0"/>
                  <w:marRight w:val="0"/>
                  <w:marTop w:val="0"/>
                  <w:marBottom w:val="0"/>
                  <w:divBdr>
                    <w:top w:val="none" w:sz="0" w:space="0" w:color="auto"/>
                    <w:left w:val="none" w:sz="0" w:space="0" w:color="auto"/>
                    <w:bottom w:val="none" w:sz="0" w:space="0" w:color="auto"/>
                    <w:right w:val="none" w:sz="0" w:space="0" w:color="auto"/>
                  </w:divBdr>
                  <w:divsChild>
                    <w:div w:id="861560">
                      <w:marLeft w:val="0"/>
                      <w:marRight w:val="0"/>
                      <w:marTop w:val="0"/>
                      <w:marBottom w:val="0"/>
                      <w:divBdr>
                        <w:top w:val="none" w:sz="0" w:space="0" w:color="auto"/>
                        <w:left w:val="none" w:sz="0" w:space="0" w:color="auto"/>
                        <w:bottom w:val="none" w:sz="0" w:space="0" w:color="auto"/>
                        <w:right w:val="none" w:sz="0" w:space="0" w:color="auto"/>
                      </w:divBdr>
                    </w:div>
                  </w:divsChild>
                </w:div>
                <w:div w:id="2004894625">
                  <w:marLeft w:val="0"/>
                  <w:marRight w:val="0"/>
                  <w:marTop w:val="0"/>
                  <w:marBottom w:val="0"/>
                  <w:divBdr>
                    <w:top w:val="none" w:sz="0" w:space="0" w:color="auto"/>
                    <w:left w:val="none" w:sz="0" w:space="0" w:color="auto"/>
                    <w:bottom w:val="none" w:sz="0" w:space="0" w:color="auto"/>
                    <w:right w:val="none" w:sz="0" w:space="0" w:color="auto"/>
                  </w:divBdr>
                  <w:divsChild>
                    <w:div w:id="1304316603">
                      <w:marLeft w:val="0"/>
                      <w:marRight w:val="0"/>
                      <w:marTop w:val="0"/>
                      <w:marBottom w:val="0"/>
                      <w:divBdr>
                        <w:top w:val="none" w:sz="0" w:space="0" w:color="auto"/>
                        <w:left w:val="none" w:sz="0" w:space="0" w:color="auto"/>
                        <w:bottom w:val="none" w:sz="0" w:space="0" w:color="auto"/>
                        <w:right w:val="none" w:sz="0" w:space="0" w:color="auto"/>
                      </w:divBdr>
                    </w:div>
                  </w:divsChild>
                </w:div>
                <w:div w:id="1399281987">
                  <w:marLeft w:val="0"/>
                  <w:marRight w:val="0"/>
                  <w:marTop w:val="0"/>
                  <w:marBottom w:val="0"/>
                  <w:divBdr>
                    <w:top w:val="none" w:sz="0" w:space="0" w:color="auto"/>
                    <w:left w:val="none" w:sz="0" w:space="0" w:color="auto"/>
                    <w:bottom w:val="none" w:sz="0" w:space="0" w:color="auto"/>
                    <w:right w:val="none" w:sz="0" w:space="0" w:color="auto"/>
                  </w:divBdr>
                  <w:divsChild>
                    <w:div w:id="279609255">
                      <w:marLeft w:val="0"/>
                      <w:marRight w:val="0"/>
                      <w:marTop w:val="0"/>
                      <w:marBottom w:val="0"/>
                      <w:divBdr>
                        <w:top w:val="none" w:sz="0" w:space="0" w:color="auto"/>
                        <w:left w:val="none" w:sz="0" w:space="0" w:color="auto"/>
                        <w:bottom w:val="none" w:sz="0" w:space="0" w:color="auto"/>
                        <w:right w:val="none" w:sz="0" w:space="0" w:color="auto"/>
                      </w:divBdr>
                    </w:div>
                  </w:divsChild>
                </w:div>
                <w:div w:id="610432280">
                  <w:marLeft w:val="0"/>
                  <w:marRight w:val="0"/>
                  <w:marTop w:val="0"/>
                  <w:marBottom w:val="0"/>
                  <w:divBdr>
                    <w:top w:val="none" w:sz="0" w:space="0" w:color="auto"/>
                    <w:left w:val="none" w:sz="0" w:space="0" w:color="auto"/>
                    <w:bottom w:val="none" w:sz="0" w:space="0" w:color="auto"/>
                    <w:right w:val="none" w:sz="0" w:space="0" w:color="auto"/>
                  </w:divBdr>
                  <w:divsChild>
                    <w:div w:id="2089616328">
                      <w:marLeft w:val="0"/>
                      <w:marRight w:val="0"/>
                      <w:marTop w:val="0"/>
                      <w:marBottom w:val="0"/>
                      <w:divBdr>
                        <w:top w:val="none" w:sz="0" w:space="0" w:color="auto"/>
                        <w:left w:val="none" w:sz="0" w:space="0" w:color="auto"/>
                        <w:bottom w:val="none" w:sz="0" w:space="0" w:color="auto"/>
                        <w:right w:val="none" w:sz="0" w:space="0" w:color="auto"/>
                      </w:divBdr>
                    </w:div>
                  </w:divsChild>
                </w:div>
                <w:div w:id="1901280102">
                  <w:marLeft w:val="0"/>
                  <w:marRight w:val="0"/>
                  <w:marTop w:val="0"/>
                  <w:marBottom w:val="0"/>
                  <w:divBdr>
                    <w:top w:val="none" w:sz="0" w:space="0" w:color="auto"/>
                    <w:left w:val="none" w:sz="0" w:space="0" w:color="auto"/>
                    <w:bottom w:val="none" w:sz="0" w:space="0" w:color="auto"/>
                    <w:right w:val="none" w:sz="0" w:space="0" w:color="auto"/>
                  </w:divBdr>
                  <w:divsChild>
                    <w:div w:id="878660453">
                      <w:marLeft w:val="0"/>
                      <w:marRight w:val="0"/>
                      <w:marTop w:val="0"/>
                      <w:marBottom w:val="0"/>
                      <w:divBdr>
                        <w:top w:val="none" w:sz="0" w:space="0" w:color="auto"/>
                        <w:left w:val="none" w:sz="0" w:space="0" w:color="auto"/>
                        <w:bottom w:val="none" w:sz="0" w:space="0" w:color="auto"/>
                        <w:right w:val="none" w:sz="0" w:space="0" w:color="auto"/>
                      </w:divBdr>
                    </w:div>
                  </w:divsChild>
                </w:div>
                <w:div w:id="1160119975">
                  <w:marLeft w:val="0"/>
                  <w:marRight w:val="0"/>
                  <w:marTop w:val="0"/>
                  <w:marBottom w:val="0"/>
                  <w:divBdr>
                    <w:top w:val="none" w:sz="0" w:space="0" w:color="auto"/>
                    <w:left w:val="none" w:sz="0" w:space="0" w:color="auto"/>
                    <w:bottom w:val="none" w:sz="0" w:space="0" w:color="auto"/>
                    <w:right w:val="none" w:sz="0" w:space="0" w:color="auto"/>
                  </w:divBdr>
                  <w:divsChild>
                    <w:div w:id="1386953587">
                      <w:marLeft w:val="0"/>
                      <w:marRight w:val="0"/>
                      <w:marTop w:val="0"/>
                      <w:marBottom w:val="0"/>
                      <w:divBdr>
                        <w:top w:val="none" w:sz="0" w:space="0" w:color="auto"/>
                        <w:left w:val="none" w:sz="0" w:space="0" w:color="auto"/>
                        <w:bottom w:val="none" w:sz="0" w:space="0" w:color="auto"/>
                        <w:right w:val="none" w:sz="0" w:space="0" w:color="auto"/>
                      </w:divBdr>
                    </w:div>
                  </w:divsChild>
                </w:div>
                <w:div w:id="386220780">
                  <w:marLeft w:val="0"/>
                  <w:marRight w:val="0"/>
                  <w:marTop w:val="0"/>
                  <w:marBottom w:val="0"/>
                  <w:divBdr>
                    <w:top w:val="none" w:sz="0" w:space="0" w:color="auto"/>
                    <w:left w:val="none" w:sz="0" w:space="0" w:color="auto"/>
                    <w:bottom w:val="none" w:sz="0" w:space="0" w:color="auto"/>
                    <w:right w:val="none" w:sz="0" w:space="0" w:color="auto"/>
                  </w:divBdr>
                  <w:divsChild>
                    <w:div w:id="919489095">
                      <w:marLeft w:val="0"/>
                      <w:marRight w:val="0"/>
                      <w:marTop w:val="0"/>
                      <w:marBottom w:val="0"/>
                      <w:divBdr>
                        <w:top w:val="none" w:sz="0" w:space="0" w:color="auto"/>
                        <w:left w:val="none" w:sz="0" w:space="0" w:color="auto"/>
                        <w:bottom w:val="none" w:sz="0" w:space="0" w:color="auto"/>
                        <w:right w:val="none" w:sz="0" w:space="0" w:color="auto"/>
                      </w:divBdr>
                    </w:div>
                  </w:divsChild>
                </w:div>
                <w:div w:id="456678894">
                  <w:marLeft w:val="0"/>
                  <w:marRight w:val="0"/>
                  <w:marTop w:val="0"/>
                  <w:marBottom w:val="0"/>
                  <w:divBdr>
                    <w:top w:val="none" w:sz="0" w:space="0" w:color="auto"/>
                    <w:left w:val="none" w:sz="0" w:space="0" w:color="auto"/>
                    <w:bottom w:val="none" w:sz="0" w:space="0" w:color="auto"/>
                    <w:right w:val="none" w:sz="0" w:space="0" w:color="auto"/>
                  </w:divBdr>
                  <w:divsChild>
                    <w:div w:id="1702898885">
                      <w:marLeft w:val="0"/>
                      <w:marRight w:val="0"/>
                      <w:marTop w:val="0"/>
                      <w:marBottom w:val="0"/>
                      <w:divBdr>
                        <w:top w:val="none" w:sz="0" w:space="0" w:color="auto"/>
                        <w:left w:val="none" w:sz="0" w:space="0" w:color="auto"/>
                        <w:bottom w:val="none" w:sz="0" w:space="0" w:color="auto"/>
                        <w:right w:val="none" w:sz="0" w:space="0" w:color="auto"/>
                      </w:divBdr>
                    </w:div>
                  </w:divsChild>
                </w:div>
                <w:div w:id="60637189">
                  <w:marLeft w:val="0"/>
                  <w:marRight w:val="0"/>
                  <w:marTop w:val="0"/>
                  <w:marBottom w:val="0"/>
                  <w:divBdr>
                    <w:top w:val="none" w:sz="0" w:space="0" w:color="auto"/>
                    <w:left w:val="none" w:sz="0" w:space="0" w:color="auto"/>
                    <w:bottom w:val="none" w:sz="0" w:space="0" w:color="auto"/>
                    <w:right w:val="none" w:sz="0" w:space="0" w:color="auto"/>
                  </w:divBdr>
                  <w:divsChild>
                    <w:div w:id="288636032">
                      <w:marLeft w:val="0"/>
                      <w:marRight w:val="0"/>
                      <w:marTop w:val="0"/>
                      <w:marBottom w:val="0"/>
                      <w:divBdr>
                        <w:top w:val="none" w:sz="0" w:space="0" w:color="auto"/>
                        <w:left w:val="none" w:sz="0" w:space="0" w:color="auto"/>
                        <w:bottom w:val="none" w:sz="0" w:space="0" w:color="auto"/>
                        <w:right w:val="none" w:sz="0" w:space="0" w:color="auto"/>
                      </w:divBdr>
                    </w:div>
                  </w:divsChild>
                </w:div>
                <w:div w:id="283660149">
                  <w:marLeft w:val="0"/>
                  <w:marRight w:val="0"/>
                  <w:marTop w:val="0"/>
                  <w:marBottom w:val="0"/>
                  <w:divBdr>
                    <w:top w:val="none" w:sz="0" w:space="0" w:color="auto"/>
                    <w:left w:val="none" w:sz="0" w:space="0" w:color="auto"/>
                    <w:bottom w:val="none" w:sz="0" w:space="0" w:color="auto"/>
                    <w:right w:val="none" w:sz="0" w:space="0" w:color="auto"/>
                  </w:divBdr>
                  <w:divsChild>
                    <w:div w:id="335810972">
                      <w:marLeft w:val="0"/>
                      <w:marRight w:val="0"/>
                      <w:marTop w:val="0"/>
                      <w:marBottom w:val="0"/>
                      <w:divBdr>
                        <w:top w:val="none" w:sz="0" w:space="0" w:color="auto"/>
                        <w:left w:val="none" w:sz="0" w:space="0" w:color="auto"/>
                        <w:bottom w:val="none" w:sz="0" w:space="0" w:color="auto"/>
                        <w:right w:val="none" w:sz="0" w:space="0" w:color="auto"/>
                      </w:divBdr>
                    </w:div>
                  </w:divsChild>
                </w:div>
                <w:div w:id="398526161">
                  <w:marLeft w:val="0"/>
                  <w:marRight w:val="0"/>
                  <w:marTop w:val="0"/>
                  <w:marBottom w:val="0"/>
                  <w:divBdr>
                    <w:top w:val="none" w:sz="0" w:space="0" w:color="auto"/>
                    <w:left w:val="none" w:sz="0" w:space="0" w:color="auto"/>
                    <w:bottom w:val="none" w:sz="0" w:space="0" w:color="auto"/>
                    <w:right w:val="none" w:sz="0" w:space="0" w:color="auto"/>
                  </w:divBdr>
                  <w:divsChild>
                    <w:div w:id="1330448168">
                      <w:marLeft w:val="0"/>
                      <w:marRight w:val="0"/>
                      <w:marTop w:val="0"/>
                      <w:marBottom w:val="0"/>
                      <w:divBdr>
                        <w:top w:val="none" w:sz="0" w:space="0" w:color="auto"/>
                        <w:left w:val="none" w:sz="0" w:space="0" w:color="auto"/>
                        <w:bottom w:val="none" w:sz="0" w:space="0" w:color="auto"/>
                        <w:right w:val="none" w:sz="0" w:space="0" w:color="auto"/>
                      </w:divBdr>
                    </w:div>
                  </w:divsChild>
                </w:div>
                <w:div w:id="170996766">
                  <w:marLeft w:val="0"/>
                  <w:marRight w:val="0"/>
                  <w:marTop w:val="0"/>
                  <w:marBottom w:val="0"/>
                  <w:divBdr>
                    <w:top w:val="none" w:sz="0" w:space="0" w:color="auto"/>
                    <w:left w:val="none" w:sz="0" w:space="0" w:color="auto"/>
                    <w:bottom w:val="none" w:sz="0" w:space="0" w:color="auto"/>
                    <w:right w:val="none" w:sz="0" w:space="0" w:color="auto"/>
                  </w:divBdr>
                  <w:divsChild>
                    <w:div w:id="376970092">
                      <w:marLeft w:val="0"/>
                      <w:marRight w:val="0"/>
                      <w:marTop w:val="0"/>
                      <w:marBottom w:val="0"/>
                      <w:divBdr>
                        <w:top w:val="none" w:sz="0" w:space="0" w:color="auto"/>
                        <w:left w:val="none" w:sz="0" w:space="0" w:color="auto"/>
                        <w:bottom w:val="none" w:sz="0" w:space="0" w:color="auto"/>
                        <w:right w:val="none" w:sz="0" w:space="0" w:color="auto"/>
                      </w:divBdr>
                    </w:div>
                  </w:divsChild>
                </w:div>
                <w:div w:id="31929617">
                  <w:marLeft w:val="0"/>
                  <w:marRight w:val="0"/>
                  <w:marTop w:val="0"/>
                  <w:marBottom w:val="0"/>
                  <w:divBdr>
                    <w:top w:val="none" w:sz="0" w:space="0" w:color="auto"/>
                    <w:left w:val="none" w:sz="0" w:space="0" w:color="auto"/>
                    <w:bottom w:val="none" w:sz="0" w:space="0" w:color="auto"/>
                    <w:right w:val="none" w:sz="0" w:space="0" w:color="auto"/>
                  </w:divBdr>
                  <w:divsChild>
                    <w:div w:id="1921326829">
                      <w:marLeft w:val="0"/>
                      <w:marRight w:val="0"/>
                      <w:marTop w:val="0"/>
                      <w:marBottom w:val="0"/>
                      <w:divBdr>
                        <w:top w:val="none" w:sz="0" w:space="0" w:color="auto"/>
                        <w:left w:val="none" w:sz="0" w:space="0" w:color="auto"/>
                        <w:bottom w:val="none" w:sz="0" w:space="0" w:color="auto"/>
                        <w:right w:val="none" w:sz="0" w:space="0" w:color="auto"/>
                      </w:divBdr>
                    </w:div>
                  </w:divsChild>
                </w:div>
                <w:div w:id="295523443">
                  <w:marLeft w:val="0"/>
                  <w:marRight w:val="0"/>
                  <w:marTop w:val="0"/>
                  <w:marBottom w:val="0"/>
                  <w:divBdr>
                    <w:top w:val="none" w:sz="0" w:space="0" w:color="auto"/>
                    <w:left w:val="none" w:sz="0" w:space="0" w:color="auto"/>
                    <w:bottom w:val="none" w:sz="0" w:space="0" w:color="auto"/>
                    <w:right w:val="none" w:sz="0" w:space="0" w:color="auto"/>
                  </w:divBdr>
                  <w:divsChild>
                    <w:div w:id="1758820137">
                      <w:marLeft w:val="0"/>
                      <w:marRight w:val="0"/>
                      <w:marTop w:val="0"/>
                      <w:marBottom w:val="0"/>
                      <w:divBdr>
                        <w:top w:val="none" w:sz="0" w:space="0" w:color="auto"/>
                        <w:left w:val="none" w:sz="0" w:space="0" w:color="auto"/>
                        <w:bottom w:val="none" w:sz="0" w:space="0" w:color="auto"/>
                        <w:right w:val="none" w:sz="0" w:space="0" w:color="auto"/>
                      </w:divBdr>
                    </w:div>
                  </w:divsChild>
                </w:div>
                <w:div w:id="727336160">
                  <w:marLeft w:val="0"/>
                  <w:marRight w:val="0"/>
                  <w:marTop w:val="0"/>
                  <w:marBottom w:val="0"/>
                  <w:divBdr>
                    <w:top w:val="none" w:sz="0" w:space="0" w:color="auto"/>
                    <w:left w:val="none" w:sz="0" w:space="0" w:color="auto"/>
                    <w:bottom w:val="none" w:sz="0" w:space="0" w:color="auto"/>
                    <w:right w:val="none" w:sz="0" w:space="0" w:color="auto"/>
                  </w:divBdr>
                  <w:divsChild>
                    <w:div w:id="1875380329">
                      <w:marLeft w:val="0"/>
                      <w:marRight w:val="0"/>
                      <w:marTop w:val="0"/>
                      <w:marBottom w:val="0"/>
                      <w:divBdr>
                        <w:top w:val="none" w:sz="0" w:space="0" w:color="auto"/>
                        <w:left w:val="none" w:sz="0" w:space="0" w:color="auto"/>
                        <w:bottom w:val="none" w:sz="0" w:space="0" w:color="auto"/>
                        <w:right w:val="none" w:sz="0" w:space="0" w:color="auto"/>
                      </w:divBdr>
                    </w:div>
                  </w:divsChild>
                </w:div>
                <w:div w:id="939870176">
                  <w:marLeft w:val="0"/>
                  <w:marRight w:val="0"/>
                  <w:marTop w:val="0"/>
                  <w:marBottom w:val="0"/>
                  <w:divBdr>
                    <w:top w:val="none" w:sz="0" w:space="0" w:color="auto"/>
                    <w:left w:val="none" w:sz="0" w:space="0" w:color="auto"/>
                    <w:bottom w:val="none" w:sz="0" w:space="0" w:color="auto"/>
                    <w:right w:val="none" w:sz="0" w:space="0" w:color="auto"/>
                  </w:divBdr>
                  <w:divsChild>
                    <w:div w:id="1800102013">
                      <w:marLeft w:val="0"/>
                      <w:marRight w:val="0"/>
                      <w:marTop w:val="0"/>
                      <w:marBottom w:val="0"/>
                      <w:divBdr>
                        <w:top w:val="none" w:sz="0" w:space="0" w:color="auto"/>
                        <w:left w:val="none" w:sz="0" w:space="0" w:color="auto"/>
                        <w:bottom w:val="none" w:sz="0" w:space="0" w:color="auto"/>
                        <w:right w:val="none" w:sz="0" w:space="0" w:color="auto"/>
                      </w:divBdr>
                    </w:div>
                  </w:divsChild>
                </w:div>
                <w:div w:id="768506259">
                  <w:marLeft w:val="0"/>
                  <w:marRight w:val="0"/>
                  <w:marTop w:val="0"/>
                  <w:marBottom w:val="0"/>
                  <w:divBdr>
                    <w:top w:val="none" w:sz="0" w:space="0" w:color="auto"/>
                    <w:left w:val="none" w:sz="0" w:space="0" w:color="auto"/>
                    <w:bottom w:val="none" w:sz="0" w:space="0" w:color="auto"/>
                    <w:right w:val="none" w:sz="0" w:space="0" w:color="auto"/>
                  </w:divBdr>
                  <w:divsChild>
                    <w:div w:id="175075784">
                      <w:marLeft w:val="0"/>
                      <w:marRight w:val="0"/>
                      <w:marTop w:val="0"/>
                      <w:marBottom w:val="0"/>
                      <w:divBdr>
                        <w:top w:val="none" w:sz="0" w:space="0" w:color="auto"/>
                        <w:left w:val="none" w:sz="0" w:space="0" w:color="auto"/>
                        <w:bottom w:val="none" w:sz="0" w:space="0" w:color="auto"/>
                        <w:right w:val="none" w:sz="0" w:space="0" w:color="auto"/>
                      </w:divBdr>
                    </w:div>
                  </w:divsChild>
                </w:div>
                <w:div w:id="106854135">
                  <w:marLeft w:val="0"/>
                  <w:marRight w:val="0"/>
                  <w:marTop w:val="0"/>
                  <w:marBottom w:val="0"/>
                  <w:divBdr>
                    <w:top w:val="none" w:sz="0" w:space="0" w:color="auto"/>
                    <w:left w:val="none" w:sz="0" w:space="0" w:color="auto"/>
                    <w:bottom w:val="none" w:sz="0" w:space="0" w:color="auto"/>
                    <w:right w:val="none" w:sz="0" w:space="0" w:color="auto"/>
                  </w:divBdr>
                  <w:divsChild>
                    <w:div w:id="786196414">
                      <w:marLeft w:val="0"/>
                      <w:marRight w:val="0"/>
                      <w:marTop w:val="0"/>
                      <w:marBottom w:val="0"/>
                      <w:divBdr>
                        <w:top w:val="none" w:sz="0" w:space="0" w:color="auto"/>
                        <w:left w:val="none" w:sz="0" w:space="0" w:color="auto"/>
                        <w:bottom w:val="none" w:sz="0" w:space="0" w:color="auto"/>
                        <w:right w:val="none" w:sz="0" w:space="0" w:color="auto"/>
                      </w:divBdr>
                    </w:div>
                  </w:divsChild>
                </w:div>
                <w:div w:id="1387073643">
                  <w:marLeft w:val="0"/>
                  <w:marRight w:val="0"/>
                  <w:marTop w:val="0"/>
                  <w:marBottom w:val="0"/>
                  <w:divBdr>
                    <w:top w:val="none" w:sz="0" w:space="0" w:color="auto"/>
                    <w:left w:val="none" w:sz="0" w:space="0" w:color="auto"/>
                    <w:bottom w:val="none" w:sz="0" w:space="0" w:color="auto"/>
                    <w:right w:val="none" w:sz="0" w:space="0" w:color="auto"/>
                  </w:divBdr>
                  <w:divsChild>
                    <w:div w:id="419185220">
                      <w:marLeft w:val="0"/>
                      <w:marRight w:val="0"/>
                      <w:marTop w:val="0"/>
                      <w:marBottom w:val="0"/>
                      <w:divBdr>
                        <w:top w:val="none" w:sz="0" w:space="0" w:color="auto"/>
                        <w:left w:val="none" w:sz="0" w:space="0" w:color="auto"/>
                        <w:bottom w:val="none" w:sz="0" w:space="0" w:color="auto"/>
                        <w:right w:val="none" w:sz="0" w:space="0" w:color="auto"/>
                      </w:divBdr>
                    </w:div>
                  </w:divsChild>
                </w:div>
                <w:div w:id="1072697349">
                  <w:marLeft w:val="0"/>
                  <w:marRight w:val="0"/>
                  <w:marTop w:val="0"/>
                  <w:marBottom w:val="0"/>
                  <w:divBdr>
                    <w:top w:val="none" w:sz="0" w:space="0" w:color="auto"/>
                    <w:left w:val="none" w:sz="0" w:space="0" w:color="auto"/>
                    <w:bottom w:val="none" w:sz="0" w:space="0" w:color="auto"/>
                    <w:right w:val="none" w:sz="0" w:space="0" w:color="auto"/>
                  </w:divBdr>
                  <w:divsChild>
                    <w:div w:id="1515268217">
                      <w:marLeft w:val="0"/>
                      <w:marRight w:val="0"/>
                      <w:marTop w:val="0"/>
                      <w:marBottom w:val="0"/>
                      <w:divBdr>
                        <w:top w:val="none" w:sz="0" w:space="0" w:color="auto"/>
                        <w:left w:val="none" w:sz="0" w:space="0" w:color="auto"/>
                        <w:bottom w:val="none" w:sz="0" w:space="0" w:color="auto"/>
                        <w:right w:val="none" w:sz="0" w:space="0" w:color="auto"/>
                      </w:divBdr>
                    </w:div>
                  </w:divsChild>
                </w:div>
                <w:div w:id="494417465">
                  <w:marLeft w:val="0"/>
                  <w:marRight w:val="0"/>
                  <w:marTop w:val="0"/>
                  <w:marBottom w:val="0"/>
                  <w:divBdr>
                    <w:top w:val="none" w:sz="0" w:space="0" w:color="auto"/>
                    <w:left w:val="none" w:sz="0" w:space="0" w:color="auto"/>
                    <w:bottom w:val="none" w:sz="0" w:space="0" w:color="auto"/>
                    <w:right w:val="none" w:sz="0" w:space="0" w:color="auto"/>
                  </w:divBdr>
                  <w:divsChild>
                    <w:div w:id="316887183">
                      <w:marLeft w:val="0"/>
                      <w:marRight w:val="0"/>
                      <w:marTop w:val="0"/>
                      <w:marBottom w:val="0"/>
                      <w:divBdr>
                        <w:top w:val="none" w:sz="0" w:space="0" w:color="auto"/>
                        <w:left w:val="none" w:sz="0" w:space="0" w:color="auto"/>
                        <w:bottom w:val="none" w:sz="0" w:space="0" w:color="auto"/>
                        <w:right w:val="none" w:sz="0" w:space="0" w:color="auto"/>
                      </w:divBdr>
                    </w:div>
                  </w:divsChild>
                </w:div>
                <w:div w:id="1133599620">
                  <w:marLeft w:val="0"/>
                  <w:marRight w:val="0"/>
                  <w:marTop w:val="0"/>
                  <w:marBottom w:val="0"/>
                  <w:divBdr>
                    <w:top w:val="none" w:sz="0" w:space="0" w:color="auto"/>
                    <w:left w:val="none" w:sz="0" w:space="0" w:color="auto"/>
                    <w:bottom w:val="none" w:sz="0" w:space="0" w:color="auto"/>
                    <w:right w:val="none" w:sz="0" w:space="0" w:color="auto"/>
                  </w:divBdr>
                  <w:divsChild>
                    <w:div w:id="1254781965">
                      <w:marLeft w:val="0"/>
                      <w:marRight w:val="0"/>
                      <w:marTop w:val="0"/>
                      <w:marBottom w:val="0"/>
                      <w:divBdr>
                        <w:top w:val="none" w:sz="0" w:space="0" w:color="auto"/>
                        <w:left w:val="none" w:sz="0" w:space="0" w:color="auto"/>
                        <w:bottom w:val="none" w:sz="0" w:space="0" w:color="auto"/>
                        <w:right w:val="none" w:sz="0" w:space="0" w:color="auto"/>
                      </w:divBdr>
                    </w:div>
                  </w:divsChild>
                </w:div>
                <w:div w:id="2141880123">
                  <w:marLeft w:val="0"/>
                  <w:marRight w:val="0"/>
                  <w:marTop w:val="0"/>
                  <w:marBottom w:val="0"/>
                  <w:divBdr>
                    <w:top w:val="none" w:sz="0" w:space="0" w:color="auto"/>
                    <w:left w:val="none" w:sz="0" w:space="0" w:color="auto"/>
                    <w:bottom w:val="none" w:sz="0" w:space="0" w:color="auto"/>
                    <w:right w:val="none" w:sz="0" w:space="0" w:color="auto"/>
                  </w:divBdr>
                  <w:divsChild>
                    <w:div w:id="2057199029">
                      <w:marLeft w:val="0"/>
                      <w:marRight w:val="0"/>
                      <w:marTop w:val="0"/>
                      <w:marBottom w:val="0"/>
                      <w:divBdr>
                        <w:top w:val="none" w:sz="0" w:space="0" w:color="auto"/>
                        <w:left w:val="none" w:sz="0" w:space="0" w:color="auto"/>
                        <w:bottom w:val="none" w:sz="0" w:space="0" w:color="auto"/>
                        <w:right w:val="none" w:sz="0" w:space="0" w:color="auto"/>
                      </w:divBdr>
                    </w:div>
                  </w:divsChild>
                </w:div>
                <w:div w:id="1303582621">
                  <w:marLeft w:val="0"/>
                  <w:marRight w:val="0"/>
                  <w:marTop w:val="0"/>
                  <w:marBottom w:val="0"/>
                  <w:divBdr>
                    <w:top w:val="none" w:sz="0" w:space="0" w:color="auto"/>
                    <w:left w:val="none" w:sz="0" w:space="0" w:color="auto"/>
                    <w:bottom w:val="none" w:sz="0" w:space="0" w:color="auto"/>
                    <w:right w:val="none" w:sz="0" w:space="0" w:color="auto"/>
                  </w:divBdr>
                  <w:divsChild>
                    <w:div w:id="813834271">
                      <w:marLeft w:val="0"/>
                      <w:marRight w:val="0"/>
                      <w:marTop w:val="0"/>
                      <w:marBottom w:val="0"/>
                      <w:divBdr>
                        <w:top w:val="none" w:sz="0" w:space="0" w:color="auto"/>
                        <w:left w:val="none" w:sz="0" w:space="0" w:color="auto"/>
                        <w:bottom w:val="none" w:sz="0" w:space="0" w:color="auto"/>
                        <w:right w:val="none" w:sz="0" w:space="0" w:color="auto"/>
                      </w:divBdr>
                    </w:div>
                  </w:divsChild>
                </w:div>
                <w:div w:id="444349772">
                  <w:marLeft w:val="0"/>
                  <w:marRight w:val="0"/>
                  <w:marTop w:val="0"/>
                  <w:marBottom w:val="0"/>
                  <w:divBdr>
                    <w:top w:val="none" w:sz="0" w:space="0" w:color="auto"/>
                    <w:left w:val="none" w:sz="0" w:space="0" w:color="auto"/>
                    <w:bottom w:val="none" w:sz="0" w:space="0" w:color="auto"/>
                    <w:right w:val="none" w:sz="0" w:space="0" w:color="auto"/>
                  </w:divBdr>
                  <w:divsChild>
                    <w:div w:id="1726559493">
                      <w:marLeft w:val="0"/>
                      <w:marRight w:val="0"/>
                      <w:marTop w:val="0"/>
                      <w:marBottom w:val="0"/>
                      <w:divBdr>
                        <w:top w:val="none" w:sz="0" w:space="0" w:color="auto"/>
                        <w:left w:val="none" w:sz="0" w:space="0" w:color="auto"/>
                        <w:bottom w:val="none" w:sz="0" w:space="0" w:color="auto"/>
                        <w:right w:val="none" w:sz="0" w:space="0" w:color="auto"/>
                      </w:divBdr>
                    </w:div>
                  </w:divsChild>
                </w:div>
                <w:div w:id="1674528846">
                  <w:marLeft w:val="0"/>
                  <w:marRight w:val="0"/>
                  <w:marTop w:val="0"/>
                  <w:marBottom w:val="0"/>
                  <w:divBdr>
                    <w:top w:val="none" w:sz="0" w:space="0" w:color="auto"/>
                    <w:left w:val="none" w:sz="0" w:space="0" w:color="auto"/>
                    <w:bottom w:val="none" w:sz="0" w:space="0" w:color="auto"/>
                    <w:right w:val="none" w:sz="0" w:space="0" w:color="auto"/>
                  </w:divBdr>
                  <w:divsChild>
                    <w:div w:id="354233163">
                      <w:marLeft w:val="0"/>
                      <w:marRight w:val="0"/>
                      <w:marTop w:val="0"/>
                      <w:marBottom w:val="0"/>
                      <w:divBdr>
                        <w:top w:val="none" w:sz="0" w:space="0" w:color="auto"/>
                        <w:left w:val="none" w:sz="0" w:space="0" w:color="auto"/>
                        <w:bottom w:val="none" w:sz="0" w:space="0" w:color="auto"/>
                        <w:right w:val="none" w:sz="0" w:space="0" w:color="auto"/>
                      </w:divBdr>
                    </w:div>
                  </w:divsChild>
                </w:div>
                <w:div w:id="139736644">
                  <w:marLeft w:val="0"/>
                  <w:marRight w:val="0"/>
                  <w:marTop w:val="0"/>
                  <w:marBottom w:val="0"/>
                  <w:divBdr>
                    <w:top w:val="none" w:sz="0" w:space="0" w:color="auto"/>
                    <w:left w:val="none" w:sz="0" w:space="0" w:color="auto"/>
                    <w:bottom w:val="none" w:sz="0" w:space="0" w:color="auto"/>
                    <w:right w:val="none" w:sz="0" w:space="0" w:color="auto"/>
                  </w:divBdr>
                  <w:divsChild>
                    <w:div w:id="1949655367">
                      <w:marLeft w:val="0"/>
                      <w:marRight w:val="0"/>
                      <w:marTop w:val="0"/>
                      <w:marBottom w:val="0"/>
                      <w:divBdr>
                        <w:top w:val="none" w:sz="0" w:space="0" w:color="auto"/>
                        <w:left w:val="none" w:sz="0" w:space="0" w:color="auto"/>
                        <w:bottom w:val="none" w:sz="0" w:space="0" w:color="auto"/>
                        <w:right w:val="none" w:sz="0" w:space="0" w:color="auto"/>
                      </w:divBdr>
                    </w:div>
                  </w:divsChild>
                </w:div>
                <w:div w:id="2011907017">
                  <w:marLeft w:val="0"/>
                  <w:marRight w:val="0"/>
                  <w:marTop w:val="0"/>
                  <w:marBottom w:val="0"/>
                  <w:divBdr>
                    <w:top w:val="none" w:sz="0" w:space="0" w:color="auto"/>
                    <w:left w:val="none" w:sz="0" w:space="0" w:color="auto"/>
                    <w:bottom w:val="none" w:sz="0" w:space="0" w:color="auto"/>
                    <w:right w:val="none" w:sz="0" w:space="0" w:color="auto"/>
                  </w:divBdr>
                  <w:divsChild>
                    <w:div w:id="1800339933">
                      <w:marLeft w:val="0"/>
                      <w:marRight w:val="0"/>
                      <w:marTop w:val="0"/>
                      <w:marBottom w:val="0"/>
                      <w:divBdr>
                        <w:top w:val="none" w:sz="0" w:space="0" w:color="auto"/>
                        <w:left w:val="none" w:sz="0" w:space="0" w:color="auto"/>
                        <w:bottom w:val="none" w:sz="0" w:space="0" w:color="auto"/>
                        <w:right w:val="none" w:sz="0" w:space="0" w:color="auto"/>
                      </w:divBdr>
                    </w:div>
                  </w:divsChild>
                </w:div>
                <w:div w:id="1573735800">
                  <w:marLeft w:val="0"/>
                  <w:marRight w:val="0"/>
                  <w:marTop w:val="0"/>
                  <w:marBottom w:val="0"/>
                  <w:divBdr>
                    <w:top w:val="none" w:sz="0" w:space="0" w:color="auto"/>
                    <w:left w:val="none" w:sz="0" w:space="0" w:color="auto"/>
                    <w:bottom w:val="none" w:sz="0" w:space="0" w:color="auto"/>
                    <w:right w:val="none" w:sz="0" w:space="0" w:color="auto"/>
                  </w:divBdr>
                  <w:divsChild>
                    <w:div w:id="281612381">
                      <w:marLeft w:val="0"/>
                      <w:marRight w:val="0"/>
                      <w:marTop w:val="0"/>
                      <w:marBottom w:val="0"/>
                      <w:divBdr>
                        <w:top w:val="none" w:sz="0" w:space="0" w:color="auto"/>
                        <w:left w:val="none" w:sz="0" w:space="0" w:color="auto"/>
                        <w:bottom w:val="none" w:sz="0" w:space="0" w:color="auto"/>
                        <w:right w:val="none" w:sz="0" w:space="0" w:color="auto"/>
                      </w:divBdr>
                    </w:div>
                  </w:divsChild>
                </w:div>
                <w:div w:id="610550928">
                  <w:marLeft w:val="0"/>
                  <w:marRight w:val="0"/>
                  <w:marTop w:val="0"/>
                  <w:marBottom w:val="0"/>
                  <w:divBdr>
                    <w:top w:val="none" w:sz="0" w:space="0" w:color="auto"/>
                    <w:left w:val="none" w:sz="0" w:space="0" w:color="auto"/>
                    <w:bottom w:val="none" w:sz="0" w:space="0" w:color="auto"/>
                    <w:right w:val="none" w:sz="0" w:space="0" w:color="auto"/>
                  </w:divBdr>
                  <w:divsChild>
                    <w:div w:id="185482162">
                      <w:marLeft w:val="0"/>
                      <w:marRight w:val="0"/>
                      <w:marTop w:val="0"/>
                      <w:marBottom w:val="0"/>
                      <w:divBdr>
                        <w:top w:val="none" w:sz="0" w:space="0" w:color="auto"/>
                        <w:left w:val="none" w:sz="0" w:space="0" w:color="auto"/>
                        <w:bottom w:val="none" w:sz="0" w:space="0" w:color="auto"/>
                        <w:right w:val="none" w:sz="0" w:space="0" w:color="auto"/>
                      </w:divBdr>
                    </w:div>
                  </w:divsChild>
                </w:div>
                <w:div w:id="1773816435">
                  <w:marLeft w:val="0"/>
                  <w:marRight w:val="0"/>
                  <w:marTop w:val="0"/>
                  <w:marBottom w:val="0"/>
                  <w:divBdr>
                    <w:top w:val="none" w:sz="0" w:space="0" w:color="auto"/>
                    <w:left w:val="none" w:sz="0" w:space="0" w:color="auto"/>
                    <w:bottom w:val="none" w:sz="0" w:space="0" w:color="auto"/>
                    <w:right w:val="none" w:sz="0" w:space="0" w:color="auto"/>
                  </w:divBdr>
                  <w:divsChild>
                    <w:div w:id="1746685954">
                      <w:marLeft w:val="0"/>
                      <w:marRight w:val="0"/>
                      <w:marTop w:val="0"/>
                      <w:marBottom w:val="0"/>
                      <w:divBdr>
                        <w:top w:val="none" w:sz="0" w:space="0" w:color="auto"/>
                        <w:left w:val="none" w:sz="0" w:space="0" w:color="auto"/>
                        <w:bottom w:val="none" w:sz="0" w:space="0" w:color="auto"/>
                        <w:right w:val="none" w:sz="0" w:space="0" w:color="auto"/>
                      </w:divBdr>
                    </w:div>
                  </w:divsChild>
                </w:div>
                <w:div w:id="1253978593">
                  <w:marLeft w:val="0"/>
                  <w:marRight w:val="0"/>
                  <w:marTop w:val="0"/>
                  <w:marBottom w:val="0"/>
                  <w:divBdr>
                    <w:top w:val="none" w:sz="0" w:space="0" w:color="auto"/>
                    <w:left w:val="none" w:sz="0" w:space="0" w:color="auto"/>
                    <w:bottom w:val="none" w:sz="0" w:space="0" w:color="auto"/>
                    <w:right w:val="none" w:sz="0" w:space="0" w:color="auto"/>
                  </w:divBdr>
                  <w:divsChild>
                    <w:div w:id="690299825">
                      <w:marLeft w:val="0"/>
                      <w:marRight w:val="0"/>
                      <w:marTop w:val="0"/>
                      <w:marBottom w:val="0"/>
                      <w:divBdr>
                        <w:top w:val="none" w:sz="0" w:space="0" w:color="auto"/>
                        <w:left w:val="none" w:sz="0" w:space="0" w:color="auto"/>
                        <w:bottom w:val="none" w:sz="0" w:space="0" w:color="auto"/>
                        <w:right w:val="none" w:sz="0" w:space="0" w:color="auto"/>
                      </w:divBdr>
                    </w:div>
                  </w:divsChild>
                </w:div>
                <w:div w:id="469399361">
                  <w:marLeft w:val="0"/>
                  <w:marRight w:val="0"/>
                  <w:marTop w:val="0"/>
                  <w:marBottom w:val="0"/>
                  <w:divBdr>
                    <w:top w:val="none" w:sz="0" w:space="0" w:color="auto"/>
                    <w:left w:val="none" w:sz="0" w:space="0" w:color="auto"/>
                    <w:bottom w:val="none" w:sz="0" w:space="0" w:color="auto"/>
                    <w:right w:val="none" w:sz="0" w:space="0" w:color="auto"/>
                  </w:divBdr>
                  <w:divsChild>
                    <w:div w:id="719863316">
                      <w:marLeft w:val="0"/>
                      <w:marRight w:val="0"/>
                      <w:marTop w:val="0"/>
                      <w:marBottom w:val="0"/>
                      <w:divBdr>
                        <w:top w:val="none" w:sz="0" w:space="0" w:color="auto"/>
                        <w:left w:val="none" w:sz="0" w:space="0" w:color="auto"/>
                        <w:bottom w:val="none" w:sz="0" w:space="0" w:color="auto"/>
                        <w:right w:val="none" w:sz="0" w:space="0" w:color="auto"/>
                      </w:divBdr>
                    </w:div>
                  </w:divsChild>
                </w:div>
                <w:div w:id="686640134">
                  <w:marLeft w:val="0"/>
                  <w:marRight w:val="0"/>
                  <w:marTop w:val="0"/>
                  <w:marBottom w:val="0"/>
                  <w:divBdr>
                    <w:top w:val="none" w:sz="0" w:space="0" w:color="auto"/>
                    <w:left w:val="none" w:sz="0" w:space="0" w:color="auto"/>
                    <w:bottom w:val="none" w:sz="0" w:space="0" w:color="auto"/>
                    <w:right w:val="none" w:sz="0" w:space="0" w:color="auto"/>
                  </w:divBdr>
                  <w:divsChild>
                    <w:div w:id="771778575">
                      <w:marLeft w:val="0"/>
                      <w:marRight w:val="0"/>
                      <w:marTop w:val="0"/>
                      <w:marBottom w:val="0"/>
                      <w:divBdr>
                        <w:top w:val="none" w:sz="0" w:space="0" w:color="auto"/>
                        <w:left w:val="none" w:sz="0" w:space="0" w:color="auto"/>
                        <w:bottom w:val="none" w:sz="0" w:space="0" w:color="auto"/>
                        <w:right w:val="none" w:sz="0" w:space="0" w:color="auto"/>
                      </w:divBdr>
                    </w:div>
                  </w:divsChild>
                </w:div>
                <w:div w:id="1361707848">
                  <w:marLeft w:val="0"/>
                  <w:marRight w:val="0"/>
                  <w:marTop w:val="0"/>
                  <w:marBottom w:val="0"/>
                  <w:divBdr>
                    <w:top w:val="none" w:sz="0" w:space="0" w:color="auto"/>
                    <w:left w:val="none" w:sz="0" w:space="0" w:color="auto"/>
                    <w:bottom w:val="none" w:sz="0" w:space="0" w:color="auto"/>
                    <w:right w:val="none" w:sz="0" w:space="0" w:color="auto"/>
                  </w:divBdr>
                  <w:divsChild>
                    <w:div w:id="533229007">
                      <w:marLeft w:val="0"/>
                      <w:marRight w:val="0"/>
                      <w:marTop w:val="0"/>
                      <w:marBottom w:val="0"/>
                      <w:divBdr>
                        <w:top w:val="none" w:sz="0" w:space="0" w:color="auto"/>
                        <w:left w:val="none" w:sz="0" w:space="0" w:color="auto"/>
                        <w:bottom w:val="none" w:sz="0" w:space="0" w:color="auto"/>
                        <w:right w:val="none" w:sz="0" w:space="0" w:color="auto"/>
                      </w:divBdr>
                    </w:div>
                  </w:divsChild>
                </w:div>
                <w:div w:id="1859654896">
                  <w:marLeft w:val="0"/>
                  <w:marRight w:val="0"/>
                  <w:marTop w:val="0"/>
                  <w:marBottom w:val="0"/>
                  <w:divBdr>
                    <w:top w:val="none" w:sz="0" w:space="0" w:color="auto"/>
                    <w:left w:val="none" w:sz="0" w:space="0" w:color="auto"/>
                    <w:bottom w:val="none" w:sz="0" w:space="0" w:color="auto"/>
                    <w:right w:val="none" w:sz="0" w:space="0" w:color="auto"/>
                  </w:divBdr>
                  <w:divsChild>
                    <w:div w:id="1946225934">
                      <w:marLeft w:val="0"/>
                      <w:marRight w:val="0"/>
                      <w:marTop w:val="0"/>
                      <w:marBottom w:val="0"/>
                      <w:divBdr>
                        <w:top w:val="none" w:sz="0" w:space="0" w:color="auto"/>
                        <w:left w:val="none" w:sz="0" w:space="0" w:color="auto"/>
                        <w:bottom w:val="none" w:sz="0" w:space="0" w:color="auto"/>
                        <w:right w:val="none" w:sz="0" w:space="0" w:color="auto"/>
                      </w:divBdr>
                    </w:div>
                  </w:divsChild>
                </w:div>
                <w:div w:id="697198599">
                  <w:marLeft w:val="0"/>
                  <w:marRight w:val="0"/>
                  <w:marTop w:val="0"/>
                  <w:marBottom w:val="0"/>
                  <w:divBdr>
                    <w:top w:val="none" w:sz="0" w:space="0" w:color="auto"/>
                    <w:left w:val="none" w:sz="0" w:space="0" w:color="auto"/>
                    <w:bottom w:val="none" w:sz="0" w:space="0" w:color="auto"/>
                    <w:right w:val="none" w:sz="0" w:space="0" w:color="auto"/>
                  </w:divBdr>
                  <w:divsChild>
                    <w:div w:id="1234051372">
                      <w:marLeft w:val="0"/>
                      <w:marRight w:val="0"/>
                      <w:marTop w:val="0"/>
                      <w:marBottom w:val="0"/>
                      <w:divBdr>
                        <w:top w:val="none" w:sz="0" w:space="0" w:color="auto"/>
                        <w:left w:val="none" w:sz="0" w:space="0" w:color="auto"/>
                        <w:bottom w:val="none" w:sz="0" w:space="0" w:color="auto"/>
                        <w:right w:val="none" w:sz="0" w:space="0" w:color="auto"/>
                      </w:divBdr>
                    </w:div>
                  </w:divsChild>
                </w:div>
                <w:div w:id="259030585">
                  <w:marLeft w:val="0"/>
                  <w:marRight w:val="0"/>
                  <w:marTop w:val="0"/>
                  <w:marBottom w:val="0"/>
                  <w:divBdr>
                    <w:top w:val="none" w:sz="0" w:space="0" w:color="auto"/>
                    <w:left w:val="none" w:sz="0" w:space="0" w:color="auto"/>
                    <w:bottom w:val="none" w:sz="0" w:space="0" w:color="auto"/>
                    <w:right w:val="none" w:sz="0" w:space="0" w:color="auto"/>
                  </w:divBdr>
                  <w:divsChild>
                    <w:div w:id="1763984582">
                      <w:marLeft w:val="0"/>
                      <w:marRight w:val="0"/>
                      <w:marTop w:val="0"/>
                      <w:marBottom w:val="0"/>
                      <w:divBdr>
                        <w:top w:val="none" w:sz="0" w:space="0" w:color="auto"/>
                        <w:left w:val="none" w:sz="0" w:space="0" w:color="auto"/>
                        <w:bottom w:val="none" w:sz="0" w:space="0" w:color="auto"/>
                        <w:right w:val="none" w:sz="0" w:space="0" w:color="auto"/>
                      </w:divBdr>
                    </w:div>
                  </w:divsChild>
                </w:div>
                <w:div w:id="553658648">
                  <w:marLeft w:val="0"/>
                  <w:marRight w:val="0"/>
                  <w:marTop w:val="0"/>
                  <w:marBottom w:val="0"/>
                  <w:divBdr>
                    <w:top w:val="none" w:sz="0" w:space="0" w:color="auto"/>
                    <w:left w:val="none" w:sz="0" w:space="0" w:color="auto"/>
                    <w:bottom w:val="none" w:sz="0" w:space="0" w:color="auto"/>
                    <w:right w:val="none" w:sz="0" w:space="0" w:color="auto"/>
                  </w:divBdr>
                  <w:divsChild>
                    <w:div w:id="13656242">
                      <w:marLeft w:val="0"/>
                      <w:marRight w:val="0"/>
                      <w:marTop w:val="0"/>
                      <w:marBottom w:val="0"/>
                      <w:divBdr>
                        <w:top w:val="none" w:sz="0" w:space="0" w:color="auto"/>
                        <w:left w:val="none" w:sz="0" w:space="0" w:color="auto"/>
                        <w:bottom w:val="none" w:sz="0" w:space="0" w:color="auto"/>
                        <w:right w:val="none" w:sz="0" w:space="0" w:color="auto"/>
                      </w:divBdr>
                    </w:div>
                  </w:divsChild>
                </w:div>
                <w:div w:id="638611200">
                  <w:marLeft w:val="0"/>
                  <w:marRight w:val="0"/>
                  <w:marTop w:val="0"/>
                  <w:marBottom w:val="0"/>
                  <w:divBdr>
                    <w:top w:val="none" w:sz="0" w:space="0" w:color="auto"/>
                    <w:left w:val="none" w:sz="0" w:space="0" w:color="auto"/>
                    <w:bottom w:val="none" w:sz="0" w:space="0" w:color="auto"/>
                    <w:right w:val="none" w:sz="0" w:space="0" w:color="auto"/>
                  </w:divBdr>
                  <w:divsChild>
                    <w:div w:id="94983602">
                      <w:marLeft w:val="0"/>
                      <w:marRight w:val="0"/>
                      <w:marTop w:val="0"/>
                      <w:marBottom w:val="0"/>
                      <w:divBdr>
                        <w:top w:val="none" w:sz="0" w:space="0" w:color="auto"/>
                        <w:left w:val="none" w:sz="0" w:space="0" w:color="auto"/>
                        <w:bottom w:val="none" w:sz="0" w:space="0" w:color="auto"/>
                        <w:right w:val="none" w:sz="0" w:space="0" w:color="auto"/>
                      </w:divBdr>
                    </w:div>
                  </w:divsChild>
                </w:div>
                <w:div w:id="75442845">
                  <w:marLeft w:val="0"/>
                  <w:marRight w:val="0"/>
                  <w:marTop w:val="0"/>
                  <w:marBottom w:val="0"/>
                  <w:divBdr>
                    <w:top w:val="none" w:sz="0" w:space="0" w:color="auto"/>
                    <w:left w:val="none" w:sz="0" w:space="0" w:color="auto"/>
                    <w:bottom w:val="none" w:sz="0" w:space="0" w:color="auto"/>
                    <w:right w:val="none" w:sz="0" w:space="0" w:color="auto"/>
                  </w:divBdr>
                  <w:divsChild>
                    <w:div w:id="96415304">
                      <w:marLeft w:val="0"/>
                      <w:marRight w:val="0"/>
                      <w:marTop w:val="0"/>
                      <w:marBottom w:val="0"/>
                      <w:divBdr>
                        <w:top w:val="none" w:sz="0" w:space="0" w:color="auto"/>
                        <w:left w:val="none" w:sz="0" w:space="0" w:color="auto"/>
                        <w:bottom w:val="none" w:sz="0" w:space="0" w:color="auto"/>
                        <w:right w:val="none" w:sz="0" w:space="0" w:color="auto"/>
                      </w:divBdr>
                    </w:div>
                  </w:divsChild>
                </w:div>
                <w:div w:id="1461846878">
                  <w:marLeft w:val="0"/>
                  <w:marRight w:val="0"/>
                  <w:marTop w:val="0"/>
                  <w:marBottom w:val="0"/>
                  <w:divBdr>
                    <w:top w:val="none" w:sz="0" w:space="0" w:color="auto"/>
                    <w:left w:val="none" w:sz="0" w:space="0" w:color="auto"/>
                    <w:bottom w:val="none" w:sz="0" w:space="0" w:color="auto"/>
                    <w:right w:val="none" w:sz="0" w:space="0" w:color="auto"/>
                  </w:divBdr>
                  <w:divsChild>
                    <w:div w:id="1711689359">
                      <w:marLeft w:val="0"/>
                      <w:marRight w:val="0"/>
                      <w:marTop w:val="0"/>
                      <w:marBottom w:val="0"/>
                      <w:divBdr>
                        <w:top w:val="none" w:sz="0" w:space="0" w:color="auto"/>
                        <w:left w:val="none" w:sz="0" w:space="0" w:color="auto"/>
                        <w:bottom w:val="none" w:sz="0" w:space="0" w:color="auto"/>
                        <w:right w:val="none" w:sz="0" w:space="0" w:color="auto"/>
                      </w:divBdr>
                    </w:div>
                  </w:divsChild>
                </w:div>
                <w:div w:id="1293368420">
                  <w:marLeft w:val="0"/>
                  <w:marRight w:val="0"/>
                  <w:marTop w:val="0"/>
                  <w:marBottom w:val="0"/>
                  <w:divBdr>
                    <w:top w:val="none" w:sz="0" w:space="0" w:color="auto"/>
                    <w:left w:val="none" w:sz="0" w:space="0" w:color="auto"/>
                    <w:bottom w:val="none" w:sz="0" w:space="0" w:color="auto"/>
                    <w:right w:val="none" w:sz="0" w:space="0" w:color="auto"/>
                  </w:divBdr>
                  <w:divsChild>
                    <w:div w:id="734744774">
                      <w:marLeft w:val="0"/>
                      <w:marRight w:val="0"/>
                      <w:marTop w:val="0"/>
                      <w:marBottom w:val="0"/>
                      <w:divBdr>
                        <w:top w:val="none" w:sz="0" w:space="0" w:color="auto"/>
                        <w:left w:val="none" w:sz="0" w:space="0" w:color="auto"/>
                        <w:bottom w:val="none" w:sz="0" w:space="0" w:color="auto"/>
                        <w:right w:val="none" w:sz="0" w:space="0" w:color="auto"/>
                      </w:divBdr>
                    </w:div>
                  </w:divsChild>
                </w:div>
                <w:div w:id="1791317764">
                  <w:marLeft w:val="0"/>
                  <w:marRight w:val="0"/>
                  <w:marTop w:val="0"/>
                  <w:marBottom w:val="0"/>
                  <w:divBdr>
                    <w:top w:val="none" w:sz="0" w:space="0" w:color="auto"/>
                    <w:left w:val="none" w:sz="0" w:space="0" w:color="auto"/>
                    <w:bottom w:val="none" w:sz="0" w:space="0" w:color="auto"/>
                    <w:right w:val="none" w:sz="0" w:space="0" w:color="auto"/>
                  </w:divBdr>
                  <w:divsChild>
                    <w:div w:id="1525170393">
                      <w:marLeft w:val="0"/>
                      <w:marRight w:val="0"/>
                      <w:marTop w:val="0"/>
                      <w:marBottom w:val="0"/>
                      <w:divBdr>
                        <w:top w:val="none" w:sz="0" w:space="0" w:color="auto"/>
                        <w:left w:val="none" w:sz="0" w:space="0" w:color="auto"/>
                        <w:bottom w:val="none" w:sz="0" w:space="0" w:color="auto"/>
                        <w:right w:val="none" w:sz="0" w:space="0" w:color="auto"/>
                      </w:divBdr>
                    </w:div>
                  </w:divsChild>
                </w:div>
                <w:div w:id="1673025640">
                  <w:marLeft w:val="0"/>
                  <w:marRight w:val="0"/>
                  <w:marTop w:val="0"/>
                  <w:marBottom w:val="0"/>
                  <w:divBdr>
                    <w:top w:val="none" w:sz="0" w:space="0" w:color="auto"/>
                    <w:left w:val="none" w:sz="0" w:space="0" w:color="auto"/>
                    <w:bottom w:val="none" w:sz="0" w:space="0" w:color="auto"/>
                    <w:right w:val="none" w:sz="0" w:space="0" w:color="auto"/>
                  </w:divBdr>
                  <w:divsChild>
                    <w:div w:id="1193156116">
                      <w:marLeft w:val="0"/>
                      <w:marRight w:val="0"/>
                      <w:marTop w:val="0"/>
                      <w:marBottom w:val="0"/>
                      <w:divBdr>
                        <w:top w:val="none" w:sz="0" w:space="0" w:color="auto"/>
                        <w:left w:val="none" w:sz="0" w:space="0" w:color="auto"/>
                        <w:bottom w:val="none" w:sz="0" w:space="0" w:color="auto"/>
                        <w:right w:val="none" w:sz="0" w:space="0" w:color="auto"/>
                      </w:divBdr>
                    </w:div>
                  </w:divsChild>
                </w:div>
                <w:div w:id="1302006190">
                  <w:marLeft w:val="0"/>
                  <w:marRight w:val="0"/>
                  <w:marTop w:val="0"/>
                  <w:marBottom w:val="0"/>
                  <w:divBdr>
                    <w:top w:val="none" w:sz="0" w:space="0" w:color="auto"/>
                    <w:left w:val="none" w:sz="0" w:space="0" w:color="auto"/>
                    <w:bottom w:val="none" w:sz="0" w:space="0" w:color="auto"/>
                    <w:right w:val="none" w:sz="0" w:space="0" w:color="auto"/>
                  </w:divBdr>
                  <w:divsChild>
                    <w:div w:id="1043480299">
                      <w:marLeft w:val="0"/>
                      <w:marRight w:val="0"/>
                      <w:marTop w:val="0"/>
                      <w:marBottom w:val="0"/>
                      <w:divBdr>
                        <w:top w:val="none" w:sz="0" w:space="0" w:color="auto"/>
                        <w:left w:val="none" w:sz="0" w:space="0" w:color="auto"/>
                        <w:bottom w:val="none" w:sz="0" w:space="0" w:color="auto"/>
                        <w:right w:val="none" w:sz="0" w:space="0" w:color="auto"/>
                      </w:divBdr>
                    </w:div>
                  </w:divsChild>
                </w:div>
                <w:div w:id="1857310550">
                  <w:marLeft w:val="0"/>
                  <w:marRight w:val="0"/>
                  <w:marTop w:val="0"/>
                  <w:marBottom w:val="0"/>
                  <w:divBdr>
                    <w:top w:val="none" w:sz="0" w:space="0" w:color="auto"/>
                    <w:left w:val="none" w:sz="0" w:space="0" w:color="auto"/>
                    <w:bottom w:val="none" w:sz="0" w:space="0" w:color="auto"/>
                    <w:right w:val="none" w:sz="0" w:space="0" w:color="auto"/>
                  </w:divBdr>
                  <w:divsChild>
                    <w:div w:id="1917663212">
                      <w:marLeft w:val="0"/>
                      <w:marRight w:val="0"/>
                      <w:marTop w:val="0"/>
                      <w:marBottom w:val="0"/>
                      <w:divBdr>
                        <w:top w:val="none" w:sz="0" w:space="0" w:color="auto"/>
                        <w:left w:val="none" w:sz="0" w:space="0" w:color="auto"/>
                        <w:bottom w:val="none" w:sz="0" w:space="0" w:color="auto"/>
                        <w:right w:val="none" w:sz="0" w:space="0" w:color="auto"/>
                      </w:divBdr>
                    </w:div>
                  </w:divsChild>
                </w:div>
                <w:div w:id="1983853304">
                  <w:marLeft w:val="0"/>
                  <w:marRight w:val="0"/>
                  <w:marTop w:val="0"/>
                  <w:marBottom w:val="0"/>
                  <w:divBdr>
                    <w:top w:val="none" w:sz="0" w:space="0" w:color="auto"/>
                    <w:left w:val="none" w:sz="0" w:space="0" w:color="auto"/>
                    <w:bottom w:val="none" w:sz="0" w:space="0" w:color="auto"/>
                    <w:right w:val="none" w:sz="0" w:space="0" w:color="auto"/>
                  </w:divBdr>
                  <w:divsChild>
                    <w:div w:id="848328735">
                      <w:marLeft w:val="0"/>
                      <w:marRight w:val="0"/>
                      <w:marTop w:val="0"/>
                      <w:marBottom w:val="0"/>
                      <w:divBdr>
                        <w:top w:val="none" w:sz="0" w:space="0" w:color="auto"/>
                        <w:left w:val="none" w:sz="0" w:space="0" w:color="auto"/>
                        <w:bottom w:val="none" w:sz="0" w:space="0" w:color="auto"/>
                        <w:right w:val="none" w:sz="0" w:space="0" w:color="auto"/>
                      </w:divBdr>
                    </w:div>
                  </w:divsChild>
                </w:div>
                <w:div w:id="1516996">
                  <w:marLeft w:val="0"/>
                  <w:marRight w:val="0"/>
                  <w:marTop w:val="0"/>
                  <w:marBottom w:val="0"/>
                  <w:divBdr>
                    <w:top w:val="none" w:sz="0" w:space="0" w:color="auto"/>
                    <w:left w:val="none" w:sz="0" w:space="0" w:color="auto"/>
                    <w:bottom w:val="none" w:sz="0" w:space="0" w:color="auto"/>
                    <w:right w:val="none" w:sz="0" w:space="0" w:color="auto"/>
                  </w:divBdr>
                  <w:divsChild>
                    <w:div w:id="2041783172">
                      <w:marLeft w:val="0"/>
                      <w:marRight w:val="0"/>
                      <w:marTop w:val="0"/>
                      <w:marBottom w:val="0"/>
                      <w:divBdr>
                        <w:top w:val="none" w:sz="0" w:space="0" w:color="auto"/>
                        <w:left w:val="none" w:sz="0" w:space="0" w:color="auto"/>
                        <w:bottom w:val="none" w:sz="0" w:space="0" w:color="auto"/>
                        <w:right w:val="none" w:sz="0" w:space="0" w:color="auto"/>
                      </w:divBdr>
                    </w:div>
                  </w:divsChild>
                </w:div>
                <w:div w:id="825248811">
                  <w:marLeft w:val="0"/>
                  <w:marRight w:val="0"/>
                  <w:marTop w:val="0"/>
                  <w:marBottom w:val="0"/>
                  <w:divBdr>
                    <w:top w:val="none" w:sz="0" w:space="0" w:color="auto"/>
                    <w:left w:val="none" w:sz="0" w:space="0" w:color="auto"/>
                    <w:bottom w:val="none" w:sz="0" w:space="0" w:color="auto"/>
                    <w:right w:val="none" w:sz="0" w:space="0" w:color="auto"/>
                  </w:divBdr>
                  <w:divsChild>
                    <w:div w:id="1651251006">
                      <w:marLeft w:val="0"/>
                      <w:marRight w:val="0"/>
                      <w:marTop w:val="0"/>
                      <w:marBottom w:val="0"/>
                      <w:divBdr>
                        <w:top w:val="none" w:sz="0" w:space="0" w:color="auto"/>
                        <w:left w:val="none" w:sz="0" w:space="0" w:color="auto"/>
                        <w:bottom w:val="none" w:sz="0" w:space="0" w:color="auto"/>
                        <w:right w:val="none" w:sz="0" w:space="0" w:color="auto"/>
                      </w:divBdr>
                    </w:div>
                  </w:divsChild>
                </w:div>
                <w:div w:id="2120755199">
                  <w:marLeft w:val="0"/>
                  <w:marRight w:val="0"/>
                  <w:marTop w:val="0"/>
                  <w:marBottom w:val="0"/>
                  <w:divBdr>
                    <w:top w:val="none" w:sz="0" w:space="0" w:color="auto"/>
                    <w:left w:val="none" w:sz="0" w:space="0" w:color="auto"/>
                    <w:bottom w:val="none" w:sz="0" w:space="0" w:color="auto"/>
                    <w:right w:val="none" w:sz="0" w:space="0" w:color="auto"/>
                  </w:divBdr>
                  <w:divsChild>
                    <w:div w:id="539703413">
                      <w:marLeft w:val="0"/>
                      <w:marRight w:val="0"/>
                      <w:marTop w:val="0"/>
                      <w:marBottom w:val="0"/>
                      <w:divBdr>
                        <w:top w:val="none" w:sz="0" w:space="0" w:color="auto"/>
                        <w:left w:val="none" w:sz="0" w:space="0" w:color="auto"/>
                        <w:bottom w:val="none" w:sz="0" w:space="0" w:color="auto"/>
                        <w:right w:val="none" w:sz="0" w:space="0" w:color="auto"/>
                      </w:divBdr>
                    </w:div>
                  </w:divsChild>
                </w:div>
                <w:div w:id="2135976903">
                  <w:marLeft w:val="0"/>
                  <w:marRight w:val="0"/>
                  <w:marTop w:val="0"/>
                  <w:marBottom w:val="0"/>
                  <w:divBdr>
                    <w:top w:val="none" w:sz="0" w:space="0" w:color="auto"/>
                    <w:left w:val="none" w:sz="0" w:space="0" w:color="auto"/>
                    <w:bottom w:val="none" w:sz="0" w:space="0" w:color="auto"/>
                    <w:right w:val="none" w:sz="0" w:space="0" w:color="auto"/>
                  </w:divBdr>
                  <w:divsChild>
                    <w:div w:id="1882284806">
                      <w:marLeft w:val="0"/>
                      <w:marRight w:val="0"/>
                      <w:marTop w:val="0"/>
                      <w:marBottom w:val="0"/>
                      <w:divBdr>
                        <w:top w:val="none" w:sz="0" w:space="0" w:color="auto"/>
                        <w:left w:val="none" w:sz="0" w:space="0" w:color="auto"/>
                        <w:bottom w:val="none" w:sz="0" w:space="0" w:color="auto"/>
                        <w:right w:val="none" w:sz="0" w:space="0" w:color="auto"/>
                      </w:divBdr>
                    </w:div>
                  </w:divsChild>
                </w:div>
                <w:div w:id="729885296">
                  <w:marLeft w:val="0"/>
                  <w:marRight w:val="0"/>
                  <w:marTop w:val="0"/>
                  <w:marBottom w:val="0"/>
                  <w:divBdr>
                    <w:top w:val="none" w:sz="0" w:space="0" w:color="auto"/>
                    <w:left w:val="none" w:sz="0" w:space="0" w:color="auto"/>
                    <w:bottom w:val="none" w:sz="0" w:space="0" w:color="auto"/>
                    <w:right w:val="none" w:sz="0" w:space="0" w:color="auto"/>
                  </w:divBdr>
                  <w:divsChild>
                    <w:div w:id="1727334892">
                      <w:marLeft w:val="0"/>
                      <w:marRight w:val="0"/>
                      <w:marTop w:val="0"/>
                      <w:marBottom w:val="0"/>
                      <w:divBdr>
                        <w:top w:val="none" w:sz="0" w:space="0" w:color="auto"/>
                        <w:left w:val="none" w:sz="0" w:space="0" w:color="auto"/>
                        <w:bottom w:val="none" w:sz="0" w:space="0" w:color="auto"/>
                        <w:right w:val="none" w:sz="0" w:space="0" w:color="auto"/>
                      </w:divBdr>
                    </w:div>
                  </w:divsChild>
                </w:div>
                <w:div w:id="1727872523">
                  <w:marLeft w:val="0"/>
                  <w:marRight w:val="0"/>
                  <w:marTop w:val="0"/>
                  <w:marBottom w:val="0"/>
                  <w:divBdr>
                    <w:top w:val="none" w:sz="0" w:space="0" w:color="auto"/>
                    <w:left w:val="none" w:sz="0" w:space="0" w:color="auto"/>
                    <w:bottom w:val="none" w:sz="0" w:space="0" w:color="auto"/>
                    <w:right w:val="none" w:sz="0" w:space="0" w:color="auto"/>
                  </w:divBdr>
                  <w:divsChild>
                    <w:div w:id="734552527">
                      <w:marLeft w:val="0"/>
                      <w:marRight w:val="0"/>
                      <w:marTop w:val="0"/>
                      <w:marBottom w:val="0"/>
                      <w:divBdr>
                        <w:top w:val="none" w:sz="0" w:space="0" w:color="auto"/>
                        <w:left w:val="none" w:sz="0" w:space="0" w:color="auto"/>
                        <w:bottom w:val="none" w:sz="0" w:space="0" w:color="auto"/>
                        <w:right w:val="none" w:sz="0" w:space="0" w:color="auto"/>
                      </w:divBdr>
                    </w:div>
                  </w:divsChild>
                </w:div>
                <w:div w:id="1723290009">
                  <w:marLeft w:val="0"/>
                  <w:marRight w:val="0"/>
                  <w:marTop w:val="0"/>
                  <w:marBottom w:val="0"/>
                  <w:divBdr>
                    <w:top w:val="none" w:sz="0" w:space="0" w:color="auto"/>
                    <w:left w:val="none" w:sz="0" w:space="0" w:color="auto"/>
                    <w:bottom w:val="none" w:sz="0" w:space="0" w:color="auto"/>
                    <w:right w:val="none" w:sz="0" w:space="0" w:color="auto"/>
                  </w:divBdr>
                  <w:divsChild>
                    <w:div w:id="1445029170">
                      <w:marLeft w:val="0"/>
                      <w:marRight w:val="0"/>
                      <w:marTop w:val="0"/>
                      <w:marBottom w:val="0"/>
                      <w:divBdr>
                        <w:top w:val="none" w:sz="0" w:space="0" w:color="auto"/>
                        <w:left w:val="none" w:sz="0" w:space="0" w:color="auto"/>
                        <w:bottom w:val="none" w:sz="0" w:space="0" w:color="auto"/>
                        <w:right w:val="none" w:sz="0" w:space="0" w:color="auto"/>
                      </w:divBdr>
                    </w:div>
                  </w:divsChild>
                </w:div>
                <w:div w:id="575627168">
                  <w:marLeft w:val="0"/>
                  <w:marRight w:val="0"/>
                  <w:marTop w:val="0"/>
                  <w:marBottom w:val="0"/>
                  <w:divBdr>
                    <w:top w:val="none" w:sz="0" w:space="0" w:color="auto"/>
                    <w:left w:val="none" w:sz="0" w:space="0" w:color="auto"/>
                    <w:bottom w:val="none" w:sz="0" w:space="0" w:color="auto"/>
                    <w:right w:val="none" w:sz="0" w:space="0" w:color="auto"/>
                  </w:divBdr>
                  <w:divsChild>
                    <w:div w:id="2085183933">
                      <w:marLeft w:val="0"/>
                      <w:marRight w:val="0"/>
                      <w:marTop w:val="0"/>
                      <w:marBottom w:val="0"/>
                      <w:divBdr>
                        <w:top w:val="none" w:sz="0" w:space="0" w:color="auto"/>
                        <w:left w:val="none" w:sz="0" w:space="0" w:color="auto"/>
                        <w:bottom w:val="none" w:sz="0" w:space="0" w:color="auto"/>
                        <w:right w:val="none" w:sz="0" w:space="0" w:color="auto"/>
                      </w:divBdr>
                    </w:div>
                  </w:divsChild>
                </w:div>
                <w:div w:id="1218861717">
                  <w:marLeft w:val="0"/>
                  <w:marRight w:val="0"/>
                  <w:marTop w:val="0"/>
                  <w:marBottom w:val="0"/>
                  <w:divBdr>
                    <w:top w:val="none" w:sz="0" w:space="0" w:color="auto"/>
                    <w:left w:val="none" w:sz="0" w:space="0" w:color="auto"/>
                    <w:bottom w:val="none" w:sz="0" w:space="0" w:color="auto"/>
                    <w:right w:val="none" w:sz="0" w:space="0" w:color="auto"/>
                  </w:divBdr>
                  <w:divsChild>
                    <w:div w:id="299186569">
                      <w:marLeft w:val="0"/>
                      <w:marRight w:val="0"/>
                      <w:marTop w:val="0"/>
                      <w:marBottom w:val="0"/>
                      <w:divBdr>
                        <w:top w:val="none" w:sz="0" w:space="0" w:color="auto"/>
                        <w:left w:val="none" w:sz="0" w:space="0" w:color="auto"/>
                        <w:bottom w:val="none" w:sz="0" w:space="0" w:color="auto"/>
                        <w:right w:val="none" w:sz="0" w:space="0" w:color="auto"/>
                      </w:divBdr>
                    </w:div>
                  </w:divsChild>
                </w:div>
                <w:div w:id="863320711">
                  <w:marLeft w:val="0"/>
                  <w:marRight w:val="0"/>
                  <w:marTop w:val="0"/>
                  <w:marBottom w:val="0"/>
                  <w:divBdr>
                    <w:top w:val="none" w:sz="0" w:space="0" w:color="auto"/>
                    <w:left w:val="none" w:sz="0" w:space="0" w:color="auto"/>
                    <w:bottom w:val="none" w:sz="0" w:space="0" w:color="auto"/>
                    <w:right w:val="none" w:sz="0" w:space="0" w:color="auto"/>
                  </w:divBdr>
                  <w:divsChild>
                    <w:div w:id="488441871">
                      <w:marLeft w:val="0"/>
                      <w:marRight w:val="0"/>
                      <w:marTop w:val="0"/>
                      <w:marBottom w:val="0"/>
                      <w:divBdr>
                        <w:top w:val="none" w:sz="0" w:space="0" w:color="auto"/>
                        <w:left w:val="none" w:sz="0" w:space="0" w:color="auto"/>
                        <w:bottom w:val="none" w:sz="0" w:space="0" w:color="auto"/>
                        <w:right w:val="none" w:sz="0" w:space="0" w:color="auto"/>
                      </w:divBdr>
                    </w:div>
                  </w:divsChild>
                </w:div>
                <w:div w:id="118185790">
                  <w:marLeft w:val="0"/>
                  <w:marRight w:val="0"/>
                  <w:marTop w:val="0"/>
                  <w:marBottom w:val="0"/>
                  <w:divBdr>
                    <w:top w:val="none" w:sz="0" w:space="0" w:color="auto"/>
                    <w:left w:val="none" w:sz="0" w:space="0" w:color="auto"/>
                    <w:bottom w:val="none" w:sz="0" w:space="0" w:color="auto"/>
                    <w:right w:val="none" w:sz="0" w:space="0" w:color="auto"/>
                  </w:divBdr>
                  <w:divsChild>
                    <w:div w:id="1876431193">
                      <w:marLeft w:val="0"/>
                      <w:marRight w:val="0"/>
                      <w:marTop w:val="0"/>
                      <w:marBottom w:val="0"/>
                      <w:divBdr>
                        <w:top w:val="none" w:sz="0" w:space="0" w:color="auto"/>
                        <w:left w:val="none" w:sz="0" w:space="0" w:color="auto"/>
                        <w:bottom w:val="none" w:sz="0" w:space="0" w:color="auto"/>
                        <w:right w:val="none" w:sz="0" w:space="0" w:color="auto"/>
                      </w:divBdr>
                    </w:div>
                  </w:divsChild>
                </w:div>
                <w:div w:id="738098367">
                  <w:marLeft w:val="0"/>
                  <w:marRight w:val="0"/>
                  <w:marTop w:val="0"/>
                  <w:marBottom w:val="0"/>
                  <w:divBdr>
                    <w:top w:val="none" w:sz="0" w:space="0" w:color="auto"/>
                    <w:left w:val="none" w:sz="0" w:space="0" w:color="auto"/>
                    <w:bottom w:val="none" w:sz="0" w:space="0" w:color="auto"/>
                    <w:right w:val="none" w:sz="0" w:space="0" w:color="auto"/>
                  </w:divBdr>
                  <w:divsChild>
                    <w:div w:id="2121994592">
                      <w:marLeft w:val="0"/>
                      <w:marRight w:val="0"/>
                      <w:marTop w:val="0"/>
                      <w:marBottom w:val="0"/>
                      <w:divBdr>
                        <w:top w:val="none" w:sz="0" w:space="0" w:color="auto"/>
                        <w:left w:val="none" w:sz="0" w:space="0" w:color="auto"/>
                        <w:bottom w:val="none" w:sz="0" w:space="0" w:color="auto"/>
                        <w:right w:val="none" w:sz="0" w:space="0" w:color="auto"/>
                      </w:divBdr>
                    </w:div>
                  </w:divsChild>
                </w:div>
                <w:div w:id="1239251187">
                  <w:marLeft w:val="0"/>
                  <w:marRight w:val="0"/>
                  <w:marTop w:val="0"/>
                  <w:marBottom w:val="0"/>
                  <w:divBdr>
                    <w:top w:val="none" w:sz="0" w:space="0" w:color="auto"/>
                    <w:left w:val="none" w:sz="0" w:space="0" w:color="auto"/>
                    <w:bottom w:val="none" w:sz="0" w:space="0" w:color="auto"/>
                    <w:right w:val="none" w:sz="0" w:space="0" w:color="auto"/>
                  </w:divBdr>
                  <w:divsChild>
                    <w:div w:id="1598444538">
                      <w:marLeft w:val="0"/>
                      <w:marRight w:val="0"/>
                      <w:marTop w:val="0"/>
                      <w:marBottom w:val="0"/>
                      <w:divBdr>
                        <w:top w:val="none" w:sz="0" w:space="0" w:color="auto"/>
                        <w:left w:val="none" w:sz="0" w:space="0" w:color="auto"/>
                        <w:bottom w:val="none" w:sz="0" w:space="0" w:color="auto"/>
                        <w:right w:val="none" w:sz="0" w:space="0" w:color="auto"/>
                      </w:divBdr>
                    </w:div>
                  </w:divsChild>
                </w:div>
                <w:div w:id="1870678891">
                  <w:marLeft w:val="0"/>
                  <w:marRight w:val="0"/>
                  <w:marTop w:val="0"/>
                  <w:marBottom w:val="0"/>
                  <w:divBdr>
                    <w:top w:val="none" w:sz="0" w:space="0" w:color="auto"/>
                    <w:left w:val="none" w:sz="0" w:space="0" w:color="auto"/>
                    <w:bottom w:val="none" w:sz="0" w:space="0" w:color="auto"/>
                    <w:right w:val="none" w:sz="0" w:space="0" w:color="auto"/>
                  </w:divBdr>
                  <w:divsChild>
                    <w:div w:id="666521408">
                      <w:marLeft w:val="0"/>
                      <w:marRight w:val="0"/>
                      <w:marTop w:val="0"/>
                      <w:marBottom w:val="0"/>
                      <w:divBdr>
                        <w:top w:val="none" w:sz="0" w:space="0" w:color="auto"/>
                        <w:left w:val="none" w:sz="0" w:space="0" w:color="auto"/>
                        <w:bottom w:val="none" w:sz="0" w:space="0" w:color="auto"/>
                        <w:right w:val="none" w:sz="0" w:space="0" w:color="auto"/>
                      </w:divBdr>
                    </w:div>
                  </w:divsChild>
                </w:div>
                <w:div w:id="1503277262">
                  <w:marLeft w:val="0"/>
                  <w:marRight w:val="0"/>
                  <w:marTop w:val="0"/>
                  <w:marBottom w:val="0"/>
                  <w:divBdr>
                    <w:top w:val="none" w:sz="0" w:space="0" w:color="auto"/>
                    <w:left w:val="none" w:sz="0" w:space="0" w:color="auto"/>
                    <w:bottom w:val="none" w:sz="0" w:space="0" w:color="auto"/>
                    <w:right w:val="none" w:sz="0" w:space="0" w:color="auto"/>
                  </w:divBdr>
                  <w:divsChild>
                    <w:div w:id="2017003299">
                      <w:marLeft w:val="0"/>
                      <w:marRight w:val="0"/>
                      <w:marTop w:val="0"/>
                      <w:marBottom w:val="0"/>
                      <w:divBdr>
                        <w:top w:val="none" w:sz="0" w:space="0" w:color="auto"/>
                        <w:left w:val="none" w:sz="0" w:space="0" w:color="auto"/>
                        <w:bottom w:val="none" w:sz="0" w:space="0" w:color="auto"/>
                        <w:right w:val="none" w:sz="0" w:space="0" w:color="auto"/>
                      </w:divBdr>
                    </w:div>
                  </w:divsChild>
                </w:div>
                <w:div w:id="1522863659">
                  <w:marLeft w:val="0"/>
                  <w:marRight w:val="0"/>
                  <w:marTop w:val="0"/>
                  <w:marBottom w:val="0"/>
                  <w:divBdr>
                    <w:top w:val="none" w:sz="0" w:space="0" w:color="auto"/>
                    <w:left w:val="none" w:sz="0" w:space="0" w:color="auto"/>
                    <w:bottom w:val="none" w:sz="0" w:space="0" w:color="auto"/>
                    <w:right w:val="none" w:sz="0" w:space="0" w:color="auto"/>
                  </w:divBdr>
                  <w:divsChild>
                    <w:div w:id="1449201974">
                      <w:marLeft w:val="0"/>
                      <w:marRight w:val="0"/>
                      <w:marTop w:val="0"/>
                      <w:marBottom w:val="0"/>
                      <w:divBdr>
                        <w:top w:val="none" w:sz="0" w:space="0" w:color="auto"/>
                        <w:left w:val="none" w:sz="0" w:space="0" w:color="auto"/>
                        <w:bottom w:val="none" w:sz="0" w:space="0" w:color="auto"/>
                        <w:right w:val="none" w:sz="0" w:space="0" w:color="auto"/>
                      </w:divBdr>
                    </w:div>
                  </w:divsChild>
                </w:div>
                <w:div w:id="1118792008">
                  <w:marLeft w:val="0"/>
                  <w:marRight w:val="0"/>
                  <w:marTop w:val="0"/>
                  <w:marBottom w:val="0"/>
                  <w:divBdr>
                    <w:top w:val="none" w:sz="0" w:space="0" w:color="auto"/>
                    <w:left w:val="none" w:sz="0" w:space="0" w:color="auto"/>
                    <w:bottom w:val="none" w:sz="0" w:space="0" w:color="auto"/>
                    <w:right w:val="none" w:sz="0" w:space="0" w:color="auto"/>
                  </w:divBdr>
                  <w:divsChild>
                    <w:div w:id="473445428">
                      <w:marLeft w:val="0"/>
                      <w:marRight w:val="0"/>
                      <w:marTop w:val="0"/>
                      <w:marBottom w:val="0"/>
                      <w:divBdr>
                        <w:top w:val="none" w:sz="0" w:space="0" w:color="auto"/>
                        <w:left w:val="none" w:sz="0" w:space="0" w:color="auto"/>
                        <w:bottom w:val="none" w:sz="0" w:space="0" w:color="auto"/>
                        <w:right w:val="none" w:sz="0" w:space="0" w:color="auto"/>
                      </w:divBdr>
                    </w:div>
                  </w:divsChild>
                </w:div>
                <w:div w:id="1930507497">
                  <w:marLeft w:val="0"/>
                  <w:marRight w:val="0"/>
                  <w:marTop w:val="0"/>
                  <w:marBottom w:val="0"/>
                  <w:divBdr>
                    <w:top w:val="none" w:sz="0" w:space="0" w:color="auto"/>
                    <w:left w:val="none" w:sz="0" w:space="0" w:color="auto"/>
                    <w:bottom w:val="none" w:sz="0" w:space="0" w:color="auto"/>
                    <w:right w:val="none" w:sz="0" w:space="0" w:color="auto"/>
                  </w:divBdr>
                  <w:divsChild>
                    <w:div w:id="372579767">
                      <w:marLeft w:val="0"/>
                      <w:marRight w:val="0"/>
                      <w:marTop w:val="0"/>
                      <w:marBottom w:val="0"/>
                      <w:divBdr>
                        <w:top w:val="none" w:sz="0" w:space="0" w:color="auto"/>
                        <w:left w:val="none" w:sz="0" w:space="0" w:color="auto"/>
                        <w:bottom w:val="none" w:sz="0" w:space="0" w:color="auto"/>
                        <w:right w:val="none" w:sz="0" w:space="0" w:color="auto"/>
                      </w:divBdr>
                    </w:div>
                  </w:divsChild>
                </w:div>
                <w:div w:id="987056609">
                  <w:marLeft w:val="0"/>
                  <w:marRight w:val="0"/>
                  <w:marTop w:val="0"/>
                  <w:marBottom w:val="0"/>
                  <w:divBdr>
                    <w:top w:val="none" w:sz="0" w:space="0" w:color="auto"/>
                    <w:left w:val="none" w:sz="0" w:space="0" w:color="auto"/>
                    <w:bottom w:val="none" w:sz="0" w:space="0" w:color="auto"/>
                    <w:right w:val="none" w:sz="0" w:space="0" w:color="auto"/>
                  </w:divBdr>
                  <w:divsChild>
                    <w:div w:id="1847480167">
                      <w:marLeft w:val="0"/>
                      <w:marRight w:val="0"/>
                      <w:marTop w:val="0"/>
                      <w:marBottom w:val="0"/>
                      <w:divBdr>
                        <w:top w:val="none" w:sz="0" w:space="0" w:color="auto"/>
                        <w:left w:val="none" w:sz="0" w:space="0" w:color="auto"/>
                        <w:bottom w:val="none" w:sz="0" w:space="0" w:color="auto"/>
                        <w:right w:val="none" w:sz="0" w:space="0" w:color="auto"/>
                      </w:divBdr>
                    </w:div>
                  </w:divsChild>
                </w:div>
                <w:div w:id="1611082234">
                  <w:marLeft w:val="0"/>
                  <w:marRight w:val="0"/>
                  <w:marTop w:val="0"/>
                  <w:marBottom w:val="0"/>
                  <w:divBdr>
                    <w:top w:val="none" w:sz="0" w:space="0" w:color="auto"/>
                    <w:left w:val="none" w:sz="0" w:space="0" w:color="auto"/>
                    <w:bottom w:val="none" w:sz="0" w:space="0" w:color="auto"/>
                    <w:right w:val="none" w:sz="0" w:space="0" w:color="auto"/>
                  </w:divBdr>
                  <w:divsChild>
                    <w:div w:id="1430932361">
                      <w:marLeft w:val="0"/>
                      <w:marRight w:val="0"/>
                      <w:marTop w:val="0"/>
                      <w:marBottom w:val="0"/>
                      <w:divBdr>
                        <w:top w:val="none" w:sz="0" w:space="0" w:color="auto"/>
                        <w:left w:val="none" w:sz="0" w:space="0" w:color="auto"/>
                        <w:bottom w:val="none" w:sz="0" w:space="0" w:color="auto"/>
                        <w:right w:val="none" w:sz="0" w:space="0" w:color="auto"/>
                      </w:divBdr>
                    </w:div>
                  </w:divsChild>
                </w:div>
                <w:div w:id="1121025008">
                  <w:marLeft w:val="0"/>
                  <w:marRight w:val="0"/>
                  <w:marTop w:val="0"/>
                  <w:marBottom w:val="0"/>
                  <w:divBdr>
                    <w:top w:val="none" w:sz="0" w:space="0" w:color="auto"/>
                    <w:left w:val="none" w:sz="0" w:space="0" w:color="auto"/>
                    <w:bottom w:val="none" w:sz="0" w:space="0" w:color="auto"/>
                    <w:right w:val="none" w:sz="0" w:space="0" w:color="auto"/>
                  </w:divBdr>
                  <w:divsChild>
                    <w:div w:id="38479356">
                      <w:marLeft w:val="0"/>
                      <w:marRight w:val="0"/>
                      <w:marTop w:val="0"/>
                      <w:marBottom w:val="0"/>
                      <w:divBdr>
                        <w:top w:val="none" w:sz="0" w:space="0" w:color="auto"/>
                        <w:left w:val="none" w:sz="0" w:space="0" w:color="auto"/>
                        <w:bottom w:val="none" w:sz="0" w:space="0" w:color="auto"/>
                        <w:right w:val="none" w:sz="0" w:space="0" w:color="auto"/>
                      </w:divBdr>
                    </w:div>
                  </w:divsChild>
                </w:div>
                <w:div w:id="375276814">
                  <w:marLeft w:val="0"/>
                  <w:marRight w:val="0"/>
                  <w:marTop w:val="0"/>
                  <w:marBottom w:val="0"/>
                  <w:divBdr>
                    <w:top w:val="none" w:sz="0" w:space="0" w:color="auto"/>
                    <w:left w:val="none" w:sz="0" w:space="0" w:color="auto"/>
                    <w:bottom w:val="none" w:sz="0" w:space="0" w:color="auto"/>
                    <w:right w:val="none" w:sz="0" w:space="0" w:color="auto"/>
                  </w:divBdr>
                  <w:divsChild>
                    <w:div w:id="1555432512">
                      <w:marLeft w:val="0"/>
                      <w:marRight w:val="0"/>
                      <w:marTop w:val="0"/>
                      <w:marBottom w:val="0"/>
                      <w:divBdr>
                        <w:top w:val="none" w:sz="0" w:space="0" w:color="auto"/>
                        <w:left w:val="none" w:sz="0" w:space="0" w:color="auto"/>
                        <w:bottom w:val="none" w:sz="0" w:space="0" w:color="auto"/>
                        <w:right w:val="none" w:sz="0" w:space="0" w:color="auto"/>
                      </w:divBdr>
                    </w:div>
                  </w:divsChild>
                </w:div>
                <w:div w:id="1175221564">
                  <w:marLeft w:val="0"/>
                  <w:marRight w:val="0"/>
                  <w:marTop w:val="0"/>
                  <w:marBottom w:val="0"/>
                  <w:divBdr>
                    <w:top w:val="none" w:sz="0" w:space="0" w:color="auto"/>
                    <w:left w:val="none" w:sz="0" w:space="0" w:color="auto"/>
                    <w:bottom w:val="none" w:sz="0" w:space="0" w:color="auto"/>
                    <w:right w:val="none" w:sz="0" w:space="0" w:color="auto"/>
                  </w:divBdr>
                  <w:divsChild>
                    <w:div w:id="1217469200">
                      <w:marLeft w:val="0"/>
                      <w:marRight w:val="0"/>
                      <w:marTop w:val="0"/>
                      <w:marBottom w:val="0"/>
                      <w:divBdr>
                        <w:top w:val="none" w:sz="0" w:space="0" w:color="auto"/>
                        <w:left w:val="none" w:sz="0" w:space="0" w:color="auto"/>
                        <w:bottom w:val="none" w:sz="0" w:space="0" w:color="auto"/>
                        <w:right w:val="none" w:sz="0" w:space="0" w:color="auto"/>
                      </w:divBdr>
                    </w:div>
                  </w:divsChild>
                </w:div>
                <w:div w:id="920674036">
                  <w:marLeft w:val="0"/>
                  <w:marRight w:val="0"/>
                  <w:marTop w:val="0"/>
                  <w:marBottom w:val="0"/>
                  <w:divBdr>
                    <w:top w:val="none" w:sz="0" w:space="0" w:color="auto"/>
                    <w:left w:val="none" w:sz="0" w:space="0" w:color="auto"/>
                    <w:bottom w:val="none" w:sz="0" w:space="0" w:color="auto"/>
                    <w:right w:val="none" w:sz="0" w:space="0" w:color="auto"/>
                  </w:divBdr>
                  <w:divsChild>
                    <w:div w:id="583143987">
                      <w:marLeft w:val="0"/>
                      <w:marRight w:val="0"/>
                      <w:marTop w:val="0"/>
                      <w:marBottom w:val="0"/>
                      <w:divBdr>
                        <w:top w:val="none" w:sz="0" w:space="0" w:color="auto"/>
                        <w:left w:val="none" w:sz="0" w:space="0" w:color="auto"/>
                        <w:bottom w:val="none" w:sz="0" w:space="0" w:color="auto"/>
                        <w:right w:val="none" w:sz="0" w:space="0" w:color="auto"/>
                      </w:divBdr>
                    </w:div>
                  </w:divsChild>
                </w:div>
                <w:div w:id="873496258">
                  <w:marLeft w:val="0"/>
                  <w:marRight w:val="0"/>
                  <w:marTop w:val="0"/>
                  <w:marBottom w:val="0"/>
                  <w:divBdr>
                    <w:top w:val="none" w:sz="0" w:space="0" w:color="auto"/>
                    <w:left w:val="none" w:sz="0" w:space="0" w:color="auto"/>
                    <w:bottom w:val="none" w:sz="0" w:space="0" w:color="auto"/>
                    <w:right w:val="none" w:sz="0" w:space="0" w:color="auto"/>
                  </w:divBdr>
                  <w:divsChild>
                    <w:div w:id="1293246128">
                      <w:marLeft w:val="0"/>
                      <w:marRight w:val="0"/>
                      <w:marTop w:val="0"/>
                      <w:marBottom w:val="0"/>
                      <w:divBdr>
                        <w:top w:val="none" w:sz="0" w:space="0" w:color="auto"/>
                        <w:left w:val="none" w:sz="0" w:space="0" w:color="auto"/>
                        <w:bottom w:val="none" w:sz="0" w:space="0" w:color="auto"/>
                        <w:right w:val="none" w:sz="0" w:space="0" w:color="auto"/>
                      </w:divBdr>
                    </w:div>
                  </w:divsChild>
                </w:div>
                <w:div w:id="714737555">
                  <w:marLeft w:val="0"/>
                  <w:marRight w:val="0"/>
                  <w:marTop w:val="0"/>
                  <w:marBottom w:val="0"/>
                  <w:divBdr>
                    <w:top w:val="none" w:sz="0" w:space="0" w:color="auto"/>
                    <w:left w:val="none" w:sz="0" w:space="0" w:color="auto"/>
                    <w:bottom w:val="none" w:sz="0" w:space="0" w:color="auto"/>
                    <w:right w:val="none" w:sz="0" w:space="0" w:color="auto"/>
                  </w:divBdr>
                  <w:divsChild>
                    <w:div w:id="1962420581">
                      <w:marLeft w:val="0"/>
                      <w:marRight w:val="0"/>
                      <w:marTop w:val="0"/>
                      <w:marBottom w:val="0"/>
                      <w:divBdr>
                        <w:top w:val="none" w:sz="0" w:space="0" w:color="auto"/>
                        <w:left w:val="none" w:sz="0" w:space="0" w:color="auto"/>
                        <w:bottom w:val="none" w:sz="0" w:space="0" w:color="auto"/>
                        <w:right w:val="none" w:sz="0" w:space="0" w:color="auto"/>
                      </w:divBdr>
                    </w:div>
                  </w:divsChild>
                </w:div>
                <w:div w:id="1931111904">
                  <w:marLeft w:val="0"/>
                  <w:marRight w:val="0"/>
                  <w:marTop w:val="0"/>
                  <w:marBottom w:val="0"/>
                  <w:divBdr>
                    <w:top w:val="none" w:sz="0" w:space="0" w:color="auto"/>
                    <w:left w:val="none" w:sz="0" w:space="0" w:color="auto"/>
                    <w:bottom w:val="none" w:sz="0" w:space="0" w:color="auto"/>
                    <w:right w:val="none" w:sz="0" w:space="0" w:color="auto"/>
                  </w:divBdr>
                  <w:divsChild>
                    <w:div w:id="694623293">
                      <w:marLeft w:val="0"/>
                      <w:marRight w:val="0"/>
                      <w:marTop w:val="0"/>
                      <w:marBottom w:val="0"/>
                      <w:divBdr>
                        <w:top w:val="none" w:sz="0" w:space="0" w:color="auto"/>
                        <w:left w:val="none" w:sz="0" w:space="0" w:color="auto"/>
                        <w:bottom w:val="none" w:sz="0" w:space="0" w:color="auto"/>
                        <w:right w:val="none" w:sz="0" w:space="0" w:color="auto"/>
                      </w:divBdr>
                    </w:div>
                  </w:divsChild>
                </w:div>
                <w:div w:id="1653871175">
                  <w:marLeft w:val="0"/>
                  <w:marRight w:val="0"/>
                  <w:marTop w:val="0"/>
                  <w:marBottom w:val="0"/>
                  <w:divBdr>
                    <w:top w:val="none" w:sz="0" w:space="0" w:color="auto"/>
                    <w:left w:val="none" w:sz="0" w:space="0" w:color="auto"/>
                    <w:bottom w:val="none" w:sz="0" w:space="0" w:color="auto"/>
                    <w:right w:val="none" w:sz="0" w:space="0" w:color="auto"/>
                  </w:divBdr>
                  <w:divsChild>
                    <w:div w:id="1084688887">
                      <w:marLeft w:val="0"/>
                      <w:marRight w:val="0"/>
                      <w:marTop w:val="0"/>
                      <w:marBottom w:val="0"/>
                      <w:divBdr>
                        <w:top w:val="none" w:sz="0" w:space="0" w:color="auto"/>
                        <w:left w:val="none" w:sz="0" w:space="0" w:color="auto"/>
                        <w:bottom w:val="none" w:sz="0" w:space="0" w:color="auto"/>
                        <w:right w:val="none" w:sz="0" w:space="0" w:color="auto"/>
                      </w:divBdr>
                    </w:div>
                  </w:divsChild>
                </w:div>
                <w:div w:id="893583627">
                  <w:marLeft w:val="0"/>
                  <w:marRight w:val="0"/>
                  <w:marTop w:val="0"/>
                  <w:marBottom w:val="0"/>
                  <w:divBdr>
                    <w:top w:val="none" w:sz="0" w:space="0" w:color="auto"/>
                    <w:left w:val="none" w:sz="0" w:space="0" w:color="auto"/>
                    <w:bottom w:val="none" w:sz="0" w:space="0" w:color="auto"/>
                    <w:right w:val="none" w:sz="0" w:space="0" w:color="auto"/>
                  </w:divBdr>
                  <w:divsChild>
                    <w:div w:id="713189128">
                      <w:marLeft w:val="0"/>
                      <w:marRight w:val="0"/>
                      <w:marTop w:val="0"/>
                      <w:marBottom w:val="0"/>
                      <w:divBdr>
                        <w:top w:val="none" w:sz="0" w:space="0" w:color="auto"/>
                        <w:left w:val="none" w:sz="0" w:space="0" w:color="auto"/>
                        <w:bottom w:val="none" w:sz="0" w:space="0" w:color="auto"/>
                        <w:right w:val="none" w:sz="0" w:space="0" w:color="auto"/>
                      </w:divBdr>
                    </w:div>
                  </w:divsChild>
                </w:div>
                <w:div w:id="1225217377">
                  <w:marLeft w:val="0"/>
                  <w:marRight w:val="0"/>
                  <w:marTop w:val="0"/>
                  <w:marBottom w:val="0"/>
                  <w:divBdr>
                    <w:top w:val="none" w:sz="0" w:space="0" w:color="auto"/>
                    <w:left w:val="none" w:sz="0" w:space="0" w:color="auto"/>
                    <w:bottom w:val="none" w:sz="0" w:space="0" w:color="auto"/>
                    <w:right w:val="none" w:sz="0" w:space="0" w:color="auto"/>
                  </w:divBdr>
                  <w:divsChild>
                    <w:div w:id="394931061">
                      <w:marLeft w:val="0"/>
                      <w:marRight w:val="0"/>
                      <w:marTop w:val="0"/>
                      <w:marBottom w:val="0"/>
                      <w:divBdr>
                        <w:top w:val="none" w:sz="0" w:space="0" w:color="auto"/>
                        <w:left w:val="none" w:sz="0" w:space="0" w:color="auto"/>
                        <w:bottom w:val="none" w:sz="0" w:space="0" w:color="auto"/>
                        <w:right w:val="none" w:sz="0" w:space="0" w:color="auto"/>
                      </w:divBdr>
                    </w:div>
                  </w:divsChild>
                </w:div>
                <w:div w:id="1691105919">
                  <w:marLeft w:val="0"/>
                  <w:marRight w:val="0"/>
                  <w:marTop w:val="0"/>
                  <w:marBottom w:val="0"/>
                  <w:divBdr>
                    <w:top w:val="none" w:sz="0" w:space="0" w:color="auto"/>
                    <w:left w:val="none" w:sz="0" w:space="0" w:color="auto"/>
                    <w:bottom w:val="none" w:sz="0" w:space="0" w:color="auto"/>
                    <w:right w:val="none" w:sz="0" w:space="0" w:color="auto"/>
                  </w:divBdr>
                  <w:divsChild>
                    <w:div w:id="243953211">
                      <w:marLeft w:val="0"/>
                      <w:marRight w:val="0"/>
                      <w:marTop w:val="0"/>
                      <w:marBottom w:val="0"/>
                      <w:divBdr>
                        <w:top w:val="none" w:sz="0" w:space="0" w:color="auto"/>
                        <w:left w:val="none" w:sz="0" w:space="0" w:color="auto"/>
                        <w:bottom w:val="none" w:sz="0" w:space="0" w:color="auto"/>
                        <w:right w:val="none" w:sz="0" w:space="0" w:color="auto"/>
                      </w:divBdr>
                    </w:div>
                  </w:divsChild>
                </w:div>
                <w:div w:id="359552219">
                  <w:marLeft w:val="0"/>
                  <w:marRight w:val="0"/>
                  <w:marTop w:val="0"/>
                  <w:marBottom w:val="0"/>
                  <w:divBdr>
                    <w:top w:val="none" w:sz="0" w:space="0" w:color="auto"/>
                    <w:left w:val="none" w:sz="0" w:space="0" w:color="auto"/>
                    <w:bottom w:val="none" w:sz="0" w:space="0" w:color="auto"/>
                    <w:right w:val="none" w:sz="0" w:space="0" w:color="auto"/>
                  </w:divBdr>
                  <w:divsChild>
                    <w:div w:id="1051807413">
                      <w:marLeft w:val="0"/>
                      <w:marRight w:val="0"/>
                      <w:marTop w:val="0"/>
                      <w:marBottom w:val="0"/>
                      <w:divBdr>
                        <w:top w:val="none" w:sz="0" w:space="0" w:color="auto"/>
                        <w:left w:val="none" w:sz="0" w:space="0" w:color="auto"/>
                        <w:bottom w:val="none" w:sz="0" w:space="0" w:color="auto"/>
                        <w:right w:val="none" w:sz="0" w:space="0" w:color="auto"/>
                      </w:divBdr>
                    </w:div>
                  </w:divsChild>
                </w:div>
                <w:div w:id="1601330104">
                  <w:marLeft w:val="0"/>
                  <w:marRight w:val="0"/>
                  <w:marTop w:val="0"/>
                  <w:marBottom w:val="0"/>
                  <w:divBdr>
                    <w:top w:val="none" w:sz="0" w:space="0" w:color="auto"/>
                    <w:left w:val="none" w:sz="0" w:space="0" w:color="auto"/>
                    <w:bottom w:val="none" w:sz="0" w:space="0" w:color="auto"/>
                    <w:right w:val="none" w:sz="0" w:space="0" w:color="auto"/>
                  </w:divBdr>
                  <w:divsChild>
                    <w:div w:id="1961105098">
                      <w:marLeft w:val="0"/>
                      <w:marRight w:val="0"/>
                      <w:marTop w:val="0"/>
                      <w:marBottom w:val="0"/>
                      <w:divBdr>
                        <w:top w:val="none" w:sz="0" w:space="0" w:color="auto"/>
                        <w:left w:val="none" w:sz="0" w:space="0" w:color="auto"/>
                        <w:bottom w:val="none" w:sz="0" w:space="0" w:color="auto"/>
                        <w:right w:val="none" w:sz="0" w:space="0" w:color="auto"/>
                      </w:divBdr>
                    </w:div>
                  </w:divsChild>
                </w:div>
                <w:div w:id="999429433">
                  <w:marLeft w:val="0"/>
                  <w:marRight w:val="0"/>
                  <w:marTop w:val="0"/>
                  <w:marBottom w:val="0"/>
                  <w:divBdr>
                    <w:top w:val="none" w:sz="0" w:space="0" w:color="auto"/>
                    <w:left w:val="none" w:sz="0" w:space="0" w:color="auto"/>
                    <w:bottom w:val="none" w:sz="0" w:space="0" w:color="auto"/>
                    <w:right w:val="none" w:sz="0" w:space="0" w:color="auto"/>
                  </w:divBdr>
                  <w:divsChild>
                    <w:div w:id="1355644615">
                      <w:marLeft w:val="0"/>
                      <w:marRight w:val="0"/>
                      <w:marTop w:val="0"/>
                      <w:marBottom w:val="0"/>
                      <w:divBdr>
                        <w:top w:val="none" w:sz="0" w:space="0" w:color="auto"/>
                        <w:left w:val="none" w:sz="0" w:space="0" w:color="auto"/>
                        <w:bottom w:val="none" w:sz="0" w:space="0" w:color="auto"/>
                        <w:right w:val="none" w:sz="0" w:space="0" w:color="auto"/>
                      </w:divBdr>
                    </w:div>
                  </w:divsChild>
                </w:div>
                <w:div w:id="2030400766">
                  <w:marLeft w:val="0"/>
                  <w:marRight w:val="0"/>
                  <w:marTop w:val="0"/>
                  <w:marBottom w:val="0"/>
                  <w:divBdr>
                    <w:top w:val="none" w:sz="0" w:space="0" w:color="auto"/>
                    <w:left w:val="none" w:sz="0" w:space="0" w:color="auto"/>
                    <w:bottom w:val="none" w:sz="0" w:space="0" w:color="auto"/>
                    <w:right w:val="none" w:sz="0" w:space="0" w:color="auto"/>
                  </w:divBdr>
                  <w:divsChild>
                    <w:div w:id="1200894008">
                      <w:marLeft w:val="0"/>
                      <w:marRight w:val="0"/>
                      <w:marTop w:val="0"/>
                      <w:marBottom w:val="0"/>
                      <w:divBdr>
                        <w:top w:val="none" w:sz="0" w:space="0" w:color="auto"/>
                        <w:left w:val="none" w:sz="0" w:space="0" w:color="auto"/>
                        <w:bottom w:val="none" w:sz="0" w:space="0" w:color="auto"/>
                        <w:right w:val="none" w:sz="0" w:space="0" w:color="auto"/>
                      </w:divBdr>
                    </w:div>
                  </w:divsChild>
                </w:div>
                <w:div w:id="1734044819">
                  <w:marLeft w:val="0"/>
                  <w:marRight w:val="0"/>
                  <w:marTop w:val="0"/>
                  <w:marBottom w:val="0"/>
                  <w:divBdr>
                    <w:top w:val="none" w:sz="0" w:space="0" w:color="auto"/>
                    <w:left w:val="none" w:sz="0" w:space="0" w:color="auto"/>
                    <w:bottom w:val="none" w:sz="0" w:space="0" w:color="auto"/>
                    <w:right w:val="none" w:sz="0" w:space="0" w:color="auto"/>
                  </w:divBdr>
                  <w:divsChild>
                    <w:div w:id="1469207991">
                      <w:marLeft w:val="0"/>
                      <w:marRight w:val="0"/>
                      <w:marTop w:val="0"/>
                      <w:marBottom w:val="0"/>
                      <w:divBdr>
                        <w:top w:val="none" w:sz="0" w:space="0" w:color="auto"/>
                        <w:left w:val="none" w:sz="0" w:space="0" w:color="auto"/>
                        <w:bottom w:val="none" w:sz="0" w:space="0" w:color="auto"/>
                        <w:right w:val="none" w:sz="0" w:space="0" w:color="auto"/>
                      </w:divBdr>
                    </w:div>
                  </w:divsChild>
                </w:div>
                <w:div w:id="867986592">
                  <w:marLeft w:val="0"/>
                  <w:marRight w:val="0"/>
                  <w:marTop w:val="0"/>
                  <w:marBottom w:val="0"/>
                  <w:divBdr>
                    <w:top w:val="none" w:sz="0" w:space="0" w:color="auto"/>
                    <w:left w:val="none" w:sz="0" w:space="0" w:color="auto"/>
                    <w:bottom w:val="none" w:sz="0" w:space="0" w:color="auto"/>
                    <w:right w:val="none" w:sz="0" w:space="0" w:color="auto"/>
                  </w:divBdr>
                  <w:divsChild>
                    <w:div w:id="1569919315">
                      <w:marLeft w:val="0"/>
                      <w:marRight w:val="0"/>
                      <w:marTop w:val="0"/>
                      <w:marBottom w:val="0"/>
                      <w:divBdr>
                        <w:top w:val="none" w:sz="0" w:space="0" w:color="auto"/>
                        <w:left w:val="none" w:sz="0" w:space="0" w:color="auto"/>
                        <w:bottom w:val="none" w:sz="0" w:space="0" w:color="auto"/>
                        <w:right w:val="none" w:sz="0" w:space="0" w:color="auto"/>
                      </w:divBdr>
                    </w:div>
                  </w:divsChild>
                </w:div>
                <w:div w:id="1944531349">
                  <w:marLeft w:val="0"/>
                  <w:marRight w:val="0"/>
                  <w:marTop w:val="0"/>
                  <w:marBottom w:val="0"/>
                  <w:divBdr>
                    <w:top w:val="none" w:sz="0" w:space="0" w:color="auto"/>
                    <w:left w:val="none" w:sz="0" w:space="0" w:color="auto"/>
                    <w:bottom w:val="none" w:sz="0" w:space="0" w:color="auto"/>
                    <w:right w:val="none" w:sz="0" w:space="0" w:color="auto"/>
                  </w:divBdr>
                  <w:divsChild>
                    <w:div w:id="1306736643">
                      <w:marLeft w:val="0"/>
                      <w:marRight w:val="0"/>
                      <w:marTop w:val="0"/>
                      <w:marBottom w:val="0"/>
                      <w:divBdr>
                        <w:top w:val="none" w:sz="0" w:space="0" w:color="auto"/>
                        <w:left w:val="none" w:sz="0" w:space="0" w:color="auto"/>
                        <w:bottom w:val="none" w:sz="0" w:space="0" w:color="auto"/>
                        <w:right w:val="none" w:sz="0" w:space="0" w:color="auto"/>
                      </w:divBdr>
                    </w:div>
                  </w:divsChild>
                </w:div>
                <w:div w:id="2042629570">
                  <w:marLeft w:val="0"/>
                  <w:marRight w:val="0"/>
                  <w:marTop w:val="0"/>
                  <w:marBottom w:val="0"/>
                  <w:divBdr>
                    <w:top w:val="none" w:sz="0" w:space="0" w:color="auto"/>
                    <w:left w:val="none" w:sz="0" w:space="0" w:color="auto"/>
                    <w:bottom w:val="none" w:sz="0" w:space="0" w:color="auto"/>
                    <w:right w:val="none" w:sz="0" w:space="0" w:color="auto"/>
                  </w:divBdr>
                  <w:divsChild>
                    <w:div w:id="1218276873">
                      <w:marLeft w:val="0"/>
                      <w:marRight w:val="0"/>
                      <w:marTop w:val="0"/>
                      <w:marBottom w:val="0"/>
                      <w:divBdr>
                        <w:top w:val="none" w:sz="0" w:space="0" w:color="auto"/>
                        <w:left w:val="none" w:sz="0" w:space="0" w:color="auto"/>
                        <w:bottom w:val="none" w:sz="0" w:space="0" w:color="auto"/>
                        <w:right w:val="none" w:sz="0" w:space="0" w:color="auto"/>
                      </w:divBdr>
                    </w:div>
                  </w:divsChild>
                </w:div>
                <w:div w:id="820195775">
                  <w:marLeft w:val="0"/>
                  <w:marRight w:val="0"/>
                  <w:marTop w:val="0"/>
                  <w:marBottom w:val="0"/>
                  <w:divBdr>
                    <w:top w:val="none" w:sz="0" w:space="0" w:color="auto"/>
                    <w:left w:val="none" w:sz="0" w:space="0" w:color="auto"/>
                    <w:bottom w:val="none" w:sz="0" w:space="0" w:color="auto"/>
                    <w:right w:val="none" w:sz="0" w:space="0" w:color="auto"/>
                  </w:divBdr>
                  <w:divsChild>
                    <w:div w:id="1343049061">
                      <w:marLeft w:val="0"/>
                      <w:marRight w:val="0"/>
                      <w:marTop w:val="0"/>
                      <w:marBottom w:val="0"/>
                      <w:divBdr>
                        <w:top w:val="none" w:sz="0" w:space="0" w:color="auto"/>
                        <w:left w:val="none" w:sz="0" w:space="0" w:color="auto"/>
                        <w:bottom w:val="none" w:sz="0" w:space="0" w:color="auto"/>
                        <w:right w:val="none" w:sz="0" w:space="0" w:color="auto"/>
                      </w:divBdr>
                    </w:div>
                  </w:divsChild>
                </w:div>
                <w:div w:id="2075426723">
                  <w:marLeft w:val="0"/>
                  <w:marRight w:val="0"/>
                  <w:marTop w:val="0"/>
                  <w:marBottom w:val="0"/>
                  <w:divBdr>
                    <w:top w:val="none" w:sz="0" w:space="0" w:color="auto"/>
                    <w:left w:val="none" w:sz="0" w:space="0" w:color="auto"/>
                    <w:bottom w:val="none" w:sz="0" w:space="0" w:color="auto"/>
                    <w:right w:val="none" w:sz="0" w:space="0" w:color="auto"/>
                  </w:divBdr>
                  <w:divsChild>
                    <w:div w:id="182524082">
                      <w:marLeft w:val="0"/>
                      <w:marRight w:val="0"/>
                      <w:marTop w:val="0"/>
                      <w:marBottom w:val="0"/>
                      <w:divBdr>
                        <w:top w:val="none" w:sz="0" w:space="0" w:color="auto"/>
                        <w:left w:val="none" w:sz="0" w:space="0" w:color="auto"/>
                        <w:bottom w:val="none" w:sz="0" w:space="0" w:color="auto"/>
                        <w:right w:val="none" w:sz="0" w:space="0" w:color="auto"/>
                      </w:divBdr>
                    </w:div>
                  </w:divsChild>
                </w:div>
                <w:div w:id="262760703">
                  <w:marLeft w:val="0"/>
                  <w:marRight w:val="0"/>
                  <w:marTop w:val="0"/>
                  <w:marBottom w:val="0"/>
                  <w:divBdr>
                    <w:top w:val="none" w:sz="0" w:space="0" w:color="auto"/>
                    <w:left w:val="none" w:sz="0" w:space="0" w:color="auto"/>
                    <w:bottom w:val="none" w:sz="0" w:space="0" w:color="auto"/>
                    <w:right w:val="none" w:sz="0" w:space="0" w:color="auto"/>
                  </w:divBdr>
                  <w:divsChild>
                    <w:div w:id="1209679773">
                      <w:marLeft w:val="0"/>
                      <w:marRight w:val="0"/>
                      <w:marTop w:val="0"/>
                      <w:marBottom w:val="0"/>
                      <w:divBdr>
                        <w:top w:val="none" w:sz="0" w:space="0" w:color="auto"/>
                        <w:left w:val="none" w:sz="0" w:space="0" w:color="auto"/>
                        <w:bottom w:val="none" w:sz="0" w:space="0" w:color="auto"/>
                        <w:right w:val="none" w:sz="0" w:space="0" w:color="auto"/>
                      </w:divBdr>
                    </w:div>
                  </w:divsChild>
                </w:div>
                <w:div w:id="1732996005">
                  <w:marLeft w:val="0"/>
                  <w:marRight w:val="0"/>
                  <w:marTop w:val="0"/>
                  <w:marBottom w:val="0"/>
                  <w:divBdr>
                    <w:top w:val="none" w:sz="0" w:space="0" w:color="auto"/>
                    <w:left w:val="none" w:sz="0" w:space="0" w:color="auto"/>
                    <w:bottom w:val="none" w:sz="0" w:space="0" w:color="auto"/>
                    <w:right w:val="none" w:sz="0" w:space="0" w:color="auto"/>
                  </w:divBdr>
                  <w:divsChild>
                    <w:div w:id="513879226">
                      <w:marLeft w:val="0"/>
                      <w:marRight w:val="0"/>
                      <w:marTop w:val="0"/>
                      <w:marBottom w:val="0"/>
                      <w:divBdr>
                        <w:top w:val="none" w:sz="0" w:space="0" w:color="auto"/>
                        <w:left w:val="none" w:sz="0" w:space="0" w:color="auto"/>
                        <w:bottom w:val="none" w:sz="0" w:space="0" w:color="auto"/>
                        <w:right w:val="none" w:sz="0" w:space="0" w:color="auto"/>
                      </w:divBdr>
                    </w:div>
                  </w:divsChild>
                </w:div>
                <w:div w:id="221909363">
                  <w:marLeft w:val="0"/>
                  <w:marRight w:val="0"/>
                  <w:marTop w:val="0"/>
                  <w:marBottom w:val="0"/>
                  <w:divBdr>
                    <w:top w:val="none" w:sz="0" w:space="0" w:color="auto"/>
                    <w:left w:val="none" w:sz="0" w:space="0" w:color="auto"/>
                    <w:bottom w:val="none" w:sz="0" w:space="0" w:color="auto"/>
                    <w:right w:val="none" w:sz="0" w:space="0" w:color="auto"/>
                  </w:divBdr>
                  <w:divsChild>
                    <w:div w:id="1019088053">
                      <w:marLeft w:val="0"/>
                      <w:marRight w:val="0"/>
                      <w:marTop w:val="0"/>
                      <w:marBottom w:val="0"/>
                      <w:divBdr>
                        <w:top w:val="none" w:sz="0" w:space="0" w:color="auto"/>
                        <w:left w:val="none" w:sz="0" w:space="0" w:color="auto"/>
                        <w:bottom w:val="none" w:sz="0" w:space="0" w:color="auto"/>
                        <w:right w:val="none" w:sz="0" w:space="0" w:color="auto"/>
                      </w:divBdr>
                    </w:div>
                  </w:divsChild>
                </w:div>
                <w:div w:id="1280452233">
                  <w:marLeft w:val="0"/>
                  <w:marRight w:val="0"/>
                  <w:marTop w:val="0"/>
                  <w:marBottom w:val="0"/>
                  <w:divBdr>
                    <w:top w:val="none" w:sz="0" w:space="0" w:color="auto"/>
                    <w:left w:val="none" w:sz="0" w:space="0" w:color="auto"/>
                    <w:bottom w:val="none" w:sz="0" w:space="0" w:color="auto"/>
                    <w:right w:val="none" w:sz="0" w:space="0" w:color="auto"/>
                  </w:divBdr>
                  <w:divsChild>
                    <w:div w:id="1776444101">
                      <w:marLeft w:val="0"/>
                      <w:marRight w:val="0"/>
                      <w:marTop w:val="0"/>
                      <w:marBottom w:val="0"/>
                      <w:divBdr>
                        <w:top w:val="none" w:sz="0" w:space="0" w:color="auto"/>
                        <w:left w:val="none" w:sz="0" w:space="0" w:color="auto"/>
                        <w:bottom w:val="none" w:sz="0" w:space="0" w:color="auto"/>
                        <w:right w:val="none" w:sz="0" w:space="0" w:color="auto"/>
                      </w:divBdr>
                    </w:div>
                  </w:divsChild>
                </w:div>
                <w:div w:id="8609826">
                  <w:marLeft w:val="0"/>
                  <w:marRight w:val="0"/>
                  <w:marTop w:val="0"/>
                  <w:marBottom w:val="0"/>
                  <w:divBdr>
                    <w:top w:val="none" w:sz="0" w:space="0" w:color="auto"/>
                    <w:left w:val="none" w:sz="0" w:space="0" w:color="auto"/>
                    <w:bottom w:val="none" w:sz="0" w:space="0" w:color="auto"/>
                    <w:right w:val="none" w:sz="0" w:space="0" w:color="auto"/>
                  </w:divBdr>
                  <w:divsChild>
                    <w:div w:id="1462311607">
                      <w:marLeft w:val="0"/>
                      <w:marRight w:val="0"/>
                      <w:marTop w:val="0"/>
                      <w:marBottom w:val="0"/>
                      <w:divBdr>
                        <w:top w:val="none" w:sz="0" w:space="0" w:color="auto"/>
                        <w:left w:val="none" w:sz="0" w:space="0" w:color="auto"/>
                        <w:bottom w:val="none" w:sz="0" w:space="0" w:color="auto"/>
                        <w:right w:val="none" w:sz="0" w:space="0" w:color="auto"/>
                      </w:divBdr>
                    </w:div>
                  </w:divsChild>
                </w:div>
                <w:div w:id="2023621807">
                  <w:marLeft w:val="0"/>
                  <w:marRight w:val="0"/>
                  <w:marTop w:val="0"/>
                  <w:marBottom w:val="0"/>
                  <w:divBdr>
                    <w:top w:val="none" w:sz="0" w:space="0" w:color="auto"/>
                    <w:left w:val="none" w:sz="0" w:space="0" w:color="auto"/>
                    <w:bottom w:val="none" w:sz="0" w:space="0" w:color="auto"/>
                    <w:right w:val="none" w:sz="0" w:space="0" w:color="auto"/>
                  </w:divBdr>
                  <w:divsChild>
                    <w:div w:id="188689157">
                      <w:marLeft w:val="0"/>
                      <w:marRight w:val="0"/>
                      <w:marTop w:val="0"/>
                      <w:marBottom w:val="0"/>
                      <w:divBdr>
                        <w:top w:val="none" w:sz="0" w:space="0" w:color="auto"/>
                        <w:left w:val="none" w:sz="0" w:space="0" w:color="auto"/>
                        <w:bottom w:val="none" w:sz="0" w:space="0" w:color="auto"/>
                        <w:right w:val="none" w:sz="0" w:space="0" w:color="auto"/>
                      </w:divBdr>
                    </w:div>
                  </w:divsChild>
                </w:div>
                <w:div w:id="107045159">
                  <w:marLeft w:val="0"/>
                  <w:marRight w:val="0"/>
                  <w:marTop w:val="0"/>
                  <w:marBottom w:val="0"/>
                  <w:divBdr>
                    <w:top w:val="none" w:sz="0" w:space="0" w:color="auto"/>
                    <w:left w:val="none" w:sz="0" w:space="0" w:color="auto"/>
                    <w:bottom w:val="none" w:sz="0" w:space="0" w:color="auto"/>
                    <w:right w:val="none" w:sz="0" w:space="0" w:color="auto"/>
                  </w:divBdr>
                  <w:divsChild>
                    <w:div w:id="768700577">
                      <w:marLeft w:val="0"/>
                      <w:marRight w:val="0"/>
                      <w:marTop w:val="0"/>
                      <w:marBottom w:val="0"/>
                      <w:divBdr>
                        <w:top w:val="none" w:sz="0" w:space="0" w:color="auto"/>
                        <w:left w:val="none" w:sz="0" w:space="0" w:color="auto"/>
                        <w:bottom w:val="none" w:sz="0" w:space="0" w:color="auto"/>
                        <w:right w:val="none" w:sz="0" w:space="0" w:color="auto"/>
                      </w:divBdr>
                    </w:div>
                  </w:divsChild>
                </w:div>
                <w:div w:id="1168793671">
                  <w:marLeft w:val="0"/>
                  <w:marRight w:val="0"/>
                  <w:marTop w:val="0"/>
                  <w:marBottom w:val="0"/>
                  <w:divBdr>
                    <w:top w:val="none" w:sz="0" w:space="0" w:color="auto"/>
                    <w:left w:val="none" w:sz="0" w:space="0" w:color="auto"/>
                    <w:bottom w:val="none" w:sz="0" w:space="0" w:color="auto"/>
                    <w:right w:val="none" w:sz="0" w:space="0" w:color="auto"/>
                  </w:divBdr>
                  <w:divsChild>
                    <w:div w:id="732124067">
                      <w:marLeft w:val="0"/>
                      <w:marRight w:val="0"/>
                      <w:marTop w:val="0"/>
                      <w:marBottom w:val="0"/>
                      <w:divBdr>
                        <w:top w:val="none" w:sz="0" w:space="0" w:color="auto"/>
                        <w:left w:val="none" w:sz="0" w:space="0" w:color="auto"/>
                        <w:bottom w:val="none" w:sz="0" w:space="0" w:color="auto"/>
                        <w:right w:val="none" w:sz="0" w:space="0" w:color="auto"/>
                      </w:divBdr>
                    </w:div>
                  </w:divsChild>
                </w:div>
                <w:div w:id="1904485949">
                  <w:marLeft w:val="0"/>
                  <w:marRight w:val="0"/>
                  <w:marTop w:val="0"/>
                  <w:marBottom w:val="0"/>
                  <w:divBdr>
                    <w:top w:val="none" w:sz="0" w:space="0" w:color="auto"/>
                    <w:left w:val="none" w:sz="0" w:space="0" w:color="auto"/>
                    <w:bottom w:val="none" w:sz="0" w:space="0" w:color="auto"/>
                    <w:right w:val="none" w:sz="0" w:space="0" w:color="auto"/>
                  </w:divBdr>
                  <w:divsChild>
                    <w:div w:id="678430687">
                      <w:marLeft w:val="0"/>
                      <w:marRight w:val="0"/>
                      <w:marTop w:val="0"/>
                      <w:marBottom w:val="0"/>
                      <w:divBdr>
                        <w:top w:val="none" w:sz="0" w:space="0" w:color="auto"/>
                        <w:left w:val="none" w:sz="0" w:space="0" w:color="auto"/>
                        <w:bottom w:val="none" w:sz="0" w:space="0" w:color="auto"/>
                        <w:right w:val="none" w:sz="0" w:space="0" w:color="auto"/>
                      </w:divBdr>
                    </w:div>
                  </w:divsChild>
                </w:div>
                <w:div w:id="1773210194">
                  <w:marLeft w:val="0"/>
                  <w:marRight w:val="0"/>
                  <w:marTop w:val="0"/>
                  <w:marBottom w:val="0"/>
                  <w:divBdr>
                    <w:top w:val="none" w:sz="0" w:space="0" w:color="auto"/>
                    <w:left w:val="none" w:sz="0" w:space="0" w:color="auto"/>
                    <w:bottom w:val="none" w:sz="0" w:space="0" w:color="auto"/>
                    <w:right w:val="none" w:sz="0" w:space="0" w:color="auto"/>
                  </w:divBdr>
                  <w:divsChild>
                    <w:div w:id="180438557">
                      <w:marLeft w:val="0"/>
                      <w:marRight w:val="0"/>
                      <w:marTop w:val="0"/>
                      <w:marBottom w:val="0"/>
                      <w:divBdr>
                        <w:top w:val="none" w:sz="0" w:space="0" w:color="auto"/>
                        <w:left w:val="none" w:sz="0" w:space="0" w:color="auto"/>
                        <w:bottom w:val="none" w:sz="0" w:space="0" w:color="auto"/>
                        <w:right w:val="none" w:sz="0" w:space="0" w:color="auto"/>
                      </w:divBdr>
                    </w:div>
                  </w:divsChild>
                </w:div>
                <w:div w:id="1762994248">
                  <w:marLeft w:val="0"/>
                  <w:marRight w:val="0"/>
                  <w:marTop w:val="0"/>
                  <w:marBottom w:val="0"/>
                  <w:divBdr>
                    <w:top w:val="none" w:sz="0" w:space="0" w:color="auto"/>
                    <w:left w:val="none" w:sz="0" w:space="0" w:color="auto"/>
                    <w:bottom w:val="none" w:sz="0" w:space="0" w:color="auto"/>
                    <w:right w:val="none" w:sz="0" w:space="0" w:color="auto"/>
                  </w:divBdr>
                  <w:divsChild>
                    <w:div w:id="1692415986">
                      <w:marLeft w:val="0"/>
                      <w:marRight w:val="0"/>
                      <w:marTop w:val="0"/>
                      <w:marBottom w:val="0"/>
                      <w:divBdr>
                        <w:top w:val="none" w:sz="0" w:space="0" w:color="auto"/>
                        <w:left w:val="none" w:sz="0" w:space="0" w:color="auto"/>
                        <w:bottom w:val="none" w:sz="0" w:space="0" w:color="auto"/>
                        <w:right w:val="none" w:sz="0" w:space="0" w:color="auto"/>
                      </w:divBdr>
                    </w:div>
                  </w:divsChild>
                </w:div>
                <w:div w:id="1667779351">
                  <w:marLeft w:val="0"/>
                  <w:marRight w:val="0"/>
                  <w:marTop w:val="0"/>
                  <w:marBottom w:val="0"/>
                  <w:divBdr>
                    <w:top w:val="none" w:sz="0" w:space="0" w:color="auto"/>
                    <w:left w:val="none" w:sz="0" w:space="0" w:color="auto"/>
                    <w:bottom w:val="none" w:sz="0" w:space="0" w:color="auto"/>
                    <w:right w:val="none" w:sz="0" w:space="0" w:color="auto"/>
                  </w:divBdr>
                  <w:divsChild>
                    <w:div w:id="1519736110">
                      <w:marLeft w:val="0"/>
                      <w:marRight w:val="0"/>
                      <w:marTop w:val="0"/>
                      <w:marBottom w:val="0"/>
                      <w:divBdr>
                        <w:top w:val="none" w:sz="0" w:space="0" w:color="auto"/>
                        <w:left w:val="none" w:sz="0" w:space="0" w:color="auto"/>
                        <w:bottom w:val="none" w:sz="0" w:space="0" w:color="auto"/>
                        <w:right w:val="none" w:sz="0" w:space="0" w:color="auto"/>
                      </w:divBdr>
                    </w:div>
                  </w:divsChild>
                </w:div>
                <w:div w:id="1789926750">
                  <w:marLeft w:val="0"/>
                  <w:marRight w:val="0"/>
                  <w:marTop w:val="0"/>
                  <w:marBottom w:val="0"/>
                  <w:divBdr>
                    <w:top w:val="none" w:sz="0" w:space="0" w:color="auto"/>
                    <w:left w:val="none" w:sz="0" w:space="0" w:color="auto"/>
                    <w:bottom w:val="none" w:sz="0" w:space="0" w:color="auto"/>
                    <w:right w:val="none" w:sz="0" w:space="0" w:color="auto"/>
                  </w:divBdr>
                  <w:divsChild>
                    <w:div w:id="1621454408">
                      <w:marLeft w:val="0"/>
                      <w:marRight w:val="0"/>
                      <w:marTop w:val="0"/>
                      <w:marBottom w:val="0"/>
                      <w:divBdr>
                        <w:top w:val="none" w:sz="0" w:space="0" w:color="auto"/>
                        <w:left w:val="none" w:sz="0" w:space="0" w:color="auto"/>
                        <w:bottom w:val="none" w:sz="0" w:space="0" w:color="auto"/>
                        <w:right w:val="none" w:sz="0" w:space="0" w:color="auto"/>
                      </w:divBdr>
                    </w:div>
                  </w:divsChild>
                </w:div>
                <w:div w:id="1669286933">
                  <w:marLeft w:val="0"/>
                  <w:marRight w:val="0"/>
                  <w:marTop w:val="0"/>
                  <w:marBottom w:val="0"/>
                  <w:divBdr>
                    <w:top w:val="none" w:sz="0" w:space="0" w:color="auto"/>
                    <w:left w:val="none" w:sz="0" w:space="0" w:color="auto"/>
                    <w:bottom w:val="none" w:sz="0" w:space="0" w:color="auto"/>
                    <w:right w:val="none" w:sz="0" w:space="0" w:color="auto"/>
                  </w:divBdr>
                  <w:divsChild>
                    <w:div w:id="678429739">
                      <w:marLeft w:val="0"/>
                      <w:marRight w:val="0"/>
                      <w:marTop w:val="0"/>
                      <w:marBottom w:val="0"/>
                      <w:divBdr>
                        <w:top w:val="none" w:sz="0" w:space="0" w:color="auto"/>
                        <w:left w:val="none" w:sz="0" w:space="0" w:color="auto"/>
                        <w:bottom w:val="none" w:sz="0" w:space="0" w:color="auto"/>
                        <w:right w:val="none" w:sz="0" w:space="0" w:color="auto"/>
                      </w:divBdr>
                    </w:div>
                  </w:divsChild>
                </w:div>
                <w:div w:id="588540790">
                  <w:marLeft w:val="0"/>
                  <w:marRight w:val="0"/>
                  <w:marTop w:val="0"/>
                  <w:marBottom w:val="0"/>
                  <w:divBdr>
                    <w:top w:val="none" w:sz="0" w:space="0" w:color="auto"/>
                    <w:left w:val="none" w:sz="0" w:space="0" w:color="auto"/>
                    <w:bottom w:val="none" w:sz="0" w:space="0" w:color="auto"/>
                    <w:right w:val="none" w:sz="0" w:space="0" w:color="auto"/>
                  </w:divBdr>
                  <w:divsChild>
                    <w:div w:id="1684865799">
                      <w:marLeft w:val="0"/>
                      <w:marRight w:val="0"/>
                      <w:marTop w:val="0"/>
                      <w:marBottom w:val="0"/>
                      <w:divBdr>
                        <w:top w:val="none" w:sz="0" w:space="0" w:color="auto"/>
                        <w:left w:val="none" w:sz="0" w:space="0" w:color="auto"/>
                        <w:bottom w:val="none" w:sz="0" w:space="0" w:color="auto"/>
                        <w:right w:val="none" w:sz="0" w:space="0" w:color="auto"/>
                      </w:divBdr>
                    </w:div>
                  </w:divsChild>
                </w:div>
                <w:div w:id="1553467512">
                  <w:marLeft w:val="0"/>
                  <w:marRight w:val="0"/>
                  <w:marTop w:val="0"/>
                  <w:marBottom w:val="0"/>
                  <w:divBdr>
                    <w:top w:val="none" w:sz="0" w:space="0" w:color="auto"/>
                    <w:left w:val="none" w:sz="0" w:space="0" w:color="auto"/>
                    <w:bottom w:val="none" w:sz="0" w:space="0" w:color="auto"/>
                    <w:right w:val="none" w:sz="0" w:space="0" w:color="auto"/>
                  </w:divBdr>
                  <w:divsChild>
                    <w:div w:id="829716851">
                      <w:marLeft w:val="0"/>
                      <w:marRight w:val="0"/>
                      <w:marTop w:val="0"/>
                      <w:marBottom w:val="0"/>
                      <w:divBdr>
                        <w:top w:val="none" w:sz="0" w:space="0" w:color="auto"/>
                        <w:left w:val="none" w:sz="0" w:space="0" w:color="auto"/>
                        <w:bottom w:val="none" w:sz="0" w:space="0" w:color="auto"/>
                        <w:right w:val="none" w:sz="0" w:space="0" w:color="auto"/>
                      </w:divBdr>
                    </w:div>
                  </w:divsChild>
                </w:div>
                <w:div w:id="1042899719">
                  <w:marLeft w:val="0"/>
                  <w:marRight w:val="0"/>
                  <w:marTop w:val="0"/>
                  <w:marBottom w:val="0"/>
                  <w:divBdr>
                    <w:top w:val="none" w:sz="0" w:space="0" w:color="auto"/>
                    <w:left w:val="none" w:sz="0" w:space="0" w:color="auto"/>
                    <w:bottom w:val="none" w:sz="0" w:space="0" w:color="auto"/>
                    <w:right w:val="none" w:sz="0" w:space="0" w:color="auto"/>
                  </w:divBdr>
                  <w:divsChild>
                    <w:div w:id="1736975067">
                      <w:marLeft w:val="0"/>
                      <w:marRight w:val="0"/>
                      <w:marTop w:val="0"/>
                      <w:marBottom w:val="0"/>
                      <w:divBdr>
                        <w:top w:val="none" w:sz="0" w:space="0" w:color="auto"/>
                        <w:left w:val="none" w:sz="0" w:space="0" w:color="auto"/>
                        <w:bottom w:val="none" w:sz="0" w:space="0" w:color="auto"/>
                        <w:right w:val="none" w:sz="0" w:space="0" w:color="auto"/>
                      </w:divBdr>
                    </w:div>
                  </w:divsChild>
                </w:div>
                <w:div w:id="1266814124">
                  <w:marLeft w:val="0"/>
                  <w:marRight w:val="0"/>
                  <w:marTop w:val="0"/>
                  <w:marBottom w:val="0"/>
                  <w:divBdr>
                    <w:top w:val="none" w:sz="0" w:space="0" w:color="auto"/>
                    <w:left w:val="none" w:sz="0" w:space="0" w:color="auto"/>
                    <w:bottom w:val="none" w:sz="0" w:space="0" w:color="auto"/>
                    <w:right w:val="none" w:sz="0" w:space="0" w:color="auto"/>
                  </w:divBdr>
                  <w:divsChild>
                    <w:div w:id="839733943">
                      <w:marLeft w:val="0"/>
                      <w:marRight w:val="0"/>
                      <w:marTop w:val="0"/>
                      <w:marBottom w:val="0"/>
                      <w:divBdr>
                        <w:top w:val="none" w:sz="0" w:space="0" w:color="auto"/>
                        <w:left w:val="none" w:sz="0" w:space="0" w:color="auto"/>
                        <w:bottom w:val="none" w:sz="0" w:space="0" w:color="auto"/>
                        <w:right w:val="none" w:sz="0" w:space="0" w:color="auto"/>
                      </w:divBdr>
                    </w:div>
                  </w:divsChild>
                </w:div>
                <w:div w:id="316960664">
                  <w:marLeft w:val="0"/>
                  <w:marRight w:val="0"/>
                  <w:marTop w:val="0"/>
                  <w:marBottom w:val="0"/>
                  <w:divBdr>
                    <w:top w:val="none" w:sz="0" w:space="0" w:color="auto"/>
                    <w:left w:val="none" w:sz="0" w:space="0" w:color="auto"/>
                    <w:bottom w:val="none" w:sz="0" w:space="0" w:color="auto"/>
                    <w:right w:val="none" w:sz="0" w:space="0" w:color="auto"/>
                  </w:divBdr>
                  <w:divsChild>
                    <w:div w:id="1019772587">
                      <w:marLeft w:val="0"/>
                      <w:marRight w:val="0"/>
                      <w:marTop w:val="0"/>
                      <w:marBottom w:val="0"/>
                      <w:divBdr>
                        <w:top w:val="none" w:sz="0" w:space="0" w:color="auto"/>
                        <w:left w:val="none" w:sz="0" w:space="0" w:color="auto"/>
                        <w:bottom w:val="none" w:sz="0" w:space="0" w:color="auto"/>
                        <w:right w:val="none" w:sz="0" w:space="0" w:color="auto"/>
                      </w:divBdr>
                    </w:div>
                  </w:divsChild>
                </w:div>
                <w:div w:id="1281377441">
                  <w:marLeft w:val="0"/>
                  <w:marRight w:val="0"/>
                  <w:marTop w:val="0"/>
                  <w:marBottom w:val="0"/>
                  <w:divBdr>
                    <w:top w:val="none" w:sz="0" w:space="0" w:color="auto"/>
                    <w:left w:val="none" w:sz="0" w:space="0" w:color="auto"/>
                    <w:bottom w:val="none" w:sz="0" w:space="0" w:color="auto"/>
                    <w:right w:val="none" w:sz="0" w:space="0" w:color="auto"/>
                  </w:divBdr>
                  <w:divsChild>
                    <w:div w:id="859054264">
                      <w:marLeft w:val="0"/>
                      <w:marRight w:val="0"/>
                      <w:marTop w:val="0"/>
                      <w:marBottom w:val="0"/>
                      <w:divBdr>
                        <w:top w:val="none" w:sz="0" w:space="0" w:color="auto"/>
                        <w:left w:val="none" w:sz="0" w:space="0" w:color="auto"/>
                        <w:bottom w:val="none" w:sz="0" w:space="0" w:color="auto"/>
                        <w:right w:val="none" w:sz="0" w:space="0" w:color="auto"/>
                      </w:divBdr>
                    </w:div>
                  </w:divsChild>
                </w:div>
                <w:div w:id="622267600">
                  <w:marLeft w:val="0"/>
                  <w:marRight w:val="0"/>
                  <w:marTop w:val="0"/>
                  <w:marBottom w:val="0"/>
                  <w:divBdr>
                    <w:top w:val="none" w:sz="0" w:space="0" w:color="auto"/>
                    <w:left w:val="none" w:sz="0" w:space="0" w:color="auto"/>
                    <w:bottom w:val="none" w:sz="0" w:space="0" w:color="auto"/>
                    <w:right w:val="none" w:sz="0" w:space="0" w:color="auto"/>
                  </w:divBdr>
                  <w:divsChild>
                    <w:div w:id="201846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732557">
          <w:marLeft w:val="0"/>
          <w:marRight w:val="0"/>
          <w:marTop w:val="0"/>
          <w:marBottom w:val="0"/>
          <w:divBdr>
            <w:top w:val="none" w:sz="0" w:space="0" w:color="auto"/>
            <w:left w:val="none" w:sz="0" w:space="0" w:color="auto"/>
            <w:bottom w:val="none" w:sz="0" w:space="0" w:color="auto"/>
            <w:right w:val="none" w:sz="0" w:space="0" w:color="auto"/>
          </w:divBdr>
          <w:divsChild>
            <w:div w:id="395010809">
              <w:marLeft w:val="0"/>
              <w:marRight w:val="0"/>
              <w:marTop w:val="0"/>
              <w:marBottom w:val="0"/>
              <w:divBdr>
                <w:top w:val="none" w:sz="0" w:space="0" w:color="auto"/>
                <w:left w:val="none" w:sz="0" w:space="0" w:color="auto"/>
                <w:bottom w:val="none" w:sz="0" w:space="0" w:color="auto"/>
                <w:right w:val="none" w:sz="0" w:space="0" w:color="auto"/>
              </w:divBdr>
            </w:div>
            <w:div w:id="2095514686">
              <w:marLeft w:val="0"/>
              <w:marRight w:val="0"/>
              <w:marTop w:val="0"/>
              <w:marBottom w:val="0"/>
              <w:divBdr>
                <w:top w:val="none" w:sz="0" w:space="0" w:color="auto"/>
                <w:left w:val="none" w:sz="0" w:space="0" w:color="auto"/>
                <w:bottom w:val="none" w:sz="0" w:space="0" w:color="auto"/>
                <w:right w:val="none" w:sz="0" w:space="0" w:color="auto"/>
              </w:divBdr>
            </w:div>
            <w:div w:id="1158231264">
              <w:marLeft w:val="0"/>
              <w:marRight w:val="0"/>
              <w:marTop w:val="0"/>
              <w:marBottom w:val="0"/>
              <w:divBdr>
                <w:top w:val="none" w:sz="0" w:space="0" w:color="auto"/>
                <w:left w:val="none" w:sz="0" w:space="0" w:color="auto"/>
                <w:bottom w:val="none" w:sz="0" w:space="0" w:color="auto"/>
                <w:right w:val="none" w:sz="0" w:space="0" w:color="auto"/>
              </w:divBdr>
            </w:div>
          </w:divsChild>
        </w:div>
        <w:div w:id="1597320709">
          <w:marLeft w:val="0"/>
          <w:marRight w:val="0"/>
          <w:marTop w:val="0"/>
          <w:marBottom w:val="0"/>
          <w:divBdr>
            <w:top w:val="none" w:sz="0" w:space="0" w:color="auto"/>
            <w:left w:val="none" w:sz="0" w:space="0" w:color="auto"/>
            <w:bottom w:val="none" w:sz="0" w:space="0" w:color="auto"/>
            <w:right w:val="none" w:sz="0" w:space="0" w:color="auto"/>
          </w:divBdr>
          <w:divsChild>
            <w:div w:id="901061046">
              <w:marLeft w:val="-75"/>
              <w:marRight w:val="0"/>
              <w:marTop w:val="30"/>
              <w:marBottom w:val="30"/>
              <w:divBdr>
                <w:top w:val="none" w:sz="0" w:space="0" w:color="auto"/>
                <w:left w:val="none" w:sz="0" w:space="0" w:color="auto"/>
                <w:bottom w:val="none" w:sz="0" w:space="0" w:color="auto"/>
                <w:right w:val="none" w:sz="0" w:space="0" w:color="auto"/>
              </w:divBdr>
              <w:divsChild>
                <w:div w:id="1433011629">
                  <w:marLeft w:val="0"/>
                  <w:marRight w:val="0"/>
                  <w:marTop w:val="0"/>
                  <w:marBottom w:val="0"/>
                  <w:divBdr>
                    <w:top w:val="none" w:sz="0" w:space="0" w:color="auto"/>
                    <w:left w:val="none" w:sz="0" w:space="0" w:color="auto"/>
                    <w:bottom w:val="none" w:sz="0" w:space="0" w:color="auto"/>
                    <w:right w:val="none" w:sz="0" w:space="0" w:color="auto"/>
                  </w:divBdr>
                  <w:divsChild>
                    <w:div w:id="724455478">
                      <w:marLeft w:val="0"/>
                      <w:marRight w:val="0"/>
                      <w:marTop w:val="0"/>
                      <w:marBottom w:val="0"/>
                      <w:divBdr>
                        <w:top w:val="none" w:sz="0" w:space="0" w:color="auto"/>
                        <w:left w:val="none" w:sz="0" w:space="0" w:color="auto"/>
                        <w:bottom w:val="none" w:sz="0" w:space="0" w:color="auto"/>
                        <w:right w:val="none" w:sz="0" w:space="0" w:color="auto"/>
                      </w:divBdr>
                    </w:div>
                  </w:divsChild>
                </w:div>
                <w:div w:id="1589803428">
                  <w:marLeft w:val="0"/>
                  <w:marRight w:val="0"/>
                  <w:marTop w:val="0"/>
                  <w:marBottom w:val="0"/>
                  <w:divBdr>
                    <w:top w:val="none" w:sz="0" w:space="0" w:color="auto"/>
                    <w:left w:val="none" w:sz="0" w:space="0" w:color="auto"/>
                    <w:bottom w:val="none" w:sz="0" w:space="0" w:color="auto"/>
                    <w:right w:val="none" w:sz="0" w:space="0" w:color="auto"/>
                  </w:divBdr>
                  <w:divsChild>
                    <w:div w:id="1202783511">
                      <w:marLeft w:val="0"/>
                      <w:marRight w:val="0"/>
                      <w:marTop w:val="0"/>
                      <w:marBottom w:val="0"/>
                      <w:divBdr>
                        <w:top w:val="none" w:sz="0" w:space="0" w:color="auto"/>
                        <w:left w:val="none" w:sz="0" w:space="0" w:color="auto"/>
                        <w:bottom w:val="none" w:sz="0" w:space="0" w:color="auto"/>
                        <w:right w:val="none" w:sz="0" w:space="0" w:color="auto"/>
                      </w:divBdr>
                    </w:div>
                  </w:divsChild>
                </w:div>
                <w:div w:id="1832596336">
                  <w:marLeft w:val="0"/>
                  <w:marRight w:val="0"/>
                  <w:marTop w:val="0"/>
                  <w:marBottom w:val="0"/>
                  <w:divBdr>
                    <w:top w:val="none" w:sz="0" w:space="0" w:color="auto"/>
                    <w:left w:val="none" w:sz="0" w:space="0" w:color="auto"/>
                    <w:bottom w:val="none" w:sz="0" w:space="0" w:color="auto"/>
                    <w:right w:val="none" w:sz="0" w:space="0" w:color="auto"/>
                  </w:divBdr>
                  <w:divsChild>
                    <w:div w:id="1118060024">
                      <w:marLeft w:val="0"/>
                      <w:marRight w:val="0"/>
                      <w:marTop w:val="0"/>
                      <w:marBottom w:val="0"/>
                      <w:divBdr>
                        <w:top w:val="none" w:sz="0" w:space="0" w:color="auto"/>
                        <w:left w:val="none" w:sz="0" w:space="0" w:color="auto"/>
                        <w:bottom w:val="none" w:sz="0" w:space="0" w:color="auto"/>
                        <w:right w:val="none" w:sz="0" w:space="0" w:color="auto"/>
                      </w:divBdr>
                    </w:div>
                  </w:divsChild>
                </w:div>
                <w:div w:id="1629511647">
                  <w:marLeft w:val="0"/>
                  <w:marRight w:val="0"/>
                  <w:marTop w:val="0"/>
                  <w:marBottom w:val="0"/>
                  <w:divBdr>
                    <w:top w:val="none" w:sz="0" w:space="0" w:color="auto"/>
                    <w:left w:val="none" w:sz="0" w:space="0" w:color="auto"/>
                    <w:bottom w:val="none" w:sz="0" w:space="0" w:color="auto"/>
                    <w:right w:val="none" w:sz="0" w:space="0" w:color="auto"/>
                  </w:divBdr>
                  <w:divsChild>
                    <w:div w:id="1676960627">
                      <w:marLeft w:val="0"/>
                      <w:marRight w:val="0"/>
                      <w:marTop w:val="0"/>
                      <w:marBottom w:val="0"/>
                      <w:divBdr>
                        <w:top w:val="none" w:sz="0" w:space="0" w:color="auto"/>
                        <w:left w:val="none" w:sz="0" w:space="0" w:color="auto"/>
                        <w:bottom w:val="none" w:sz="0" w:space="0" w:color="auto"/>
                        <w:right w:val="none" w:sz="0" w:space="0" w:color="auto"/>
                      </w:divBdr>
                    </w:div>
                  </w:divsChild>
                </w:div>
                <w:div w:id="818420705">
                  <w:marLeft w:val="0"/>
                  <w:marRight w:val="0"/>
                  <w:marTop w:val="0"/>
                  <w:marBottom w:val="0"/>
                  <w:divBdr>
                    <w:top w:val="none" w:sz="0" w:space="0" w:color="auto"/>
                    <w:left w:val="none" w:sz="0" w:space="0" w:color="auto"/>
                    <w:bottom w:val="none" w:sz="0" w:space="0" w:color="auto"/>
                    <w:right w:val="none" w:sz="0" w:space="0" w:color="auto"/>
                  </w:divBdr>
                  <w:divsChild>
                    <w:div w:id="144199894">
                      <w:marLeft w:val="0"/>
                      <w:marRight w:val="0"/>
                      <w:marTop w:val="0"/>
                      <w:marBottom w:val="0"/>
                      <w:divBdr>
                        <w:top w:val="none" w:sz="0" w:space="0" w:color="auto"/>
                        <w:left w:val="none" w:sz="0" w:space="0" w:color="auto"/>
                        <w:bottom w:val="none" w:sz="0" w:space="0" w:color="auto"/>
                        <w:right w:val="none" w:sz="0" w:space="0" w:color="auto"/>
                      </w:divBdr>
                    </w:div>
                  </w:divsChild>
                </w:div>
                <w:div w:id="1107309358">
                  <w:marLeft w:val="0"/>
                  <w:marRight w:val="0"/>
                  <w:marTop w:val="0"/>
                  <w:marBottom w:val="0"/>
                  <w:divBdr>
                    <w:top w:val="none" w:sz="0" w:space="0" w:color="auto"/>
                    <w:left w:val="none" w:sz="0" w:space="0" w:color="auto"/>
                    <w:bottom w:val="none" w:sz="0" w:space="0" w:color="auto"/>
                    <w:right w:val="none" w:sz="0" w:space="0" w:color="auto"/>
                  </w:divBdr>
                  <w:divsChild>
                    <w:div w:id="541749861">
                      <w:marLeft w:val="0"/>
                      <w:marRight w:val="0"/>
                      <w:marTop w:val="0"/>
                      <w:marBottom w:val="0"/>
                      <w:divBdr>
                        <w:top w:val="none" w:sz="0" w:space="0" w:color="auto"/>
                        <w:left w:val="none" w:sz="0" w:space="0" w:color="auto"/>
                        <w:bottom w:val="none" w:sz="0" w:space="0" w:color="auto"/>
                        <w:right w:val="none" w:sz="0" w:space="0" w:color="auto"/>
                      </w:divBdr>
                    </w:div>
                  </w:divsChild>
                </w:div>
                <w:div w:id="1046610382">
                  <w:marLeft w:val="0"/>
                  <w:marRight w:val="0"/>
                  <w:marTop w:val="0"/>
                  <w:marBottom w:val="0"/>
                  <w:divBdr>
                    <w:top w:val="none" w:sz="0" w:space="0" w:color="auto"/>
                    <w:left w:val="none" w:sz="0" w:space="0" w:color="auto"/>
                    <w:bottom w:val="none" w:sz="0" w:space="0" w:color="auto"/>
                    <w:right w:val="none" w:sz="0" w:space="0" w:color="auto"/>
                  </w:divBdr>
                  <w:divsChild>
                    <w:div w:id="2014455225">
                      <w:marLeft w:val="0"/>
                      <w:marRight w:val="0"/>
                      <w:marTop w:val="0"/>
                      <w:marBottom w:val="0"/>
                      <w:divBdr>
                        <w:top w:val="none" w:sz="0" w:space="0" w:color="auto"/>
                        <w:left w:val="none" w:sz="0" w:space="0" w:color="auto"/>
                        <w:bottom w:val="none" w:sz="0" w:space="0" w:color="auto"/>
                        <w:right w:val="none" w:sz="0" w:space="0" w:color="auto"/>
                      </w:divBdr>
                    </w:div>
                  </w:divsChild>
                </w:div>
                <w:div w:id="1423795180">
                  <w:marLeft w:val="0"/>
                  <w:marRight w:val="0"/>
                  <w:marTop w:val="0"/>
                  <w:marBottom w:val="0"/>
                  <w:divBdr>
                    <w:top w:val="none" w:sz="0" w:space="0" w:color="auto"/>
                    <w:left w:val="none" w:sz="0" w:space="0" w:color="auto"/>
                    <w:bottom w:val="none" w:sz="0" w:space="0" w:color="auto"/>
                    <w:right w:val="none" w:sz="0" w:space="0" w:color="auto"/>
                  </w:divBdr>
                  <w:divsChild>
                    <w:div w:id="1073627369">
                      <w:marLeft w:val="0"/>
                      <w:marRight w:val="0"/>
                      <w:marTop w:val="0"/>
                      <w:marBottom w:val="0"/>
                      <w:divBdr>
                        <w:top w:val="none" w:sz="0" w:space="0" w:color="auto"/>
                        <w:left w:val="none" w:sz="0" w:space="0" w:color="auto"/>
                        <w:bottom w:val="none" w:sz="0" w:space="0" w:color="auto"/>
                        <w:right w:val="none" w:sz="0" w:space="0" w:color="auto"/>
                      </w:divBdr>
                    </w:div>
                  </w:divsChild>
                </w:div>
                <w:div w:id="2088111340">
                  <w:marLeft w:val="0"/>
                  <w:marRight w:val="0"/>
                  <w:marTop w:val="0"/>
                  <w:marBottom w:val="0"/>
                  <w:divBdr>
                    <w:top w:val="none" w:sz="0" w:space="0" w:color="auto"/>
                    <w:left w:val="none" w:sz="0" w:space="0" w:color="auto"/>
                    <w:bottom w:val="none" w:sz="0" w:space="0" w:color="auto"/>
                    <w:right w:val="none" w:sz="0" w:space="0" w:color="auto"/>
                  </w:divBdr>
                  <w:divsChild>
                    <w:div w:id="2011831151">
                      <w:marLeft w:val="0"/>
                      <w:marRight w:val="0"/>
                      <w:marTop w:val="0"/>
                      <w:marBottom w:val="0"/>
                      <w:divBdr>
                        <w:top w:val="none" w:sz="0" w:space="0" w:color="auto"/>
                        <w:left w:val="none" w:sz="0" w:space="0" w:color="auto"/>
                        <w:bottom w:val="none" w:sz="0" w:space="0" w:color="auto"/>
                        <w:right w:val="none" w:sz="0" w:space="0" w:color="auto"/>
                      </w:divBdr>
                    </w:div>
                  </w:divsChild>
                </w:div>
                <w:div w:id="2118452218">
                  <w:marLeft w:val="0"/>
                  <w:marRight w:val="0"/>
                  <w:marTop w:val="0"/>
                  <w:marBottom w:val="0"/>
                  <w:divBdr>
                    <w:top w:val="none" w:sz="0" w:space="0" w:color="auto"/>
                    <w:left w:val="none" w:sz="0" w:space="0" w:color="auto"/>
                    <w:bottom w:val="none" w:sz="0" w:space="0" w:color="auto"/>
                    <w:right w:val="none" w:sz="0" w:space="0" w:color="auto"/>
                  </w:divBdr>
                  <w:divsChild>
                    <w:div w:id="1160580824">
                      <w:marLeft w:val="0"/>
                      <w:marRight w:val="0"/>
                      <w:marTop w:val="0"/>
                      <w:marBottom w:val="0"/>
                      <w:divBdr>
                        <w:top w:val="none" w:sz="0" w:space="0" w:color="auto"/>
                        <w:left w:val="none" w:sz="0" w:space="0" w:color="auto"/>
                        <w:bottom w:val="none" w:sz="0" w:space="0" w:color="auto"/>
                        <w:right w:val="none" w:sz="0" w:space="0" w:color="auto"/>
                      </w:divBdr>
                    </w:div>
                  </w:divsChild>
                </w:div>
                <w:div w:id="522672398">
                  <w:marLeft w:val="0"/>
                  <w:marRight w:val="0"/>
                  <w:marTop w:val="0"/>
                  <w:marBottom w:val="0"/>
                  <w:divBdr>
                    <w:top w:val="none" w:sz="0" w:space="0" w:color="auto"/>
                    <w:left w:val="none" w:sz="0" w:space="0" w:color="auto"/>
                    <w:bottom w:val="none" w:sz="0" w:space="0" w:color="auto"/>
                    <w:right w:val="none" w:sz="0" w:space="0" w:color="auto"/>
                  </w:divBdr>
                  <w:divsChild>
                    <w:div w:id="328678028">
                      <w:marLeft w:val="0"/>
                      <w:marRight w:val="0"/>
                      <w:marTop w:val="0"/>
                      <w:marBottom w:val="0"/>
                      <w:divBdr>
                        <w:top w:val="none" w:sz="0" w:space="0" w:color="auto"/>
                        <w:left w:val="none" w:sz="0" w:space="0" w:color="auto"/>
                        <w:bottom w:val="none" w:sz="0" w:space="0" w:color="auto"/>
                        <w:right w:val="none" w:sz="0" w:space="0" w:color="auto"/>
                      </w:divBdr>
                    </w:div>
                  </w:divsChild>
                </w:div>
                <w:div w:id="11491138">
                  <w:marLeft w:val="0"/>
                  <w:marRight w:val="0"/>
                  <w:marTop w:val="0"/>
                  <w:marBottom w:val="0"/>
                  <w:divBdr>
                    <w:top w:val="none" w:sz="0" w:space="0" w:color="auto"/>
                    <w:left w:val="none" w:sz="0" w:space="0" w:color="auto"/>
                    <w:bottom w:val="none" w:sz="0" w:space="0" w:color="auto"/>
                    <w:right w:val="none" w:sz="0" w:space="0" w:color="auto"/>
                  </w:divBdr>
                  <w:divsChild>
                    <w:div w:id="460269747">
                      <w:marLeft w:val="0"/>
                      <w:marRight w:val="0"/>
                      <w:marTop w:val="0"/>
                      <w:marBottom w:val="0"/>
                      <w:divBdr>
                        <w:top w:val="none" w:sz="0" w:space="0" w:color="auto"/>
                        <w:left w:val="none" w:sz="0" w:space="0" w:color="auto"/>
                        <w:bottom w:val="none" w:sz="0" w:space="0" w:color="auto"/>
                        <w:right w:val="none" w:sz="0" w:space="0" w:color="auto"/>
                      </w:divBdr>
                    </w:div>
                  </w:divsChild>
                </w:div>
                <w:div w:id="908273232">
                  <w:marLeft w:val="0"/>
                  <w:marRight w:val="0"/>
                  <w:marTop w:val="0"/>
                  <w:marBottom w:val="0"/>
                  <w:divBdr>
                    <w:top w:val="none" w:sz="0" w:space="0" w:color="auto"/>
                    <w:left w:val="none" w:sz="0" w:space="0" w:color="auto"/>
                    <w:bottom w:val="none" w:sz="0" w:space="0" w:color="auto"/>
                    <w:right w:val="none" w:sz="0" w:space="0" w:color="auto"/>
                  </w:divBdr>
                  <w:divsChild>
                    <w:div w:id="865947662">
                      <w:marLeft w:val="0"/>
                      <w:marRight w:val="0"/>
                      <w:marTop w:val="0"/>
                      <w:marBottom w:val="0"/>
                      <w:divBdr>
                        <w:top w:val="none" w:sz="0" w:space="0" w:color="auto"/>
                        <w:left w:val="none" w:sz="0" w:space="0" w:color="auto"/>
                        <w:bottom w:val="none" w:sz="0" w:space="0" w:color="auto"/>
                        <w:right w:val="none" w:sz="0" w:space="0" w:color="auto"/>
                      </w:divBdr>
                    </w:div>
                  </w:divsChild>
                </w:div>
                <w:div w:id="969432478">
                  <w:marLeft w:val="0"/>
                  <w:marRight w:val="0"/>
                  <w:marTop w:val="0"/>
                  <w:marBottom w:val="0"/>
                  <w:divBdr>
                    <w:top w:val="none" w:sz="0" w:space="0" w:color="auto"/>
                    <w:left w:val="none" w:sz="0" w:space="0" w:color="auto"/>
                    <w:bottom w:val="none" w:sz="0" w:space="0" w:color="auto"/>
                    <w:right w:val="none" w:sz="0" w:space="0" w:color="auto"/>
                  </w:divBdr>
                  <w:divsChild>
                    <w:div w:id="1462730115">
                      <w:marLeft w:val="0"/>
                      <w:marRight w:val="0"/>
                      <w:marTop w:val="0"/>
                      <w:marBottom w:val="0"/>
                      <w:divBdr>
                        <w:top w:val="none" w:sz="0" w:space="0" w:color="auto"/>
                        <w:left w:val="none" w:sz="0" w:space="0" w:color="auto"/>
                        <w:bottom w:val="none" w:sz="0" w:space="0" w:color="auto"/>
                        <w:right w:val="none" w:sz="0" w:space="0" w:color="auto"/>
                      </w:divBdr>
                    </w:div>
                  </w:divsChild>
                </w:div>
                <w:div w:id="1044988341">
                  <w:marLeft w:val="0"/>
                  <w:marRight w:val="0"/>
                  <w:marTop w:val="0"/>
                  <w:marBottom w:val="0"/>
                  <w:divBdr>
                    <w:top w:val="none" w:sz="0" w:space="0" w:color="auto"/>
                    <w:left w:val="none" w:sz="0" w:space="0" w:color="auto"/>
                    <w:bottom w:val="none" w:sz="0" w:space="0" w:color="auto"/>
                    <w:right w:val="none" w:sz="0" w:space="0" w:color="auto"/>
                  </w:divBdr>
                  <w:divsChild>
                    <w:div w:id="335114019">
                      <w:marLeft w:val="0"/>
                      <w:marRight w:val="0"/>
                      <w:marTop w:val="0"/>
                      <w:marBottom w:val="0"/>
                      <w:divBdr>
                        <w:top w:val="none" w:sz="0" w:space="0" w:color="auto"/>
                        <w:left w:val="none" w:sz="0" w:space="0" w:color="auto"/>
                        <w:bottom w:val="none" w:sz="0" w:space="0" w:color="auto"/>
                        <w:right w:val="none" w:sz="0" w:space="0" w:color="auto"/>
                      </w:divBdr>
                    </w:div>
                  </w:divsChild>
                </w:div>
                <w:div w:id="1570916295">
                  <w:marLeft w:val="0"/>
                  <w:marRight w:val="0"/>
                  <w:marTop w:val="0"/>
                  <w:marBottom w:val="0"/>
                  <w:divBdr>
                    <w:top w:val="none" w:sz="0" w:space="0" w:color="auto"/>
                    <w:left w:val="none" w:sz="0" w:space="0" w:color="auto"/>
                    <w:bottom w:val="none" w:sz="0" w:space="0" w:color="auto"/>
                    <w:right w:val="none" w:sz="0" w:space="0" w:color="auto"/>
                  </w:divBdr>
                  <w:divsChild>
                    <w:div w:id="1623144444">
                      <w:marLeft w:val="0"/>
                      <w:marRight w:val="0"/>
                      <w:marTop w:val="0"/>
                      <w:marBottom w:val="0"/>
                      <w:divBdr>
                        <w:top w:val="none" w:sz="0" w:space="0" w:color="auto"/>
                        <w:left w:val="none" w:sz="0" w:space="0" w:color="auto"/>
                        <w:bottom w:val="none" w:sz="0" w:space="0" w:color="auto"/>
                        <w:right w:val="none" w:sz="0" w:space="0" w:color="auto"/>
                      </w:divBdr>
                    </w:div>
                  </w:divsChild>
                </w:div>
                <w:div w:id="1388794227">
                  <w:marLeft w:val="0"/>
                  <w:marRight w:val="0"/>
                  <w:marTop w:val="0"/>
                  <w:marBottom w:val="0"/>
                  <w:divBdr>
                    <w:top w:val="none" w:sz="0" w:space="0" w:color="auto"/>
                    <w:left w:val="none" w:sz="0" w:space="0" w:color="auto"/>
                    <w:bottom w:val="none" w:sz="0" w:space="0" w:color="auto"/>
                    <w:right w:val="none" w:sz="0" w:space="0" w:color="auto"/>
                  </w:divBdr>
                  <w:divsChild>
                    <w:div w:id="775101541">
                      <w:marLeft w:val="0"/>
                      <w:marRight w:val="0"/>
                      <w:marTop w:val="0"/>
                      <w:marBottom w:val="0"/>
                      <w:divBdr>
                        <w:top w:val="none" w:sz="0" w:space="0" w:color="auto"/>
                        <w:left w:val="none" w:sz="0" w:space="0" w:color="auto"/>
                        <w:bottom w:val="none" w:sz="0" w:space="0" w:color="auto"/>
                        <w:right w:val="none" w:sz="0" w:space="0" w:color="auto"/>
                      </w:divBdr>
                    </w:div>
                  </w:divsChild>
                </w:div>
                <w:div w:id="2023774860">
                  <w:marLeft w:val="0"/>
                  <w:marRight w:val="0"/>
                  <w:marTop w:val="0"/>
                  <w:marBottom w:val="0"/>
                  <w:divBdr>
                    <w:top w:val="none" w:sz="0" w:space="0" w:color="auto"/>
                    <w:left w:val="none" w:sz="0" w:space="0" w:color="auto"/>
                    <w:bottom w:val="none" w:sz="0" w:space="0" w:color="auto"/>
                    <w:right w:val="none" w:sz="0" w:space="0" w:color="auto"/>
                  </w:divBdr>
                  <w:divsChild>
                    <w:div w:id="1420981022">
                      <w:marLeft w:val="0"/>
                      <w:marRight w:val="0"/>
                      <w:marTop w:val="0"/>
                      <w:marBottom w:val="0"/>
                      <w:divBdr>
                        <w:top w:val="none" w:sz="0" w:space="0" w:color="auto"/>
                        <w:left w:val="none" w:sz="0" w:space="0" w:color="auto"/>
                        <w:bottom w:val="none" w:sz="0" w:space="0" w:color="auto"/>
                        <w:right w:val="none" w:sz="0" w:space="0" w:color="auto"/>
                      </w:divBdr>
                    </w:div>
                  </w:divsChild>
                </w:div>
                <w:div w:id="588781799">
                  <w:marLeft w:val="0"/>
                  <w:marRight w:val="0"/>
                  <w:marTop w:val="0"/>
                  <w:marBottom w:val="0"/>
                  <w:divBdr>
                    <w:top w:val="none" w:sz="0" w:space="0" w:color="auto"/>
                    <w:left w:val="none" w:sz="0" w:space="0" w:color="auto"/>
                    <w:bottom w:val="none" w:sz="0" w:space="0" w:color="auto"/>
                    <w:right w:val="none" w:sz="0" w:space="0" w:color="auto"/>
                  </w:divBdr>
                  <w:divsChild>
                    <w:div w:id="1649748746">
                      <w:marLeft w:val="0"/>
                      <w:marRight w:val="0"/>
                      <w:marTop w:val="0"/>
                      <w:marBottom w:val="0"/>
                      <w:divBdr>
                        <w:top w:val="none" w:sz="0" w:space="0" w:color="auto"/>
                        <w:left w:val="none" w:sz="0" w:space="0" w:color="auto"/>
                        <w:bottom w:val="none" w:sz="0" w:space="0" w:color="auto"/>
                        <w:right w:val="none" w:sz="0" w:space="0" w:color="auto"/>
                      </w:divBdr>
                    </w:div>
                  </w:divsChild>
                </w:div>
                <w:div w:id="868103388">
                  <w:marLeft w:val="0"/>
                  <w:marRight w:val="0"/>
                  <w:marTop w:val="0"/>
                  <w:marBottom w:val="0"/>
                  <w:divBdr>
                    <w:top w:val="none" w:sz="0" w:space="0" w:color="auto"/>
                    <w:left w:val="none" w:sz="0" w:space="0" w:color="auto"/>
                    <w:bottom w:val="none" w:sz="0" w:space="0" w:color="auto"/>
                    <w:right w:val="none" w:sz="0" w:space="0" w:color="auto"/>
                  </w:divBdr>
                  <w:divsChild>
                    <w:div w:id="1713922036">
                      <w:marLeft w:val="0"/>
                      <w:marRight w:val="0"/>
                      <w:marTop w:val="0"/>
                      <w:marBottom w:val="0"/>
                      <w:divBdr>
                        <w:top w:val="none" w:sz="0" w:space="0" w:color="auto"/>
                        <w:left w:val="none" w:sz="0" w:space="0" w:color="auto"/>
                        <w:bottom w:val="none" w:sz="0" w:space="0" w:color="auto"/>
                        <w:right w:val="none" w:sz="0" w:space="0" w:color="auto"/>
                      </w:divBdr>
                    </w:div>
                  </w:divsChild>
                </w:div>
                <w:div w:id="1633054755">
                  <w:marLeft w:val="0"/>
                  <w:marRight w:val="0"/>
                  <w:marTop w:val="0"/>
                  <w:marBottom w:val="0"/>
                  <w:divBdr>
                    <w:top w:val="none" w:sz="0" w:space="0" w:color="auto"/>
                    <w:left w:val="none" w:sz="0" w:space="0" w:color="auto"/>
                    <w:bottom w:val="none" w:sz="0" w:space="0" w:color="auto"/>
                    <w:right w:val="none" w:sz="0" w:space="0" w:color="auto"/>
                  </w:divBdr>
                  <w:divsChild>
                    <w:div w:id="1990087888">
                      <w:marLeft w:val="0"/>
                      <w:marRight w:val="0"/>
                      <w:marTop w:val="0"/>
                      <w:marBottom w:val="0"/>
                      <w:divBdr>
                        <w:top w:val="none" w:sz="0" w:space="0" w:color="auto"/>
                        <w:left w:val="none" w:sz="0" w:space="0" w:color="auto"/>
                        <w:bottom w:val="none" w:sz="0" w:space="0" w:color="auto"/>
                        <w:right w:val="none" w:sz="0" w:space="0" w:color="auto"/>
                      </w:divBdr>
                    </w:div>
                  </w:divsChild>
                </w:div>
                <w:div w:id="1871994725">
                  <w:marLeft w:val="0"/>
                  <w:marRight w:val="0"/>
                  <w:marTop w:val="0"/>
                  <w:marBottom w:val="0"/>
                  <w:divBdr>
                    <w:top w:val="none" w:sz="0" w:space="0" w:color="auto"/>
                    <w:left w:val="none" w:sz="0" w:space="0" w:color="auto"/>
                    <w:bottom w:val="none" w:sz="0" w:space="0" w:color="auto"/>
                    <w:right w:val="none" w:sz="0" w:space="0" w:color="auto"/>
                  </w:divBdr>
                  <w:divsChild>
                    <w:div w:id="563218565">
                      <w:marLeft w:val="0"/>
                      <w:marRight w:val="0"/>
                      <w:marTop w:val="0"/>
                      <w:marBottom w:val="0"/>
                      <w:divBdr>
                        <w:top w:val="none" w:sz="0" w:space="0" w:color="auto"/>
                        <w:left w:val="none" w:sz="0" w:space="0" w:color="auto"/>
                        <w:bottom w:val="none" w:sz="0" w:space="0" w:color="auto"/>
                        <w:right w:val="none" w:sz="0" w:space="0" w:color="auto"/>
                      </w:divBdr>
                    </w:div>
                  </w:divsChild>
                </w:div>
                <w:div w:id="947195289">
                  <w:marLeft w:val="0"/>
                  <w:marRight w:val="0"/>
                  <w:marTop w:val="0"/>
                  <w:marBottom w:val="0"/>
                  <w:divBdr>
                    <w:top w:val="none" w:sz="0" w:space="0" w:color="auto"/>
                    <w:left w:val="none" w:sz="0" w:space="0" w:color="auto"/>
                    <w:bottom w:val="none" w:sz="0" w:space="0" w:color="auto"/>
                    <w:right w:val="none" w:sz="0" w:space="0" w:color="auto"/>
                  </w:divBdr>
                  <w:divsChild>
                    <w:div w:id="1377857155">
                      <w:marLeft w:val="0"/>
                      <w:marRight w:val="0"/>
                      <w:marTop w:val="0"/>
                      <w:marBottom w:val="0"/>
                      <w:divBdr>
                        <w:top w:val="none" w:sz="0" w:space="0" w:color="auto"/>
                        <w:left w:val="none" w:sz="0" w:space="0" w:color="auto"/>
                        <w:bottom w:val="none" w:sz="0" w:space="0" w:color="auto"/>
                        <w:right w:val="none" w:sz="0" w:space="0" w:color="auto"/>
                      </w:divBdr>
                    </w:div>
                  </w:divsChild>
                </w:div>
                <w:div w:id="132909570">
                  <w:marLeft w:val="0"/>
                  <w:marRight w:val="0"/>
                  <w:marTop w:val="0"/>
                  <w:marBottom w:val="0"/>
                  <w:divBdr>
                    <w:top w:val="none" w:sz="0" w:space="0" w:color="auto"/>
                    <w:left w:val="none" w:sz="0" w:space="0" w:color="auto"/>
                    <w:bottom w:val="none" w:sz="0" w:space="0" w:color="auto"/>
                    <w:right w:val="none" w:sz="0" w:space="0" w:color="auto"/>
                  </w:divBdr>
                  <w:divsChild>
                    <w:div w:id="80786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48011">
          <w:marLeft w:val="0"/>
          <w:marRight w:val="0"/>
          <w:marTop w:val="0"/>
          <w:marBottom w:val="0"/>
          <w:divBdr>
            <w:top w:val="none" w:sz="0" w:space="0" w:color="auto"/>
            <w:left w:val="none" w:sz="0" w:space="0" w:color="auto"/>
            <w:bottom w:val="none" w:sz="0" w:space="0" w:color="auto"/>
            <w:right w:val="none" w:sz="0" w:space="0" w:color="auto"/>
          </w:divBdr>
          <w:divsChild>
            <w:div w:id="367535891">
              <w:marLeft w:val="0"/>
              <w:marRight w:val="0"/>
              <w:marTop w:val="0"/>
              <w:marBottom w:val="0"/>
              <w:divBdr>
                <w:top w:val="none" w:sz="0" w:space="0" w:color="auto"/>
                <w:left w:val="none" w:sz="0" w:space="0" w:color="auto"/>
                <w:bottom w:val="none" w:sz="0" w:space="0" w:color="auto"/>
                <w:right w:val="none" w:sz="0" w:space="0" w:color="auto"/>
              </w:divBdr>
            </w:div>
            <w:div w:id="252786736">
              <w:marLeft w:val="0"/>
              <w:marRight w:val="0"/>
              <w:marTop w:val="0"/>
              <w:marBottom w:val="0"/>
              <w:divBdr>
                <w:top w:val="none" w:sz="0" w:space="0" w:color="auto"/>
                <w:left w:val="none" w:sz="0" w:space="0" w:color="auto"/>
                <w:bottom w:val="none" w:sz="0" w:space="0" w:color="auto"/>
                <w:right w:val="none" w:sz="0" w:space="0" w:color="auto"/>
              </w:divBdr>
            </w:div>
            <w:div w:id="539979341">
              <w:marLeft w:val="0"/>
              <w:marRight w:val="0"/>
              <w:marTop w:val="0"/>
              <w:marBottom w:val="0"/>
              <w:divBdr>
                <w:top w:val="none" w:sz="0" w:space="0" w:color="auto"/>
                <w:left w:val="none" w:sz="0" w:space="0" w:color="auto"/>
                <w:bottom w:val="none" w:sz="0" w:space="0" w:color="auto"/>
                <w:right w:val="none" w:sz="0" w:space="0" w:color="auto"/>
              </w:divBdr>
            </w:div>
            <w:div w:id="840854949">
              <w:marLeft w:val="0"/>
              <w:marRight w:val="0"/>
              <w:marTop w:val="0"/>
              <w:marBottom w:val="0"/>
              <w:divBdr>
                <w:top w:val="none" w:sz="0" w:space="0" w:color="auto"/>
                <w:left w:val="none" w:sz="0" w:space="0" w:color="auto"/>
                <w:bottom w:val="none" w:sz="0" w:space="0" w:color="auto"/>
                <w:right w:val="none" w:sz="0" w:space="0" w:color="auto"/>
              </w:divBdr>
            </w:div>
            <w:div w:id="1943755992">
              <w:marLeft w:val="0"/>
              <w:marRight w:val="0"/>
              <w:marTop w:val="0"/>
              <w:marBottom w:val="0"/>
              <w:divBdr>
                <w:top w:val="none" w:sz="0" w:space="0" w:color="auto"/>
                <w:left w:val="none" w:sz="0" w:space="0" w:color="auto"/>
                <w:bottom w:val="none" w:sz="0" w:space="0" w:color="auto"/>
                <w:right w:val="none" w:sz="0" w:space="0" w:color="auto"/>
              </w:divBdr>
            </w:div>
            <w:div w:id="2130660318">
              <w:marLeft w:val="0"/>
              <w:marRight w:val="0"/>
              <w:marTop w:val="0"/>
              <w:marBottom w:val="0"/>
              <w:divBdr>
                <w:top w:val="none" w:sz="0" w:space="0" w:color="auto"/>
                <w:left w:val="none" w:sz="0" w:space="0" w:color="auto"/>
                <w:bottom w:val="none" w:sz="0" w:space="0" w:color="auto"/>
                <w:right w:val="none" w:sz="0" w:space="0" w:color="auto"/>
              </w:divBdr>
            </w:div>
            <w:div w:id="723409140">
              <w:marLeft w:val="0"/>
              <w:marRight w:val="0"/>
              <w:marTop w:val="0"/>
              <w:marBottom w:val="0"/>
              <w:divBdr>
                <w:top w:val="none" w:sz="0" w:space="0" w:color="auto"/>
                <w:left w:val="none" w:sz="0" w:space="0" w:color="auto"/>
                <w:bottom w:val="none" w:sz="0" w:space="0" w:color="auto"/>
                <w:right w:val="none" w:sz="0" w:space="0" w:color="auto"/>
              </w:divBdr>
            </w:div>
            <w:div w:id="427510171">
              <w:marLeft w:val="0"/>
              <w:marRight w:val="0"/>
              <w:marTop w:val="0"/>
              <w:marBottom w:val="0"/>
              <w:divBdr>
                <w:top w:val="none" w:sz="0" w:space="0" w:color="auto"/>
                <w:left w:val="none" w:sz="0" w:space="0" w:color="auto"/>
                <w:bottom w:val="none" w:sz="0" w:space="0" w:color="auto"/>
                <w:right w:val="none" w:sz="0" w:space="0" w:color="auto"/>
              </w:divBdr>
            </w:div>
            <w:div w:id="1313755297">
              <w:marLeft w:val="0"/>
              <w:marRight w:val="0"/>
              <w:marTop w:val="0"/>
              <w:marBottom w:val="0"/>
              <w:divBdr>
                <w:top w:val="none" w:sz="0" w:space="0" w:color="auto"/>
                <w:left w:val="none" w:sz="0" w:space="0" w:color="auto"/>
                <w:bottom w:val="none" w:sz="0" w:space="0" w:color="auto"/>
                <w:right w:val="none" w:sz="0" w:space="0" w:color="auto"/>
              </w:divBdr>
            </w:div>
            <w:div w:id="248775430">
              <w:marLeft w:val="0"/>
              <w:marRight w:val="0"/>
              <w:marTop w:val="0"/>
              <w:marBottom w:val="0"/>
              <w:divBdr>
                <w:top w:val="none" w:sz="0" w:space="0" w:color="auto"/>
                <w:left w:val="none" w:sz="0" w:space="0" w:color="auto"/>
                <w:bottom w:val="none" w:sz="0" w:space="0" w:color="auto"/>
                <w:right w:val="none" w:sz="0" w:space="0" w:color="auto"/>
              </w:divBdr>
            </w:div>
            <w:div w:id="2125610510">
              <w:marLeft w:val="0"/>
              <w:marRight w:val="0"/>
              <w:marTop w:val="0"/>
              <w:marBottom w:val="0"/>
              <w:divBdr>
                <w:top w:val="none" w:sz="0" w:space="0" w:color="auto"/>
                <w:left w:val="none" w:sz="0" w:space="0" w:color="auto"/>
                <w:bottom w:val="none" w:sz="0" w:space="0" w:color="auto"/>
                <w:right w:val="none" w:sz="0" w:space="0" w:color="auto"/>
              </w:divBdr>
            </w:div>
            <w:div w:id="987825535">
              <w:marLeft w:val="0"/>
              <w:marRight w:val="0"/>
              <w:marTop w:val="0"/>
              <w:marBottom w:val="0"/>
              <w:divBdr>
                <w:top w:val="none" w:sz="0" w:space="0" w:color="auto"/>
                <w:left w:val="none" w:sz="0" w:space="0" w:color="auto"/>
                <w:bottom w:val="none" w:sz="0" w:space="0" w:color="auto"/>
                <w:right w:val="none" w:sz="0" w:space="0" w:color="auto"/>
              </w:divBdr>
            </w:div>
            <w:div w:id="1435899744">
              <w:marLeft w:val="0"/>
              <w:marRight w:val="0"/>
              <w:marTop w:val="0"/>
              <w:marBottom w:val="0"/>
              <w:divBdr>
                <w:top w:val="none" w:sz="0" w:space="0" w:color="auto"/>
                <w:left w:val="none" w:sz="0" w:space="0" w:color="auto"/>
                <w:bottom w:val="none" w:sz="0" w:space="0" w:color="auto"/>
                <w:right w:val="none" w:sz="0" w:space="0" w:color="auto"/>
              </w:divBdr>
            </w:div>
            <w:div w:id="1062679476">
              <w:marLeft w:val="0"/>
              <w:marRight w:val="0"/>
              <w:marTop w:val="0"/>
              <w:marBottom w:val="0"/>
              <w:divBdr>
                <w:top w:val="none" w:sz="0" w:space="0" w:color="auto"/>
                <w:left w:val="none" w:sz="0" w:space="0" w:color="auto"/>
                <w:bottom w:val="none" w:sz="0" w:space="0" w:color="auto"/>
                <w:right w:val="none" w:sz="0" w:space="0" w:color="auto"/>
              </w:divBdr>
            </w:div>
            <w:div w:id="718090568">
              <w:marLeft w:val="0"/>
              <w:marRight w:val="0"/>
              <w:marTop w:val="0"/>
              <w:marBottom w:val="0"/>
              <w:divBdr>
                <w:top w:val="none" w:sz="0" w:space="0" w:color="auto"/>
                <w:left w:val="none" w:sz="0" w:space="0" w:color="auto"/>
                <w:bottom w:val="none" w:sz="0" w:space="0" w:color="auto"/>
                <w:right w:val="none" w:sz="0" w:space="0" w:color="auto"/>
              </w:divBdr>
            </w:div>
            <w:div w:id="842622312">
              <w:marLeft w:val="0"/>
              <w:marRight w:val="0"/>
              <w:marTop w:val="0"/>
              <w:marBottom w:val="0"/>
              <w:divBdr>
                <w:top w:val="none" w:sz="0" w:space="0" w:color="auto"/>
                <w:left w:val="none" w:sz="0" w:space="0" w:color="auto"/>
                <w:bottom w:val="none" w:sz="0" w:space="0" w:color="auto"/>
                <w:right w:val="none" w:sz="0" w:space="0" w:color="auto"/>
              </w:divBdr>
            </w:div>
            <w:div w:id="2114204720">
              <w:marLeft w:val="0"/>
              <w:marRight w:val="0"/>
              <w:marTop w:val="0"/>
              <w:marBottom w:val="0"/>
              <w:divBdr>
                <w:top w:val="none" w:sz="0" w:space="0" w:color="auto"/>
                <w:left w:val="none" w:sz="0" w:space="0" w:color="auto"/>
                <w:bottom w:val="none" w:sz="0" w:space="0" w:color="auto"/>
                <w:right w:val="none" w:sz="0" w:space="0" w:color="auto"/>
              </w:divBdr>
            </w:div>
            <w:div w:id="627781702">
              <w:marLeft w:val="0"/>
              <w:marRight w:val="0"/>
              <w:marTop w:val="0"/>
              <w:marBottom w:val="0"/>
              <w:divBdr>
                <w:top w:val="none" w:sz="0" w:space="0" w:color="auto"/>
                <w:left w:val="none" w:sz="0" w:space="0" w:color="auto"/>
                <w:bottom w:val="none" w:sz="0" w:space="0" w:color="auto"/>
                <w:right w:val="none" w:sz="0" w:space="0" w:color="auto"/>
              </w:divBdr>
            </w:div>
            <w:div w:id="322782428">
              <w:marLeft w:val="0"/>
              <w:marRight w:val="0"/>
              <w:marTop w:val="0"/>
              <w:marBottom w:val="0"/>
              <w:divBdr>
                <w:top w:val="none" w:sz="0" w:space="0" w:color="auto"/>
                <w:left w:val="none" w:sz="0" w:space="0" w:color="auto"/>
                <w:bottom w:val="none" w:sz="0" w:space="0" w:color="auto"/>
                <w:right w:val="none" w:sz="0" w:space="0" w:color="auto"/>
              </w:divBdr>
            </w:div>
            <w:div w:id="978388506">
              <w:marLeft w:val="0"/>
              <w:marRight w:val="0"/>
              <w:marTop w:val="0"/>
              <w:marBottom w:val="0"/>
              <w:divBdr>
                <w:top w:val="none" w:sz="0" w:space="0" w:color="auto"/>
                <w:left w:val="none" w:sz="0" w:space="0" w:color="auto"/>
                <w:bottom w:val="none" w:sz="0" w:space="0" w:color="auto"/>
                <w:right w:val="none" w:sz="0" w:space="0" w:color="auto"/>
              </w:divBdr>
            </w:div>
          </w:divsChild>
        </w:div>
        <w:div w:id="1860974054">
          <w:marLeft w:val="0"/>
          <w:marRight w:val="0"/>
          <w:marTop w:val="0"/>
          <w:marBottom w:val="0"/>
          <w:divBdr>
            <w:top w:val="none" w:sz="0" w:space="0" w:color="auto"/>
            <w:left w:val="none" w:sz="0" w:space="0" w:color="auto"/>
            <w:bottom w:val="none" w:sz="0" w:space="0" w:color="auto"/>
            <w:right w:val="none" w:sz="0" w:space="0" w:color="auto"/>
          </w:divBdr>
          <w:divsChild>
            <w:div w:id="1309899074">
              <w:marLeft w:val="0"/>
              <w:marRight w:val="0"/>
              <w:marTop w:val="0"/>
              <w:marBottom w:val="0"/>
              <w:divBdr>
                <w:top w:val="none" w:sz="0" w:space="0" w:color="auto"/>
                <w:left w:val="none" w:sz="0" w:space="0" w:color="auto"/>
                <w:bottom w:val="none" w:sz="0" w:space="0" w:color="auto"/>
                <w:right w:val="none" w:sz="0" w:space="0" w:color="auto"/>
              </w:divBdr>
            </w:div>
            <w:div w:id="1033311489">
              <w:marLeft w:val="0"/>
              <w:marRight w:val="0"/>
              <w:marTop w:val="0"/>
              <w:marBottom w:val="0"/>
              <w:divBdr>
                <w:top w:val="none" w:sz="0" w:space="0" w:color="auto"/>
                <w:left w:val="none" w:sz="0" w:space="0" w:color="auto"/>
                <w:bottom w:val="none" w:sz="0" w:space="0" w:color="auto"/>
                <w:right w:val="none" w:sz="0" w:space="0" w:color="auto"/>
              </w:divBdr>
            </w:div>
            <w:div w:id="129789787">
              <w:marLeft w:val="0"/>
              <w:marRight w:val="0"/>
              <w:marTop w:val="0"/>
              <w:marBottom w:val="0"/>
              <w:divBdr>
                <w:top w:val="none" w:sz="0" w:space="0" w:color="auto"/>
                <w:left w:val="none" w:sz="0" w:space="0" w:color="auto"/>
                <w:bottom w:val="none" w:sz="0" w:space="0" w:color="auto"/>
                <w:right w:val="none" w:sz="0" w:space="0" w:color="auto"/>
              </w:divBdr>
            </w:div>
            <w:div w:id="1402752831">
              <w:marLeft w:val="0"/>
              <w:marRight w:val="0"/>
              <w:marTop w:val="0"/>
              <w:marBottom w:val="0"/>
              <w:divBdr>
                <w:top w:val="none" w:sz="0" w:space="0" w:color="auto"/>
                <w:left w:val="none" w:sz="0" w:space="0" w:color="auto"/>
                <w:bottom w:val="none" w:sz="0" w:space="0" w:color="auto"/>
                <w:right w:val="none" w:sz="0" w:space="0" w:color="auto"/>
              </w:divBdr>
            </w:div>
            <w:div w:id="1641419862">
              <w:marLeft w:val="0"/>
              <w:marRight w:val="0"/>
              <w:marTop w:val="0"/>
              <w:marBottom w:val="0"/>
              <w:divBdr>
                <w:top w:val="none" w:sz="0" w:space="0" w:color="auto"/>
                <w:left w:val="none" w:sz="0" w:space="0" w:color="auto"/>
                <w:bottom w:val="none" w:sz="0" w:space="0" w:color="auto"/>
                <w:right w:val="none" w:sz="0" w:space="0" w:color="auto"/>
              </w:divBdr>
            </w:div>
            <w:div w:id="432867984">
              <w:marLeft w:val="0"/>
              <w:marRight w:val="0"/>
              <w:marTop w:val="0"/>
              <w:marBottom w:val="0"/>
              <w:divBdr>
                <w:top w:val="none" w:sz="0" w:space="0" w:color="auto"/>
                <w:left w:val="none" w:sz="0" w:space="0" w:color="auto"/>
                <w:bottom w:val="none" w:sz="0" w:space="0" w:color="auto"/>
                <w:right w:val="none" w:sz="0" w:space="0" w:color="auto"/>
              </w:divBdr>
            </w:div>
            <w:div w:id="502353867">
              <w:marLeft w:val="0"/>
              <w:marRight w:val="0"/>
              <w:marTop w:val="0"/>
              <w:marBottom w:val="0"/>
              <w:divBdr>
                <w:top w:val="none" w:sz="0" w:space="0" w:color="auto"/>
                <w:left w:val="none" w:sz="0" w:space="0" w:color="auto"/>
                <w:bottom w:val="none" w:sz="0" w:space="0" w:color="auto"/>
                <w:right w:val="none" w:sz="0" w:space="0" w:color="auto"/>
              </w:divBdr>
            </w:div>
            <w:div w:id="1633946101">
              <w:marLeft w:val="0"/>
              <w:marRight w:val="0"/>
              <w:marTop w:val="0"/>
              <w:marBottom w:val="0"/>
              <w:divBdr>
                <w:top w:val="none" w:sz="0" w:space="0" w:color="auto"/>
                <w:left w:val="none" w:sz="0" w:space="0" w:color="auto"/>
                <w:bottom w:val="none" w:sz="0" w:space="0" w:color="auto"/>
                <w:right w:val="none" w:sz="0" w:space="0" w:color="auto"/>
              </w:divBdr>
            </w:div>
            <w:div w:id="20086435">
              <w:marLeft w:val="0"/>
              <w:marRight w:val="0"/>
              <w:marTop w:val="0"/>
              <w:marBottom w:val="0"/>
              <w:divBdr>
                <w:top w:val="none" w:sz="0" w:space="0" w:color="auto"/>
                <w:left w:val="none" w:sz="0" w:space="0" w:color="auto"/>
                <w:bottom w:val="none" w:sz="0" w:space="0" w:color="auto"/>
                <w:right w:val="none" w:sz="0" w:space="0" w:color="auto"/>
              </w:divBdr>
            </w:div>
            <w:div w:id="1572882511">
              <w:marLeft w:val="0"/>
              <w:marRight w:val="0"/>
              <w:marTop w:val="0"/>
              <w:marBottom w:val="0"/>
              <w:divBdr>
                <w:top w:val="none" w:sz="0" w:space="0" w:color="auto"/>
                <w:left w:val="none" w:sz="0" w:space="0" w:color="auto"/>
                <w:bottom w:val="none" w:sz="0" w:space="0" w:color="auto"/>
                <w:right w:val="none" w:sz="0" w:space="0" w:color="auto"/>
              </w:divBdr>
            </w:div>
            <w:div w:id="232665251">
              <w:marLeft w:val="0"/>
              <w:marRight w:val="0"/>
              <w:marTop w:val="0"/>
              <w:marBottom w:val="0"/>
              <w:divBdr>
                <w:top w:val="none" w:sz="0" w:space="0" w:color="auto"/>
                <w:left w:val="none" w:sz="0" w:space="0" w:color="auto"/>
                <w:bottom w:val="none" w:sz="0" w:space="0" w:color="auto"/>
                <w:right w:val="none" w:sz="0" w:space="0" w:color="auto"/>
              </w:divBdr>
            </w:div>
            <w:div w:id="1407721538">
              <w:marLeft w:val="0"/>
              <w:marRight w:val="0"/>
              <w:marTop w:val="0"/>
              <w:marBottom w:val="0"/>
              <w:divBdr>
                <w:top w:val="none" w:sz="0" w:space="0" w:color="auto"/>
                <w:left w:val="none" w:sz="0" w:space="0" w:color="auto"/>
                <w:bottom w:val="none" w:sz="0" w:space="0" w:color="auto"/>
                <w:right w:val="none" w:sz="0" w:space="0" w:color="auto"/>
              </w:divBdr>
            </w:div>
            <w:div w:id="374931596">
              <w:marLeft w:val="0"/>
              <w:marRight w:val="0"/>
              <w:marTop w:val="0"/>
              <w:marBottom w:val="0"/>
              <w:divBdr>
                <w:top w:val="none" w:sz="0" w:space="0" w:color="auto"/>
                <w:left w:val="none" w:sz="0" w:space="0" w:color="auto"/>
                <w:bottom w:val="none" w:sz="0" w:space="0" w:color="auto"/>
                <w:right w:val="none" w:sz="0" w:space="0" w:color="auto"/>
              </w:divBdr>
            </w:div>
            <w:div w:id="369064644">
              <w:marLeft w:val="0"/>
              <w:marRight w:val="0"/>
              <w:marTop w:val="0"/>
              <w:marBottom w:val="0"/>
              <w:divBdr>
                <w:top w:val="none" w:sz="0" w:space="0" w:color="auto"/>
                <w:left w:val="none" w:sz="0" w:space="0" w:color="auto"/>
                <w:bottom w:val="none" w:sz="0" w:space="0" w:color="auto"/>
                <w:right w:val="none" w:sz="0" w:space="0" w:color="auto"/>
              </w:divBdr>
            </w:div>
            <w:div w:id="1297023694">
              <w:marLeft w:val="0"/>
              <w:marRight w:val="0"/>
              <w:marTop w:val="0"/>
              <w:marBottom w:val="0"/>
              <w:divBdr>
                <w:top w:val="none" w:sz="0" w:space="0" w:color="auto"/>
                <w:left w:val="none" w:sz="0" w:space="0" w:color="auto"/>
                <w:bottom w:val="none" w:sz="0" w:space="0" w:color="auto"/>
                <w:right w:val="none" w:sz="0" w:space="0" w:color="auto"/>
              </w:divBdr>
            </w:div>
            <w:div w:id="681516174">
              <w:marLeft w:val="0"/>
              <w:marRight w:val="0"/>
              <w:marTop w:val="0"/>
              <w:marBottom w:val="0"/>
              <w:divBdr>
                <w:top w:val="none" w:sz="0" w:space="0" w:color="auto"/>
                <w:left w:val="none" w:sz="0" w:space="0" w:color="auto"/>
                <w:bottom w:val="none" w:sz="0" w:space="0" w:color="auto"/>
                <w:right w:val="none" w:sz="0" w:space="0" w:color="auto"/>
              </w:divBdr>
            </w:div>
            <w:div w:id="1269000549">
              <w:marLeft w:val="0"/>
              <w:marRight w:val="0"/>
              <w:marTop w:val="0"/>
              <w:marBottom w:val="0"/>
              <w:divBdr>
                <w:top w:val="none" w:sz="0" w:space="0" w:color="auto"/>
                <w:left w:val="none" w:sz="0" w:space="0" w:color="auto"/>
                <w:bottom w:val="none" w:sz="0" w:space="0" w:color="auto"/>
                <w:right w:val="none" w:sz="0" w:space="0" w:color="auto"/>
              </w:divBdr>
            </w:div>
            <w:div w:id="2108890919">
              <w:marLeft w:val="0"/>
              <w:marRight w:val="0"/>
              <w:marTop w:val="0"/>
              <w:marBottom w:val="0"/>
              <w:divBdr>
                <w:top w:val="none" w:sz="0" w:space="0" w:color="auto"/>
                <w:left w:val="none" w:sz="0" w:space="0" w:color="auto"/>
                <w:bottom w:val="none" w:sz="0" w:space="0" w:color="auto"/>
                <w:right w:val="none" w:sz="0" w:space="0" w:color="auto"/>
              </w:divBdr>
            </w:div>
            <w:div w:id="524516796">
              <w:marLeft w:val="0"/>
              <w:marRight w:val="0"/>
              <w:marTop w:val="0"/>
              <w:marBottom w:val="0"/>
              <w:divBdr>
                <w:top w:val="none" w:sz="0" w:space="0" w:color="auto"/>
                <w:left w:val="none" w:sz="0" w:space="0" w:color="auto"/>
                <w:bottom w:val="none" w:sz="0" w:space="0" w:color="auto"/>
                <w:right w:val="none" w:sz="0" w:space="0" w:color="auto"/>
              </w:divBdr>
            </w:div>
            <w:div w:id="860705540">
              <w:marLeft w:val="0"/>
              <w:marRight w:val="0"/>
              <w:marTop w:val="0"/>
              <w:marBottom w:val="0"/>
              <w:divBdr>
                <w:top w:val="none" w:sz="0" w:space="0" w:color="auto"/>
                <w:left w:val="none" w:sz="0" w:space="0" w:color="auto"/>
                <w:bottom w:val="none" w:sz="0" w:space="0" w:color="auto"/>
                <w:right w:val="none" w:sz="0" w:space="0" w:color="auto"/>
              </w:divBdr>
            </w:div>
          </w:divsChild>
        </w:div>
        <w:div w:id="1300650125">
          <w:marLeft w:val="0"/>
          <w:marRight w:val="0"/>
          <w:marTop w:val="0"/>
          <w:marBottom w:val="0"/>
          <w:divBdr>
            <w:top w:val="none" w:sz="0" w:space="0" w:color="auto"/>
            <w:left w:val="none" w:sz="0" w:space="0" w:color="auto"/>
            <w:bottom w:val="none" w:sz="0" w:space="0" w:color="auto"/>
            <w:right w:val="none" w:sz="0" w:space="0" w:color="auto"/>
          </w:divBdr>
          <w:divsChild>
            <w:div w:id="2049987761">
              <w:marLeft w:val="0"/>
              <w:marRight w:val="0"/>
              <w:marTop w:val="0"/>
              <w:marBottom w:val="0"/>
              <w:divBdr>
                <w:top w:val="none" w:sz="0" w:space="0" w:color="auto"/>
                <w:left w:val="none" w:sz="0" w:space="0" w:color="auto"/>
                <w:bottom w:val="none" w:sz="0" w:space="0" w:color="auto"/>
                <w:right w:val="none" w:sz="0" w:space="0" w:color="auto"/>
              </w:divBdr>
            </w:div>
            <w:div w:id="863059682">
              <w:marLeft w:val="0"/>
              <w:marRight w:val="0"/>
              <w:marTop w:val="0"/>
              <w:marBottom w:val="0"/>
              <w:divBdr>
                <w:top w:val="none" w:sz="0" w:space="0" w:color="auto"/>
                <w:left w:val="none" w:sz="0" w:space="0" w:color="auto"/>
                <w:bottom w:val="none" w:sz="0" w:space="0" w:color="auto"/>
                <w:right w:val="none" w:sz="0" w:space="0" w:color="auto"/>
              </w:divBdr>
            </w:div>
            <w:div w:id="2061130750">
              <w:marLeft w:val="0"/>
              <w:marRight w:val="0"/>
              <w:marTop w:val="0"/>
              <w:marBottom w:val="0"/>
              <w:divBdr>
                <w:top w:val="none" w:sz="0" w:space="0" w:color="auto"/>
                <w:left w:val="none" w:sz="0" w:space="0" w:color="auto"/>
                <w:bottom w:val="none" w:sz="0" w:space="0" w:color="auto"/>
                <w:right w:val="none" w:sz="0" w:space="0" w:color="auto"/>
              </w:divBdr>
            </w:div>
            <w:div w:id="1387604327">
              <w:marLeft w:val="0"/>
              <w:marRight w:val="0"/>
              <w:marTop w:val="0"/>
              <w:marBottom w:val="0"/>
              <w:divBdr>
                <w:top w:val="none" w:sz="0" w:space="0" w:color="auto"/>
                <w:left w:val="none" w:sz="0" w:space="0" w:color="auto"/>
                <w:bottom w:val="none" w:sz="0" w:space="0" w:color="auto"/>
                <w:right w:val="none" w:sz="0" w:space="0" w:color="auto"/>
              </w:divBdr>
            </w:div>
            <w:div w:id="1743675283">
              <w:marLeft w:val="0"/>
              <w:marRight w:val="0"/>
              <w:marTop w:val="0"/>
              <w:marBottom w:val="0"/>
              <w:divBdr>
                <w:top w:val="none" w:sz="0" w:space="0" w:color="auto"/>
                <w:left w:val="none" w:sz="0" w:space="0" w:color="auto"/>
                <w:bottom w:val="none" w:sz="0" w:space="0" w:color="auto"/>
                <w:right w:val="none" w:sz="0" w:space="0" w:color="auto"/>
              </w:divBdr>
            </w:div>
            <w:div w:id="574555695">
              <w:marLeft w:val="0"/>
              <w:marRight w:val="0"/>
              <w:marTop w:val="0"/>
              <w:marBottom w:val="0"/>
              <w:divBdr>
                <w:top w:val="none" w:sz="0" w:space="0" w:color="auto"/>
                <w:left w:val="none" w:sz="0" w:space="0" w:color="auto"/>
                <w:bottom w:val="none" w:sz="0" w:space="0" w:color="auto"/>
                <w:right w:val="none" w:sz="0" w:space="0" w:color="auto"/>
              </w:divBdr>
            </w:div>
            <w:div w:id="644167150">
              <w:marLeft w:val="0"/>
              <w:marRight w:val="0"/>
              <w:marTop w:val="0"/>
              <w:marBottom w:val="0"/>
              <w:divBdr>
                <w:top w:val="none" w:sz="0" w:space="0" w:color="auto"/>
                <w:left w:val="none" w:sz="0" w:space="0" w:color="auto"/>
                <w:bottom w:val="none" w:sz="0" w:space="0" w:color="auto"/>
                <w:right w:val="none" w:sz="0" w:space="0" w:color="auto"/>
              </w:divBdr>
            </w:div>
            <w:div w:id="892428560">
              <w:marLeft w:val="0"/>
              <w:marRight w:val="0"/>
              <w:marTop w:val="0"/>
              <w:marBottom w:val="0"/>
              <w:divBdr>
                <w:top w:val="none" w:sz="0" w:space="0" w:color="auto"/>
                <w:left w:val="none" w:sz="0" w:space="0" w:color="auto"/>
                <w:bottom w:val="none" w:sz="0" w:space="0" w:color="auto"/>
                <w:right w:val="none" w:sz="0" w:space="0" w:color="auto"/>
              </w:divBdr>
            </w:div>
            <w:div w:id="1329483444">
              <w:marLeft w:val="0"/>
              <w:marRight w:val="0"/>
              <w:marTop w:val="0"/>
              <w:marBottom w:val="0"/>
              <w:divBdr>
                <w:top w:val="none" w:sz="0" w:space="0" w:color="auto"/>
                <w:left w:val="none" w:sz="0" w:space="0" w:color="auto"/>
                <w:bottom w:val="none" w:sz="0" w:space="0" w:color="auto"/>
                <w:right w:val="none" w:sz="0" w:space="0" w:color="auto"/>
              </w:divBdr>
            </w:div>
            <w:div w:id="1849711386">
              <w:marLeft w:val="0"/>
              <w:marRight w:val="0"/>
              <w:marTop w:val="0"/>
              <w:marBottom w:val="0"/>
              <w:divBdr>
                <w:top w:val="none" w:sz="0" w:space="0" w:color="auto"/>
                <w:left w:val="none" w:sz="0" w:space="0" w:color="auto"/>
                <w:bottom w:val="none" w:sz="0" w:space="0" w:color="auto"/>
                <w:right w:val="none" w:sz="0" w:space="0" w:color="auto"/>
              </w:divBdr>
            </w:div>
            <w:div w:id="2056616287">
              <w:marLeft w:val="0"/>
              <w:marRight w:val="0"/>
              <w:marTop w:val="0"/>
              <w:marBottom w:val="0"/>
              <w:divBdr>
                <w:top w:val="none" w:sz="0" w:space="0" w:color="auto"/>
                <w:left w:val="none" w:sz="0" w:space="0" w:color="auto"/>
                <w:bottom w:val="none" w:sz="0" w:space="0" w:color="auto"/>
                <w:right w:val="none" w:sz="0" w:space="0" w:color="auto"/>
              </w:divBdr>
            </w:div>
            <w:div w:id="1377657064">
              <w:marLeft w:val="0"/>
              <w:marRight w:val="0"/>
              <w:marTop w:val="0"/>
              <w:marBottom w:val="0"/>
              <w:divBdr>
                <w:top w:val="none" w:sz="0" w:space="0" w:color="auto"/>
                <w:left w:val="none" w:sz="0" w:space="0" w:color="auto"/>
                <w:bottom w:val="none" w:sz="0" w:space="0" w:color="auto"/>
                <w:right w:val="none" w:sz="0" w:space="0" w:color="auto"/>
              </w:divBdr>
            </w:div>
            <w:div w:id="988292503">
              <w:marLeft w:val="0"/>
              <w:marRight w:val="0"/>
              <w:marTop w:val="0"/>
              <w:marBottom w:val="0"/>
              <w:divBdr>
                <w:top w:val="none" w:sz="0" w:space="0" w:color="auto"/>
                <w:left w:val="none" w:sz="0" w:space="0" w:color="auto"/>
                <w:bottom w:val="none" w:sz="0" w:space="0" w:color="auto"/>
                <w:right w:val="none" w:sz="0" w:space="0" w:color="auto"/>
              </w:divBdr>
            </w:div>
            <w:div w:id="392628860">
              <w:marLeft w:val="0"/>
              <w:marRight w:val="0"/>
              <w:marTop w:val="0"/>
              <w:marBottom w:val="0"/>
              <w:divBdr>
                <w:top w:val="none" w:sz="0" w:space="0" w:color="auto"/>
                <w:left w:val="none" w:sz="0" w:space="0" w:color="auto"/>
                <w:bottom w:val="none" w:sz="0" w:space="0" w:color="auto"/>
                <w:right w:val="none" w:sz="0" w:space="0" w:color="auto"/>
              </w:divBdr>
            </w:div>
            <w:div w:id="801267531">
              <w:marLeft w:val="0"/>
              <w:marRight w:val="0"/>
              <w:marTop w:val="0"/>
              <w:marBottom w:val="0"/>
              <w:divBdr>
                <w:top w:val="none" w:sz="0" w:space="0" w:color="auto"/>
                <w:left w:val="none" w:sz="0" w:space="0" w:color="auto"/>
                <w:bottom w:val="none" w:sz="0" w:space="0" w:color="auto"/>
                <w:right w:val="none" w:sz="0" w:space="0" w:color="auto"/>
              </w:divBdr>
            </w:div>
            <w:div w:id="1725565538">
              <w:marLeft w:val="0"/>
              <w:marRight w:val="0"/>
              <w:marTop w:val="0"/>
              <w:marBottom w:val="0"/>
              <w:divBdr>
                <w:top w:val="none" w:sz="0" w:space="0" w:color="auto"/>
                <w:left w:val="none" w:sz="0" w:space="0" w:color="auto"/>
                <w:bottom w:val="none" w:sz="0" w:space="0" w:color="auto"/>
                <w:right w:val="none" w:sz="0" w:space="0" w:color="auto"/>
              </w:divBdr>
            </w:div>
            <w:div w:id="1920552852">
              <w:marLeft w:val="0"/>
              <w:marRight w:val="0"/>
              <w:marTop w:val="0"/>
              <w:marBottom w:val="0"/>
              <w:divBdr>
                <w:top w:val="none" w:sz="0" w:space="0" w:color="auto"/>
                <w:left w:val="none" w:sz="0" w:space="0" w:color="auto"/>
                <w:bottom w:val="none" w:sz="0" w:space="0" w:color="auto"/>
                <w:right w:val="none" w:sz="0" w:space="0" w:color="auto"/>
              </w:divBdr>
            </w:div>
            <w:div w:id="1314522818">
              <w:marLeft w:val="0"/>
              <w:marRight w:val="0"/>
              <w:marTop w:val="0"/>
              <w:marBottom w:val="0"/>
              <w:divBdr>
                <w:top w:val="none" w:sz="0" w:space="0" w:color="auto"/>
                <w:left w:val="none" w:sz="0" w:space="0" w:color="auto"/>
                <w:bottom w:val="none" w:sz="0" w:space="0" w:color="auto"/>
                <w:right w:val="none" w:sz="0" w:space="0" w:color="auto"/>
              </w:divBdr>
            </w:div>
            <w:div w:id="951280960">
              <w:marLeft w:val="0"/>
              <w:marRight w:val="0"/>
              <w:marTop w:val="0"/>
              <w:marBottom w:val="0"/>
              <w:divBdr>
                <w:top w:val="none" w:sz="0" w:space="0" w:color="auto"/>
                <w:left w:val="none" w:sz="0" w:space="0" w:color="auto"/>
                <w:bottom w:val="none" w:sz="0" w:space="0" w:color="auto"/>
                <w:right w:val="none" w:sz="0" w:space="0" w:color="auto"/>
              </w:divBdr>
            </w:div>
            <w:div w:id="641739477">
              <w:marLeft w:val="0"/>
              <w:marRight w:val="0"/>
              <w:marTop w:val="0"/>
              <w:marBottom w:val="0"/>
              <w:divBdr>
                <w:top w:val="none" w:sz="0" w:space="0" w:color="auto"/>
                <w:left w:val="none" w:sz="0" w:space="0" w:color="auto"/>
                <w:bottom w:val="none" w:sz="0" w:space="0" w:color="auto"/>
                <w:right w:val="none" w:sz="0" w:space="0" w:color="auto"/>
              </w:divBdr>
            </w:div>
          </w:divsChild>
        </w:div>
        <w:div w:id="1197935448">
          <w:marLeft w:val="0"/>
          <w:marRight w:val="0"/>
          <w:marTop w:val="0"/>
          <w:marBottom w:val="0"/>
          <w:divBdr>
            <w:top w:val="none" w:sz="0" w:space="0" w:color="auto"/>
            <w:left w:val="none" w:sz="0" w:space="0" w:color="auto"/>
            <w:bottom w:val="none" w:sz="0" w:space="0" w:color="auto"/>
            <w:right w:val="none" w:sz="0" w:space="0" w:color="auto"/>
          </w:divBdr>
          <w:divsChild>
            <w:div w:id="1995137730">
              <w:marLeft w:val="0"/>
              <w:marRight w:val="0"/>
              <w:marTop w:val="0"/>
              <w:marBottom w:val="0"/>
              <w:divBdr>
                <w:top w:val="none" w:sz="0" w:space="0" w:color="auto"/>
                <w:left w:val="none" w:sz="0" w:space="0" w:color="auto"/>
                <w:bottom w:val="none" w:sz="0" w:space="0" w:color="auto"/>
                <w:right w:val="none" w:sz="0" w:space="0" w:color="auto"/>
              </w:divBdr>
            </w:div>
            <w:div w:id="1206141864">
              <w:marLeft w:val="0"/>
              <w:marRight w:val="0"/>
              <w:marTop w:val="0"/>
              <w:marBottom w:val="0"/>
              <w:divBdr>
                <w:top w:val="none" w:sz="0" w:space="0" w:color="auto"/>
                <w:left w:val="none" w:sz="0" w:space="0" w:color="auto"/>
                <w:bottom w:val="none" w:sz="0" w:space="0" w:color="auto"/>
                <w:right w:val="none" w:sz="0" w:space="0" w:color="auto"/>
              </w:divBdr>
            </w:div>
            <w:div w:id="1350720339">
              <w:marLeft w:val="0"/>
              <w:marRight w:val="0"/>
              <w:marTop w:val="0"/>
              <w:marBottom w:val="0"/>
              <w:divBdr>
                <w:top w:val="none" w:sz="0" w:space="0" w:color="auto"/>
                <w:left w:val="none" w:sz="0" w:space="0" w:color="auto"/>
                <w:bottom w:val="none" w:sz="0" w:space="0" w:color="auto"/>
                <w:right w:val="none" w:sz="0" w:space="0" w:color="auto"/>
              </w:divBdr>
            </w:div>
            <w:div w:id="27487524">
              <w:marLeft w:val="0"/>
              <w:marRight w:val="0"/>
              <w:marTop w:val="0"/>
              <w:marBottom w:val="0"/>
              <w:divBdr>
                <w:top w:val="none" w:sz="0" w:space="0" w:color="auto"/>
                <w:left w:val="none" w:sz="0" w:space="0" w:color="auto"/>
                <w:bottom w:val="none" w:sz="0" w:space="0" w:color="auto"/>
                <w:right w:val="none" w:sz="0" w:space="0" w:color="auto"/>
              </w:divBdr>
            </w:div>
            <w:div w:id="1773821461">
              <w:marLeft w:val="0"/>
              <w:marRight w:val="0"/>
              <w:marTop w:val="0"/>
              <w:marBottom w:val="0"/>
              <w:divBdr>
                <w:top w:val="none" w:sz="0" w:space="0" w:color="auto"/>
                <w:left w:val="none" w:sz="0" w:space="0" w:color="auto"/>
                <w:bottom w:val="none" w:sz="0" w:space="0" w:color="auto"/>
                <w:right w:val="none" w:sz="0" w:space="0" w:color="auto"/>
              </w:divBdr>
            </w:div>
            <w:div w:id="1877541081">
              <w:marLeft w:val="0"/>
              <w:marRight w:val="0"/>
              <w:marTop w:val="0"/>
              <w:marBottom w:val="0"/>
              <w:divBdr>
                <w:top w:val="none" w:sz="0" w:space="0" w:color="auto"/>
                <w:left w:val="none" w:sz="0" w:space="0" w:color="auto"/>
                <w:bottom w:val="none" w:sz="0" w:space="0" w:color="auto"/>
                <w:right w:val="none" w:sz="0" w:space="0" w:color="auto"/>
              </w:divBdr>
            </w:div>
            <w:div w:id="33703493">
              <w:marLeft w:val="0"/>
              <w:marRight w:val="0"/>
              <w:marTop w:val="0"/>
              <w:marBottom w:val="0"/>
              <w:divBdr>
                <w:top w:val="none" w:sz="0" w:space="0" w:color="auto"/>
                <w:left w:val="none" w:sz="0" w:space="0" w:color="auto"/>
                <w:bottom w:val="none" w:sz="0" w:space="0" w:color="auto"/>
                <w:right w:val="none" w:sz="0" w:space="0" w:color="auto"/>
              </w:divBdr>
            </w:div>
            <w:div w:id="645861238">
              <w:marLeft w:val="0"/>
              <w:marRight w:val="0"/>
              <w:marTop w:val="0"/>
              <w:marBottom w:val="0"/>
              <w:divBdr>
                <w:top w:val="none" w:sz="0" w:space="0" w:color="auto"/>
                <w:left w:val="none" w:sz="0" w:space="0" w:color="auto"/>
                <w:bottom w:val="none" w:sz="0" w:space="0" w:color="auto"/>
                <w:right w:val="none" w:sz="0" w:space="0" w:color="auto"/>
              </w:divBdr>
            </w:div>
            <w:div w:id="2003775001">
              <w:marLeft w:val="0"/>
              <w:marRight w:val="0"/>
              <w:marTop w:val="0"/>
              <w:marBottom w:val="0"/>
              <w:divBdr>
                <w:top w:val="none" w:sz="0" w:space="0" w:color="auto"/>
                <w:left w:val="none" w:sz="0" w:space="0" w:color="auto"/>
                <w:bottom w:val="none" w:sz="0" w:space="0" w:color="auto"/>
                <w:right w:val="none" w:sz="0" w:space="0" w:color="auto"/>
              </w:divBdr>
            </w:div>
            <w:div w:id="1394081869">
              <w:marLeft w:val="0"/>
              <w:marRight w:val="0"/>
              <w:marTop w:val="0"/>
              <w:marBottom w:val="0"/>
              <w:divBdr>
                <w:top w:val="none" w:sz="0" w:space="0" w:color="auto"/>
                <w:left w:val="none" w:sz="0" w:space="0" w:color="auto"/>
                <w:bottom w:val="none" w:sz="0" w:space="0" w:color="auto"/>
                <w:right w:val="none" w:sz="0" w:space="0" w:color="auto"/>
              </w:divBdr>
            </w:div>
            <w:div w:id="1786609553">
              <w:marLeft w:val="0"/>
              <w:marRight w:val="0"/>
              <w:marTop w:val="0"/>
              <w:marBottom w:val="0"/>
              <w:divBdr>
                <w:top w:val="none" w:sz="0" w:space="0" w:color="auto"/>
                <w:left w:val="none" w:sz="0" w:space="0" w:color="auto"/>
                <w:bottom w:val="none" w:sz="0" w:space="0" w:color="auto"/>
                <w:right w:val="none" w:sz="0" w:space="0" w:color="auto"/>
              </w:divBdr>
            </w:div>
            <w:div w:id="1023357755">
              <w:marLeft w:val="0"/>
              <w:marRight w:val="0"/>
              <w:marTop w:val="0"/>
              <w:marBottom w:val="0"/>
              <w:divBdr>
                <w:top w:val="none" w:sz="0" w:space="0" w:color="auto"/>
                <w:left w:val="none" w:sz="0" w:space="0" w:color="auto"/>
                <w:bottom w:val="none" w:sz="0" w:space="0" w:color="auto"/>
                <w:right w:val="none" w:sz="0" w:space="0" w:color="auto"/>
              </w:divBdr>
            </w:div>
            <w:div w:id="300774179">
              <w:marLeft w:val="0"/>
              <w:marRight w:val="0"/>
              <w:marTop w:val="0"/>
              <w:marBottom w:val="0"/>
              <w:divBdr>
                <w:top w:val="none" w:sz="0" w:space="0" w:color="auto"/>
                <w:left w:val="none" w:sz="0" w:space="0" w:color="auto"/>
                <w:bottom w:val="none" w:sz="0" w:space="0" w:color="auto"/>
                <w:right w:val="none" w:sz="0" w:space="0" w:color="auto"/>
              </w:divBdr>
            </w:div>
            <w:div w:id="1390154965">
              <w:marLeft w:val="0"/>
              <w:marRight w:val="0"/>
              <w:marTop w:val="0"/>
              <w:marBottom w:val="0"/>
              <w:divBdr>
                <w:top w:val="none" w:sz="0" w:space="0" w:color="auto"/>
                <w:left w:val="none" w:sz="0" w:space="0" w:color="auto"/>
                <w:bottom w:val="none" w:sz="0" w:space="0" w:color="auto"/>
                <w:right w:val="none" w:sz="0" w:space="0" w:color="auto"/>
              </w:divBdr>
            </w:div>
            <w:div w:id="715548305">
              <w:marLeft w:val="0"/>
              <w:marRight w:val="0"/>
              <w:marTop w:val="0"/>
              <w:marBottom w:val="0"/>
              <w:divBdr>
                <w:top w:val="none" w:sz="0" w:space="0" w:color="auto"/>
                <w:left w:val="none" w:sz="0" w:space="0" w:color="auto"/>
                <w:bottom w:val="none" w:sz="0" w:space="0" w:color="auto"/>
                <w:right w:val="none" w:sz="0" w:space="0" w:color="auto"/>
              </w:divBdr>
            </w:div>
            <w:div w:id="1689479952">
              <w:marLeft w:val="0"/>
              <w:marRight w:val="0"/>
              <w:marTop w:val="0"/>
              <w:marBottom w:val="0"/>
              <w:divBdr>
                <w:top w:val="none" w:sz="0" w:space="0" w:color="auto"/>
                <w:left w:val="none" w:sz="0" w:space="0" w:color="auto"/>
                <w:bottom w:val="none" w:sz="0" w:space="0" w:color="auto"/>
                <w:right w:val="none" w:sz="0" w:space="0" w:color="auto"/>
              </w:divBdr>
            </w:div>
            <w:div w:id="1521626320">
              <w:marLeft w:val="0"/>
              <w:marRight w:val="0"/>
              <w:marTop w:val="0"/>
              <w:marBottom w:val="0"/>
              <w:divBdr>
                <w:top w:val="none" w:sz="0" w:space="0" w:color="auto"/>
                <w:left w:val="none" w:sz="0" w:space="0" w:color="auto"/>
                <w:bottom w:val="none" w:sz="0" w:space="0" w:color="auto"/>
                <w:right w:val="none" w:sz="0" w:space="0" w:color="auto"/>
              </w:divBdr>
            </w:div>
            <w:div w:id="1190489672">
              <w:marLeft w:val="0"/>
              <w:marRight w:val="0"/>
              <w:marTop w:val="0"/>
              <w:marBottom w:val="0"/>
              <w:divBdr>
                <w:top w:val="none" w:sz="0" w:space="0" w:color="auto"/>
                <w:left w:val="none" w:sz="0" w:space="0" w:color="auto"/>
                <w:bottom w:val="none" w:sz="0" w:space="0" w:color="auto"/>
                <w:right w:val="none" w:sz="0" w:space="0" w:color="auto"/>
              </w:divBdr>
            </w:div>
            <w:div w:id="169488971">
              <w:marLeft w:val="0"/>
              <w:marRight w:val="0"/>
              <w:marTop w:val="0"/>
              <w:marBottom w:val="0"/>
              <w:divBdr>
                <w:top w:val="none" w:sz="0" w:space="0" w:color="auto"/>
                <w:left w:val="none" w:sz="0" w:space="0" w:color="auto"/>
                <w:bottom w:val="none" w:sz="0" w:space="0" w:color="auto"/>
                <w:right w:val="none" w:sz="0" w:space="0" w:color="auto"/>
              </w:divBdr>
            </w:div>
            <w:div w:id="879249295">
              <w:marLeft w:val="0"/>
              <w:marRight w:val="0"/>
              <w:marTop w:val="0"/>
              <w:marBottom w:val="0"/>
              <w:divBdr>
                <w:top w:val="none" w:sz="0" w:space="0" w:color="auto"/>
                <w:left w:val="none" w:sz="0" w:space="0" w:color="auto"/>
                <w:bottom w:val="none" w:sz="0" w:space="0" w:color="auto"/>
                <w:right w:val="none" w:sz="0" w:space="0" w:color="auto"/>
              </w:divBdr>
            </w:div>
          </w:divsChild>
        </w:div>
        <w:div w:id="220407549">
          <w:marLeft w:val="0"/>
          <w:marRight w:val="0"/>
          <w:marTop w:val="0"/>
          <w:marBottom w:val="0"/>
          <w:divBdr>
            <w:top w:val="none" w:sz="0" w:space="0" w:color="auto"/>
            <w:left w:val="none" w:sz="0" w:space="0" w:color="auto"/>
            <w:bottom w:val="none" w:sz="0" w:space="0" w:color="auto"/>
            <w:right w:val="none" w:sz="0" w:space="0" w:color="auto"/>
          </w:divBdr>
          <w:divsChild>
            <w:div w:id="1579316694">
              <w:marLeft w:val="0"/>
              <w:marRight w:val="0"/>
              <w:marTop w:val="0"/>
              <w:marBottom w:val="0"/>
              <w:divBdr>
                <w:top w:val="none" w:sz="0" w:space="0" w:color="auto"/>
                <w:left w:val="none" w:sz="0" w:space="0" w:color="auto"/>
                <w:bottom w:val="none" w:sz="0" w:space="0" w:color="auto"/>
                <w:right w:val="none" w:sz="0" w:space="0" w:color="auto"/>
              </w:divBdr>
            </w:div>
            <w:div w:id="482894012">
              <w:marLeft w:val="0"/>
              <w:marRight w:val="0"/>
              <w:marTop w:val="0"/>
              <w:marBottom w:val="0"/>
              <w:divBdr>
                <w:top w:val="none" w:sz="0" w:space="0" w:color="auto"/>
                <w:left w:val="none" w:sz="0" w:space="0" w:color="auto"/>
                <w:bottom w:val="none" w:sz="0" w:space="0" w:color="auto"/>
                <w:right w:val="none" w:sz="0" w:space="0" w:color="auto"/>
              </w:divBdr>
            </w:div>
            <w:div w:id="1165629363">
              <w:marLeft w:val="0"/>
              <w:marRight w:val="0"/>
              <w:marTop w:val="0"/>
              <w:marBottom w:val="0"/>
              <w:divBdr>
                <w:top w:val="none" w:sz="0" w:space="0" w:color="auto"/>
                <w:left w:val="none" w:sz="0" w:space="0" w:color="auto"/>
                <w:bottom w:val="none" w:sz="0" w:space="0" w:color="auto"/>
                <w:right w:val="none" w:sz="0" w:space="0" w:color="auto"/>
              </w:divBdr>
            </w:div>
            <w:div w:id="2004889533">
              <w:marLeft w:val="0"/>
              <w:marRight w:val="0"/>
              <w:marTop w:val="0"/>
              <w:marBottom w:val="0"/>
              <w:divBdr>
                <w:top w:val="none" w:sz="0" w:space="0" w:color="auto"/>
                <w:left w:val="none" w:sz="0" w:space="0" w:color="auto"/>
                <w:bottom w:val="none" w:sz="0" w:space="0" w:color="auto"/>
                <w:right w:val="none" w:sz="0" w:space="0" w:color="auto"/>
              </w:divBdr>
            </w:div>
            <w:div w:id="1974292117">
              <w:marLeft w:val="0"/>
              <w:marRight w:val="0"/>
              <w:marTop w:val="0"/>
              <w:marBottom w:val="0"/>
              <w:divBdr>
                <w:top w:val="none" w:sz="0" w:space="0" w:color="auto"/>
                <w:left w:val="none" w:sz="0" w:space="0" w:color="auto"/>
                <w:bottom w:val="none" w:sz="0" w:space="0" w:color="auto"/>
                <w:right w:val="none" w:sz="0" w:space="0" w:color="auto"/>
              </w:divBdr>
            </w:div>
            <w:div w:id="975064013">
              <w:marLeft w:val="0"/>
              <w:marRight w:val="0"/>
              <w:marTop w:val="0"/>
              <w:marBottom w:val="0"/>
              <w:divBdr>
                <w:top w:val="none" w:sz="0" w:space="0" w:color="auto"/>
                <w:left w:val="none" w:sz="0" w:space="0" w:color="auto"/>
                <w:bottom w:val="none" w:sz="0" w:space="0" w:color="auto"/>
                <w:right w:val="none" w:sz="0" w:space="0" w:color="auto"/>
              </w:divBdr>
            </w:div>
            <w:div w:id="599414269">
              <w:marLeft w:val="0"/>
              <w:marRight w:val="0"/>
              <w:marTop w:val="0"/>
              <w:marBottom w:val="0"/>
              <w:divBdr>
                <w:top w:val="none" w:sz="0" w:space="0" w:color="auto"/>
                <w:left w:val="none" w:sz="0" w:space="0" w:color="auto"/>
                <w:bottom w:val="none" w:sz="0" w:space="0" w:color="auto"/>
                <w:right w:val="none" w:sz="0" w:space="0" w:color="auto"/>
              </w:divBdr>
            </w:div>
            <w:div w:id="1513252867">
              <w:marLeft w:val="0"/>
              <w:marRight w:val="0"/>
              <w:marTop w:val="0"/>
              <w:marBottom w:val="0"/>
              <w:divBdr>
                <w:top w:val="none" w:sz="0" w:space="0" w:color="auto"/>
                <w:left w:val="none" w:sz="0" w:space="0" w:color="auto"/>
                <w:bottom w:val="none" w:sz="0" w:space="0" w:color="auto"/>
                <w:right w:val="none" w:sz="0" w:space="0" w:color="auto"/>
              </w:divBdr>
            </w:div>
            <w:div w:id="1937520033">
              <w:marLeft w:val="0"/>
              <w:marRight w:val="0"/>
              <w:marTop w:val="0"/>
              <w:marBottom w:val="0"/>
              <w:divBdr>
                <w:top w:val="none" w:sz="0" w:space="0" w:color="auto"/>
                <w:left w:val="none" w:sz="0" w:space="0" w:color="auto"/>
                <w:bottom w:val="none" w:sz="0" w:space="0" w:color="auto"/>
                <w:right w:val="none" w:sz="0" w:space="0" w:color="auto"/>
              </w:divBdr>
            </w:div>
            <w:div w:id="1846556265">
              <w:marLeft w:val="0"/>
              <w:marRight w:val="0"/>
              <w:marTop w:val="0"/>
              <w:marBottom w:val="0"/>
              <w:divBdr>
                <w:top w:val="none" w:sz="0" w:space="0" w:color="auto"/>
                <w:left w:val="none" w:sz="0" w:space="0" w:color="auto"/>
                <w:bottom w:val="none" w:sz="0" w:space="0" w:color="auto"/>
                <w:right w:val="none" w:sz="0" w:space="0" w:color="auto"/>
              </w:divBdr>
            </w:div>
            <w:div w:id="6948567">
              <w:marLeft w:val="0"/>
              <w:marRight w:val="0"/>
              <w:marTop w:val="0"/>
              <w:marBottom w:val="0"/>
              <w:divBdr>
                <w:top w:val="none" w:sz="0" w:space="0" w:color="auto"/>
                <w:left w:val="none" w:sz="0" w:space="0" w:color="auto"/>
                <w:bottom w:val="none" w:sz="0" w:space="0" w:color="auto"/>
                <w:right w:val="none" w:sz="0" w:space="0" w:color="auto"/>
              </w:divBdr>
            </w:div>
            <w:div w:id="1933081624">
              <w:marLeft w:val="0"/>
              <w:marRight w:val="0"/>
              <w:marTop w:val="0"/>
              <w:marBottom w:val="0"/>
              <w:divBdr>
                <w:top w:val="none" w:sz="0" w:space="0" w:color="auto"/>
                <w:left w:val="none" w:sz="0" w:space="0" w:color="auto"/>
                <w:bottom w:val="none" w:sz="0" w:space="0" w:color="auto"/>
                <w:right w:val="none" w:sz="0" w:space="0" w:color="auto"/>
              </w:divBdr>
            </w:div>
            <w:div w:id="605774782">
              <w:marLeft w:val="0"/>
              <w:marRight w:val="0"/>
              <w:marTop w:val="0"/>
              <w:marBottom w:val="0"/>
              <w:divBdr>
                <w:top w:val="none" w:sz="0" w:space="0" w:color="auto"/>
                <w:left w:val="none" w:sz="0" w:space="0" w:color="auto"/>
                <w:bottom w:val="none" w:sz="0" w:space="0" w:color="auto"/>
                <w:right w:val="none" w:sz="0" w:space="0" w:color="auto"/>
              </w:divBdr>
            </w:div>
            <w:div w:id="136191503">
              <w:marLeft w:val="0"/>
              <w:marRight w:val="0"/>
              <w:marTop w:val="0"/>
              <w:marBottom w:val="0"/>
              <w:divBdr>
                <w:top w:val="none" w:sz="0" w:space="0" w:color="auto"/>
                <w:left w:val="none" w:sz="0" w:space="0" w:color="auto"/>
                <w:bottom w:val="none" w:sz="0" w:space="0" w:color="auto"/>
                <w:right w:val="none" w:sz="0" w:space="0" w:color="auto"/>
              </w:divBdr>
            </w:div>
            <w:div w:id="1883471297">
              <w:marLeft w:val="0"/>
              <w:marRight w:val="0"/>
              <w:marTop w:val="0"/>
              <w:marBottom w:val="0"/>
              <w:divBdr>
                <w:top w:val="none" w:sz="0" w:space="0" w:color="auto"/>
                <w:left w:val="none" w:sz="0" w:space="0" w:color="auto"/>
                <w:bottom w:val="none" w:sz="0" w:space="0" w:color="auto"/>
                <w:right w:val="none" w:sz="0" w:space="0" w:color="auto"/>
              </w:divBdr>
            </w:div>
            <w:div w:id="1950702810">
              <w:marLeft w:val="0"/>
              <w:marRight w:val="0"/>
              <w:marTop w:val="0"/>
              <w:marBottom w:val="0"/>
              <w:divBdr>
                <w:top w:val="none" w:sz="0" w:space="0" w:color="auto"/>
                <w:left w:val="none" w:sz="0" w:space="0" w:color="auto"/>
                <w:bottom w:val="none" w:sz="0" w:space="0" w:color="auto"/>
                <w:right w:val="none" w:sz="0" w:space="0" w:color="auto"/>
              </w:divBdr>
            </w:div>
            <w:div w:id="1168137970">
              <w:marLeft w:val="0"/>
              <w:marRight w:val="0"/>
              <w:marTop w:val="0"/>
              <w:marBottom w:val="0"/>
              <w:divBdr>
                <w:top w:val="none" w:sz="0" w:space="0" w:color="auto"/>
                <w:left w:val="none" w:sz="0" w:space="0" w:color="auto"/>
                <w:bottom w:val="none" w:sz="0" w:space="0" w:color="auto"/>
                <w:right w:val="none" w:sz="0" w:space="0" w:color="auto"/>
              </w:divBdr>
            </w:div>
            <w:div w:id="1044016877">
              <w:marLeft w:val="0"/>
              <w:marRight w:val="0"/>
              <w:marTop w:val="0"/>
              <w:marBottom w:val="0"/>
              <w:divBdr>
                <w:top w:val="none" w:sz="0" w:space="0" w:color="auto"/>
                <w:left w:val="none" w:sz="0" w:space="0" w:color="auto"/>
                <w:bottom w:val="none" w:sz="0" w:space="0" w:color="auto"/>
                <w:right w:val="none" w:sz="0" w:space="0" w:color="auto"/>
              </w:divBdr>
            </w:div>
            <w:div w:id="606348494">
              <w:marLeft w:val="0"/>
              <w:marRight w:val="0"/>
              <w:marTop w:val="0"/>
              <w:marBottom w:val="0"/>
              <w:divBdr>
                <w:top w:val="none" w:sz="0" w:space="0" w:color="auto"/>
                <w:left w:val="none" w:sz="0" w:space="0" w:color="auto"/>
                <w:bottom w:val="none" w:sz="0" w:space="0" w:color="auto"/>
                <w:right w:val="none" w:sz="0" w:space="0" w:color="auto"/>
              </w:divBdr>
            </w:div>
            <w:div w:id="1941794517">
              <w:marLeft w:val="0"/>
              <w:marRight w:val="0"/>
              <w:marTop w:val="0"/>
              <w:marBottom w:val="0"/>
              <w:divBdr>
                <w:top w:val="none" w:sz="0" w:space="0" w:color="auto"/>
                <w:left w:val="none" w:sz="0" w:space="0" w:color="auto"/>
                <w:bottom w:val="none" w:sz="0" w:space="0" w:color="auto"/>
                <w:right w:val="none" w:sz="0" w:space="0" w:color="auto"/>
              </w:divBdr>
            </w:div>
          </w:divsChild>
        </w:div>
        <w:div w:id="1172182023">
          <w:marLeft w:val="0"/>
          <w:marRight w:val="0"/>
          <w:marTop w:val="0"/>
          <w:marBottom w:val="0"/>
          <w:divBdr>
            <w:top w:val="none" w:sz="0" w:space="0" w:color="auto"/>
            <w:left w:val="none" w:sz="0" w:space="0" w:color="auto"/>
            <w:bottom w:val="none" w:sz="0" w:space="0" w:color="auto"/>
            <w:right w:val="none" w:sz="0" w:space="0" w:color="auto"/>
          </w:divBdr>
          <w:divsChild>
            <w:div w:id="1028290094">
              <w:marLeft w:val="0"/>
              <w:marRight w:val="0"/>
              <w:marTop w:val="0"/>
              <w:marBottom w:val="0"/>
              <w:divBdr>
                <w:top w:val="none" w:sz="0" w:space="0" w:color="auto"/>
                <w:left w:val="none" w:sz="0" w:space="0" w:color="auto"/>
                <w:bottom w:val="none" w:sz="0" w:space="0" w:color="auto"/>
                <w:right w:val="none" w:sz="0" w:space="0" w:color="auto"/>
              </w:divBdr>
            </w:div>
            <w:div w:id="1841238724">
              <w:marLeft w:val="0"/>
              <w:marRight w:val="0"/>
              <w:marTop w:val="0"/>
              <w:marBottom w:val="0"/>
              <w:divBdr>
                <w:top w:val="none" w:sz="0" w:space="0" w:color="auto"/>
                <w:left w:val="none" w:sz="0" w:space="0" w:color="auto"/>
                <w:bottom w:val="none" w:sz="0" w:space="0" w:color="auto"/>
                <w:right w:val="none" w:sz="0" w:space="0" w:color="auto"/>
              </w:divBdr>
            </w:div>
            <w:div w:id="1447045654">
              <w:marLeft w:val="0"/>
              <w:marRight w:val="0"/>
              <w:marTop w:val="0"/>
              <w:marBottom w:val="0"/>
              <w:divBdr>
                <w:top w:val="none" w:sz="0" w:space="0" w:color="auto"/>
                <w:left w:val="none" w:sz="0" w:space="0" w:color="auto"/>
                <w:bottom w:val="none" w:sz="0" w:space="0" w:color="auto"/>
                <w:right w:val="none" w:sz="0" w:space="0" w:color="auto"/>
              </w:divBdr>
            </w:div>
            <w:div w:id="18744456">
              <w:marLeft w:val="0"/>
              <w:marRight w:val="0"/>
              <w:marTop w:val="0"/>
              <w:marBottom w:val="0"/>
              <w:divBdr>
                <w:top w:val="none" w:sz="0" w:space="0" w:color="auto"/>
                <w:left w:val="none" w:sz="0" w:space="0" w:color="auto"/>
                <w:bottom w:val="none" w:sz="0" w:space="0" w:color="auto"/>
                <w:right w:val="none" w:sz="0" w:space="0" w:color="auto"/>
              </w:divBdr>
            </w:div>
            <w:div w:id="1428041379">
              <w:marLeft w:val="0"/>
              <w:marRight w:val="0"/>
              <w:marTop w:val="0"/>
              <w:marBottom w:val="0"/>
              <w:divBdr>
                <w:top w:val="none" w:sz="0" w:space="0" w:color="auto"/>
                <w:left w:val="none" w:sz="0" w:space="0" w:color="auto"/>
                <w:bottom w:val="none" w:sz="0" w:space="0" w:color="auto"/>
                <w:right w:val="none" w:sz="0" w:space="0" w:color="auto"/>
              </w:divBdr>
            </w:div>
            <w:div w:id="1803421939">
              <w:marLeft w:val="0"/>
              <w:marRight w:val="0"/>
              <w:marTop w:val="0"/>
              <w:marBottom w:val="0"/>
              <w:divBdr>
                <w:top w:val="none" w:sz="0" w:space="0" w:color="auto"/>
                <w:left w:val="none" w:sz="0" w:space="0" w:color="auto"/>
                <w:bottom w:val="none" w:sz="0" w:space="0" w:color="auto"/>
                <w:right w:val="none" w:sz="0" w:space="0" w:color="auto"/>
              </w:divBdr>
            </w:div>
            <w:div w:id="560988825">
              <w:marLeft w:val="0"/>
              <w:marRight w:val="0"/>
              <w:marTop w:val="0"/>
              <w:marBottom w:val="0"/>
              <w:divBdr>
                <w:top w:val="none" w:sz="0" w:space="0" w:color="auto"/>
                <w:left w:val="none" w:sz="0" w:space="0" w:color="auto"/>
                <w:bottom w:val="none" w:sz="0" w:space="0" w:color="auto"/>
                <w:right w:val="none" w:sz="0" w:space="0" w:color="auto"/>
              </w:divBdr>
            </w:div>
            <w:div w:id="1604722060">
              <w:marLeft w:val="0"/>
              <w:marRight w:val="0"/>
              <w:marTop w:val="0"/>
              <w:marBottom w:val="0"/>
              <w:divBdr>
                <w:top w:val="none" w:sz="0" w:space="0" w:color="auto"/>
                <w:left w:val="none" w:sz="0" w:space="0" w:color="auto"/>
                <w:bottom w:val="none" w:sz="0" w:space="0" w:color="auto"/>
                <w:right w:val="none" w:sz="0" w:space="0" w:color="auto"/>
              </w:divBdr>
            </w:div>
            <w:div w:id="515000460">
              <w:marLeft w:val="0"/>
              <w:marRight w:val="0"/>
              <w:marTop w:val="0"/>
              <w:marBottom w:val="0"/>
              <w:divBdr>
                <w:top w:val="none" w:sz="0" w:space="0" w:color="auto"/>
                <w:left w:val="none" w:sz="0" w:space="0" w:color="auto"/>
                <w:bottom w:val="none" w:sz="0" w:space="0" w:color="auto"/>
                <w:right w:val="none" w:sz="0" w:space="0" w:color="auto"/>
              </w:divBdr>
            </w:div>
            <w:div w:id="1891914817">
              <w:marLeft w:val="0"/>
              <w:marRight w:val="0"/>
              <w:marTop w:val="0"/>
              <w:marBottom w:val="0"/>
              <w:divBdr>
                <w:top w:val="none" w:sz="0" w:space="0" w:color="auto"/>
                <w:left w:val="none" w:sz="0" w:space="0" w:color="auto"/>
                <w:bottom w:val="none" w:sz="0" w:space="0" w:color="auto"/>
                <w:right w:val="none" w:sz="0" w:space="0" w:color="auto"/>
              </w:divBdr>
            </w:div>
            <w:div w:id="1351100802">
              <w:marLeft w:val="0"/>
              <w:marRight w:val="0"/>
              <w:marTop w:val="0"/>
              <w:marBottom w:val="0"/>
              <w:divBdr>
                <w:top w:val="none" w:sz="0" w:space="0" w:color="auto"/>
                <w:left w:val="none" w:sz="0" w:space="0" w:color="auto"/>
                <w:bottom w:val="none" w:sz="0" w:space="0" w:color="auto"/>
                <w:right w:val="none" w:sz="0" w:space="0" w:color="auto"/>
              </w:divBdr>
            </w:div>
            <w:div w:id="79912522">
              <w:marLeft w:val="0"/>
              <w:marRight w:val="0"/>
              <w:marTop w:val="0"/>
              <w:marBottom w:val="0"/>
              <w:divBdr>
                <w:top w:val="none" w:sz="0" w:space="0" w:color="auto"/>
                <w:left w:val="none" w:sz="0" w:space="0" w:color="auto"/>
                <w:bottom w:val="none" w:sz="0" w:space="0" w:color="auto"/>
                <w:right w:val="none" w:sz="0" w:space="0" w:color="auto"/>
              </w:divBdr>
            </w:div>
            <w:div w:id="1886134721">
              <w:marLeft w:val="0"/>
              <w:marRight w:val="0"/>
              <w:marTop w:val="0"/>
              <w:marBottom w:val="0"/>
              <w:divBdr>
                <w:top w:val="none" w:sz="0" w:space="0" w:color="auto"/>
                <w:left w:val="none" w:sz="0" w:space="0" w:color="auto"/>
                <w:bottom w:val="none" w:sz="0" w:space="0" w:color="auto"/>
                <w:right w:val="none" w:sz="0" w:space="0" w:color="auto"/>
              </w:divBdr>
            </w:div>
            <w:div w:id="116527866">
              <w:marLeft w:val="0"/>
              <w:marRight w:val="0"/>
              <w:marTop w:val="0"/>
              <w:marBottom w:val="0"/>
              <w:divBdr>
                <w:top w:val="none" w:sz="0" w:space="0" w:color="auto"/>
                <w:left w:val="none" w:sz="0" w:space="0" w:color="auto"/>
                <w:bottom w:val="none" w:sz="0" w:space="0" w:color="auto"/>
                <w:right w:val="none" w:sz="0" w:space="0" w:color="auto"/>
              </w:divBdr>
            </w:div>
            <w:div w:id="955408288">
              <w:marLeft w:val="0"/>
              <w:marRight w:val="0"/>
              <w:marTop w:val="0"/>
              <w:marBottom w:val="0"/>
              <w:divBdr>
                <w:top w:val="none" w:sz="0" w:space="0" w:color="auto"/>
                <w:left w:val="none" w:sz="0" w:space="0" w:color="auto"/>
                <w:bottom w:val="none" w:sz="0" w:space="0" w:color="auto"/>
                <w:right w:val="none" w:sz="0" w:space="0" w:color="auto"/>
              </w:divBdr>
            </w:div>
            <w:div w:id="708191794">
              <w:marLeft w:val="0"/>
              <w:marRight w:val="0"/>
              <w:marTop w:val="0"/>
              <w:marBottom w:val="0"/>
              <w:divBdr>
                <w:top w:val="none" w:sz="0" w:space="0" w:color="auto"/>
                <w:left w:val="none" w:sz="0" w:space="0" w:color="auto"/>
                <w:bottom w:val="none" w:sz="0" w:space="0" w:color="auto"/>
                <w:right w:val="none" w:sz="0" w:space="0" w:color="auto"/>
              </w:divBdr>
            </w:div>
            <w:div w:id="1369406879">
              <w:marLeft w:val="0"/>
              <w:marRight w:val="0"/>
              <w:marTop w:val="0"/>
              <w:marBottom w:val="0"/>
              <w:divBdr>
                <w:top w:val="none" w:sz="0" w:space="0" w:color="auto"/>
                <w:left w:val="none" w:sz="0" w:space="0" w:color="auto"/>
                <w:bottom w:val="none" w:sz="0" w:space="0" w:color="auto"/>
                <w:right w:val="none" w:sz="0" w:space="0" w:color="auto"/>
              </w:divBdr>
            </w:div>
            <w:div w:id="139540505">
              <w:marLeft w:val="0"/>
              <w:marRight w:val="0"/>
              <w:marTop w:val="0"/>
              <w:marBottom w:val="0"/>
              <w:divBdr>
                <w:top w:val="none" w:sz="0" w:space="0" w:color="auto"/>
                <w:left w:val="none" w:sz="0" w:space="0" w:color="auto"/>
                <w:bottom w:val="none" w:sz="0" w:space="0" w:color="auto"/>
                <w:right w:val="none" w:sz="0" w:space="0" w:color="auto"/>
              </w:divBdr>
            </w:div>
            <w:div w:id="1480268706">
              <w:marLeft w:val="0"/>
              <w:marRight w:val="0"/>
              <w:marTop w:val="0"/>
              <w:marBottom w:val="0"/>
              <w:divBdr>
                <w:top w:val="none" w:sz="0" w:space="0" w:color="auto"/>
                <w:left w:val="none" w:sz="0" w:space="0" w:color="auto"/>
                <w:bottom w:val="none" w:sz="0" w:space="0" w:color="auto"/>
                <w:right w:val="none" w:sz="0" w:space="0" w:color="auto"/>
              </w:divBdr>
            </w:div>
            <w:div w:id="329411733">
              <w:marLeft w:val="0"/>
              <w:marRight w:val="0"/>
              <w:marTop w:val="0"/>
              <w:marBottom w:val="0"/>
              <w:divBdr>
                <w:top w:val="none" w:sz="0" w:space="0" w:color="auto"/>
                <w:left w:val="none" w:sz="0" w:space="0" w:color="auto"/>
                <w:bottom w:val="none" w:sz="0" w:space="0" w:color="auto"/>
                <w:right w:val="none" w:sz="0" w:space="0" w:color="auto"/>
              </w:divBdr>
            </w:div>
          </w:divsChild>
        </w:div>
        <w:div w:id="1576361087">
          <w:marLeft w:val="0"/>
          <w:marRight w:val="0"/>
          <w:marTop w:val="0"/>
          <w:marBottom w:val="0"/>
          <w:divBdr>
            <w:top w:val="none" w:sz="0" w:space="0" w:color="auto"/>
            <w:left w:val="none" w:sz="0" w:space="0" w:color="auto"/>
            <w:bottom w:val="none" w:sz="0" w:space="0" w:color="auto"/>
            <w:right w:val="none" w:sz="0" w:space="0" w:color="auto"/>
          </w:divBdr>
          <w:divsChild>
            <w:div w:id="686323179">
              <w:marLeft w:val="0"/>
              <w:marRight w:val="0"/>
              <w:marTop w:val="0"/>
              <w:marBottom w:val="0"/>
              <w:divBdr>
                <w:top w:val="none" w:sz="0" w:space="0" w:color="auto"/>
                <w:left w:val="none" w:sz="0" w:space="0" w:color="auto"/>
                <w:bottom w:val="none" w:sz="0" w:space="0" w:color="auto"/>
                <w:right w:val="none" w:sz="0" w:space="0" w:color="auto"/>
              </w:divBdr>
            </w:div>
            <w:div w:id="914970432">
              <w:marLeft w:val="0"/>
              <w:marRight w:val="0"/>
              <w:marTop w:val="0"/>
              <w:marBottom w:val="0"/>
              <w:divBdr>
                <w:top w:val="none" w:sz="0" w:space="0" w:color="auto"/>
                <w:left w:val="none" w:sz="0" w:space="0" w:color="auto"/>
                <w:bottom w:val="none" w:sz="0" w:space="0" w:color="auto"/>
                <w:right w:val="none" w:sz="0" w:space="0" w:color="auto"/>
              </w:divBdr>
            </w:div>
            <w:div w:id="26218362">
              <w:marLeft w:val="0"/>
              <w:marRight w:val="0"/>
              <w:marTop w:val="0"/>
              <w:marBottom w:val="0"/>
              <w:divBdr>
                <w:top w:val="none" w:sz="0" w:space="0" w:color="auto"/>
                <w:left w:val="none" w:sz="0" w:space="0" w:color="auto"/>
                <w:bottom w:val="none" w:sz="0" w:space="0" w:color="auto"/>
                <w:right w:val="none" w:sz="0" w:space="0" w:color="auto"/>
              </w:divBdr>
            </w:div>
            <w:div w:id="84307230">
              <w:marLeft w:val="0"/>
              <w:marRight w:val="0"/>
              <w:marTop w:val="0"/>
              <w:marBottom w:val="0"/>
              <w:divBdr>
                <w:top w:val="none" w:sz="0" w:space="0" w:color="auto"/>
                <w:left w:val="none" w:sz="0" w:space="0" w:color="auto"/>
                <w:bottom w:val="none" w:sz="0" w:space="0" w:color="auto"/>
                <w:right w:val="none" w:sz="0" w:space="0" w:color="auto"/>
              </w:divBdr>
            </w:div>
            <w:div w:id="634531594">
              <w:marLeft w:val="0"/>
              <w:marRight w:val="0"/>
              <w:marTop w:val="0"/>
              <w:marBottom w:val="0"/>
              <w:divBdr>
                <w:top w:val="none" w:sz="0" w:space="0" w:color="auto"/>
                <w:left w:val="none" w:sz="0" w:space="0" w:color="auto"/>
                <w:bottom w:val="none" w:sz="0" w:space="0" w:color="auto"/>
                <w:right w:val="none" w:sz="0" w:space="0" w:color="auto"/>
              </w:divBdr>
            </w:div>
            <w:div w:id="503252085">
              <w:marLeft w:val="0"/>
              <w:marRight w:val="0"/>
              <w:marTop w:val="0"/>
              <w:marBottom w:val="0"/>
              <w:divBdr>
                <w:top w:val="none" w:sz="0" w:space="0" w:color="auto"/>
                <w:left w:val="none" w:sz="0" w:space="0" w:color="auto"/>
                <w:bottom w:val="none" w:sz="0" w:space="0" w:color="auto"/>
                <w:right w:val="none" w:sz="0" w:space="0" w:color="auto"/>
              </w:divBdr>
            </w:div>
            <w:div w:id="1951086100">
              <w:marLeft w:val="0"/>
              <w:marRight w:val="0"/>
              <w:marTop w:val="0"/>
              <w:marBottom w:val="0"/>
              <w:divBdr>
                <w:top w:val="none" w:sz="0" w:space="0" w:color="auto"/>
                <w:left w:val="none" w:sz="0" w:space="0" w:color="auto"/>
                <w:bottom w:val="none" w:sz="0" w:space="0" w:color="auto"/>
                <w:right w:val="none" w:sz="0" w:space="0" w:color="auto"/>
              </w:divBdr>
            </w:div>
            <w:div w:id="991788300">
              <w:marLeft w:val="0"/>
              <w:marRight w:val="0"/>
              <w:marTop w:val="0"/>
              <w:marBottom w:val="0"/>
              <w:divBdr>
                <w:top w:val="none" w:sz="0" w:space="0" w:color="auto"/>
                <w:left w:val="none" w:sz="0" w:space="0" w:color="auto"/>
                <w:bottom w:val="none" w:sz="0" w:space="0" w:color="auto"/>
                <w:right w:val="none" w:sz="0" w:space="0" w:color="auto"/>
              </w:divBdr>
            </w:div>
            <w:div w:id="1741366123">
              <w:marLeft w:val="0"/>
              <w:marRight w:val="0"/>
              <w:marTop w:val="0"/>
              <w:marBottom w:val="0"/>
              <w:divBdr>
                <w:top w:val="none" w:sz="0" w:space="0" w:color="auto"/>
                <w:left w:val="none" w:sz="0" w:space="0" w:color="auto"/>
                <w:bottom w:val="none" w:sz="0" w:space="0" w:color="auto"/>
                <w:right w:val="none" w:sz="0" w:space="0" w:color="auto"/>
              </w:divBdr>
            </w:div>
            <w:div w:id="1089541110">
              <w:marLeft w:val="0"/>
              <w:marRight w:val="0"/>
              <w:marTop w:val="0"/>
              <w:marBottom w:val="0"/>
              <w:divBdr>
                <w:top w:val="none" w:sz="0" w:space="0" w:color="auto"/>
                <w:left w:val="none" w:sz="0" w:space="0" w:color="auto"/>
                <w:bottom w:val="none" w:sz="0" w:space="0" w:color="auto"/>
                <w:right w:val="none" w:sz="0" w:space="0" w:color="auto"/>
              </w:divBdr>
            </w:div>
            <w:div w:id="1505434688">
              <w:marLeft w:val="0"/>
              <w:marRight w:val="0"/>
              <w:marTop w:val="0"/>
              <w:marBottom w:val="0"/>
              <w:divBdr>
                <w:top w:val="none" w:sz="0" w:space="0" w:color="auto"/>
                <w:left w:val="none" w:sz="0" w:space="0" w:color="auto"/>
                <w:bottom w:val="none" w:sz="0" w:space="0" w:color="auto"/>
                <w:right w:val="none" w:sz="0" w:space="0" w:color="auto"/>
              </w:divBdr>
            </w:div>
            <w:div w:id="1302422778">
              <w:marLeft w:val="0"/>
              <w:marRight w:val="0"/>
              <w:marTop w:val="0"/>
              <w:marBottom w:val="0"/>
              <w:divBdr>
                <w:top w:val="none" w:sz="0" w:space="0" w:color="auto"/>
                <w:left w:val="none" w:sz="0" w:space="0" w:color="auto"/>
                <w:bottom w:val="none" w:sz="0" w:space="0" w:color="auto"/>
                <w:right w:val="none" w:sz="0" w:space="0" w:color="auto"/>
              </w:divBdr>
            </w:div>
            <w:div w:id="1938557245">
              <w:marLeft w:val="0"/>
              <w:marRight w:val="0"/>
              <w:marTop w:val="0"/>
              <w:marBottom w:val="0"/>
              <w:divBdr>
                <w:top w:val="none" w:sz="0" w:space="0" w:color="auto"/>
                <w:left w:val="none" w:sz="0" w:space="0" w:color="auto"/>
                <w:bottom w:val="none" w:sz="0" w:space="0" w:color="auto"/>
                <w:right w:val="none" w:sz="0" w:space="0" w:color="auto"/>
              </w:divBdr>
            </w:div>
            <w:div w:id="92476849">
              <w:marLeft w:val="0"/>
              <w:marRight w:val="0"/>
              <w:marTop w:val="0"/>
              <w:marBottom w:val="0"/>
              <w:divBdr>
                <w:top w:val="none" w:sz="0" w:space="0" w:color="auto"/>
                <w:left w:val="none" w:sz="0" w:space="0" w:color="auto"/>
                <w:bottom w:val="none" w:sz="0" w:space="0" w:color="auto"/>
                <w:right w:val="none" w:sz="0" w:space="0" w:color="auto"/>
              </w:divBdr>
            </w:div>
            <w:div w:id="626818160">
              <w:marLeft w:val="0"/>
              <w:marRight w:val="0"/>
              <w:marTop w:val="0"/>
              <w:marBottom w:val="0"/>
              <w:divBdr>
                <w:top w:val="none" w:sz="0" w:space="0" w:color="auto"/>
                <w:left w:val="none" w:sz="0" w:space="0" w:color="auto"/>
                <w:bottom w:val="none" w:sz="0" w:space="0" w:color="auto"/>
                <w:right w:val="none" w:sz="0" w:space="0" w:color="auto"/>
              </w:divBdr>
            </w:div>
            <w:div w:id="175733523">
              <w:marLeft w:val="0"/>
              <w:marRight w:val="0"/>
              <w:marTop w:val="0"/>
              <w:marBottom w:val="0"/>
              <w:divBdr>
                <w:top w:val="none" w:sz="0" w:space="0" w:color="auto"/>
                <w:left w:val="none" w:sz="0" w:space="0" w:color="auto"/>
                <w:bottom w:val="none" w:sz="0" w:space="0" w:color="auto"/>
                <w:right w:val="none" w:sz="0" w:space="0" w:color="auto"/>
              </w:divBdr>
            </w:div>
            <w:div w:id="198858498">
              <w:marLeft w:val="0"/>
              <w:marRight w:val="0"/>
              <w:marTop w:val="0"/>
              <w:marBottom w:val="0"/>
              <w:divBdr>
                <w:top w:val="none" w:sz="0" w:space="0" w:color="auto"/>
                <w:left w:val="none" w:sz="0" w:space="0" w:color="auto"/>
                <w:bottom w:val="none" w:sz="0" w:space="0" w:color="auto"/>
                <w:right w:val="none" w:sz="0" w:space="0" w:color="auto"/>
              </w:divBdr>
            </w:div>
            <w:div w:id="282229636">
              <w:marLeft w:val="0"/>
              <w:marRight w:val="0"/>
              <w:marTop w:val="0"/>
              <w:marBottom w:val="0"/>
              <w:divBdr>
                <w:top w:val="none" w:sz="0" w:space="0" w:color="auto"/>
                <w:left w:val="none" w:sz="0" w:space="0" w:color="auto"/>
                <w:bottom w:val="none" w:sz="0" w:space="0" w:color="auto"/>
                <w:right w:val="none" w:sz="0" w:space="0" w:color="auto"/>
              </w:divBdr>
            </w:div>
            <w:div w:id="911432404">
              <w:marLeft w:val="0"/>
              <w:marRight w:val="0"/>
              <w:marTop w:val="0"/>
              <w:marBottom w:val="0"/>
              <w:divBdr>
                <w:top w:val="none" w:sz="0" w:space="0" w:color="auto"/>
                <w:left w:val="none" w:sz="0" w:space="0" w:color="auto"/>
                <w:bottom w:val="none" w:sz="0" w:space="0" w:color="auto"/>
                <w:right w:val="none" w:sz="0" w:space="0" w:color="auto"/>
              </w:divBdr>
            </w:div>
            <w:div w:id="432700904">
              <w:marLeft w:val="0"/>
              <w:marRight w:val="0"/>
              <w:marTop w:val="0"/>
              <w:marBottom w:val="0"/>
              <w:divBdr>
                <w:top w:val="none" w:sz="0" w:space="0" w:color="auto"/>
                <w:left w:val="none" w:sz="0" w:space="0" w:color="auto"/>
                <w:bottom w:val="none" w:sz="0" w:space="0" w:color="auto"/>
                <w:right w:val="none" w:sz="0" w:space="0" w:color="auto"/>
              </w:divBdr>
            </w:div>
          </w:divsChild>
        </w:div>
        <w:div w:id="1144082297">
          <w:marLeft w:val="0"/>
          <w:marRight w:val="0"/>
          <w:marTop w:val="0"/>
          <w:marBottom w:val="0"/>
          <w:divBdr>
            <w:top w:val="none" w:sz="0" w:space="0" w:color="auto"/>
            <w:left w:val="none" w:sz="0" w:space="0" w:color="auto"/>
            <w:bottom w:val="none" w:sz="0" w:space="0" w:color="auto"/>
            <w:right w:val="none" w:sz="0" w:space="0" w:color="auto"/>
          </w:divBdr>
          <w:divsChild>
            <w:div w:id="467864408">
              <w:marLeft w:val="0"/>
              <w:marRight w:val="0"/>
              <w:marTop w:val="0"/>
              <w:marBottom w:val="0"/>
              <w:divBdr>
                <w:top w:val="none" w:sz="0" w:space="0" w:color="auto"/>
                <w:left w:val="none" w:sz="0" w:space="0" w:color="auto"/>
                <w:bottom w:val="none" w:sz="0" w:space="0" w:color="auto"/>
                <w:right w:val="none" w:sz="0" w:space="0" w:color="auto"/>
              </w:divBdr>
            </w:div>
            <w:div w:id="1210149098">
              <w:marLeft w:val="0"/>
              <w:marRight w:val="0"/>
              <w:marTop w:val="0"/>
              <w:marBottom w:val="0"/>
              <w:divBdr>
                <w:top w:val="none" w:sz="0" w:space="0" w:color="auto"/>
                <w:left w:val="none" w:sz="0" w:space="0" w:color="auto"/>
                <w:bottom w:val="none" w:sz="0" w:space="0" w:color="auto"/>
                <w:right w:val="none" w:sz="0" w:space="0" w:color="auto"/>
              </w:divBdr>
            </w:div>
            <w:div w:id="305278543">
              <w:marLeft w:val="0"/>
              <w:marRight w:val="0"/>
              <w:marTop w:val="0"/>
              <w:marBottom w:val="0"/>
              <w:divBdr>
                <w:top w:val="none" w:sz="0" w:space="0" w:color="auto"/>
                <w:left w:val="none" w:sz="0" w:space="0" w:color="auto"/>
                <w:bottom w:val="none" w:sz="0" w:space="0" w:color="auto"/>
                <w:right w:val="none" w:sz="0" w:space="0" w:color="auto"/>
              </w:divBdr>
            </w:div>
            <w:div w:id="624969157">
              <w:marLeft w:val="0"/>
              <w:marRight w:val="0"/>
              <w:marTop w:val="0"/>
              <w:marBottom w:val="0"/>
              <w:divBdr>
                <w:top w:val="none" w:sz="0" w:space="0" w:color="auto"/>
                <w:left w:val="none" w:sz="0" w:space="0" w:color="auto"/>
                <w:bottom w:val="none" w:sz="0" w:space="0" w:color="auto"/>
                <w:right w:val="none" w:sz="0" w:space="0" w:color="auto"/>
              </w:divBdr>
            </w:div>
            <w:div w:id="1040975163">
              <w:marLeft w:val="0"/>
              <w:marRight w:val="0"/>
              <w:marTop w:val="0"/>
              <w:marBottom w:val="0"/>
              <w:divBdr>
                <w:top w:val="none" w:sz="0" w:space="0" w:color="auto"/>
                <w:left w:val="none" w:sz="0" w:space="0" w:color="auto"/>
                <w:bottom w:val="none" w:sz="0" w:space="0" w:color="auto"/>
                <w:right w:val="none" w:sz="0" w:space="0" w:color="auto"/>
              </w:divBdr>
            </w:div>
            <w:div w:id="1002858852">
              <w:marLeft w:val="0"/>
              <w:marRight w:val="0"/>
              <w:marTop w:val="0"/>
              <w:marBottom w:val="0"/>
              <w:divBdr>
                <w:top w:val="none" w:sz="0" w:space="0" w:color="auto"/>
                <w:left w:val="none" w:sz="0" w:space="0" w:color="auto"/>
                <w:bottom w:val="none" w:sz="0" w:space="0" w:color="auto"/>
                <w:right w:val="none" w:sz="0" w:space="0" w:color="auto"/>
              </w:divBdr>
            </w:div>
            <w:div w:id="327292226">
              <w:marLeft w:val="0"/>
              <w:marRight w:val="0"/>
              <w:marTop w:val="0"/>
              <w:marBottom w:val="0"/>
              <w:divBdr>
                <w:top w:val="none" w:sz="0" w:space="0" w:color="auto"/>
                <w:left w:val="none" w:sz="0" w:space="0" w:color="auto"/>
                <w:bottom w:val="none" w:sz="0" w:space="0" w:color="auto"/>
                <w:right w:val="none" w:sz="0" w:space="0" w:color="auto"/>
              </w:divBdr>
            </w:div>
            <w:div w:id="200291085">
              <w:marLeft w:val="0"/>
              <w:marRight w:val="0"/>
              <w:marTop w:val="0"/>
              <w:marBottom w:val="0"/>
              <w:divBdr>
                <w:top w:val="none" w:sz="0" w:space="0" w:color="auto"/>
                <w:left w:val="none" w:sz="0" w:space="0" w:color="auto"/>
                <w:bottom w:val="none" w:sz="0" w:space="0" w:color="auto"/>
                <w:right w:val="none" w:sz="0" w:space="0" w:color="auto"/>
              </w:divBdr>
            </w:div>
            <w:div w:id="194392996">
              <w:marLeft w:val="0"/>
              <w:marRight w:val="0"/>
              <w:marTop w:val="0"/>
              <w:marBottom w:val="0"/>
              <w:divBdr>
                <w:top w:val="none" w:sz="0" w:space="0" w:color="auto"/>
                <w:left w:val="none" w:sz="0" w:space="0" w:color="auto"/>
                <w:bottom w:val="none" w:sz="0" w:space="0" w:color="auto"/>
                <w:right w:val="none" w:sz="0" w:space="0" w:color="auto"/>
              </w:divBdr>
            </w:div>
          </w:divsChild>
        </w:div>
        <w:div w:id="1320109917">
          <w:marLeft w:val="0"/>
          <w:marRight w:val="0"/>
          <w:marTop w:val="0"/>
          <w:marBottom w:val="0"/>
          <w:divBdr>
            <w:top w:val="none" w:sz="0" w:space="0" w:color="auto"/>
            <w:left w:val="none" w:sz="0" w:space="0" w:color="auto"/>
            <w:bottom w:val="none" w:sz="0" w:space="0" w:color="auto"/>
            <w:right w:val="none" w:sz="0" w:space="0" w:color="auto"/>
          </w:divBdr>
          <w:divsChild>
            <w:div w:id="477767965">
              <w:marLeft w:val="-75"/>
              <w:marRight w:val="0"/>
              <w:marTop w:val="30"/>
              <w:marBottom w:val="30"/>
              <w:divBdr>
                <w:top w:val="none" w:sz="0" w:space="0" w:color="auto"/>
                <w:left w:val="none" w:sz="0" w:space="0" w:color="auto"/>
                <w:bottom w:val="none" w:sz="0" w:space="0" w:color="auto"/>
                <w:right w:val="none" w:sz="0" w:space="0" w:color="auto"/>
              </w:divBdr>
              <w:divsChild>
                <w:div w:id="635183894">
                  <w:marLeft w:val="0"/>
                  <w:marRight w:val="0"/>
                  <w:marTop w:val="0"/>
                  <w:marBottom w:val="0"/>
                  <w:divBdr>
                    <w:top w:val="none" w:sz="0" w:space="0" w:color="auto"/>
                    <w:left w:val="none" w:sz="0" w:space="0" w:color="auto"/>
                    <w:bottom w:val="none" w:sz="0" w:space="0" w:color="auto"/>
                    <w:right w:val="none" w:sz="0" w:space="0" w:color="auto"/>
                  </w:divBdr>
                  <w:divsChild>
                    <w:div w:id="1653751803">
                      <w:marLeft w:val="0"/>
                      <w:marRight w:val="0"/>
                      <w:marTop w:val="0"/>
                      <w:marBottom w:val="0"/>
                      <w:divBdr>
                        <w:top w:val="none" w:sz="0" w:space="0" w:color="auto"/>
                        <w:left w:val="none" w:sz="0" w:space="0" w:color="auto"/>
                        <w:bottom w:val="none" w:sz="0" w:space="0" w:color="auto"/>
                        <w:right w:val="none" w:sz="0" w:space="0" w:color="auto"/>
                      </w:divBdr>
                    </w:div>
                  </w:divsChild>
                </w:div>
                <w:div w:id="443382075">
                  <w:marLeft w:val="0"/>
                  <w:marRight w:val="0"/>
                  <w:marTop w:val="0"/>
                  <w:marBottom w:val="0"/>
                  <w:divBdr>
                    <w:top w:val="none" w:sz="0" w:space="0" w:color="auto"/>
                    <w:left w:val="none" w:sz="0" w:space="0" w:color="auto"/>
                    <w:bottom w:val="none" w:sz="0" w:space="0" w:color="auto"/>
                    <w:right w:val="none" w:sz="0" w:space="0" w:color="auto"/>
                  </w:divBdr>
                  <w:divsChild>
                    <w:div w:id="105581372">
                      <w:marLeft w:val="0"/>
                      <w:marRight w:val="0"/>
                      <w:marTop w:val="0"/>
                      <w:marBottom w:val="0"/>
                      <w:divBdr>
                        <w:top w:val="none" w:sz="0" w:space="0" w:color="auto"/>
                        <w:left w:val="none" w:sz="0" w:space="0" w:color="auto"/>
                        <w:bottom w:val="none" w:sz="0" w:space="0" w:color="auto"/>
                        <w:right w:val="none" w:sz="0" w:space="0" w:color="auto"/>
                      </w:divBdr>
                    </w:div>
                  </w:divsChild>
                </w:div>
                <w:div w:id="708191476">
                  <w:marLeft w:val="0"/>
                  <w:marRight w:val="0"/>
                  <w:marTop w:val="0"/>
                  <w:marBottom w:val="0"/>
                  <w:divBdr>
                    <w:top w:val="none" w:sz="0" w:space="0" w:color="auto"/>
                    <w:left w:val="none" w:sz="0" w:space="0" w:color="auto"/>
                    <w:bottom w:val="none" w:sz="0" w:space="0" w:color="auto"/>
                    <w:right w:val="none" w:sz="0" w:space="0" w:color="auto"/>
                  </w:divBdr>
                  <w:divsChild>
                    <w:div w:id="113139196">
                      <w:marLeft w:val="0"/>
                      <w:marRight w:val="0"/>
                      <w:marTop w:val="0"/>
                      <w:marBottom w:val="0"/>
                      <w:divBdr>
                        <w:top w:val="none" w:sz="0" w:space="0" w:color="auto"/>
                        <w:left w:val="none" w:sz="0" w:space="0" w:color="auto"/>
                        <w:bottom w:val="none" w:sz="0" w:space="0" w:color="auto"/>
                        <w:right w:val="none" w:sz="0" w:space="0" w:color="auto"/>
                      </w:divBdr>
                    </w:div>
                  </w:divsChild>
                </w:div>
                <w:div w:id="722947354">
                  <w:marLeft w:val="0"/>
                  <w:marRight w:val="0"/>
                  <w:marTop w:val="0"/>
                  <w:marBottom w:val="0"/>
                  <w:divBdr>
                    <w:top w:val="none" w:sz="0" w:space="0" w:color="auto"/>
                    <w:left w:val="none" w:sz="0" w:space="0" w:color="auto"/>
                    <w:bottom w:val="none" w:sz="0" w:space="0" w:color="auto"/>
                    <w:right w:val="none" w:sz="0" w:space="0" w:color="auto"/>
                  </w:divBdr>
                  <w:divsChild>
                    <w:div w:id="666128210">
                      <w:marLeft w:val="0"/>
                      <w:marRight w:val="0"/>
                      <w:marTop w:val="0"/>
                      <w:marBottom w:val="0"/>
                      <w:divBdr>
                        <w:top w:val="none" w:sz="0" w:space="0" w:color="auto"/>
                        <w:left w:val="none" w:sz="0" w:space="0" w:color="auto"/>
                        <w:bottom w:val="none" w:sz="0" w:space="0" w:color="auto"/>
                        <w:right w:val="none" w:sz="0" w:space="0" w:color="auto"/>
                      </w:divBdr>
                    </w:div>
                    <w:div w:id="792943221">
                      <w:marLeft w:val="0"/>
                      <w:marRight w:val="0"/>
                      <w:marTop w:val="0"/>
                      <w:marBottom w:val="0"/>
                      <w:divBdr>
                        <w:top w:val="none" w:sz="0" w:space="0" w:color="auto"/>
                        <w:left w:val="none" w:sz="0" w:space="0" w:color="auto"/>
                        <w:bottom w:val="none" w:sz="0" w:space="0" w:color="auto"/>
                        <w:right w:val="none" w:sz="0" w:space="0" w:color="auto"/>
                      </w:divBdr>
                    </w:div>
                    <w:div w:id="1523666383">
                      <w:marLeft w:val="0"/>
                      <w:marRight w:val="0"/>
                      <w:marTop w:val="0"/>
                      <w:marBottom w:val="0"/>
                      <w:divBdr>
                        <w:top w:val="none" w:sz="0" w:space="0" w:color="auto"/>
                        <w:left w:val="none" w:sz="0" w:space="0" w:color="auto"/>
                        <w:bottom w:val="none" w:sz="0" w:space="0" w:color="auto"/>
                        <w:right w:val="none" w:sz="0" w:space="0" w:color="auto"/>
                      </w:divBdr>
                    </w:div>
                  </w:divsChild>
                </w:div>
                <w:div w:id="340351487">
                  <w:marLeft w:val="0"/>
                  <w:marRight w:val="0"/>
                  <w:marTop w:val="0"/>
                  <w:marBottom w:val="0"/>
                  <w:divBdr>
                    <w:top w:val="none" w:sz="0" w:space="0" w:color="auto"/>
                    <w:left w:val="none" w:sz="0" w:space="0" w:color="auto"/>
                    <w:bottom w:val="none" w:sz="0" w:space="0" w:color="auto"/>
                    <w:right w:val="none" w:sz="0" w:space="0" w:color="auto"/>
                  </w:divBdr>
                  <w:divsChild>
                    <w:div w:id="2132434477">
                      <w:marLeft w:val="0"/>
                      <w:marRight w:val="0"/>
                      <w:marTop w:val="0"/>
                      <w:marBottom w:val="0"/>
                      <w:divBdr>
                        <w:top w:val="none" w:sz="0" w:space="0" w:color="auto"/>
                        <w:left w:val="none" w:sz="0" w:space="0" w:color="auto"/>
                        <w:bottom w:val="none" w:sz="0" w:space="0" w:color="auto"/>
                        <w:right w:val="none" w:sz="0" w:space="0" w:color="auto"/>
                      </w:divBdr>
                    </w:div>
                  </w:divsChild>
                </w:div>
                <w:div w:id="1051271424">
                  <w:marLeft w:val="0"/>
                  <w:marRight w:val="0"/>
                  <w:marTop w:val="0"/>
                  <w:marBottom w:val="0"/>
                  <w:divBdr>
                    <w:top w:val="none" w:sz="0" w:space="0" w:color="auto"/>
                    <w:left w:val="none" w:sz="0" w:space="0" w:color="auto"/>
                    <w:bottom w:val="none" w:sz="0" w:space="0" w:color="auto"/>
                    <w:right w:val="none" w:sz="0" w:space="0" w:color="auto"/>
                  </w:divBdr>
                  <w:divsChild>
                    <w:div w:id="807866006">
                      <w:marLeft w:val="0"/>
                      <w:marRight w:val="0"/>
                      <w:marTop w:val="0"/>
                      <w:marBottom w:val="0"/>
                      <w:divBdr>
                        <w:top w:val="none" w:sz="0" w:space="0" w:color="auto"/>
                        <w:left w:val="none" w:sz="0" w:space="0" w:color="auto"/>
                        <w:bottom w:val="none" w:sz="0" w:space="0" w:color="auto"/>
                        <w:right w:val="none" w:sz="0" w:space="0" w:color="auto"/>
                      </w:divBdr>
                    </w:div>
                    <w:div w:id="296254191">
                      <w:marLeft w:val="0"/>
                      <w:marRight w:val="0"/>
                      <w:marTop w:val="0"/>
                      <w:marBottom w:val="0"/>
                      <w:divBdr>
                        <w:top w:val="none" w:sz="0" w:space="0" w:color="auto"/>
                        <w:left w:val="none" w:sz="0" w:space="0" w:color="auto"/>
                        <w:bottom w:val="none" w:sz="0" w:space="0" w:color="auto"/>
                        <w:right w:val="none" w:sz="0" w:space="0" w:color="auto"/>
                      </w:divBdr>
                    </w:div>
                  </w:divsChild>
                </w:div>
                <w:div w:id="1118451348">
                  <w:marLeft w:val="0"/>
                  <w:marRight w:val="0"/>
                  <w:marTop w:val="0"/>
                  <w:marBottom w:val="0"/>
                  <w:divBdr>
                    <w:top w:val="none" w:sz="0" w:space="0" w:color="auto"/>
                    <w:left w:val="none" w:sz="0" w:space="0" w:color="auto"/>
                    <w:bottom w:val="none" w:sz="0" w:space="0" w:color="auto"/>
                    <w:right w:val="none" w:sz="0" w:space="0" w:color="auto"/>
                  </w:divBdr>
                  <w:divsChild>
                    <w:div w:id="360712264">
                      <w:marLeft w:val="0"/>
                      <w:marRight w:val="0"/>
                      <w:marTop w:val="0"/>
                      <w:marBottom w:val="0"/>
                      <w:divBdr>
                        <w:top w:val="none" w:sz="0" w:space="0" w:color="auto"/>
                        <w:left w:val="none" w:sz="0" w:space="0" w:color="auto"/>
                        <w:bottom w:val="none" w:sz="0" w:space="0" w:color="auto"/>
                        <w:right w:val="none" w:sz="0" w:space="0" w:color="auto"/>
                      </w:divBdr>
                    </w:div>
                  </w:divsChild>
                </w:div>
                <w:div w:id="126896419">
                  <w:marLeft w:val="0"/>
                  <w:marRight w:val="0"/>
                  <w:marTop w:val="0"/>
                  <w:marBottom w:val="0"/>
                  <w:divBdr>
                    <w:top w:val="none" w:sz="0" w:space="0" w:color="auto"/>
                    <w:left w:val="none" w:sz="0" w:space="0" w:color="auto"/>
                    <w:bottom w:val="none" w:sz="0" w:space="0" w:color="auto"/>
                    <w:right w:val="none" w:sz="0" w:space="0" w:color="auto"/>
                  </w:divBdr>
                  <w:divsChild>
                    <w:div w:id="1988707779">
                      <w:marLeft w:val="0"/>
                      <w:marRight w:val="0"/>
                      <w:marTop w:val="0"/>
                      <w:marBottom w:val="0"/>
                      <w:divBdr>
                        <w:top w:val="none" w:sz="0" w:space="0" w:color="auto"/>
                        <w:left w:val="none" w:sz="0" w:space="0" w:color="auto"/>
                        <w:bottom w:val="none" w:sz="0" w:space="0" w:color="auto"/>
                        <w:right w:val="none" w:sz="0" w:space="0" w:color="auto"/>
                      </w:divBdr>
                    </w:div>
                    <w:div w:id="1680353593">
                      <w:marLeft w:val="0"/>
                      <w:marRight w:val="0"/>
                      <w:marTop w:val="0"/>
                      <w:marBottom w:val="0"/>
                      <w:divBdr>
                        <w:top w:val="none" w:sz="0" w:space="0" w:color="auto"/>
                        <w:left w:val="none" w:sz="0" w:space="0" w:color="auto"/>
                        <w:bottom w:val="none" w:sz="0" w:space="0" w:color="auto"/>
                        <w:right w:val="none" w:sz="0" w:space="0" w:color="auto"/>
                      </w:divBdr>
                    </w:div>
                  </w:divsChild>
                </w:div>
                <w:div w:id="1123381494">
                  <w:marLeft w:val="0"/>
                  <w:marRight w:val="0"/>
                  <w:marTop w:val="0"/>
                  <w:marBottom w:val="0"/>
                  <w:divBdr>
                    <w:top w:val="none" w:sz="0" w:space="0" w:color="auto"/>
                    <w:left w:val="none" w:sz="0" w:space="0" w:color="auto"/>
                    <w:bottom w:val="none" w:sz="0" w:space="0" w:color="auto"/>
                    <w:right w:val="none" w:sz="0" w:space="0" w:color="auto"/>
                  </w:divBdr>
                  <w:divsChild>
                    <w:div w:id="1629974561">
                      <w:marLeft w:val="0"/>
                      <w:marRight w:val="0"/>
                      <w:marTop w:val="0"/>
                      <w:marBottom w:val="0"/>
                      <w:divBdr>
                        <w:top w:val="none" w:sz="0" w:space="0" w:color="auto"/>
                        <w:left w:val="none" w:sz="0" w:space="0" w:color="auto"/>
                        <w:bottom w:val="none" w:sz="0" w:space="0" w:color="auto"/>
                        <w:right w:val="none" w:sz="0" w:space="0" w:color="auto"/>
                      </w:divBdr>
                    </w:div>
                  </w:divsChild>
                </w:div>
                <w:div w:id="312757815">
                  <w:marLeft w:val="0"/>
                  <w:marRight w:val="0"/>
                  <w:marTop w:val="0"/>
                  <w:marBottom w:val="0"/>
                  <w:divBdr>
                    <w:top w:val="none" w:sz="0" w:space="0" w:color="auto"/>
                    <w:left w:val="none" w:sz="0" w:space="0" w:color="auto"/>
                    <w:bottom w:val="none" w:sz="0" w:space="0" w:color="auto"/>
                    <w:right w:val="none" w:sz="0" w:space="0" w:color="auto"/>
                  </w:divBdr>
                  <w:divsChild>
                    <w:div w:id="1205603766">
                      <w:marLeft w:val="0"/>
                      <w:marRight w:val="0"/>
                      <w:marTop w:val="0"/>
                      <w:marBottom w:val="0"/>
                      <w:divBdr>
                        <w:top w:val="none" w:sz="0" w:space="0" w:color="auto"/>
                        <w:left w:val="none" w:sz="0" w:space="0" w:color="auto"/>
                        <w:bottom w:val="none" w:sz="0" w:space="0" w:color="auto"/>
                        <w:right w:val="none" w:sz="0" w:space="0" w:color="auto"/>
                      </w:divBdr>
                    </w:div>
                  </w:divsChild>
                </w:div>
                <w:div w:id="991370171">
                  <w:marLeft w:val="0"/>
                  <w:marRight w:val="0"/>
                  <w:marTop w:val="0"/>
                  <w:marBottom w:val="0"/>
                  <w:divBdr>
                    <w:top w:val="none" w:sz="0" w:space="0" w:color="auto"/>
                    <w:left w:val="none" w:sz="0" w:space="0" w:color="auto"/>
                    <w:bottom w:val="none" w:sz="0" w:space="0" w:color="auto"/>
                    <w:right w:val="none" w:sz="0" w:space="0" w:color="auto"/>
                  </w:divBdr>
                  <w:divsChild>
                    <w:div w:id="956106190">
                      <w:marLeft w:val="0"/>
                      <w:marRight w:val="0"/>
                      <w:marTop w:val="0"/>
                      <w:marBottom w:val="0"/>
                      <w:divBdr>
                        <w:top w:val="none" w:sz="0" w:space="0" w:color="auto"/>
                        <w:left w:val="none" w:sz="0" w:space="0" w:color="auto"/>
                        <w:bottom w:val="none" w:sz="0" w:space="0" w:color="auto"/>
                        <w:right w:val="none" w:sz="0" w:space="0" w:color="auto"/>
                      </w:divBdr>
                    </w:div>
                  </w:divsChild>
                </w:div>
                <w:div w:id="2067801212">
                  <w:marLeft w:val="0"/>
                  <w:marRight w:val="0"/>
                  <w:marTop w:val="0"/>
                  <w:marBottom w:val="0"/>
                  <w:divBdr>
                    <w:top w:val="none" w:sz="0" w:space="0" w:color="auto"/>
                    <w:left w:val="none" w:sz="0" w:space="0" w:color="auto"/>
                    <w:bottom w:val="none" w:sz="0" w:space="0" w:color="auto"/>
                    <w:right w:val="none" w:sz="0" w:space="0" w:color="auto"/>
                  </w:divBdr>
                  <w:divsChild>
                    <w:div w:id="1398436925">
                      <w:marLeft w:val="0"/>
                      <w:marRight w:val="0"/>
                      <w:marTop w:val="0"/>
                      <w:marBottom w:val="0"/>
                      <w:divBdr>
                        <w:top w:val="none" w:sz="0" w:space="0" w:color="auto"/>
                        <w:left w:val="none" w:sz="0" w:space="0" w:color="auto"/>
                        <w:bottom w:val="none" w:sz="0" w:space="0" w:color="auto"/>
                        <w:right w:val="none" w:sz="0" w:space="0" w:color="auto"/>
                      </w:divBdr>
                    </w:div>
                  </w:divsChild>
                </w:div>
                <w:div w:id="834107250">
                  <w:marLeft w:val="0"/>
                  <w:marRight w:val="0"/>
                  <w:marTop w:val="0"/>
                  <w:marBottom w:val="0"/>
                  <w:divBdr>
                    <w:top w:val="none" w:sz="0" w:space="0" w:color="auto"/>
                    <w:left w:val="none" w:sz="0" w:space="0" w:color="auto"/>
                    <w:bottom w:val="none" w:sz="0" w:space="0" w:color="auto"/>
                    <w:right w:val="none" w:sz="0" w:space="0" w:color="auto"/>
                  </w:divBdr>
                  <w:divsChild>
                    <w:div w:id="782532328">
                      <w:marLeft w:val="0"/>
                      <w:marRight w:val="0"/>
                      <w:marTop w:val="0"/>
                      <w:marBottom w:val="0"/>
                      <w:divBdr>
                        <w:top w:val="none" w:sz="0" w:space="0" w:color="auto"/>
                        <w:left w:val="none" w:sz="0" w:space="0" w:color="auto"/>
                        <w:bottom w:val="none" w:sz="0" w:space="0" w:color="auto"/>
                        <w:right w:val="none" w:sz="0" w:space="0" w:color="auto"/>
                      </w:divBdr>
                    </w:div>
                  </w:divsChild>
                </w:div>
                <w:div w:id="2036928450">
                  <w:marLeft w:val="0"/>
                  <w:marRight w:val="0"/>
                  <w:marTop w:val="0"/>
                  <w:marBottom w:val="0"/>
                  <w:divBdr>
                    <w:top w:val="none" w:sz="0" w:space="0" w:color="auto"/>
                    <w:left w:val="none" w:sz="0" w:space="0" w:color="auto"/>
                    <w:bottom w:val="none" w:sz="0" w:space="0" w:color="auto"/>
                    <w:right w:val="none" w:sz="0" w:space="0" w:color="auto"/>
                  </w:divBdr>
                  <w:divsChild>
                    <w:div w:id="205206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770059">
          <w:marLeft w:val="0"/>
          <w:marRight w:val="0"/>
          <w:marTop w:val="0"/>
          <w:marBottom w:val="0"/>
          <w:divBdr>
            <w:top w:val="none" w:sz="0" w:space="0" w:color="auto"/>
            <w:left w:val="none" w:sz="0" w:space="0" w:color="auto"/>
            <w:bottom w:val="none" w:sz="0" w:space="0" w:color="auto"/>
            <w:right w:val="none" w:sz="0" w:space="0" w:color="auto"/>
          </w:divBdr>
          <w:divsChild>
            <w:div w:id="1660771645">
              <w:marLeft w:val="0"/>
              <w:marRight w:val="0"/>
              <w:marTop w:val="0"/>
              <w:marBottom w:val="0"/>
              <w:divBdr>
                <w:top w:val="none" w:sz="0" w:space="0" w:color="auto"/>
                <w:left w:val="none" w:sz="0" w:space="0" w:color="auto"/>
                <w:bottom w:val="none" w:sz="0" w:space="0" w:color="auto"/>
                <w:right w:val="none" w:sz="0" w:space="0" w:color="auto"/>
              </w:divBdr>
            </w:div>
            <w:div w:id="2130515733">
              <w:marLeft w:val="0"/>
              <w:marRight w:val="0"/>
              <w:marTop w:val="0"/>
              <w:marBottom w:val="0"/>
              <w:divBdr>
                <w:top w:val="none" w:sz="0" w:space="0" w:color="auto"/>
                <w:left w:val="none" w:sz="0" w:space="0" w:color="auto"/>
                <w:bottom w:val="none" w:sz="0" w:space="0" w:color="auto"/>
                <w:right w:val="none" w:sz="0" w:space="0" w:color="auto"/>
              </w:divBdr>
            </w:div>
            <w:div w:id="70586754">
              <w:marLeft w:val="0"/>
              <w:marRight w:val="0"/>
              <w:marTop w:val="0"/>
              <w:marBottom w:val="0"/>
              <w:divBdr>
                <w:top w:val="none" w:sz="0" w:space="0" w:color="auto"/>
                <w:left w:val="none" w:sz="0" w:space="0" w:color="auto"/>
                <w:bottom w:val="none" w:sz="0" w:space="0" w:color="auto"/>
                <w:right w:val="none" w:sz="0" w:space="0" w:color="auto"/>
              </w:divBdr>
            </w:div>
            <w:div w:id="1189611635">
              <w:marLeft w:val="0"/>
              <w:marRight w:val="0"/>
              <w:marTop w:val="0"/>
              <w:marBottom w:val="0"/>
              <w:divBdr>
                <w:top w:val="none" w:sz="0" w:space="0" w:color="auto"/>
                <w:left w:val="none" w:sz="0" w:space="0" w:color="auto"/>
                <w:bottom w:val="none" w:sz="0" w:space="0" w:color="auto"/>
                <w:right w:val="none" w:sz="0" w:space="0" w:color="auto"/>
              </w:divBdr>
            </w:div>
            <w:div w:id="1056313938">
              <w:marLeft w:val="0"/>
              <w:marRight w:val="0"/>
              <w:marTop w:val="0"/>
              <w:marBottom w:val="0"/>
              <w:divBdr>
                <w:top w:val="none" w:sz="0" w:space="0" w:color="auto"/>
                <w:left w:val="none" w:sz="0" w:space="0" w:color="auto"/>
                <w:bottom w:val="none" w:sz="0" w:space="0" w:color="auto"/>
                <w:right w:val="none" w:sz="0" w:space="0" w:color="auto"/>
              </w:divBdr>
            </w:div>
            <w:div w:id="1398548818">
              <w:marLeft w:val="0"/>
              <w:marRight w:val="0"/>
              <w:marTop w:val="0"/>
              <w:marBottom w:val="0"/>
              <w:divBdr>
                <w:top w:val="none" w:sz="0" w:space="0" w:color="auto"/>
                <w:left w:val="none" w:sz="0" w:space="0" w:color="auto"/>
                <w:bottom w:val="none" w:sz="0" w:space="0" w:color="auto"/>
                <w:right w:val="none" w:sz="0" w:space="0" w:color="auto"/>
              </w:divBdr>
            </w:div>
            <w:div w:id="1011680473">
              <w:marLeft w:val="0"/>
              <w:marRight w:val="0"/>
              <w:marTop w:val="0"/>
              <w:marBottom w:val="0"/>
              <w:divBdr>
                <w:top w:val="none" w:sz="0" w:space="0" w:color="auto"/>
                <w:left w:val="none" w:sz="0" w:space="0" w:color="auto"/>
                <w:bottom w:val="none" w:sz="0" w:space="0" w:color="auto"/>
                <w:right w:val="none" w:sz="0" w:space="0" w:color="auto"/>
              </w:divBdr>
            </w:div>
            <w:div w:id="185993925">
              <w:marLeft w:val="0"/>
              <w:marRight w:val="0"/>
              <w:marTop w:val="0"/>
              <w:marBottom w:val="0"/>
              <w:divBdr>
                <w:top w:val="none" w:sz="0" w:space="0" w:color="auto"/>
                <w:left w:val="none" w:sz="0" w:space="0" w:color="auto"/>
                <w:bottom w:val="none" w:sz="0" w:space="0" w:color="auto"/>
                <w:right w:val="none" w:sz="0" w:space="0" w:color="auto"/>
              </w:divBdr>
            </w:div>
            <w:div w:id="732777421">
              <w:marLeft w:val="0"/>
              <w:marRight w:val="0"/>
              <w:marTop w:val="0"/>
              <w:marBottom w:val="0"/>
              <w:divBdr>
                <w:top w:val="none" w:sz="0" w:space="0" w:color="auto"/>
                <w:left w:val="none" w:sz="0" w:space="0" w:color="auto"/>
                <w:bottom w:val="none" w:sz="0" w:space="0" w:color="auto"/>
                <w:right w:val="none" w:sz="0" w:space="0" w:color="auto"/>
              </w:divBdr>
            </w:div>
            <w:div w:id="293415934">
              <w:marLeft w:val="0"/>
              <w:marRight w:val="0"/>
              <w:marTop w:val="0"/>
              <w:marBottom w:val="0"/>
              <w:divBdr>
                <w:top w:val="none" w:sz="0" w:space="0" w:color="auto"/>
                <w:left w:val="none" w:sz="0" w:space="0" w:color="auto"/>
                <w:bottom w:val="none" w:sz="0" w:space="0" w:color="auto"/>
                <w:right w:val="none" w:sz="0" w:space="0" w:color="auto"/>
              </w:divBdr>
            </w:div>
            <w:div w:id="1361512116">
              <w:marLeft w:val="0"/>
              <w:marRight w:val="0"/>
              <w:marTop w:val="0"/>
              <w:marBottom w:val="0"/>
              <w:divBdr>
                <w:top w:val="none" w:sz="0" w:space="0" w:color="auto"/>
                <w:left w:val="none" w:sz="0" w:space="0" w:color="auto"/>
                <w:bottom w:val="none" w:sz="0" w:space="0" w:color="auto"/>
                <w:right w:val="none" w:sz="0" w:space="0" w:color="auto"/>
              </w:divBdr>
            </w:div>
            <w:div w:id="851844738">
              <w:marLeft w:val="0"/>
              <w:marRight w:val="0"/>
              <w:marTop w:val="0"/>
              <w:marBottom w:val="0"/>
              <w:divBdr>
                <w:top w:val="none" w:sz="0" w:space="0" w:color="auto"/>
                <w:left w:val="none" w:sz="0" w:space="0" w:color="auto"/>
                <w:bottom w:val="none" w:sz="0" w:space="0" w:color="auto"/>
                <w:right w:val="none" w:sz="0" w:space="0" w:color="auto"/>
              </w:divBdr>
            </w:div>
            <w:div w:id="307900547">
              <w:marLeft w:val="0"/>
              <w:marRight w:val="0"/>
              <w:marTop w:val="0"/>
              <w:marBottom w:val="0"/>
              <w:divBdr>
                <w:top w:val="none" w:sz="0" w:space="0" w:color="auto"/>
                <w:left w:val="none" w:sz="0" w:space="0" w:color="auto"/>
                <w:bottom w:val="none" w:sz="0" w:space="0" w:color="auto"/>
                <w:right w:val="none" w:sz="0" w:space="0" w:color="auto"/>
              </w:divBdr>
            </w:div>
            <w:div w:id="897401035">
              <w:marLeft w:val="0"/>
              <w:marRight w:val="0"/>
              <w:marTop w:val="0"/>
              <w:marBottom w:val="0"/>
              <w:divBdr>
                <w:top w:val="none" w:sz="0" w:space="0" w:color="auto"/>
                <w:left w:val="none" w:sz="0" w:space="0" w:color="auto"/>
                <w:bottom w:val="none" w:sz="0" w:space="0" w:color="auto"/>
                <w:right w:val="none" w:sz="0" w:space="0" w:color="auto"/>
              </w:divBdr>
            </w:div>
            <w:div w:id="945700392">
              <w:marLeft w:val="0"/>
              <w:marRight w:val="0"/>
              <w:marTop w:val="0"/>
              <w:marBottom w:val="0"/>
              <w:divBdr>
                <w:top w:val="none" w:sz="0" w:space="0" w:color="auto"/>
                <w:left w:val="none" w:sz="0" w:space="0" w:color="auto"/>
                <w:bottom w:val="none" w:sz="0" w:space="0" w:color="auto"/>
                <w:right w:val="none" w:sz="0" w:space="0" w:color="auto"/>
              </w:divBdr>
            </w:div>
            <w:div w:id="566499008">
              <w:marLeft w:val="0"/>
              <w:marRight w:val="0"/>
              <w:marTop w:val="0"/>
              <w:marBottom w:val="0"/>
              <w:divBdr>
                <w:top w:val="none" w:sz="0" w:space="0" w:color="auto"/>
                <w:left w:val="none" w:sz="0" w:space="0" w:color="auto"/>
                <w:bottom w:val="none" w:sz="0" w:space="0" w:color="auto"/>
                <w:right w:val="none" w:sz="0" w:space="0" w:color="auto"/>
              </w:divBdr>
            </w:div>
            <w:div w:id="1664118095">
              <w:marLeft w:val="0"/>
              <w:marRight w:val="0"/>
              <w:marTop w:val="0"/>
              <w:marBottom w:val="0"/>
              <w:divBdr>
                <w:top w:val="none" w:sz="0" w:space="0" w:color="auto"/>
                <w:left w:val="none" w:sz="0" w:space="0" w:color="auto"/>
                <w:bottom w:val="none" w:sz="0" w:space="0" w:color="auto"/>
                <w:right w:val="none" w:sz="0" w:space="0" w:color="auto"/>
              </w:divBdr>
            </w:div>
            <w:div w:id="285162977">
              <w:marLeft w:val="0"/>
              <w:marRight w:val="0"/>
              <w:marTop w:val="0"/>
              <w:marBottom w:val="0"/>
              <w:divBdr>
                <w:top w:val="none" w:sz="0" w:space="0" w:color="auto"/>
                <w:left w:val="none" w:sz="0" w:space="0" w:color="auto"/>
                <w:bottom w:val="none" w:sz="0" w:space="0" w:color="auto"/>
                <w:right w:val="none" w:sz="0" w:space="0" w:color="auto"/>
              </w:divBdr>
            </w:div>
            <w:div w:id="1570456953">
              <w:marLeft w:val="0"/>
              <w:marRight w:val="0"/>
              <w:marTop w:val="0"/>
              <w:marBottom w:val="0"/>
              <w:divBdr>
                <w:top w:val="none" w:sz="0" w:space="0" w:color="auto"/>
                <w:left w:val="none" w:sz="0" w:space="0" w:color="auto"/>
                <w:bottom w:val="none" w:sz="0" w:space="0" w:color="auto"/>
                <w:right w:val="none" w:sz="0" w:space="0" w:color="auto"/>
              </w:divBdr>
            </w:div>
            <w:div w:id="2036072556">
              <w:marLeft w:val="0"/>
              <w:marRight w:val="0"/>
              <w:marTop w:val="0"/>
              <w:marBottom w:val="0"/>
              <w:divBdr>
                <w:top w:val="none" w:sz="0" w:space="0" w:color="auto"/>
                <w:left w:val="none" w:sz="0" w:space="0" w:color="auto"/>
                <w:bottom w:val="none" w:sz="0" w:space="0" w:color="auto"/>
                <w:right w:val="none" w:sz="0" w:space="0" w:color="auto"/>
              </w:divBdr>
            </w:div>
          </w:divsChild>
        </w:div>
        <w:div w:id="522402396">
          <w:marLeft w:val="0"/>
          <w:marRight w:val="0"/>
          <w:marTop w:val="0"/>
          <w:marBottom w:val="0"/>
          <w:divBdr>
            <w:top w:val="none" w:sz="0" w:space="0" w:color="auto"/>
            <w:left w:val="none" w:sz="0" w:space="0" w:color="auto"/>
            <w:bottom w:val="none" w:sz="0" w:space="0" w:color="auto"/>
            <w:right w:val="none" w:sz="0" w:space="0" w:color="auto"/>
          </w:divBdr>
          <w:divsChild>
            <w:div w:id="1451783992">
              <w:marLeft w:val="0"/>
              <w:marRight w:val="0"/>
              <w:marTop w:val="0"/>
              <w:marBottom w:val="0"/>
              <w:divBdr>
                <w:top w:val="none" w:sz="0" w:space="0" w:color="auto"/>
                <w:left w:val="none" w:sz="0" w:space="0" w:color="auto"/>
                <w:bottom w:val="none" w:sz="0" w:space="0" w:color="auto"/>
                <w:right w:val="none" w:sz="0" w:space="0" w:color="auto"/>
              </w:divBdr>
            </w:div>
            <w:div w:id="1226916464">
              <w:marLeft w:val="0"/>
              <w:marRight w:val="0"/>
              <w:marTop w:val="0"/>
              <w:marBottom w:val="0"/>
              <w:divBdr>
                <w:top w:val="none" w:sz="0" w:space="0" w:color="auto"/>
                <w:left w:val="none" w:sz="0" w:space="0" w:color="auto"/>
                <w:bottom w:val="none" w:sz="0" w:space="0" w:color="auto"/>
                <w:right w:val="none" w:sz="0" w:space="0" w:color="auto"/>
              </w:divBdr>
            </w:div>
            <w:div w:id="1386678041">
              <w:marLeft w:val="0"/>
              <w:marRight w:val="0"/>
              <w:marTop w:val="0"/>
              <w:marBottom w:val="0"/>
              <w:divBdr>
                <w:top w:val="none" w:sz="0" w:space="0" w:color="auto"/>
                <w:left w:val="none" w:sz="0" w:space="0" w:color="auto"/>
                <w:bottom w:val="none" w:sz="0" w:space="0" w:color="auto"/>
                <w:right w:val="none" w:sz="0" w:space="0" w:color="auto"/>
              </w:divBdr>
            </w:div>
            <w:div w:id="407582834">
              <w:marLeft w:val="0"/>
              <w:marRight w:val="0"/>
              <w:marTop w:val="0"/>
              <w:marBottom w:val="0"/>
              <w:divBdr>
                <w:top w:val="none" w:sz="0" w:space="0" w:color="auto"/>
                <w:left w:val="none" w:sz="0" w:space="0" w:color="auto"/>
                <w:bottom w:val="none" w:sz="0" w:space="0" w:color="auto"/>
                <w:right w:val="none" w:sz="0" w:space="0" w:color="auto"/>
              </w:divBdr>
            </w:div>
            <w:div w:id="322895945">
              <w:marLeft w:val="0"/>
              <w:marRight w:val="0"/>
              <w:marTop w:val="0"/>
              <w:marBottom w:val="0"/>
              <w:divBdr>
                <w:top w:val="none" w:sz="0" w:space="0" w:color="auto"/>
                <w:left w:val="none" w:sz="0" w:space="0" w:color="auto"/>
                <w:bottom w:val="none" w:sz="0" w:space="0" w:color="auto"/>
                <w:right w:val="none" w:sz="0" w:space="0" w:color="auto"/>
              </w:divBdr>
            </w:div>
            <w:div w:id="123473708">
              <w:marLeft w:val="0"/>
              <w:marRight w:val="0"/>
              <w:marTop w:val="0"/>
              <w:marBottom w:val="0"/>
              <w:divBdr>
                <w:top w:val="none" w:sz="0" w:space="0" w:color="auto"/>
                <w:left w:val="none" w:sz="0" w:space="0" w:color="auto"/>
                <w:bottom w:val="none" w:sz="0" w:space="0" w:color="auto"/>
                <w:right w:val="none" w:sz="0" w:space="0" w:color="auto"/>
              </w:divBdr>
            </w:div>
            <w:div w:id="113444519">
              <w:marLeft w:val="0"/>
              <w:marRight w:val="0"/>
              <w:marTop w:val="0"/>
              <w:marBottom w:val="0"/>
              <w:divBdr>
                <w:top w:val="none" w:sz="0" w:space="0" w:color="auto"/>
                <w:left w:val="none" w:sz="0" w:space="0" w:color="auto"/>
                <w:bottom w:val="none" w:sz="0" w:space="0" w:color="auto"/>
                <w:right w:val="none" w:sz="0" w:space="0" w:color="auto"/>
              </w:divBdr>
            </w:div>
            <w:div w:id="1004625106">
              <w:marLeft w:val="0"/>
              <w:marRight w:val="0"/>
              <w:marTop w:val="0"/>
              <w:marBottom w:val="0"/>
              <w:divBdr>
                <w:top w:val="none" w:sz="0" w:space="0" w:color="auto"/>
                <w:left w:val="none" w:sz="0" w:space="0" w:color="auto"/>
                <w:bottom w:val="none" w:sz="0" w:space="0" w:color="auto"/>
                <w:right w:val="none" w:sz="0" w:space="0" w:color="auto"/>
              </w:divBdr>
            </w:div>
            <w:div w:id="1576088600">
              <w:marLeft w:val="0"/>
              <w:marRight w:val="0"/>
              <w:marTop w:val="0"/>
              <w:marBottom w:val="0"/>
              <w:divBdr>
                <w:top w:val="none" w:sz="0" w:space="0" w:color="auto"/>
                <w:left w:val="none" w:sz="0" w:space="0" w:color="auto"/>
                <w:bottom w:val="none" w:sz="0" w:space="0" w:color="auto"/>
                <w:right w:val="none" w:sz="0" w:space="0" w:color="auto"/>
              </w:divBdr>
            </w:div>
            <w:div w:id="53360220">
              <w:marLeft w:val="0"/>
              <w:marRight w:val="0"/>
              <w:marTop w:val="0"/>
              <w:marBottom w:val="0"/>
              <w:divBdr>
                <w:top w:val="none" w:sz="0" w:space="0" w:color="auto"/>
                <w:left w:val="none" w:sz="0" w:space="0" w:color="auto"/>
                <w:bottom w:val="none" w:sz="0" w:space="0" w:color="auto"/>
                <w:right w:val="none" w:sz="0" w:space="0" w:color="auto"/>
              </w:divBdr>
            </w:div>
            <w:div w:id="65686418">
              <w:marLeft w:val="0"/>
              <w:marRight w:val="0"/>
              <w:marTop w:val="0"/>
              <w:marBottom w:val="0"/>
              <w:divBdr>
                <w:top w:val="none" w:sz="0" w:space="0" w:color="auto"/>
                <w:left w:val="none" w:sz="0" w:space="0" w:color="auto"/>
                <w:bottom w:val="none" w:sz="0" w:space="0" w:color="auto"/>
                <w:right w:val="none" w:sz="0" w:space="0" w:color="auto"/>
              </w:divBdr>
            </w:div>
            <w:div w:id="1186016504">
              <w:marLeft w:val="0"/>
              <w:marRight w:val="0"/>
              <w:marTop w:val="0"/>
              <w:marBottom w:val="0"/>
              <w:divBdr>
                <w:top w:val="none" w:sz="0" w:space="0" w:color="auto"/>
                <w:left w:val="none" w:sz="0" w:space="0" w:color="auto"/>
                <w:bottom w:val="none" w:sz="0" w:space="0" w:color="auto"/>
                <w:right w:val="none" w:sz="0" w:space="0" w:color="auto"/>
              </w:divBdr>
            </w:div>
            <w:div w:id="979843828">
              <w:marLeft w:val="0"/>
              <w:marRight w:val="0"/>
              <w:marTop w:val="0"/>
              <w:marBottom w:val="0"/>
              <w:divBdr>
                <w:top w:val="none" w:sz="0" w:space="0" w:color="auto"/>
                <w:left w:val="none" w:sz="0" w:space="0" w:color="auto"/>
                <w:bottom w:val="none" w:sz="0" w:space="0" w:color="auto"/>
                <w:right w:val="none" w:sz="0" w:space="0" w:color="auto"/>
              </w:divBdr>
            </w:div>
            <w:div w:id="912206657">
              <w:marLeft w:val="0"/>
              <w:marRight w:val="0"/>
              <w:marTop w:val="0"/>
              <w:marBottom w:val="0"/>
              <w:divBdr>
                <w:top w:val="none" w:sz="0" w:space="0" w:color="auto"/>
                <w:left w:val="none" w:sz="0" w:space="0" w:color="auto"/>
                <w:bottom w:val="none" w:sz="0" w:space="0" w:color="auto"/>
                <w:right w:val="none" w:sz="0" w:space="0" w:color="auto"/>
              </w:divBdr>
            </w:div>
            <w:div w:id="1983389802">
              <w:marLeft w:val="0"/>
              <w:marRight w:val="0"/>
              <w:marTop w:val="0"/>
              <w:marBottom w:val="0"/>
              <w:divBdr>
                <w:top w:val="none" w:sz="0" w:space="0" w:color="auto"/>
                <w:left w:val="none" w:sz="0" w:space="0" w:color="auto"/>
                <w:bottom w:val="none" w:sz="0" w:space="0" w:color="auto"/>
                <w:right w:val="none" w:sz="0" w:space="0" w:color="auto"/>
              </w:divBdr>
            </w:div>
            <w:div w:id="634798793">
              <w:marLeft w:val="0"/>
              <w:marRight w:val="0"/>
              <w:marTop w:val="0"/>
              <w:marBottom w:val="0"/>
              <w:divBdr>
                <w:top w:val="none" w:sz="0" w:space="0" w:color="auto"/>
                <w:left w:val="none" w:sz="0" w:space="0" w:color="auto"/>
                <w:bottom w:val="none" w:sz="0" w:space="0" w:color="auto"/>
                <w:right w:val="none" w:sz="0" w:space="0" w:color="auto"/>
              </w:divBdr>
            </w:div>
            <w:div w:id="915087065">
              <w:marLeft w:val="0"/>
              <w:marRight w:val="0"/>
              <w:marTop w:val="0"/>
              <w:marBottom w:val="0"/>
              <w:divBdr>
                <w:top w:val="none" w:sz="0" w:space="0" w:color="auto"/>
                <w:left w:val="none" w:sz="0" w:space="0" w:color="auto"/>
                <w:bottom w:val="none" w:sz="0" w:space="0" w:color="auto"/>
                <w:right w:val="none" w:sz="0" w:space="0" w:color="auto"/>
              </w:divBdr>
            </w:div>
            <w:div w:id="1943301805">
              <w:marLeft w:val="0"/>
              <w:marRight w:val="0"/>
              <w:marTop w:val="0"/>
              <w:marBottom w:val="0"/>
              <w:divBdr>
                <w:top w:val="none" w:sz="0" w:space="0" w:color="auto"/>
                <w:left w:val="none" w:sz="0" w:space="0" w:color="auto"/>
                <w:bottom w:val="none" w:sz="0" w:space="0" w:color="auto"/>
                <w:right w:val="none" w:sz="0" w:space="0" w:color="auto"/>
              </w:divBdr>
            </w:div>
            <w:div w:id="2074501071">
              <w:marLeft w:val="0"/>
              <w:marRight w:val="0"/>
              <w:marTop w:val="0"/>
              <w:marBottom w:val="0"/>
              <w:divBdr>
                <w:top w:val="none" w:sz="0" w:space="0" w:color="auto"/>
                <w:left w:val="none" w:sz="0" w:space="0" w:color="auto"/>
                <w:bottom w:val="none" w:sz="0" w:space="0" w:color="auto"/>
                <w:right w:val="none" w:sz="0" w:space="0" w:color="auto"/>
              </w:divBdr>
            </w:div>
            <w:div w:id="515189817">
              <w:marLeft w:val="0"/>
              <w:marRight w:val="0"/>
              <w:marTop w:val="0"/>
              <w:marBottom w:val="0"/>
              <w:divBdr>
                <w:top w:val="none" w:sz="0" w:space="0" w:color="auto"/>
                <w:left w:val="none" w:sz="0" w:space="0" w:color="auto"/>
                <w:bottom w:val="none" w:sz="0" w:space="0" w:color="auto"/>
                <w:right w:val="none" w:sz="0" w:space="0" w:color="auto"/>
              </w:divBdr>
            </w:div>
          </w:divsChild>
        </w:div>
        <w:div w:id="205602036">
          <w:marLeft w:val="0"/>
          <w:marRight w:val="0"/>
          <w:marTop w:val="0"/>
          <w:marBottom w:val="0"/>
          <w:divBdr>
            <w:top w:val="none" w:sz="0" w:space="0" w:color="auto"/>
            <w:left w:val="none" w:sz="0" w:space="0" w:color="auto"/>
            <w:bottom w:val="none" w:sz="0" w:space="0" w:color="auto"/>
            <w:right w:val="none" w:sz="0" w:space="0" w:color="auto"/>
          </w:divBdr>
          <w:divsChild>
            <w:div w:id="1778014658">
              <w:marLeft w:val="0"/>
              <w:marRight w:val="0"/>
              <w:marTop w:val="0"/>
              <w:marBottom w:val="0"/>
              <w:divBdr>
                <w:top w:val="none" w:sz="0" w:space="0" w:color="auto"/>
                <w:left w:val="none" w:sz="0" w:space="0" w:color="auto"/>
                <w:bottom w:val="none" w:sz="0" w:space="0" w:color="auto"/>
                <w:right w:val="none" w:sz="0" w:space="0" w:color="auto"/>
              </w:divBdr>
            </w:div>
            <w:div w:id="571814965">
              <w:marLeft w:val="0"/>
              <w:marRight w:val="0"/>
              <w:marTop w:val="0"/>
              <w:marBottom w:val="0"/>
              <w:divBdr>
                <w:top w:val="none" w:sz="0" w:space="0" w:color="auto"/>
                <w:left w:val="none" w:sz="0" w:space="0" w:color="auto"/>
                <w:bottom w:val="none" w:sz="0" w:space="0" w:color="auto"/>
                <w:right w:val="none" w:sz="0" w:space="0" w:color="auto"/>
              </w:divBdr>
            </w:div>
            <w:div w:id="1315793195">
              <w:marLeft w:val="0"/>
              <w:marRight w:val="0"/>
              <w:marTop w:val="0"/>
              <w:marBottom w:val="0"/>
              <w:divBdr>
                <w:top w:val="none" w:sz="0" w:space="0" w:color="auto"/>
                <w:left w:val="none" w:sz="0" w:space="0" w:color="auto"/>
                <w:bottom w:val="none" w:sz="0" w:space="0" w:color="auto"/>
                <w:right w:val="none" w:sz="0" w:space="0" w:color="auto"/>
              </w:divBdr>
            </w:div>
            <w:div w:id="670762568">
              <w:marLeft w:val="0"/>
              <w:marRight w:val="0"/>
              <w:marTop w:val="0"/>
              <w:marBottom w:val="0"/>
              <w:divBdr>
                <w:top w:val="none" w:sz="0" w:space="0" w:color="auto"/>
                <w:left w:val="none" w:sz="0" w:space="0" w:color="auto"/>
                <w:bottom w:val="none" w:sz="0" w:space="0" w:color="auto"/>
                <w:right w:val="none" w:sz="0" w:space="0" w:color="auto"/>
              </w:divBdr>
            </w:div>
            <w:div w:id="667246014">
              <w:marLeft w:val="0"/>
              <w:marRight w:val="0"/>
              <w:marTop w:val="0"/>
              <w:marBottom w:val="0"/>
              <w:divBdr>
                <w:top w:val="none" w:sz="0" w:space="0" w:color="auto"/>
                <w:left w:val="none" w:sz="0" w:space="0" w:color="auto"/>
                <w:bottom w:val="none" w:sz="0" w:space="0" w:color="auto"/>
                <w:right w:val="none" w:sz="0" w:space="0" w:color="auto"/>
              </w:divBdr>
            </w:div>
            <w:div w:id="393821027">
              <w:marLeft w:val="0"/>
              <w:marRight w:val="0"/>
              <w:marTop w:val="0"/>
              <w:marBottom w:val="0"/>
              <w:divBdr>
                <w:top w:val="none" w:sz="0" w:space="0" w:color="auto"/>
                <w:left w:val="none" w:sz="0" w:space="0" w:color="auto"/>
                <w:bottom w:val="none" w:sz="0" w:space="0" w:color="auto"/>
                <w:right w:val="none" w:sz="0" w:space="0" w:color="auto"/>
              </w:divBdr>
            </w:div>
            <w:div w:id="1285381035">
              <w:marLeft w:val="0"/>
              <w:marRight w:val="0"/>
              <w:marTop w:val="0"/>
              <w:marBottom w:val="0"/>
              <w:divBdr>
                <w:top w:val="none" w:sz="0" w:space="0" w:color="auto"/>
                <w:left w:val="none" w:sz="0" w:space="0" w:color="auto"/>
                <w:bottom w:val="none" w:sz="0" w:space="0" w:color="auto"/>
                <w:right w:val="none" w:sz="0" w:space="0" w:color="auto"/>
              </w:divBdr>
            </w:div>
            <w:div w:id="1276982161">
              <w:marLeft w:val="0"/>
              <w:marRight w:val="0"/>
              <w:marTop w:val="0"/>
              <w:marBottom w:val="0"/>
              <w:divBdr>
                <w:top w:val="none" w:sz="0" w:space="0" w:color="auto"/>
                <w:left w:val="none" w:sz="0" w:space="0" w:color="auto"/>
                <w:bottom w:val="none" w:sz="0" w:space="0" w:color="auto"/>
                <w:right w:val="none" w:sz="0" w:space="0" w:color="auto"/>
              </w:divBdr>
            </w:div>
            <w:div w:id="1346131258">
              <w:marLeft w:val="0"/>
              <w:marRight w:val="0"/>
              <w:marTop w:val="0"/>
              <w:marBottom w:val="0"/>
              <w:divBdr>
                <w:top w:val="none" w:sz="0" w:space="0" w:color="auto"/>
                <w:left w:val="none" w:sz="0" w:space="0" w:color="auto"/>
                <w:bottom w:val="none" w:sz="0" w:space="0" w:color="auto"/>
                <w:right w:val="none" w:sz="0" w:space="0" w:color="auto"/>
              </w:divBdr>
            </w:div>
            <w:div w:id="1142582018">
              <w:marLeft w:val="0"/>
              <w:marRight w:val="0"/>
              <w:marTop w:val="0"/>
              <w:marBottom w:val="0"/>
              <w:divBdr>
                <w:top w:val="none" w:sz="0" w:space="0" w:color="auto"/>
                <w:left w:val="none" w:sz="0" w:space="0" w:color="auto"/>
                <w:bottom w:val="none" w:sz="0" w:space="0" w:color="auto"/>
                <w:right w:val="none" w:sz="0" w:space="0" w:color="auto"/>
              </w:divBdr>
            </w:div>
            <w:div w:id="1271007556">
              <w:marLeft w:val="0"/>
              <w:marRight w:val="0"/>
              <w:marTop w:val="0"/>
              <w:marBottom w:val="0"/>
              <w:divBdr>
                <w:top w:val="none" w:sz="0" w:space="0" w:color="auto"/>
                <w:left w:val="none" w:sz="0" w:space="0" w:color="auto"/>
                <w:bottom w:val="none" w:sz="0" w:space="0" w:color="auto"/>
                <w:right w:val="none" w:sz="0" w:space="0" w:color="auto"/>
              </w:divBdr>
            </w:div>
            <w:div w:id="2059206949">
              <w:marLeft w:val="0"/>
              <w:marRight w:val="0"/>
              <w:marTop w:val="0"/>
              <w:marBottom w:val="0"/>
              <w:divBdr>
                <w:top w:val="none" w:sz="0" w:space="0" w:color="auto"/>
                <w:left w:val="none" w:sz="0" w:space="0" w:color="auto"/>
                <w:bottom w:val="none" w:sz="0" w:space="0" w:color="auto"/>
                <w:right w:val="none" w:sz="0" w:space="0" w:color="auto"/>
              </w:divBdr>
            </w:div>
            <w:div w:id="1725644259">
              <w:marLeft w:val="0"/>
              <w:marRight w:val="0"/>
              <w:marTop w:val="0"/>
              <w:marBottom w:val="0"/>
              <w:divBdr>
                <w:top w:val="none" w:sz="0" w:space="0" w:color="auto"/>
                <w:left w:val="none" w:sz="0" w:space="0" w:color="auto"/>
                <w:bottom w:val="none" w:sz="0" w:space="0" w:color="auto"/>
                <w:right w:val="none" w:sz="0" w:space="0" w:color="auto"/>
              </w:divBdr>
            </w:div>
            <w:div w:id="347103633">
              <w:marLeft w:val="0"/>
              <w:marRight w:val="0"/>
              <w:marTop w:val="0"/>
              <w:marBottom w:val="0"/>
              <w:divBdr>
                <w:top w:val="none" w:sz="0" w:space="0" w:color="auto"/>
                <w:left w:val="none" w:sz="0" w:space="0" w:color="auto"/>
                <w:bottom w:val="none" w:sz="0" w:space="0" w:color="auto"/>
                <w:right w:val="none" w:sz="0" w:space="0" w:color="auto"/>
              </w:divBdr>
            </w:div>
            <w:div w:id="682705128">
              <w:marLeft w:val="0"/>
              <w:marRight w:val="0"/>
              <w:marTop w:val="0"/>
              <w:marBottom w:val="0"/>
              <w:divBdr>
                <w:top w:val="none" w:sz="0" w:space="0" w:color="auto"/>
                <w:left w:val="none" w:sz="0" w:space="0" w:color="auto"/>
                <w:bottom w:val="none" w:sz="0" w:space="0" w:color="auto"/>
                <w:right w:val="none" w:sz="0" w:space="0" w:color="auto"/>
              </w:divBdr>
            </w:div>
            <w:div w:id="787234432">
              <w:marLeft w:val="0"/>
              <w:marRight w:val="0"/>
              <w:marTop w:val="0"/>
              <w:marBottom w:val="0"/>
              <w:divBdr>
                <w:top w:val="none" w:sz="0" w:space="0" w:color="auto"/>
                <w:left w:val="none" w:sz="0" w:space="0" w:color="auto"/>
                <w:bottom w:val="none" w:sz="0" w:space="0" w:color="auto"/>
                <w:right w:val="none" w:sz="0" w:space="0" w:color="auto"/>
              </w:divBdr>
            </w:div>
            <w:div w:id="1549223106">
              <w:marLeft w:val="0"/>
              <w:marRight w:val="0"/>
              <w:marTop w:val="0"/>
              <w:marBottom w:val="0"/>
              <w:divBdr>
                <w:top w:val="none" w:sz="0" w:space="0" w:color="auto"/>
                <w:left w:val="none" w:sz="0" w:space="0" w:color="auto"/>
                <w:bottom w:val="none" w:sz="0" w:space="0" w:color="auto"/>
                <w:right w:val="none" w:sz="0" w:space="0" w:color="auto"/>
              </w:divBdr>
            </w:div>
            <w:div w:id="1626616953">
              <w:marLeft w:val="0"/>
              <w:marRight w:val="0"/>
              <w:marTop w:val="0"/>
              <w:marBottom w:val="0"/>
              <w:divBdr>
                <w:top w:val="none" w:sz="0" w:space="0" w:color="auto"/>
                <w:left w:val="none" w:sz="0" w:space="0" w:color="auto"/>
                <w:bottom w:val="none" w:sz="0" w:space="0" w:color="auto"/>
                <w:right w:val="none" w:sz="0" w:space="0" w:color="auto"/>
              </w:divBdr>
            </w:div>
            <w:div w:id="472915070">
              <w:marLeft w:val="0"/>
              <w:marRight w:val="0"/>
              <w:marTop w:val="0"/>
              <w:marBottom w:val="0"/>
              <w:divBdr>
                <w:top w:val="none" w:sz="0" w:space="0" w:color="auto"/>
                <w:left w:val="none" w:sz="0" w:space="0" w:color="auto"/>
                <w:bottom w:val="none" w:sz="0" w:space="0" w:color="auto"/>
                <w:right w:val="none" w:sz="0" w:space="0" w:color="auto"/>
              </w:divBdr>
            </w:div>
            <w:div w:id="682509434">
              <w:marLeft w:val="0"/>
              <w:marRight w:val="0"/>
              <w:marTop w:val="0"/>
              <w:marBottom w:val="0"/>
              <w:divBdr>
                <w:top w:val="none" w:sz="0" w:space="0" w:color="auto"/>
                <w:left w:val="none" w:sz="0" w:space="0" w:color="auto"/>
                <w:bottom w:val="none" w:sz="0" w:space="0" w:color="auto"/>
                <w:right w:val="none" w:sz="0" w:space="0" w:color="auto"/>
              </w:divBdr>
            </w:div>
          </w:divsChild>
        </w:div>
        <w:div w:id="1064836592">
          <w:marLeft w:val="0"/>
          <w:marRight w:val="0"/>
          <w:marTop w:val="0"/>
          <w:marBottom w:val="0"/>
          <w:divBdr>
            <w:top w:val="none" w:sz="0" w:space="0" w:color="auto"/>
            <w:left w:val="none" w:sz="0" w:space="0" w:color="auto"/>
            <w:bottom w:val="none" w:sz="0" w:space="0" w:color="auto"/>
            <w:right w:val="none" w:sz="0" w:space="0" w:color="auto"/>
          </w:divBdr>
          <w:divsChild>
            <w:div w:id="2038657938">
              <w:marLeft w:val="0"/>
              <w:marRight w:val="0"/>
              <w:marTop w:val="0"/>
              <w:marBottom w:val="0"/>
              <w:divBdr>
                <w:top w:val="none" w:sz="0" w:space="0" w:color="auto"/>
                <w:left w:val="none" w:sz="0" w:space="0" w:color="auto"/>
                <w:bottom w:val="none" w:sz="0" w:space="0" w:color="auto"/>
                <w:right w:val="none" w:sz="0" w:space="0" w:color="auto"/>
              </w:divBdr>
            </w:div>
            <w:div w:id="1527252094">
              <w:marLeft w:val="0"/>
              <w:marRight w:val="0"/>
              <w:marTop w:val="0"/>
              <w:marBottom w:val="0"/>
              <w:divBdr>
                <w:top w:val="none" w:sz="0" w:space="0" w:color="auto"/>
                <w:left w:val="none" w:sz="0" w:space="0" w:color="auto"/>
                <w:bottom w:val="none" w:sz="0" w:space="0" w:color="auto"/>
                <w:right w:val="none" w:sz="0" w:space="0" w:color="auto"/>
              </w:divBdr>
            </w:div>
            <w:div w:id="1415518392">
              <w:marLeft w:val="0"/>
              <w:marRight w:val="0"/>
              <w:marTop w:val="0"/>
              <w:marBottom w:val="0"/>
              <w:divBdr>
                <w:top w:val="none" w:sz="0" w:space="0" w:color="auto"/>
                <w:left w:val="none" w:sz="0" w:space="0" w:color="auto"/>
                <w:bottom w:val="none" w:sz="0" w:space="0" w:color="auto"/>
                <w:right w:val="none" w:sz="0" w:space="0" w:color="auto"/>
              </w:divBdr>
            </w:div>
            <w:div w:id="1797140578">
              <w:marLeft w:val="0"/>
              <w:marRight w:val="0"/>
              <w:marTop w:val="0"/>
              <w:marBottom w:val="0"/>
              <w:divBdr>
                <w:top w:val="none" w:sz="0" w:space="0" w:color="auto"/>
                <w:left w:val="none" w:sz="0" w:space="0" w:color="auto"/>
                <w:bottom w:val="none" w:sz="0" w:space="0" w:color="auto"/>
                <w:right w:val="none" w:sz="0" w:space="0" w:color="auto"/>
              </w:divBdr>
            </w:div>
            <w:div w:id="1201556048">
              <w:marLeft w:val="0"/>
              <w:marRight w:val="0"/>
              <w:marTop w:val="0"/>
              <w:marBottom w:val="0"/>
              <w:divBdr>
                <w:top w:val="none" w:sz="0" w:space="0" w:color="auto"/>
                <w:left w:val="none" w:sz="0" w:space="0" w:color="auto"/>
                <w:bottom w:val="none" w:sz="0" w:space="0" w:color="auto"/>
                <w:right w:val="none" w:sz="0" w:space="0" w:color="auto"/>
              </w:divBdr>
            </w:div>
            <w:div w:id="2091190300">
              <w:marLeft w:val="0"/>
              <w:marRight w:val="0"/>
              <w:marTop w:val="0"/>
              <w:marBottom w:val="0"/>
              <w:divBdr>
                <w:top w:val="none" w:sz="0" w:space="0" w:color="auto"/>
                <w:left w:val="none" w:sz="0" w:space="0" w:color="auto"/>
                <w:bottom w:val="none" w:sz="0" w:space="0" w:color="auto"/>
                <w:right w:val="none" w:sz="0" w:space="0" w:color="auto"/>
              </w:divBdr>
            </w:div>
            <w:div w:id="463280405">
              <w:marLeft w:val="0"/>
              <w:marRight w:val="0"/>
              <w:marTop w:val="0"/>
              <w:marBottom w:val="0"/>
              <w:divBdr>
                <w:top w:val="none" w:sz="0" w:space="0" w:color="auto"/>
                <w:left w:val="none" w:sz="0" w:space="0" w:color="auto"/>
                <w:bottom w:val="none" w:sz="0" w:space="0" w:color="auto"/>
                <w:right w:val="none" w:sz="0" w:space="0" w:color="auto"/>
              </w:divBdr>
            </w:div>
            <w:div w:id="1374649585">
              <w:marLeft w:val="0"/>
              <w:marRight w:val="0"/>
              <w:marTop w:val="0"/>
              <w:marBottom w:val="0"/>
              <w:divBdr>
                <w:top w:val="none" w:sz="0" w:space="0" w:color="auto"/>
                <w:left w:val="none" w:sz="0" w:space="0" w:color="auto"/>
                <w:bottom w:val="none" w:sz="0" w:space="0" w:color="auto"/>
                <w:right w:val="none" w:sz="0" w:space="0" w:color="auto"/>
              </w:divBdr>
            </w:div>
            <w:div w:id="128939832">
              <w:marLeft w:val="0"/>
              <w:marRight w:val="0"/>
              <w:marTop w:val="0"/>
              <w:marBottom w:val="0"/>
              <w:divBdr>
                <w:top w:val="none" w:sz="0" w:space="0" w:color="auto"/>
                <w:left w:val="none" w:sz="0" w:space="0" w:color="auto"/>
                <w:bottom w:val="none" w:sz="0" w:space="0" w:color="auto"/>
                <w:right w:val="none" w:sz="0" w:space="0" w:color="auto"/>
              </w:divBdr>
            </w:div>
            <w:div w:id="1221984993">
              <w:marLeft w:val="0"/>
              <w:marRight w:val="0"/>
              <w:marTop w:val="0"/>
              <w:marBottom w:val="0"/>
              <w:divBdr>
                <w:top w:val="none" w:sz="0" w:space="0" w:color="auto"/>
                <w:left w:val="none" w:sz="0" w:space="0" w:color="auto"/>
                <w:bottom w:val="none" w:sz="0" w:space="0" w:color="auto"/>
                <w:right w:val="none" w:sz="0" w:space="0" w:color="auto"/>
              </w:divBdr>
            </w:div>
            <w:div w:id="448162885">
              <w:marLeft w:val="0"/>
              <w:marRight w:val="0"/>
              <w:marTop w:val="0"/>
              <w:marBottom w:val="0"/>
              <w:divBdr>
                <w:top w:val="none" w:sz="0" w:space="0" w:color="auto"/>
                <w:left w:val="none" w:sz="0" w:space="0" w:color="auto"/>
                <w:bottom w:val="none" w:sz="0" w:space="0" w:color="auto"/>
                <w:right w:val="none" w:sz="0" w:space="0" w:color="auto"/>
              </w:divBdr>
            </w:div>
            <w:div w:id="983121491">
              <w:marLeft w:val="0"/>
              <w:marRight w:val="0"/>
              <w:marTop w:val="0"/>
              <w:marBottom w:val="0"/>
              <w:divBdr>
                <w:top w:val="none" w:sz="0" w:space="0" w:color="auto"/>
                <w:left w:val="none" w:sz="0" w:space="0" w:color="auto"/>
                <w:bottom w:val="none" w:sz="0" w:space="0" w:color="auto"/>
                <w:right w:val="none" w:sz="0" w:space="0" w:color="auto"/>
              </w:divBdr>
            </w:div>
            <w:div w:id="1145515341">
              <w:marLeft w:val="0"/>
              <w:marRight w:val="0"/>
              <w:marTop w:val="0"/>
              <w:marBottom w:val="0"/>
              <w:divBdr>
                <w:top w:val="none" w:sz="0" w:space="0" w:color="auto"/>
                <w:left w:val="none" w:sz="0" w:space="0" w:color="auto"/>
                <w:bottom w:val="none" w:sz="0" w:space="0" w:color="auto"/>
                <w:right w:val="none" w:sz="0" w:space="0" w:color="auto"/>
              </w:divBdr>
            </w:div>
            <w:div w:id="1873957830">
              <w:marLeft w:val="0"/>
              <w:marRight w:val="0"/>
              <w:marTop w:val="0"/>
              <w:marBottom w:val="0"/>
              <w:divBdr>
                <w:top w:val="none" w:sz="0" w:space="0" w:color="auto"/>
                <w:left w:val="none" w:sz="0" w:space="0" w:color="auto"/>
                <w:bottom w:val="none" w:sz="0" w:space="0" w:color="auto"/>
                <w:right w:val="none" w:sz="0" w:space="0" w:color="auto"/>
              </w:divBdr>
            </w:div>
            <w:div w:id="2084183914">
              <w:marLeft w:val="0"/>
              <w:marRight w:val="0"/>
              <w:marTop w:val="0"/>
              <w:marBottom w:val="0"/>
              <w:divBdr>
                <w:top w:val="none" w:sz="0" w:space="0" w:color="auto"/>
                <w:left w:val="none" w:sz="0" w:space="0" w:color="auto"/>
                <w:bottom w:val="none" w:sz="0" w:space="0" w:color="auto"/>
                <w:right w:val="none" w:sz="0" w:space="0" w:color="auto"/>
              </w:divBdr>
            </w:div>
            <w:div w:id="890339280">
              <w:marLeft w:val="0"/>
              <w:marRight w:val="0"/>
              <w:marTop w:val="0"/>
              <w:marBottom w:val="0"/>
              <w:divBdr>
                <w:top w:val="none" w:sz="0" w:space="0" w:color="auto"/>
                <w:left w:val="none" w:sz="0" w:space="0" w:color="auto"/>
                <w:bottom w:val="none" w:sz="0" w:space="0" w:color="auto"/>
                <w:right w:val="none" w:sz="0" w:space="0" w:color="auto"/>
              </w:divBdr>
            </w:div>
            <w:div w:id="222835764">
              <w:marLeft w:val="0"/>
              <w:marRight w:val="0"/>
              <w:marTop w:val="0"/>
              <w:marBottom w:val="0"/>
              <w:divBdr>
                <w:top w:val="none" w:sz="0" w:space="0" w:color="auto"/>
                <w:left w:val="none" w:sz="0" w:space="0" w:color="auto"/>
                <w:bottom w:val="none" w:sz="0" w:space="0" w:color="auto"/>
                <w:right w:val="none" w:sz="0" w:space="0" w:color="auto"/>
              </w:divBdr>
            </w:div>
            <w:div w:id="1118447164">
              <w:marLeft w:val="0"/>
              <w:marRight w:val="0"/>
              <w:marTop w:val="0"/>
              <w:marBottom w:val="0"/>
              <w:divBdr>
                <w:top w:val="none" w:sz="0" w:space="0" w:color="auto"/>
                <w:left w:val="none" w:sz="0" w:space="0" w:color="auto"/>
                <w:bottom w:val="none" w:sz="0" w:space="0" w:color="auto"/>
                <w:right w:val="none" w:sz="0" w:space="0" w:color="auto"/>
              </w:divBdr>
            </w:div>
            <w:div w:id="917246762">
              <w:marLeft w:val="0"/>
              <w:marRight w:val="0"/>
              <w:marTop w:val="0"/>
              <w:marBottom w:val="0"/>
              <w:divBdr>
                <w:top w:val="none" w:sz="0" w:space="0" w:color="auto"/>
                <w:left w:val="none" w:sz="0" w:space="0" w:color="auto"/>
                <w:bottom w:val="none" w:sz="0" w:space="0" w:color="auto"/>
                <w:right w:val="none" w:sz="0" w:space="0" w:color="auto"/>
              </w:divBdr>
            </w:div>
            <w:div w:id="817309787">
              <w:marLeft w:val="0"/>
              <w:marRight w:val="0"/>
              <w:marTop w:val="0"/>
              <w:marBottom w:val="0"/>
              <w:divBdr>
                <w:top w:val="none" w:sz="0" w:space="0" w:color="auto"/>
                <w:left w:val="none" w:sz="0" w:space="0" w:color="auto"/>
                <w:bottom w:val="none" w:sz="0" w:space="0" w:color="auto"/>
                <w:right w:val="none" w:sz="0" w:space="0" w:color="auto"/>
              </w:divBdr>
            </w:div>
          </w:divsChild>
        </w:div>
        <w:div w:id="240913779">
          <w:marLeft w:val="0"/>
          <w:marRight w:val="0"/>
          <w:marTop w:val="0"/>
          <w:marBottom w:val="0"/>
          <w:divBdr>
            <w:top w:val="none" w:sz="0" w:space="0" w:color="auto"/>
            <w:left w:val="none" w:sz="0" w:space="0" w:color="auto"/>
            <w:bottom w:val="none" w:sz="0" w:space="0" w:color="auto"/>
            <w:right w:val="none" w:sz="0" w:space="0" w:color="auto"/>
          </w:divBdr>
          <w:divsChild>
            <w:div w:id="487282152">
              <w:marLeft w:val="0"/>
              <w:marRight w:val="0"/>
              <w:marTop w:val="0"/>
              <w:marBottom w:val="0"/>
              <w:divBdr>
                <w:top w:val="none" w:sz="0" w:space="0" w:color="auto"/>
                <w:left w:val="none" w:sz="0" w:space="0" w:color="auto"/>
                <w:bottom w:val="none" w:sz="0" w:space="0" w:color="auto"/>
                <w:right w:val="none" w:sz="0" w:space="0" w:color="auto"/>
              </w:divBdr>
            </w:div>
            <w:div w:id="860169654">
              <w:marLeft w:val="0"/>
              <w:marRight w:val="0"/>
              <w:marTop w:val="0"/>
              <w:marBottom w:val="0"/>
              <w:divBdr>
                <w:top w:val="none" w:sz="0" w:space="0" w:color="auto"/>
                <w:left w:val="none" w:sz="0" w:space="0" w:color="auto"/>
                <w:bottom w:val="none" w:sz="0" w:space="0" w:color="auto"/>
                <w:right w:val="none" w:sz="0" w:space="0" w:color="auto"/>
              </w:divBdr>
            </w:div>
            <w:div w:id="488981492">
              <w:marLeft w:val="0"/>
              <w:marRight w:val="0"/>
              <w:marTop w:val="0"/>
              <w:marBottom w:val="0"/>
              <w:divBdr>
                <w:top w:val="none" w:sz="0" w:space="0" w:color="auto"/>
                <w:left w:val="none" w:sz="0" w:space="0" w:color="auto"/>
                <w:bottom w:val="none" w:sz="0" w:space="0" w:color="auto"/>
                <w:right w:val="none" w:sz="0" w:space="0" w:color="auto"/>
              </w:divBdr>
            </w:div>
            <w:div w:id="569122640">
              <w:marLeft w:val="0"/>
              <w:marRight w:val="0"/>
              <w:marTop w:val="0"/>
              <w:marBottom w:val="0"/>
              <w:divBdr>
                <w:top w:val="none" w:sz="0" w:space="0" w:color="auto"/>
                <w:left w:val="none" w:sz="0" w:space="0" w:color="auto"/>
                <w:bottom w:val="none" w:sz="0" w:space="0" w:color="auto"/>
                <w:right w:val="none" w:sz="0" w:space="0" w:color="auto"/>
              </w:divBdr>
            </w:div>
            <w:div w:id="1420903881">
              <w:marLeft w:val="0"/>
              <w:marRight w:val="0"/>
              <w:marTop w:val="0"/>
              <w:marBottom w:val="0"/>
              <w:divBdr>
                <w:top w:val="none" w:sz="0" w:space="0" w:color="auto"/>
                <w:left w:val="none" w:sz="0" w:space="0" w:color="auto"/>
                <w:bottom w:val="none" w:sz="0" w:space="0" w:color="auto"/>
                <w:right w:val="none" w:sz="0" w:space="0" w:color="auto"/>
              </w:divBdr>
            </w:div>
            <w:div w:id="1462110624">
              <w:marLeft w:val="0"/>
              <w:marRight w:val="0"/>
              <w:marTop w:val="0"/>
              <w:marBottom w:val="0"/>
              <w:divBdr>
                <w:top w:val="none" w:sz="0" w:space="0" w:color="auto"/>
                <w:left w:val="none" w:sz="0" w:space="0" w:color="auto"/>
                <w:bottom w:val="none" w:sz="0" w:space="0" w:color="auto"/>
                <w:right w:val="none" w:sz="0" w:space="0" w:color="auto"/>
              </w:divBdr>
            </w:div>
            <w:div w:id="1314025774">
              <w:marLeft w:val="0"/>
              <w:marRight w:val="0"/>
              <w:marTop w:val="0"/>
              <w:marBottom w:val="0"/>
              <w:divBdr>
                <w:top w:val="none" w:sz="0" w:space="0" w:color="auto"/>
                <w:left w:val="none" w:sz="0" w:space="0" w:color="auto"/>
                <w:bottom w:val="none" w:sz="0" w:space="0" w:color="auto"/>
                <w:right w:val="none" w:sz="0" w:space="0" w:color="auto"/>
              </w:divBdr>
            </w:div>
            <w:div w:id="362563129">
              <w:marLeft w:val="0"/>
              <w:marRight w:val="0"/>
              <w:marTop w:val="0"/>
              <w:marBottom w:val="0"/>
              <w:divBdr>
                <w:top w:val="none" w:sz="0" w:space="0" w:color="auto"/>
                <w:left w:val="none" w:sz="0" w:space="0" w:color="auto"/>
                <w:bottom w:val="none" w:sz="0" w:space="0" w:color="auto"/>
                <w:right w:val="none" w:sz="0" w:space="0" w:color="auto"/>
              </w:divBdr>
            </w:div>
            <w:div w:id="203099084">
              <w:marLeft w:val="0"/>
              <w:marRight w:val="0"/>
              <w:marTop w:val="0"/>
              <w:marBottom w:val="0"/>
              <w:divBdr>
                <w:top w:val="none" w:sz="0" w:space="0" w:color="auto"/>
                <w:left w:val="none" w:sz="0" w:space="0" w:color="auto"/>
                <w:bottom w:val="none" w:sz="0" w:space="0" w:color="auto"/>
                <w:right w:val="none" w:sz="0" w:space="0" w:color="auto"/>
              </w:divBdr>
            </w:div>
            <w:div w:id="297226331">
              <w:marLeft w:val="0"/>
              <w:marRight w:val="0"/>
              <w:marTop w:val="0"/>
              <w:marBottom w:val="0"/>
              <w:divBdr>
                <w:top w:val="none" w:sz="0" w:space="0" w:color="auto"/>
                <w:left w:val="none" w:sz="0" w:space="0" w:color="auto"/>
                <w:bottom w:val="none" w:sz="0" w:space="0" w:color="auto"/>
                <w:right w:val="none" w:sz="0" w:space="0" w:color="auto"/>
              </w:divBdr>
            </w:div>
            <w:div w:id="1293903140">
              <w:marLeft w:val="0"/>
              <w:marRight w:val="0"/>
              <w:marTop w:val="0"/>
              <w:marBottom w:val="0"/>
              <w:divBdr>
                <w:top w:val="none" w:sz="0" w:space="0" w:color="auto"/>
                <w:left w:val="none" w:sz="0" w:space="0" w:color="auto"/>
                <w:bottom w:val="none" w:sz="0" w:space="0" w:color="auto"/>
                <w:right w:val="none" w:sz="0" w:space="0" w:color="auto"/>
              </w:divBdr>
            </w:div>
            <w:div w:id="13195096">
              <w:marLeft w:val="0"/>
              <w:marRight w:val="0"/>
              <w:marTop w:val="0"/>
              <w:marBottom w:val="0"/>
              <w:divBdr>
                <w:top w:val="none" w:sz="0" w:space="0" w:color="auto"/>
                <w:left w:val="none" w:sz="0" w:space="0" w:color="auto"/>
                <w:bottom w:val="none" w:sz="0" w:space="0" w:color="auto"/>
                <w:right w:val="none" w:sz="0" w:space="0" w:color="auto"/>
              </w:divBdr>
            </w:div>
            <w:div w:id="1811705086">
              <w:marLeft w:val="0"/>
              <w:marRight w:val="0"/>
              <w:marTop w:val="0"/>
              <w:marBottom w:val="0"/>
              <w:divBdr>
                <w:top w:val="none" w:sz="0" w:space="0" w:color="auto"/>
                <w:left w:val="none" w:sz="0" w:space="0" w:color="auto"/>
                <w:bottom w:val="none" w:sz="0" w:space="0" w:color="auto"/>
                <w:right w:val="none" w:sz="0" w:space="0" w:color="auto"/>
              </w:divBdr>
            </w:div>
            <w:div w:id="1769154463">
              <w:marLeft w:val="0"/>
              <w:marRight w:val="0"/>
              <w:marTop w:val="0"/>
              <w:marBottom w:val="0"/>
              <w:divBdr>
                <w:top w:val="none" w:sz="0" w:space="0" w:color="auto"/>
                <w:left w:val="none" w:sz="0" w:space="0" w:color="auto"/>
                <w:bottom w:val="none" w:sz="0" w:space="0" w:color="auto"/>
                <w:right w:val="none" w:sz="0" w:space="0" w:color="auto"/>
              </w:divBdr>
            </w:div>
          </w:divsChild>
        </w:div>
        <w:div w:id="107744446">
          <w:marLeft w:val="0"/>
          <w:marRight w:val="0"/>
          <w:marTop w:val="0"/>
          <w:marBottom w:val="0"/>
          <w:divBdr>
            <w:top w:val="none" w:sz="0" w:space="0" w:color="auto"/>
            <w:left w:val="none" w:sz="0" w:space="0" w:color="auto"/>
            <w:bottom w:val="none" w:sz="0" w:space="0" w:color="auto"/>
            <w:right w:val="none" w:sz="0" w:space="0" w:color="auto"/>
          </w:divBdr>
          <w:divsChild>
            <w:div w:id="113184379">
              <w:marLeft w:val="-75"/>
              <w:marRight w:val="0"/>
              <w:marTop w:val="30"/>
              <w:marBottom w:val="30"/>
              <w:divBdr>
                <w:top w:val="none" w:sz="0" w:space="0" w:color="auto"/>
                <w:left w:val="none" w:sz="0" w:space="0" w:color="auto"/>
                <w:bottom w:val="none" w:sz="0" w:space="0" w:color="auto"/>
                <w:right w:val="none" w:sz="0" w:space="0" w:color="auto"/>
              </w:divBdr>
              <w:divsChild>
                <w:div w:id="1099258077">
                  <w:marLeft w:val="0"/>
                  <w:marRight w:val="0"/>
                  <w:marTop w:val="0"/>
                  <w:marBottom w:val="0"/>
                  <w:divBdr>
                    <w:top w:val="none" w:sz="0" w:space="0" w:color="auto"/>
                    <w:left w:val="none" w:sz="0" w:space="0" w:color="auto"/>
                    <w:bottom w:val="none" w:sz="0" w:space="0" w:color="auto"/>
                    <w:right w:val="none" w:sz="0" w:space="0" w:color="auto"/>
                  </w:divBdr>
                  <w:divsChild>
                    <w:div w:id="2092702156">
                      <w:marLeft w:val="0"/>
                      <w:marRight w:val="0"/>
                      <w:marTop w:val="0"/>
                      <w:marBottom w:val="0"/>
                      <w:divBdr>
                        <w:top w:val="none" w:sz="0" w:space="0" w:color="auto"/>
                        <w:left w:val="none" w:sz="0" w:space="0" w:color="auto"/>
                        <w:bottom w:val="none" w:sz="0" w:space="0" w:color="auto"/>
                        <w:right w:val="none" w:sz="0" w:space="0" w:color="auto"/>
                      </w:divBdr>
                    </w:div>
                  </w:divsChild>
                </w:div>
                <w:div w:id="1212621476">
                  <w:marLeft w:val="0"/>
                  <w:marRight w:val="0"/>
                  <w:marTop w:val="0"/>
                  <w:marBottom w:val="0"/>
                  <w:divBdr>
                    <w:top w:val="none" w:sz="0" w:space="0" w:color="auto"/>
                    <w:left w:val="none" w:sz="0" w:space="0" w:color="auto"/>
                    <w:bottom w:val="none" w:sz="0" w:space="0" w:color="auto"/>
                    <w:right w:val="none" w:sz="0" w:space="0" w:color="auto"/>
                  </w:divBdr>
                  <w:divsChild>
                    <w:div w:id="766078038">
                      <w:marLeft w:val="0"/>
                      <w:marRight w:val="0"/>
                      <w:marTop w:val="0"/>
                      <w:marBottom w:val="0"/>
                      <w:divBdr>
                        <w:top w:val="none" w:sz="0" w:space="0" w:color="auto"/>
                        <w:left w:val="none" w:sz="0" w:space="0" w:color="auto"/>
                        <w:bottom w:val="none" w:sz="0" w:space="0" w:color="auto"/>
                        <w:right w:val="none" w:sz="0" w:space="0" w:color="auto"/>
                      </w:divBdr>
                    </w:div>
                  </w:divsChild>
                </w:div>
                <w:div w:id="1068847213">
                  <w:marLeft w:val="0"/>
                  <w:marRight w:val="0"/>
                  <w:marTop w:val="0"/>
                  <w:marBottom w:val="0"/>
                  <w:divBdr>
                    <w:top w:val="none" w:sz="0" w:space="0" w:color="auto"/>
                    <w:left w:val="none" w:sz="0" w:space="0" w:color="auto"/>
                    <w:bottom w:val="none" w:sz="0" w:space="0" w:color="auto"/>
                    <w:right w:val="none" w:sz="0" w:space="0" w:color="auto"/>
                  </w:divBdr>
                  <w:divsChild>
                    <w:div w:id="54402045">
                      <w:marLeft w:val="0"/>
                      <w:marRight w:val="0"/>
                      <w:marTop w:val="0"/>
                      <w:marBottom w:val="0"/>
                      <w:divBdr>
                        <w:top w:val="none" w:sz="0" w:space="0" w:color="auto"/>
                        <w:left w:val="none" w:sz="0" w:space="0" w:color="auto"/>
                        <w:bottom w:val="none" w:sz="0" w:space="0" w:color="auto"/>
                        <w:right w:val="none" w:sz="0" w:space="0" w:color="auto"/>
                      </w:divBdr>
                    </w:div>
                  </w:divsChild>
                </w:div>
                <w:div w:id="657344390">
                  <w:marLeft w:val="0"/>
                  <w:marRight w:val="0"/>
                  <w:marTop w:val="0"/>
                  <w:marBottom w:val="0"/>
                  <w:divBdr>
                    <w:top w:val="none" w:sz="0" w:space="0" w:color="auto"/>
                    <w:left w:val="none" w:sz="0" w:space="0" w:color="auto"/>
                    <w:bottom w:val="none" w:sz="0" w:space="0" w:color="auto"/>
                    <w:right w:val="none" w:sz="0" w:space="0" w:color="auto"/>
                  </w:divBdr>
                  <w:divsChild>
                    <w:div w:id="387924921">
                      <w:marLeft w:val="0"/>
                      <w:marRight w:val="0"/>
                      <w:marTop w:val="0"/>
                      <w:marBottom w:val="0"/>
                      <w:divBdr>
                        <w:top w:val="none" w:sz="0" w:space="0" w:color="auto"/>
                        <w:left w:val="none" w:sz="0" w:space="0" w:color="auto"/>
                        <w:bottom w:val="none" w:sz="0" w:space="0" w:color="auto"/>
                        <w:right w:val="none" w:sz="0" w:space="0" w:color="auto"/>
                      </w:divBdr>
                    </w:div>
                  </w:divsChild>
                </w:div>
                <w:div w:id="835538580">
                  <w:marLeft w:val="0"/>
                  <w:marRight w:val="0"/>
                  <w:marTop w:val="0"/>
                  <w:marBottom w:val="0"/>
                  <w:divBdr>
                    <w:top w:val="none" w:sz="0" w:space="0" w:color="auto"/>
                    <w:left w:val="none" w:sz="0" w:space="0" w:color="auto"/>
                    <w:bottom w:val="none" w:sz="0" w:space="0" w:color="auto"/>
                    <w:right w:val="none" w:sz="0" w:space="0" w:color="auto"/>
                  </w:divBdr>
                  <w:divsChild>
                    <w:div w:id="1903253114">
                      <w:marLeft w:val="0"/>
                      <w:marRight w:val="0"/>
                      <w:marTop w:val="0"/>
                      <w:marBottom w:val="0"/>
                      <w:divBdr>
                        <w:top w:val="none" w:sz="0" w:space="0" w:color="auto"/>
                        <w:left w:val="none" w:sz="0" w:space="0" w:color="auto"/>
                        <w:bottom w:val="none" w:sz="0" w:space="0" w:color="auto"/>
                        <w:right w:val="none" w:sz="0" w:space="0" w:color="auto"/>
                      </w:divBdr>
                    </w:div>
                  </w:divsChild>
                </w:div>
                <w:div w:id="1281184981">
                  <w:marLeft w:val="0"/>
                  <w:marRight w:val="0"/>
                  <w:marTop w:val="0"/>
                  <w:marBottom w:val="0"/>
                  <w:divBdr>
                    <w:top w:val="none" w:sz="0" w:space="0" w:color="auto"/>
                    <w:left w:val="none" w:sz="0" w:space="0" w:color="auto"/>
                    <w:bottom w:val="none" w:sz="0" w:space="0" w:color="auto"/>
                    <w:right w:val="none" w:sz="0" w:space="0" w:color="auto"/>
                  </w:divBdr>
                  <w:divsChild>
                    <w:div w:id="519899022">
                      <w:marLeft w:val="0"/>
                      <w:marRight w:val="0"/>
                      <w:marTop w:val="0"/>
                      <w:marBottom w:val="0"/>
                      <w:divBdr>
                        <w:top w:val="none" w:sz="0" w:space="0" w:color="auto"/>
                        <w:left w:val="none" w:sz="0" w:space="0" w:color="auto"/>
                        <w:bottom w:val="none" w:sz="0" w:space="0" w:color="auto"/>
                        <w:right w:val="none" w:sz="0" w:space="0" w:color="auto"/>
                      </w:divBdr>
                    </w:div>
                  </w:divsChild>
                </w:div>
                <w:div w:id="518860027">
                  <w:marLeft w:val="0"/>
                  <w:marRight w:val="0"/>
                  <w:marTop w:val="0"/>
                  <w:marBottom w:val="0"/>
                  <w:divBdr>
                    <w:top w:val="none" w:sz="0" w:space="0" w:color="auto"/>
                    <w:left w:val="none" w:sz="0" w:space="0" w:color="auto"/>
                    <w:bottom w:val="none" w:sz="0" w:space="0" w:color="auto"/>
                    <w:right w:val="none" w:sz="0" w:space="0" w:color="auto"/>
                  </w:divBdr>
                  <w:divsChild>
                    <w:div w:id="220992294">
                      <w:marLeft w:val="0"/>
                      <w:marRight w:val="0"/>
                      <w:marTop w:val="0"/>
                      <w:marBottom w:val="0"/>
                      <w:divBdr>
                        <w:top w:val="none" w:sz="0" w:space="0" w:color="auto"/>
                        <w:left w:val="none" w:sz="0" w:space="0" w:color="auto"/>
                        <w:bottom w:val="none" w:sz="0" w:space="0" w:color="auto"/>
                        <w:right w:val="none" w:sz="0" w:space="0" w:color="auto"/>
                      </w:divBdr>
                    </w:div>
                  </w:divsChild>
                </w:div>
                <w:div w:id="1533686549">
                  <w:marLeft w:val="0"/>
                  <w:marRight w:val="0"/>
                  <w:marTop w:val="0"/>
                  <w:marBottom w:val="0"/>
                  <w:divBdr>
                    <w:top w:val="none" w:sz="0" w:space="0" w:color="auto"/>
                    <w:left w:val="none" w:sz="0" w:space="0" w:color="auto"/>
                    <w:bottom w:val="none" w:sz="0" w:space="0" w:color="auto"/>
                    <w:right w:val="none" w:sz="0" w:space="0" w:color="auto"/>
                  </w:divBdr>
                  <w:divsChild>
                    <w:div w:id="685639022">
                      <w:marLeft w:val="0"/>
                      <w:marRight w:val="0"/>
                      <w:marTop w:val="0"/>
                      <w:marBottom w:val="0"/>
                      <w:divBdr>
                        <w:top w:val="none" w:sz="0" w:space="0" w:color="auto"/>
                        <w:left w:val="none" w:sz="0" w:space="0" w:color="auto"/>
                        <w:bottom w:val="none" w:sz="0" w:space="0" w:color="auto"/>
                        <w:right w:val="none" w:sz="0" w:space="0" w:color="auto"/>
                      </w:divBdr>
                    </w:div>
                  </w:divsChild>
                </w:div>
                <w:div w:id="1732003351">
                  <w:marLeft w:val="0"/>
                  <w:marRight w:val="0"/>
                  <w:marTop w:val="0"/>
                  <w:marBottom w:val="0"/>
                  <w:divBdr>
                    <w:top w:val="none" w:sz="0" w:space="0" w:color="auto"/>
                    <w:left w:val="none" w:sz="0" w:space="0" w:color="auto"/>
                    <w:bottom w:val="none" w:sz="0" w:space="0" w:color="auto"/>
                    <w:right w:val="none" w:sz="0" w:space="0" w:color="auto"/>
                  </w:divBdr>
                  <w:divsChild>
                    <w:div w:id="1018855119">
                      <w:marLeft w:val="0"/>
                      <w:marRight w:val="0"/>
                      <w:marTop w:val="0"/>
                      <w:marBottom w:val="0"/>
                      <w:divBdr>
                        <w:top w:val="none" w:sz="0" w:space="0" w:color="auto"/>
                        <w:left w:val="none" w:sz="0" w:space="0" w:color="auto"/>
                        <w:bottom w:val="none" w:sz="0" w:space="0" w:color="auto"/>
                        <w:right w:val="none" w:sz="0" w:space="0" w:color="auto"/>
                      </w:divBdr>
                    </w:div>
                  </w:divsChild>
                </w:div>
                <w:div w:id="1732382528">
                  <w:marLeft w:val="0"/>
                  <w:marRight w:val="0"/>
                  <w:marTop w:val="0"/>
                  <w:marBottom w:val="0"/>
                  <w:divBdr>
                    <w:top w:val="none" w:sz="0" w:space="0" w:color="auto"/>
                    <w:left w:val="none" w:sz="0" w:space="0" w:color="auto"/>
                    <w:bottom w:val="none" w:sz="0" w:space="0" w:color="auto"/>
                    <w:right w:val="none" w:sz="0" w:space="0" w:color="auto"/>
                  </w:divBdr>
                  <w:divsChild>
                    <w:div w:id="1865748123">
                      <w:marLeft w:val="0"/>
                      <w:marRight w:val="0"/>
                      <w:marTop w:val="0"/>
                      <w:marBottom w:val="0"/>
                      <w:divBdr>
                        <w:top w:val="none" w:sz="0" w:space="0" w:color="auto"/>
                        <w:left w:val="none" w:sz="0" w:space="0" w:color="auto"/>
                        <w:bottom w:val="none" w:sz="0" w:space="0" w:color="auto"/>
                        <w:right w:val="none" w:sz="0" w:space="0" w:color="auto"/>
                      </w:divBdr>
                    </w:div>
                  </w:divsChild>
                </w:div>
                <w:div w:id="987979505">
                  <w:marLeft w:val="0"/>
                  <w:marRight w:val="0"/>
                  <w:marTop w:val="0"/>
                  <w:marBottom w:val="0"/>
                  <w:divBdr>
                    <w:top w:val="none" w:sz="0" w:space="0" w:color="auto"/>
                    <w:left w:val="none" w:sz="0" w:space="0" w:color="auto"/>
                    <w:bottom w:val="none" w:sz="0" w:space="0" w:color="auto"/>
                    <w:right w:val="none" w:sz="0" w:space="0" w:color="auto"/>
                  </w:divBdr>
                  <w:divsChild>
                    <w:div w:id="614990523">
                      <w:marLeft w:val="0"/>
                      <w:marRight w:val="0"/>
                      <w:marTop w:val="0"/>
                      <w:marBottom w:val="0"/>
                      <w:divBdr>
                        <w:top w:val="none" w:sz="0" w:space="0" w:color="auto"/>
                        <w:left w:val="none" w:sz="0" w:space="0" w:color="auto"/>
                        <w:bottom w:val="none" w:sz="0" w:space="0" w:color="auto"/>
                        <w:right w:val="none" w:sz="0" w:space="0" w:color="auto"/>
                      </w:divBdr>
                    </w:div>
                  </w:divsChild>
                </w:div>
                <w:div w:id="498345565">
                  <w:marLeft w:val="0"/>
                  <w:marRight w:val="0"/>
                  <w:marTop w:val="0"/>
                  <w:marBottom w:val="0"/>
                  <w:divBdr>
                    <w:top w:val="none" w:sz="0" w:space="0" w:color="auto"/>
                    <w:left w:val="none" w:sz="0" w:space="0" w:color="auto"/>
                    <w:bottom w:val="none" w:sz="0" w:space="0" w:color="auto"/>
                    <w:right w:val="none" w:sz="0" w:space="0" w:color="auto"/>
                  </w:divBdr>
                  <w:divsChild>
                    <w:div w:id="1794712586">
                      <w:marLeft w:val="0"/>
                      <w:marRight w:val="0"/>
                      <w:marTop w:val="0"/>
                      <w:marBottom w:val="0"/>
                      <w:divBdr>
                        <w:top w:val="none" w:sz="0" w:space="0" w:color="auto"/>
                        <w:left w:val="none" w:sz="0" w:space="0" w:color="auto"/>
                        <w:bottom w:val="none" w:sz="0" w:space="0" w:color="auto"/>
                        <w:right w:val="none" w:sz="0" w:space="0" w:color="auto"/>
                      </w:divBdr>
                    </w:div>
                  </w:divsChild>
                </w:div>
                <w:div w:id="2022856727">
                  <w:marLeft w:val="0"/>
                  <w:marRight w:val="0"/>
                  <w:marTop w:val="0"/>
                  <w:marBottom w:val="0"/>
                  <w:divBdr>
                    <w:top w:val="none" w:sz="0" w:space="0" w:color="auto"/>
                    <w:left w:val="none" w:sz="0" w:space="0" w:color="auto"/>
                    <w:bottom w:val="none" w:sz="0" w:space="0" w:color="auto"/>
                    <w:right w:val="none" w:sz="0" w:space="0" w:color="auto"/>
                  </w:divBdr>
                  <w:divsChild>
                    <w:div w:id="1080492212">
                      <w:marLeft w:val="0"/>
                      <w:marRight w:val="0"/>
                      <w:marTop w:val="0"/>
                      <w:marBottom w:val="0"/>
                      <w:divBdr>
                        <w:top w:val="none" w:sz="0" w:space="0" w:color="auto"/>
                        <w:left w:val="none" w:sz="0" w:space="0" w:color="auto"/>
                        <w:bottom w:val="none" w:sz="0" w:space="0" w:color="auto"/>
                        <w:right w:val="none" w:sz="0" w:space="0" w:color="auto"/>
                      </w:divBdr>
                    </w:div>
                  </w:divsChild>
                </w:div>
                <w:div w:id="1489857700">
                  <w:marLeft w:val="0"/>
                  <w:marRight w:val="0"/>
                  <w:marTop w:val="0"/>
                  <w:marBottom w:val="0"/>
                  <w:divBdr>
                    <w:top w:val="none" w:sz="0" w:space="0" w:color="auto"/>
                    <w:left w:val="none" w:sz="0" w:space="0" w:color="auto"/>
                    <w:bottom w:val="none" w:sz="0" w:space="0" w:color="auto"/>
                    <w:right w:val="none" w:sz="0" w:space="0" w:color="auto"/>
                  </w:divBdr>
                  <w:divsChild>
                    <w:div w:id="270937367">
                      <w:marLeft w:val="0"/>
                      <w:marRight w:val="0"/>
                      <w:marTop w:val="0"/>
                      <w:marBottom w:val="0"/>
                      <w:divBdr>
                        <w:top w:val="none" w:sz="0" w:space="0" w:color="auto"/>
                        <w:left w:val="none" w:sz="0" w:space="0" w:color="auto"/>
                        <w:bottom w:val="none" w:sz="0" w:space="0" w:color="auto"/>
                        <w:right w:val="none" w:sz="0" w:space="0" w:color="auto"/>
                      </w:divBdr>
                    </w:div>
                  </w:divsChild>
                </w:div>
                <w:div w:id="618024942">
                  <w:marLeft w:val="0"/>
                  <w:marRight w:val="0"/>
                  <w:marTop w:val="0"/>
                  <w:marBottom w:val="0"/>
                  <w:divBdr>
                    <w:top w:val="none" w:sz="0" w:space="0" w:color="auto"/>
                    <w:left w:val="none" w:sz="0" w:space="0" w:color="auto"/>
                    <w:bottom w:val="none" w:sz="0" w:space="0" w:color="auto"/>
                    <w:right w:val="none" w:sz="0" w:space="0" w:color="auto"/>
                  </w:divBdr>
                  <w:divsChild>
                    <w:div w:id="133454432">
                      <w:marLeft w:val="0"/>
                      <w:marRight w:val="0"/>
                      <w:marTop w:val="0"/>
                      <w:marBottom w:val="0"/>
                      <w:divBdr>
                        <w:top w:val="none" w:sz="0" w:space="0" w:color="auto"/>
                        <w:left w:val="none" w:sz="0" w:space="0" w:color="auto"/>
                        <w:bottom w:val="none" w:sz="0" w:space="0" w:color="auto"/>
                        <w:right w:val="none" w:sz="0" w:space="0" w:color="auto"/>
                      </w:divBdr>
                    </w:div>
                  </w:divsChild>
                </w:div>
                <w:div w:id="293876380">
                  <w:marLeft w:val="0"/>
                  <w:marRight w:val="0"/>
                  <w:marTop w:val="0"/>
                  <w:marBottom w:val="0"/>
                  <w:divBdr>
                    <w:top w:val="none" w:sz="0" w:space="0" w:color="auto"/>
                    <w:left w:val="none" w:sz="0" w:space="0" w:color="auto"/>
                    <w:bottom w:val="none" w:sz="0" w:space="0" w:color="auto"/>
                    <w:right w:val="none" w:sz="0" w:space="0" w:color="auto"/>
                  </w:divBdr>
                  <w:divsChild>
                    <w:div w:id="1962301316">
                      <w:marLeft w:val="0"/>
                      <w:marRight w:val="0"/>
                      <w:marTop w:val="0"/>
                      <w:marBottom w:val="0"/>
                      <w:divBdr>
                        <w:top w:val="none" w:sz="0" w:space="0" w:color="auto"/>
                        <w:left w:val="none" w:sz="0" w:space="0" w:color="auto"/>
                        <w:bottom w:val="none" w:sz="0" w:space="0" w:color="auto"/>
                        <w:right w:val="none" w:sz="0" w:space="0" w:color="auto"/>
                      </w:divBdr>
                    </w:div>
                  </w:divsChild>
                </w:div>
                <w:div w:id="63994522">
                  <w:marLeft w:val="0"/>
                  <w:marRight w:val="0"/>
                  <w:marTop w:val="0"/>
                  <w:marBottom w:val="0"/>
                  <w:divBdr>
                    <w:top w:val="none" w:sz="0" w:space="0" w:color="auto"/>
                    <w:left w:val="none" w:sz="0" w:space="0" w:color="auto"/>
                    <w:bottom w:val="none" w:sz="0" w:space="0" w:color="auto"/>
                    <w:right w:val="none" w:sz="0" w:space="0" w:color="auto"/>
                  </w:divBdr>
                  <w:divsChild>
                    <w:div w:id="606697724">
                      <w:marLeft w:val="0"/>
                      <w:marRight w:val="0"/>
                      <w:marTop w:val="0"/>
                      <w:marBottom w:val="0"/>
                      <w:divBdr>
                        <w:top w:val="none" w:sz="0" w:space="0" w:color="auto"/>
                        <w:left w:val="none" w:sz="0" w:space="0" w:color="auto"/>
                        <w:bottom w:val="none" w:sz="0" w:space="0" w:color="auto"/>
                        <w:right w:val="none" w:sz="0" w:space="0" w:color="auto"/>
                      </w:divBdr>
                    </w:div>
                  </w:divsChild>
                </w:div>
                <w:div w:id="1555772685">
                  <w:marLeft w:val="0"/>
                  <w:marRight w:val="0"/>
                  <w:marTop w:val="0"/>
                  <w:marBottom w:val="0"/>
                  <w:divBdr>
                    <w:top w:val="none" w:sz="0" w:space="0" w:color="auto"/>
                    <w:left w:val="none" w:sz="0" w:space="0" w:color="auto"/>
                    <w:bottom w:val="none" w:sz="0" w:space="0" w:color="auto"/>
                    <w:right w:val="none" w:sz="0" w:space="0" w:color="auto"/>
                  </w:divBdr>
                  <w:divsChild>
                    <w:div w:id="27530284">
                      <w:marLeft w:val="0"/>
                      <w:marRight w:val="0"/>
                      <w:marTop w:val="0"/>
                      <w:marBottom w:val="0"/>
                      <w:divBdr>
                        <w:top w:val="none" w:sz="0" w:space="0" w:color="auto"/>
                        <w:left w:val="none" w:sz="0" w:space="0" w:color="auto"/>
                        <w:bottom w:val="none" w:sz="0" w:space="0" w:color="auto"/>
                        <w:right w:val="none" w:sz="0" w:space="0" w:color="auto"/>
                      </w:divBdr>
                    </w:div>
                  </w:divsChild>
                </w:div>
                <w:div w:id="1489127804">
                  <w:marLeft w:val="0"/>
                  <w:marRight w:val="0"/>
                  <w:marTop w:val="0"/>
                  <w:marBottom w:val="0"/>
                  <w:divBdr>
                    <w:top w:val="none" w:sz="0" w:space="0" w:color="auto"/>
                    <w:left w:val="none" w:sz="0" w:space="0" w:color="auto"/>
                    <w:bottom w:val="none" w:sz="0" w:space="0" w:color="auto"/>
                    <w:right w:val="none" w:sz="0" w:space="0" w:color="auto"/>
                  </w:divBdr>
                  <w:divsChild>
                    <w:div w:id="1535582523">
                      <w:marLeft w:val="0"/>
                      <w:marRight w:val="0"/>
                      <w:marTop w:val="0"/>
                      <w:marBottom w:val="0"/>
                      <w:divBdr>
                        <w:top w:val="none" w:sz="0" w:space="0" w:color="auto"/>
                        <w:left w:val="none" w:sz="0" w:space="0" w:color="auto"/>
                        <w:bottom w:val="none" w:sz="0" w:space="0" w:color="auto"/>
                        <w:right w:val="none" w:sz="0" w:space="0" w:color="auto"/>
                      </w:divBdr>
                    </w:div>
                  </w:divsChild>
                </w:div>
                <w:div w:id="2093356570">
                  <w:marLeft w:val="0"/>
                  <w:marRight w:val="0"/>
                  <w:marTop w:val="0"/>
                  <w:marBottom w:val="0"/>
                  <w:divBdr>
                    <w:top w:val="none" w:sz="0" w:space="0" w:color="auto"/>
                    <w:left w:val="none" w:sz="0" w:space="0" w:color="auto"/>
                    <w:bottom w:val="none" w:sz="0" w:space="0" w:color="auto"/>
                    <w:right w:val="none" w:sz="0" w:space="0" w:color="auto"/>
                  </w:divBdr>
                  <w:divsChild>
                    <w:div w:id="1187402477">
                      <w:marLeft w:val="0"/>
                      <w:marRight w:val="0"/>
                      <w:marTop w:val="0"/>
                      <w:marBottom w:val="0"/>
                      <w:divBdr>
                        <w:top w:val="none" w:sz="0" w:space="0" w:color="auto"/>
                        <w:left w:val="none" w:sz="0" w:space="0" w:color="auto"/>
                        <w:bottom w:val="none" w:sz="0" w:space="0" w:color="auto"/>
                        <w:right w:val="none" w:sz="0" w:space="0" w:color="auto"/>
                      </w:divBdr>
                    </w:div>
                  </w:divsChild>
                </w:div>
                <w:div w:id="722141882">
                  <w:marLeft w:val="0"/>
                  <w:marRight w:val="0"/>
                  <w:marTop w:val="0"/>
                  <w:marBottom w:val="0"/>
                  <w:divBdr>
                    <w:top w:val="none" w:sz="0" w:space="0" w:color="auto"/>
                    <w:left w:val="none" w:sz="0" w:space="0" w:color="auto"/>
                    <w:bottom w:val="none" w:sz="0" w:space="0" w:color="auto"/>
                    <w:right w:val="none" w:sz="0" w:space="0" w:color="auto"/>
                  </w:divBdr>
                  <w:divsChild>
                    <w:div w:id="1683047153">
                      <w:marLeft w:val="0"/>
                      <w:marRight w:val="0"/>
                      <w:marTop w:val="0"/>
                      <w:marBottom w:val="0"/>
                      <w:divBdr>
                        <w:top w:val="none" w:sz="0" w:space="0" w:color="auto"/>
                        <w:left w:val="none" w:sz="0" w:space="0" w:color="auto"/>
                        <w:bottom w:val="none" w:sz="0" w:space="0" w:color="auto"/>
                        <w:right w:val="none" w:sz="0" w:space="0" w:color="auto"/>
                      </w:divBdr>
                    </w:div>
                  </w:divsChild>
                </w:div>
                <w:div w:id="1415083342">
                  <w:marLeft w:val="0"/>
                  <w:marRight w:val="0"/>
                  <w:marTop w:val="0"/>
                  <w:marBottom w:val="0"/>
                  <w:divBdr>
                    <w:top w:val="none" w:sz="0" w:space="0" w:color="auto"/>
                    <w:left w:val="none" w:sz="0" w:space="0" w:color="auto"/>
                    <w:bottom w:val="none" w:sz="0" w:space="0" w:color="auto"/>
                    <w:right w:val="none" w:sz="0" w:space="0" w:color="auto"/>
                  </w:divBdr>
                  <w:divsChild>
                    <w:div w:id="466819743">
                      <w:marLeft w:val="0"/>
                      <w:marRight w:val="0"/>
                      <w:marTop w:val="0"/>
                      <w:marBottom w:val="0"/>
                      <w:divBdr>
                        <w:top w:val="none" w:sz="0" w:space="0" w:color="auto"/>
                        <w:left w:val="none" w:sz="0" w:space="0" w:color="auto"/>
                        <w:bottom w:val="none" w:sz="0" w:space="0" w:color="auto"/>
                        <w:right w:val="none" w:sz="0" w:space="0" w:color="auto"/>
                      </w:divBdr>
                    </w:div>
                  </w:divsChild>
                </w:div>
                <w:div w:id="879560099">
                  <w:marLeft w:val="0"/>
                  <w:marRight w:val="0"/>
                  <w:marTop w:val="0"/>
                  <w:marBottom w:val="0"/>
                  <w:divBdr>
                    <w:top w:val="none" w:sz="0" w:space="0" w:color="auto"/>
                    <w:left w:val="none" w:sz="0" w:space="0" w:color="auto"/>
                    <w:bottom w:val="none" w:sz="0" w:space="0" w:color="auto"/>
                    <w:right w:val="none" w:sz="0" w:space="0" w:color="auto"/>
                  </w:divBdr>
                  <w:divsChild>
                    <w:div w:id="1855802264">
                      <w:marLeft w:val="0"/>
                      <w:marRight w:val="0"/>
                      <w:marTop w:val="0"/>
                      <w:marBottom w:val="0"/>
                      <w:divBdr>
                        <w:top w:val="none" w:sz="0" w:space="0" w:color="auto"/>
                        <w:left w:val="none" w:sz="0" w:space="0" w:color="auto"/>
                        <w:bottom w:val="none" w:sz="0" w:space="0" w:color="auto"/>
                        <w:right w:val="none" w:sz="0" w:space="0" w:color="auto"/>
                      </w:divBdr>
                    </w:div>
                  </w:divsChild>
                </w:div>
                <w:div w:id="1309506623">
                  <w:marLeft w:val="0"/>
                  <w:marRight w:val="0"/>
                  <w:marTop w:val="0"/>
                  <w:marBottom w:val="0"/>
                  <w:divBdr>
                    <w:top w:val="none" w:sz="0" w:space="0" w:color="auto"/>
                    <w:left w:val="none" w:sz="0" w:space="0" w:color="auto"/>
                    <w:bottom w:val="none" w:sz="0" w:space="0" w:color="auto"/>
                    <w:right w:val="none" w:sz="0" w:space="0" w:color="auto"/>
                  </w:divBdr>
                  <w:divsChild>
                    <w:div w:id="936329980">
                      <w:marLeft w:val="0"/>
                      <w:marRight w:val="0"/>
                      <w:marTop w:val="0"/>
                      <w:marBottom w:val="0"/>
                      <w:divBdr>
                        <w:top w:val="none" w:sz="0" w:space="0" w:color="auto"/>
                        <w:left w:val="none" w:sz="0" w:space="0" w:color="auto"/>
                        <w:bottom w:val="none" w:sz="0" w:space="0" w:color="auto"/>
                        <w:right w:val="none" w:sz="0" w:space="0" w:color="auto"/>
                      </w:divBdr>
                    </w:div>
                  </w:divsChild>
                </w:div>
                <w:div w:id="809174542">
                  <w:marLeft w:val="0"/>
                  <w:marRight w:val="0"/>
                  <w:marTop w:val="0"/>
                  <w:marBottom w:val="0"/>
                  <w:divBdr>
                    <w:top w:val="none" w:sz="0" w:space="0" w:color="auto"/>
                    <w:left w:val="none" w:sz="0" w:space="0" w:color="auto"/>
                    <w:bottom w:val="none" w:sz="0" w:space="0" w:color="auto"/>
                    <w:right w:val="none" w:sz="0" w:space="0" w:color="auto"/>
                  </w:divBdr>
                  <w:divsChild>
                    <w:div w:id="529730842">
                      <w:marLeft w:val="0"/>
                      <w:marRight w:val="0"/>
                      <w:marTop w:val="0"/>
                      <w:marBottom w:val="0"/>
                      <w:divBdr>
                        <w:top w:val="none" w:sz="0" w:space="0" w:color="auto"/>
                        <w:left w:val="none" w:sz="0" w:space="0" w:color="auto"/>
                        <w:bottom w:val="none" w:sz="0" w:space="0" w:color="auto"/>
                        <w:right w:val="none" w:sz="0" w:space="0" w:color="auto"/>
                      </w:divBdr>
                    </w:div>
                  </w:divsChild>
                </w:div>
                <w:div w:id="1587227250">
                  <w:marLeft w:val="0"/>
                  <w:marRight w:val="0"/>
                  <w:marTop w:val="0"/>
                  <w:marBottom w:val="0"/>
                  <w:divBdr>
                    <w:top w:val="none" w:sz="0" w:space="0" w:color="auto"/>
                    <w:left w:val="none" w:sz="0" w:space="0" w:color="auto"/>
                    <w:bottom w:val="none" w:sz="0" w:space="0" w:color="auto"/>
                    <w:right w:val="none" w:sz="0" w:space="0" w:color="auto"/>
                  </w:divBdr>
                  <w:divsChild>
                    <w:div w:id="1291475466">
                      <w:marLeft w:val="0"/>
                      <w:marRight w:val="0"/>
                      <w:marTop w:val="0"/>
                      <w:marBottom w:val="0"/>
                      <w:divBdr>
                        <w:top w:val="none" w:sz="0" w:space="0" w:color="auto"/>
                        <w:left w:val="none" w:sz="0" w:space="0" w:color="auto"/>
                        <w:bottom w:val="none" w:sz="0" w:space="0" w:color="auto"/>
                        <w:right w:val="none" w:sz="0" w:space="0" w:color="auto"/>
                      </w:divBdr>
                    </w:div>
                  </w:divsChild>
                </w:div>
                <w:div w:id="447160370">
                  <w:marLeft w:val="0"/>
                  <w:marRight w:val="0"/>
                  <w:marTop w:val="0"/>
                  <w:marBottom w:val="0"/>
                  <w:divBdr>
                    <w:top w:val="none" w:sz="0" w:space="0" w:color="auto"/>
                    <w:left w:val="none" w:sz="0" w:space="0" w:color="auto"/>
                    <w:bottom w:val="none" w:sz="0" w:space="0" w:color="auto"/>
                    <w:right w:val="none" w:sz="0" w:space="0" w:color="auto"/>
                  </w:divBdr>
                  <w:divsChild>
                    <w:div w:id="1600484224">
                      <w:marLeft w:val="0"/>
                      <w:marRight w:val="0"/>
                      <w:marTop w:val="0"/>
                      <w:marBottom w:val="0"/>
                      <w:divBdr>
                        <w:top w:val="none" w:sz="0" w:space="0" w:color="auto"/>
                        <w:left w:val="none" w:sz="0" w:space="0" w:color="auto"/>
                        <w:bottom w:val="none" w:sz="0" w:space="0" w:color="auto"/>
                        <w:right w:val="none" w:sz="0" w:space="0" w:color="auto"/>
                      </w:divBdr>
                    </w:div>
                  </w:divsChild>
                </w:div>
                <w:div w:id="554776697">
                  <w:marLeft w:val="0"/>
                  <w:marRight w:val="0"/>
                  <w:marTop w:val="0"/>
                  <w:marBottom w:val="0"/>
                  <w:divBdr>
                    <w:top w:val="none" w:sz="0" w:space="0" w:color="auto"/>
                    <w:left w:val="none" w:sz="0" w:space="0" w:color="auto"/>
                    <w:bottom w:val="none" w:sz="0" w:space="0" w:color="auto"/>
                    <w:right w:val="none" w:sz="0" w:space="0" w:color="auto"/>
                  </w:divBdr>
                  <w:divsChild>
                    <w:div w:id="961576496">
                      <w:marLeft w:val="0"/>
                      <w:marRight w:val="0"/>
                      <w:marTop w:val="0"/>
                      <w:marBottom w:val="0"/>
                      <w:divBdr>
                        <w:top w:val="none" w:sz="0" w:space="0" w:color="auto"/>
                        <w:left w:val="none" w:sz="0" w:space="0" w:color="auto"/>
                        <w:bottom w:val="none" w:sz="0" w:space="0" w:color="auto"/>
                        <w:right w:val="none" w:sz="0" w:space="0" w:color="auto"/>
                      </w:divBdr>
                    </w:div>
                  </w:divsChild>
                </w:div>
                <w:div w:id="1475021091">
                  <w:marLeft w:val="0"/>
                  <w:marRight w:val="0"/>
                  <w:marTop w:val="0"/>
                  <w:marBottom w:val="0"/>
                  <w:divBdr>
                    <w:top w:val="none" w:sz="0" w:space="0" w:color="auto"/>
                    <w:left w:val="none" w:sz="0" w:space="0" w:color="auto"/>
                    <w:bottom w:val="none" w:sz="0" w:space="0" w:color="auto"/>
                    <w:right w:val="none" w:sz="0" w:space="0" w:color="auto"/>
                  </w:divBdr>
                  <w:divsChild>
                    <w:div w:id="456991065">
                      <w:marLeft w:val="0"/>
                      <w:marRight w:val="0"/>
                      <w:marTop w:val="0"/>
                      <w:marBottom w:val="0"/>
                      <w:divBdr>
                        <w:top w:val="none" w:sz="0" w:space="0" w:color="auto"/>
                        <w:left w:val="none" w:sz="0" w:space="0" w:color="auto"/>
                        <w:bottom w:val="none" w:sz="0" w:space="0" w:color="auto"/>
                        <w:right w:val="none" w:sz="0" w:space="0" w:color="auto"/>
                      </w:divBdr>
                    </w:div>
                  </w:divsChild>
                </w:div>
                <w:div w:id="229119143">
                  <w:marLeft w:val="0"/>
                  <w:marRight w:val="0"/>
                  <w:marTop w:val="0"/>
                  <w:marBottom w:val="0"/>
                  <w:divBdr>
                    <w:top w:val="none" w:sz="0" w:space="0" w:color="auto"/>
                    <w:left w:val="none" w:sz="0" w:space="0" w:color="auto"/>
                    <w:bottom w:val="none" w:sz="0" w:space="0" w:color="auto"/>
                    <w:right w:val="none" w:sz="0" w:space="0" w:color="auto"/>
                  </w:divBdr>
                  <w:divsChild>
                    <w:div w:id="477570818">
                      <w:marLeft w:val="0"/>
                      <w:marRight w:val="0"/>
                      <w:marTop w:val="0"/>
                      <w:marBottom w:val="0"/>
                      <w:divBdr>
                        <w:top w:val="none" w:sz="0" w:space="0" w:color="auto"/>
                        <w:left w:val="none" w:sz="0" w:space="0" w:color="auto"/>
                        <w:bottom w:val="none" w:sz="0" w:space="0" w:color="auto"/>
                        <w:right w:val="none" w:sz="0" w:space="0" w:color="auto"/>
                      </w:divBdr>
                    </w:div>
                  </w:divsChild>
                </w:div>
                <w:div w:id="1023017679">
                  <w:marLeft w:val="0"/>
                  <w:marRight w:val="0"/>
                  <w:marTop w:val="0"/>
                  <w:marBottom w:val="0"/>
                  <w:divBdr>
                    <w:top w:val="none" w:sz="0" w:space="0" w:color="auto"/>
                    <w:left w:val="none" w:sz="0" w:space="0" w:color="auto"/>
                    <w:bottom w:val="none" w:sz="0" w:space="0" w:color="auto"/>
                    <w:right w:val="none" w:sz="0" w:space="0" w:color="auto"/>
                  </w:divBdr>
                  <w:divsChild>
                    <w:div w:id="1312178092">
                      <w:marLeft w:val="0"/>
                      <w:marRight w:val="0"/>
                      <w:marTop w:val="0"/>
                      <w:marBottom w:val="0"/>
                      <w:divBdr>
                        <w:top w:val="none" w:sz="0" w:space="0" w:color="auto"/>
                        <w:left w:val="none" w:sz="0" w:space="0" w:color="auto"/>
                        <w:bottom w:val="none" w:sz="0" w:space="0" w:color="auto"/>
                        <w:right w:val="none" w:sz="0" w:space="0" w:color="auto"/>
                      </w:divBdr>
                    </w:div>
                  </w:divsChild>
                </w:div>
                <w:div w:id="1438673884">
                  <w:marLeft w:val="0"/>
                  <w:marRight w:val="0"/>
                  <w:marTop w:val="0"/>
                  <w:marBottom w:val="0"/>
                  <w:divBdr>
                    <w:top w:val="none" w:sz="0" w:space="0" w:color="auto"/>
                    <w:left w:val="none" w:sz="0" w:space="0" w:color="auto"/>
                    <w:bottom w:val="none" w:sz="0" w:space="0" w:color="auto"/>
                    <w:right w:val="none" w:sz="0" w:space="0" w:color="auto"/>
                  </w:divBdr>
                  <w:divsChild>
                    <w:div w:id="952320821">
                      <w:marLeft w:val="0"/>
                      <w:marRight w:val="0"/>
                      <w:marTop w:val="0"/>
                      <w:marBottom w:val="0"/>
                      <w:divBdr>
                        <w:top w:val="none" w:sz="0" w:space="0" w:color="auto"/>
                        <w:left w:val="none" w:sz="0" w:space="0" w:color="auto"/>
                        <w:bottom w:val="none" w:sz="0" w:space="0" w:color="auto"/>
                        <w:right w:val="none" w:sz="0" w:space="0" w:color="auto"/>
                      </w:divBdr>
                    </w:div>
                  </w:divsChild>
                </w:div>
                <w:div w:id="1152402732">
                  <w:marLeft w:val="0"/>
                  <w:marRight w:val="0"/>
                  <w:marTop w:val="0"/>
                  <w:marBottom w:val="0"/>
                  <w:divBdr>
                    <w:top w:val="none" w:sz="0" w:space="0" w:color="auto"/>
                    <w:left w:val="none" w:sz="0" w:space="0" w:color="auto"/>
                    <w:bottom w:val="none" w:sz="0" w:space="0" w:color="auto"/>
                    <w:right w:val="none" w:sz="0" w:space="0" w:color="auto"/>
                  </w:divBdr>
                  <w:divsChild>
                    <w:div w:id="37778562">
                      <w:marLeft w:val="0"/>
                      <w:marRight w:val="0"/>
                      <w:marTop w:val="0"/>
                      <w:marBottom w:val="0"/>
                      <w:divBdr>
                        <w:top w:val="none" w:sz="0" w:space="0" w:color="auto"/>
                        <w:left w:val="none" w:sz="0" w:space="0" w:color="auto"/>
                        <w:bottom w:val="none" w:sz="0" w:space="0" w:color="auto"/>
                        <w:right w:val="none" w:sz="0" w:space="0" w:color="auto"/>
                      </w:divBdr>
                    </w:div>
                  </w:divsChild>
                </w:div>
                <w:div w:id="1553149679">
                  <w:marLeft w:val="0"/>
                  <w:marRight w:val="0"/>
                  <w:marTop w:val="0"/>
                  <w:marBottom w:val="0"/>
                  <w:divBdr>
                    <w:top w:val="none" w:sz="0" w:space="0" w:color="auto"/>
                    <w:left w:val="none" w:sz="0" w:space="0" w:color="auto"/>
                    <w:bottom w:val="none" w:sz="0" w:space="0" w:color="auto"/>
                    <w:right w:val="none" w:sz="0" w:space="0" w:color="auto"/>
                  </w:divBdr>
                  <w:divsChild>
                    <w:div w:id="1336033674">
                      <w:marLeft w:val="0"/>
                      <w:marRight w:val="0"/>
                      <w:marTop w:val="0"/>
                      <w:marBottom w:val="0"/>
                      <w:divBdr>
                        <w:top w:val="none" w:sz="0" w:space="0" w:color="auto"/>
                        <w:left w:val="none" w:sz="0" w:space="0" w:color="auto"/>
                        <w:bottom w:val="none" w:sz="0" w:space="0" w:color="auto"/>
                        <w:right w:val="none" w:sz="0" w:space="0" w:color="auto"/>
                      </w:divBdr>
                    </w:div>
                  </w:divsChild>
                </w:div>
                <w:div w:id="1750496758">
                  <w:marLeft w:val="0"/>
                  <w:marRight w:val="0"/>
                  <w:marTop w:val="0"/>
                  <w:marBottom w:val="0"/>
                  <w:divBdr>
                    <w:top w:val="none" w:sz="0" w:space="0" w:color="auto"/>
                    <w:left w:val="none" w:sz="0" w:space="0" w:color="auto"/>
                    <w:bottom w:val="none" w:sz="0" w:space="0" w:color="auto"/>
                    <w:right w:val="none" w:sz="0" w:space="0" w:color="auto"/>
                  </w:divBdr>
                  <w:divsChild>
                    <w:div w:id="230503634">
                      <w:marLeft w:val="0"/>
                      <w:marRight w:val="0"/>
                      <w:marTop w:val="0"/>
                      <w:marBottom w:val="0"/>
                      <w:divBdr>
                        <w:top w:val="none" w:sz="0" w:space="0" w:color="auto"/>
                        <w:left w:val="none" w:sz="0" w:space="0" w:color="auto"/>
                        <w:bottom w:val="none" w:sz="0" w:space="0" w:color="auto"/>
                        <w:right w:val="none" w:sz="0" w:space="0" w:color="auto"/>
                      </w:divBdr>
                    </w:div>
                  </w:divsChild>
                </w:div>
                <w:div w:id="1631939175">
                  <w:marLeft w:val="0"/>
                  <w:marRight w:val="0"/>
                  <w:marTop w:val="0"/>
                  <w:marBottom w:val="0"/>
                  <w:divBdr>
                    <w:top w:val="none" w:sz="0" w:space="0" w:color="auto"/>
                    <w:left w:val="none" w:sz="0" w:space="0" w:color="auto"/>
                    <w:bottom w:val="none" w:sz="0" w:space="0" w:color="auto"/>
                    <w:right w:val="none" w:sz="0" w:space="0" w:color="auto"/>
                  </w:divBdr>
                  <w:divsChild>
                    <w:div w:id="463084268">
                      <w:marLeft w:val="0"/>
                      <w:marRight w:val="0"/>
                      <w:marTop w:val="0"/>
                      <w:marBottom w:val="0"/>
                      <w:divBdr>
                        <w:top w:val="none" w:sz="0" w:space="0" w:color="auto"/>
                        <w:left w:val="none" w:sz="0" w:space="0" w:color="auto"/>
                        <w:bottom w:val="none" w:sz="0" w:space="0" w:color="auto"/>
                        <w:right w:val="none" w:sz="0" w:space="0" w:color="auto"/>
                      </w:divBdr>
                    </w:div>
                  </w:divsChild>
                </w:div>
                <w:div w:id="111217980">
                  <w:marLeft w:val="0"/>
                  <w:marRight w:val="0"/>
                  <w:marTop w:val="0"/>
                  <w:marBottom w:val="0"/>
                  <w:divBdr>
                    <w:top w:val="none" w:sz="0" w:space="0" w:color="auto"/>
                    <w:left w:val="none" w:sz="0" w:space="0" w:color="auto"/>
                    <w:bottom w:val="none" w:sz="0" w:space="0" w:color="auto"/>
                    <w:right w:val="none" w:sz="0" w:space="0" w:color="auto"/>
                  </w:divBdr>
                  <w:divsChild>
                    <w:div w:id="592201009">
                      <w:marLeft w:val="0"/>
                      <w:marRight w:val="0"/>
                      <w:marTop w:val="0"/>
                      <w:marBottom w:val="0"/>
                      <w:divBdr>
                        <w:top w:val="none" w:sz="0" w:space="0" w:color="auto"/>
                        <w:left w:val="none" w:sz="0" w:space="0" w:color="auto"/>
                        <w:bottom w:val="none" w:sz="0" w:space="0" w:color="auto"/>
                        <w:right w:val="none" w:sz="0" w:space="0" w:color="auto"/>
                      </w:divBdr>
                    </w:div>
                  </w:divsChild>
                </w:div>
                <w:div w:id="70739948">
                  <w:marLeft w:val="0"/>
                  <w:marRight w:val="0"/>
                  <w:marTop w:val="0"/>
                  <w:marBottom w:val="0"/>
                  <w:divBdr>
                    <w:top w:val="none" w:sz="0" w:space="0" w:color="auto"/>
                    <w:left w:val="none" w:sz="0" w:space="0" w:color="auto"/>
                    <w:bottom w:val="none" w:sz="0" w:space="0" w:color="auto"/>
                    <w:right w:val="none" w:sz="0" w:space="0" w:color="auto"/>
                  </w:divBdr>
                  <w:divsChild>
                    <w:div w:id="1018701493">
                      <w:marLeft w:val="0"/>
                      <w:marRight w:val="0"/>
                      <w:marTop w:val="0"/>
                      <w:marBottom w:val="0"/>
                      <w:divBdr>
                        <w:top w:val="none" w:sz="0" w:space="0" w:color="auto"/>
                        <w:left w:val="none" w:sz="0" w:space="0" w:color="auto"/>
                        <w:bottom w:val="none" w:sz="0" w:space="0" w:color="auto"/>
                        <w:right w:val="none" w:sz="0" w:space="0" w:color="auto"/>
                      </w:divBdr>
                    </w:div>
                  </w:divsChild>
                </w:div>
                <w:div w:id="429157194">
                  <w:marLeft w:val="0"/>
                  <w:marRight w:val="0"/>
                  <w:marTop w:val="0"/>
                  <w:marBottom w:val="0"/>
                  <w:divBdr>
                    <w:top w:val="none" w:sz="0" w:space="0" w:color="auto"/>
                    <w:left w:val="none" w:sz="0" w:space="0" w:color="auto"/>
                    <w:bottom w:val="none" w:sz="0" w:space="0" w:color="auto"/>
                    <w:right w:val="none" w:sz="0" w:space="0" w:color="auto"/>
                  </w:divBdr>
                  <w:divsChild>
                    <w:div w:id="2042508329">
                      <w:marLeft w:val="0"/>
                      <w:marRight w:val="0"/>
                      <w:marTop w:val="0"/>
                      <w:marBottom w:val="0"/>
                      <w:divBdr>
                        <w:top w:val="none" w:sz="0" w:space="0" w:color="auto"/>
                        <w:left w:val="none" w:sz="0" w:space="0" w:color="auto"/>
                        <w:bottom w:val="none" w:sz="0" w:space="0" w:color="auto"/>
                        <w:right w:val="none" w:sz="0" w:space="0" w:color="auto"/>
                      </w:divBdr>
                    </w:div>
                  </w:divsChild>
                </w:div>
                <w:div w:id="1663506550">
                  <w:marLeft w:val="0"/>
                  <w:marRight w:val="0"/>
                  <w:marTop w:val="0"/>
                  <w:marBottom w:val="0"/>
                  <w:divBdr>
                    <w:top w:val="none" w:sz="0" w:space="0" w:color="auto"/>
                    <w:left w:val="none" w:sz="0" w:space="0" w:color="auto"/>
                    <w:bottom w:val="none" w:sz="0" w:space="0" w:color="auto"/>
                    <w:right w:val="none" w:sz="0" w:space="0" w:color="auto"/>
                  </w:divBdr>
                  <w:divsChild>
                    <w:div w:id="476066842">
                      <w:marLeft w:val="0"/>
                      <w:marRight w:val="0"/>
                      <w:marTop w:val="0"/>
                      <w:marBottom w:val="0"/>
                      <w:divBdr>
                        <w:top w:val="none" w:sz="0" w:space="0" w:color="auto"/>
                        <w:left w:val="none" w:sz="0" w:space="0" w:color="auto"/>
                        <w:bottom w:val="none" w:sz="0" w:space="0" w:color="auto"/>
                        <w:right w:val="none" w:sz="0" w:space="0" w:color="auto"/>
                      </w:divBdr>
                    </w:div>
                  </w:divsChild>
                </w:div>
                <w:div w:id="2111465150">
                  <w:marLeft w:val="0"/>
                  <w:marRight w:val="0"/>
                  <w:marTop w:val="0"/>
                  <w:marBottom w:val="0"/>
                  <w:divBdr>
                    <w:top w:val="none" w:sz="0" w:space="0" w:color="auto"/>
                    <w:left w:val="none" w:sz="0" w:space="0" w:color="auto"/>
                    <w:bottom w:val="none" w:sz="0" w:space="0" w:color="auto"/>
                    <w:right w:val="none" w:sz="0" w:space="0" w:color="auto"/>
                  </w:divBdr>
                  <w:divsChild>
                    <w:div w:id="1954243290">
                      <w:marLeft w:val="0"/>
                      <w:marRight w:val="0"/>
                      <w:marTop w:val="0"/>
                      <w:marBottom w:val="0"/>
                      <w:divBdr>
                        <w:top w:val="none" w:sz="0" w:space="0" w:color="auto"/>
                        <w:left w:val="none" w:sz="0" w:space="0" w:color="auto"/>
                        <w:bottom w:val="none" w:sz="0" w:space="0" w:color="auto"/>
                        <w:right w:val="none" w:sz="0" w:space="0" w:color="auto"/>
                      </w:divBdr>
                    </w:div>
                  </w:divsChild>
                </w:div>
                <w:div w:id="2044548602">
                  <w:marLeft w:val="0"/>
                  <w:marRight w:val="0"/>
                  <w:marTop w:val="0"/>
                  <w:marBottom w:val="0"/>
                  <w:divBdr>
                    <w:top w:val="none" w:sz="0" w:space="0" w:color="auto"/>
                    <w:left w:val="none" w:sz="0" w:space="0" w:color="auto"/>
                    <w:bottom w:val="none" w:sz="0" w:space="0" w:color="auto"/>
                    <w:right w:val="none" w:sz="0" w:space="0" w:color="auto"/>
                  </w:divBdr>
                  <w:divsChild>
                    <w:div w:id="923995827">
                      <w:marLeft w:val="0"/>
                      <w:marRight w:val="0"/>
                      <w:marTop w:val="0"/>
                      <w:marBottom w:val="0"/>
                      <w:divBdr>
                        <w:top w:val="none" w:sz="0" w:space="0" w:color="auto"/>
                        <w:left w:val="none" w:sz="0" w:space="0" w:color="auto"/>
                        <w:bottom w:val="none" w:sz="0" w:space="0" w:color="auto"/>
                        <w:right w:val="none" w:sz="0" w:space="0" w:color="auto"/>
                      </w:divBdr>
                    </w:div>
                  </w:divsChild>
                </w:div>
                <w:div w:id="1722974062">
                  <w:marLeft w:val="0"/>
                  <w:marRight w:val="0"/>
                  <w:marTop w:val="0"/>
                  <w:marBottom w:val="0"/>
                  <w:divBdr>
                    <w:top w:val="none" w:sz="0" w:space="0" w:color="auto"/>
                    <w:left w:val="none" w:sz="0" w:space="0" w:color="auto"/>
                    <w:bottom w:val="none" w:sz="0" w:space="0" w:color="auto"/>
                    <w:right w:val="none" w:sz="0" w:space="0" w:color="auto"/>
                  </w:divBdr>
                  <w:divsChild>
                    <w:div w:id="138302055">
                      <w:marLeft w:val="0"/>
                      <w:marRight w:val="0"/>
                      <w:marTop w:val="0"/>
                      <w:marBottom w:val="0"/>
                      <w:divBdr>
                        <w:top w:val="none" w:sz="0" w:space="0" w:color="auto"/>
                        <w:left w:val="none" w:sz="0" w:space="0" w:color="auto"/>
                        <w:bottom w:val="none" w:sz="0" w:space="0" w:color="auto"/>
                        <w:right w:val="none" w:sz="0" w:space="0" w:color="auto"/>
                      </w:divBdr>
                    </w:div>
                  </w:divsChild>
                </w:div>
                <w:div w:id="2039889480">
                  <w:marLeft w:val="0"/>
                  <w:marRight w:val="0"/>
                  <w:marTop w:val="0"/>
                  <w:marBottom w:val="0"/>
                  <w:divBdr>
                    <w:top w:val="none" w:sz="0" w:space="0" w:color="auto"/>
                    <w:left w:val="none" w:sz="0" w:space="0" w:color="auto"/>
                    <w:bottom w:val="none" w:sz="0" w:space="0" w:color="auto"/>
                    <w:right w:val="none" w:sz="0" w:space="0" w:color="auto"/>
                  </w:divBdr>
                  <w:divsChild>
                    <w:div w:id="16115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788913">
          <w:marLeft w:val="0"/>
          <w:marRight w:val="0"/>
          <w:marTop w:val="0"/>
          <w:marBottom w:val="0"/>
          <w:divBdr>
            <w:top w:val="none" w:sz="0" w:space="0" w:color="auto"/>
            <w:left w:val="none" w:sz="0" w:space="0" w:color="auto"/>
            <w:bottom w:val="none" w:sz="0" w:space="0" w:color="auto"/>
            <w:right w:val="none" w:sz="0" w:space="0" w:color="auto"/>
          </w:divBdr>
          <w:divsChild>
            <w:div w:id="1891263980">
              <w:marLeft w:val="0"/>
              <w:marRight w:val="0"/>
              <w:marTop w:val="0"/>
              <w:marBottom w:val="0"/>
              <w:divBdr>
                <w:top w:val="none" w:sz="0" w:space="0" w:color="auto"/>
                <w:left w:val="none" w:sz="0" w:space="0" w:color="auto"/>
                <w:bottom w:val="none" w:sz="0" w:space="0" w:color="auto"/>
                <w:right w:val="none" w:sz="0" w:space="0" w:color="auto"/>
              </w:divBdr>
            </w:div>
            <w:div w:id="912541457">
              <w:marLeft w:val="0"/>
              <w:marRight w:val="0"/>
              <w:marTop w:val="0"/>
              <w:marBottom w:val="0"/>
              <w:divBdr>
                <w:top w:val="none" w:sz="0" w:space="0" w:color="auto"/>
                <w:left w:val="none" w:sz="0" w:space="0" w:color="auto"/>
                <w:bottom w:val="none" w:sz="0" w:space="0" w:color="auto"/>
                <w:right w:val="none" w:sz="0" w:space="0" w:color="auto"/>
              </w:divBdr>
            </w:div>
            <w:div w:id="1233276489">
              <w:marLeft w:val="0"/>
              <w:marRight w:val="0"/>
              <w:marTop w:val="0"/>
              <w:marBottom w:val="0"/>
              <w:divBdr>
                <w:top w:val="none" w:sz="0" w:space="0" w:color="auto"/>
                <w:left w:val="none" w:sz="0" w:space="0" w:color="auto"/>
                <w:bottom w:val="none" w:sz="0" w:space="0" w:color="auto"/>
                <w:right w:val="none" w:sz="0" w:space="0" w:color="auto"/>
              </w:divBdr>
            </w:div>
            <w:div w:id="1675762137">
              <w:marLeft w:val="0"/>
              <w:marRight w:val="0"/>
              <w:marTop w:val="0"/>
              <w:marBottom w:val="0"/>
              <w:divBdr>
                <w:top w:val="none" w:sz="0" w:space="0" w:color="auto"/>
                <w:left w:val="none" w:sz="0" w:space="0" w:color="auto"/>
                <w:bottom w:val="none" w:sz="0" w:space="0" w:color="auto"/>
                <w:right w:val="none" w:sz="0" w:space="0" w:color="auto"/>
              </w:divBdr>
            </w:div>
            <w:div w:id="692658168">
              <w:marLeft w:val="0"/>
              <w:marRight w:val="0"/>
              <w:marTop w:val="0"/>
              <w:marBottom w:val="0"/>
              <w:divBdr>
                <w:top w:val="none" w:sz="0" w:space="0" w:color="auto"/>
                <w:left w:val="none" w:sz="0" w:space="0" w:color="auto"/>
                <w:bottom w:val="none" w:sz="0" w:space="0" w:color="auto"/>
                <w:right w:val="none" w:sz="0" w:space="0" w:color="auto"/>
              </w:divBdr>
            </w:div>
            <w:div w:id="1428235385">
              <w:marLeft w:val="0"/>
              <w:marRight w:val="0"/>
              <w:marTop w:val="0"/>
              <w:marBottom w:val="0"/>
              <w:divBdr>
                <w:top w:val="none" w:sz="0" w:space="0" w:color="auto"/>
                <w:left w:val="none" w:sz="0" w:space="0" w:color="auto"/>
                <w:bottom w:val="none" w:sz="0" w:space="0" w:color="auto"/>
                <w:right w:val="none" w:sz="0" w:space="0" w:color="auto"/>
              </w:divBdr>
            </w:div>
            <w:div w:id="1534540208">
              <w:marLeft w:val="0"/>
              <w:marRight w:val="0"/>
              <w:marTop w:val="0"/>
              <w:marBottom w:val="0"/>
              <w:divBdr>
                <w:top w:val="none" w:sz="0" w:space="0" w:color="auto"/>
                <w:left w:val="none" w:sz="0" w:space="0" w:color="auto"/>
                <w:bottom w:val="none" w:sz="0" w:space="0" w:color="auto"/>
                <w:right w:val="none" w:sz="0" w:space="0" w:color="auto"/>
              </w:divBdr>
            </w:div>
            <w:div w:id="641425636">
              <w:marLeft w:val="0"/>
              <w:marRight w:val="0"/>
              <w:marTop w:val="0"/>
              <w:marBottom w:val="0"/>
              <w:divBdr>
                <w:top w:val="none" w:sz="0" w:space="0" w:color="auto"/>
                <w:left w:val="none" w:sz="0" w:space="0" w:color="auto"/>
                <w:bottom w:val="none" w:sz="0" w:space="0" w:color="auto"/>
                <w:right w:val="none" w:sz="0" w:space="0" w:color="auto"/>
              </w:divBdr>
            </w:div>
            <w:div w:id="1080254102">
              <w:marLeft w:val="0"/>
              <w:marRight w:val="0"/>
              <w:marTop w:val="0"/>
              <w:marBottom w:val="0"/>
              <w:divBdr>
                <w:top w:val="none" w:sz="0" w:space="0" w:color="auto"/>
                <w:left w:val="none" w:sz="0" w:space="0" w:color="auto"/>
                <w:bottom w:val="none" w:sz="0" w:space="0" w:color="auto"/>
                <w:right w:val="none" w:sz="0" w:space="0" w:color="auto"/>
              </w:divBdr>
            </w:div>
          </w:divsChild>
        </w:div>
        <w:div w:id="969822625">
          <w:marLeft w:val="0"/>
          <w:marRight w:val="0"/>
          <w:marTop w:val="0"/>
          <w:marBottom w:val="0"/>
          <w:divBdr>
            <w:top w:val="none" w:sz="0" w:space="0" w:color="auto"/>
            <w:left w:val="none" w:sz="0" w:space="0" w:color="auto"/>
            <w:bottom w:val="none" w:sz="0" w:space="0" w:color="auto"/>
            <w:right w:val="none" w:sz="0" w:space="0" w:color="auto"/>
          </w:divBdr>
          <w:divsChild>
            <w:div w:id="932513083">
              <w:marLeft w:val="-75"/>
              <w:marRight w:val="0"/>
              <w:marTop w:val="30"/>
              <w:marBottom w:val="30"/>
              <w:divBdr>
                <w:top w:val="none" w:sz="0" w:space="0" w:color="auto"/>
                <w:left w:val="none" w:sz="0" w:space="0" w:color="auto"/>
                <w:bottom w:val="none" w:sz="0" w:space="0" w:color="auto"/>
                <w:right w:val="none" w:sz="0" w:space="0" w:color="auto"/>
              </w:divBdr>
              <w:divsChild>
                <w:div w:id="1482574809">
                  <w:marLeft w:val="0"/>
                  <w:marRight w:val="0"/>
                  <w:marTop w:val="0"/>
                  <w:marBottom w:val="0"/>
                  <w:divBdr>
                    <w:top w:val="none" w:sz="0" w:space="0" w:color="auto"/>
                    <w:left w:val="none" w:sz="0" w:space="0" w:color="auto"/>
                    <w:bottom w:val="none" w:sz="0" w:space="0" w:color="auto"/>
                    <w:right w:val="none" w:sz="0" w:space="0" w:color="auto"/>
                  </w:divBdr>
                  <w:divsChild>
                    <w:div w:id="1971551640">
                      <w:marLeft w:val="0"/>
                      <w:marRight w:val="0"/>
                      <w:marTop w:val="0"/>
                      <w:marBottom w:val="0"/>
                      <w:divBdr>
                        <w:top w:val="none" w:sz="0" w:space="0" w:color="auto"/>
                        <w:left w:val="none" w:sz="0" w:space="0" w:color="auto"/>
                        <w:bottom w:val="none" w:sz="0" w:space="0" w:color="auto"/>
                        <w:right w:val="none" w:sz="0" w:space="0" w:color="auto"/>
                      </w:divBdr>
                    </w:div>
                  </w:divsChild>
                </w:div>
                <w:div w:id="1673097708">
                  <w:marLeft w:val="0"/>
                  <w:marRight w:val="0"/>
                  <w:marTop w:val="0"/>
                  <w:marBottom w:val="0"/>
                  <w:divBdr>
                    <w:top w:val="none" w:sz="0" w:space="0" w:color="auto"/>
                    <w:left w:val="none" w:sz="0" w:space="0" w:color="auto"/>
                    <w:bottom w:val="none" w:sz="0" w:space="0" w:color="auto"/>
                    <w:right w:val="none" w:sz="0" w:space="0" w:color="auto"/>
                  </w:divBdr>
                  <w:divsChild>
                    <w:div w:id="1457985854">
                      <w:marLeft w:val="0"/>
                      <w:marRight w:val="0"/>
                      <w:marTop w:val="0"/>
                      <w:marBottom w:val="0"/>
                      <w:divBdr>
                        <w:top w:val="none" w:sz="0" w:space="0" w:color="auto"/>
                        <w:left w:val="none" w:sz="0" w:space="0" w:color="auto"/>
                        <w:bottom w:val="none" w:sz="0" w:space="0" w:color="auto"/>
                        <w:right w:val="none" w:sz="0" w:space="0" w:color="auto"/>
                      </w:divBdr>
                    </w:div>
                  </w:divsChild>
                </w:div>
                <w:div w:id="1137988102">
                  <w:marLeft w:val="0"/>
                  <w:marRight w:val="0"/>
                  <w:marTop w:val="0"/>
                  <w:marBottom w:val="0"/>
                  <w:divBdr>
                    <w:top w:val="none" w:sz="0" w:space="0" w:color="auto"/>
                    <w:left w:val="none" w:sz="0" w:space="0" w:color="auto"/>
                    <w:bottom w:val="none" w:sz="0" w:space="0" w:color="auto"/>
                    <w:right w:val="none" w:sz="0" w:space="0" w:color="auto"/>
                  </w:divBdr>
                  <w:divsChild>
                    <w:div w:id="625349832">
                      <w:marLeft w:val="0"/>
                      <w:marRight w:val="0"/>
                      <w:marTop w:val="0"/>
                      <w:marBottom w:val="0"/>
                      <w:divBdr>
                        <w:top w:val="none" w:sz="0" w:space="0" w:color="auto"/>
                        <w:left w:val="none" w:sz="0" w:space="0" w:color="auto"/>
                        <w:bottom w:val="none" w:sz="0" w:space="0" w:color="auto"/>
                        <w:right w:val="none" w:sz="0" w:space="0" w:color="auto"/>
                      </w:divBdr>
                    </w:div>
                  </w:divsChild>
                </w:div>
                <w:div w:id="1548419678">
                  <w:marLeft w:val="0"/>
                  <w:marRight w:val="0"/>
                  <w:marTop w:val="0"/>
                  <w:marBottom w:val="0"/>
                  <w:divBdr>
                    <w:top w:val="none" w:sz="0" w:space="0" w:color="auto"/>
                    <w:left w:val="none" w:sz="0" w:space="0" w:color="auto"/>
                    <w:bottom w:val="none" w:sz="0" w:space="0" w:color="auto"/>
                    <w:right w:val="none" w:sz="0" w:space="0" w:color="auto"/>
                  </w:divBdr>
                  <w:divsChild>
                    <w:div w:id="1336230972">
                      <w:marLeft w:val="0"/>
                      <w:marRight w:val="0"/>
                      <w:marTop w:val="0"/>
                      <w:marBottom w:val="0"/>
                      <w:divBdr>
                        <w:top w:val="none" w:sz="0" w:space="0" w:color="auto"/>
                        <w:left w:val="none" w:sz="0" w:space="0" w:color="auto"/>
                        <w:bottom w:val="none" w:sz="0" w:space="0" w:color="auto"/>
                        <w:right w:val="none" w:sz="0" w:space="0" w:color="auto"/>
                      </w:divBdr>
                    </w:div>
                  </w:divsChild>
                </w:div>
                <w:div w:id="1931086580">
                  <w:marLeft w:val="0"/>
                  <w:marRight w:val="0"/>
                  <w:marTop w:val="0"/>
                  <w:marBottom w:val="0"/>
                  <w:divBdr>
                    <w:top w:val="none" w:sz="0" w:space="0" w:color="auto"/>
                    <w:left w:val="none" w:sz="0" w:space="0" w:color="auto"/>
                    <w:bottom w:val="none" w:sz="0" w:space="0" w:color="auto"/>
                    <w:right w:val="none" w:sz="0" w:space="0" w:color="auto"/>
                  </w:divBdr>
                  <w:divsChild>
                    <w:div w:id="1708218631">
                      <w:marLeft w:val="0"/>
                      <w:marRight w:val="0"/>
                      <w:marTop w:val="0"/>
                      <w:marBottom w:val="0"/>
                      <w:divBdr>
                        <w:top w:val="none" w:sz="0" w:space="0" w:color="auto"/>
                        <w:left w:val="none" w:sz="0" w:space="0" w:color="auto"/>
                        <w:bottom w:val="none" w:sz="0" w:space="0" w:color="auto"/>
                        <w:right w:val="none" w:sz="0" w:space="0" w:color="auto"/>
                      </w:divBdr>
                    </w:div>
                  </w:divsChild>
                </w:div>
                <w:div w:id="1950434604">
                  <w:marLeft w:val="0"/>
                  <w:marRight w:val="0"/>
                  <w:marTop w:val="0"/>
                  <w:marBottom w:val="0"/>
                  <w:divBdr>
                    <w:top w:val="none" w:sz="0" w:space="0" w:color="auto"/>
                    <w:left w:val="none" w:sz="0" w:space="0" w:color="auto"/>
                    <w:bottom w:val="none" w:sz="0" w:space="0" w:color="auto"/>
                    <w:right w:val="none" w:sz="0" w:space="0" w:color="auto"/>
                  </w:divBdr>
                  <w:divsChild>
                    <w:div w:id="979455738">
                      <w:marLeft w:val="0"/>
                      <w:marRight w:val="0"/>
                      <w:marTop w:val="0"/>
                      <w:marBottom w:val="0"/>
                      <w:divBdr>
                        <w:top w:val="none" w:sz="0" w:space="0" w:color="auto"/>
                        <w:left w:val="none" w:sz="0" w:space="0" w:color="auto"/>
                        <w:bottom w:val="none" w:sz="0" w:space="0" w:color="auto"/>
                        <w:right w:val="none" w:sz="0" w:space="0" w:color="auto"/>
                      </w:divBdr>
                    </w:div>
                  </w:divsChild>
                </w:div>
                <w:div w:id="2118669379">
                  <w:marLeft w:val="0"/>
                  <w:marRight w:val="0"/>
                  <w:marTop w:val="0"/>
                  <w:marBottom w:val="0"/>
                  <w:divBdr>
                    <w:top w:val="none" w:sz="0" w:space="0" w:color="auto"/>
                    <w:left w:val="none" w:sz="0" w:space="0" w:color="auto"/>
                    <w:bottom w:val="none" w:sz="0" w:space="0" w:color="auto"/>
                    <w:right w:val="none" w:sz="0" w:space="0" w:color="auto"/>
                  </w:divBdr>
                  <w:divsChild>
                    <w:div w:id="1267231351">
                      <w:marLeft w:val="0"/>
                      <w:marRight w:val="0"/>
                      <w:marTop w:val="0"/>
                      <w:marBottom w:val="0"/>
                      <w:divBdr>
                        <w:top w:val="none" w:sz="0" w:space="0" w:color="auto"/>
                        <w:left w:val="none" w:sz="0" w:space="0" w:color="auto"/>
                        <w:bottom w:val="none" w:sz="0" w:space="0" w:color="auto"/>
                        <w:right w:val="none" w:sz="0" w:space="0" w:color="auto"/>
                      </w:divBdr>
                    </w:div>
                  </w:divsChild>
                </w:div>
                <w:div w:id="1979146016">
                  <w:marLeft w:val="0"/>
                  <w:marRight w:val="0"/>
                  <w:marTop w:val="0"/>
                  <w:marBottom w:val="0"/>
                  <w:divBdr>
                    <w:top w:val="none" w:sz="0" w:space="0" w:color="auto"/>
                    <w:left w:val="none" w:sz="0" w:space="0" w:color="auto"/>
                    <w:bottom w:val="none" w:sz="0" w:space="0" w:color="auto"/>
                    <w:right w:val="none" w:sz="0" w:space="0" w:color="auto"/>
                  </w:divBdr>
                  <w:divsChild>
                    <w:div w:id="860515332">
                      <w:marLeft w:val="0"/>
                      <w:marRight w:val="0"/>
                      <w:marTop w:val="0"/>
                      <w:marBottom w:val="0"/>
                      <w:divBdr>
                        <w:top w:val="none" w:sz="0" w:space="0" w:color="auto"/>
                        <w:left w:val="none" w:sz="0" w:space="0" w:color="auto"/>
                        <w:bottom w:val="none" w:sz="0" w:space="0" w:color="auto"/>
                        <w:right w:val="none" w:sz="0" w:space="0" w:color="auto"/>
                      </w:divBdr>
                    </w:div>
                  </w:divsChild>
                </w:div>
                <w:div w:id="1420060340">
                  <w:marLeft w:val="0"/>
                  <w:marRight w:val="0"/>
                  <w:marTop w:val="0"/>
                  <w:marBottom w:val="0"/>
                  <w:divBdr>
                    <w:top w:val="none" w:sz="0" w:space="0" w:color="auto"/>
                    <w:left w:val="none" w:sz="0" w:space="0" w:color="auto"/>
                    <w:bottom w:val="none" w:sz="0" w:space="0" w:color="auto"/>
                    <w:right w:val="none" w:sz="0" w:space="0" w:color="auto"/>
                  </w:divBdr>
                  <w:divsChild>
                    <w:div w:id="1819108905">
                      <w:marLeft w:val="0"/>
                      <w:marRight w:val="0"/>
                      <w:marTop w:val="0"/>
                      <w:marBottom w:val="0"/>
                      <w:divBdr>
                        <w:top w:val="none" w:sz="0" w:space="0" w:color="auto"/>
                        <w:left w:val="none" w:sz="0" w:space="0" w:color="auto"/>
                        <w:bottom w:val="none" w:sz="0" w:space="0" w:color="auto"/>
                        <w:right w:val="none" w:sz="0" w:space="0" w:color="auto"/>
                      </w:divBdr>
                    </w:div>
                  </w:divsChild>
                </w:div>
                <w:div w:id="1953825323">
                  <w:marLeft w:val="0"/>
                  <w:marRight w:val="0"/>
                  <w:marTop w:val="0"/>
                  <w:marBottom w:val="0"/>
                  <w:divBdr>
                    <w:top w:val="none" w:sz="0" w:space="0" w:color="auto"/>
                    <w:left w:val="none" w:sz="0" w:space="0" w:color="auto"/>
                    <w:bottom w:val="none" w:sz="0" w:space="0" w:color="auto"/>
                    <w:right w:val="none" w:sz="0" w:space="0" w:color="auto"/>
                  </w:divBdr>
                  <w:divsChild>
                    <w:div w:id="522481398">
                      <w:marLeft w:val="0"/>
                      <w:marRight w:val="0"/>
                      <w:marTop w:val="0"/>
                      <w:marBottom w:val="0"/>
                      <w:divBdr>
                        <w:top w:val="none" w:sz="0" w:space="0" w:color="auto"/>
                        <w:left w:val="none" w:sz="0" w:space="0" w:color="auto"/>
                        <w:bottom w:val="none" w:sz="0" w:space="0" w:color="auto"/>
                        <w:right w:val="none" w:sz="0" w:space="0" w:color="auto"/>
                      </w:divBdr>
                    </w:div>
                    <w:div w:id="1800029840">
                      <w:marLeft w:val="0"/>
                      <w:marRight w:val="0"/>
                      <w:marTop w:val="0"/>
                      <w:marBottom w:val="0"/>
                      <w:divBdr>
                        <w:top w:val="none" w:sz="0" w:space="0" w:color="auto"/>
                        <w:left w:val="none" w:sz="0" w:space="0" w:color="auto"/>
                        <w:bottom w:val="none" w:sz="0" w:space="0" w:color="auto"/>
                        <w:right w:val="none" w:sz="0" w:space="0" w:color="auto"/>
                      </w:divBdr>
                    </w:div>
                    <w:div w:id="1033729462">
                      <w:marLeft w:val="0"/>
                      <w:marRight w:val="0"/>
                      <w:marTop w:val="0"/>
                      <w:marBottom w:val="0"/>
                      <w:divBdr>
                        <w:top w:val="none" w:sz="0" w:space="0" w:color="auto"/>
                        <w:left w:val="none" w:sz="0" w:space="0" w:color="auto"/>
                        <w:bottom w:val="none" w:sz="0" w:space="0" w:color="auto"/>
                        <w:right w:val="none" w:sz="0" w:space="0" w:color="auto"/>
                      </w:divBdr>
                    </w:div>
                    <w:div w:id="1761877437">
                      <w:marLeft w:val="0"/>
                      <w:marRight w:val="0"/>
                      <w:marTop w:val="0"/>
                      <w:marBottom w:val="0"/>
                      <w:divBdr>
                        <w:top w:val="none" w:sz="0" w:space="0" w:color="auto"/>
                        <w:left w:val="none" w:sz="0" w:space="0" w:color="auto"/>
                        <w:bottom w:val="none" w:sz="0" w:space="0" w:color="auto"/>
                        <w:right w:val="none" w:sz="0" w:space="0" w:color="auto"/>
                      </w:divBdr>
                    </w:div>
                  </w:divsChild>
                </w:div>
                <w:div w:id="1573849739">
                  <w:marLeft w:val="0"/>
                  <w:marRight w:val="0"/>
                  <w:marTop w:val="0"/>
                  <w:marBottom w:val="0"/>
                  <w:divBdr>
                    <w:top w:val="none" w:sz="0" w:space="0" w:color="auto"/>
                    <w:left w:val="none" w:sz="0" w:space="0" w:color="auto"/>
                    <w:bottom w:val="none" w:sz="0" w:space="0" w:color="auto"/>
                    <w:right w:val="none" w:sz="0" w:space="0" w:color="auto"/>
                  </w:divBdr>
                  <w:divsChild>
                    <w:div w:id="1185677705">
                      <w:marLeft w:val="0"/>
                      <w:marRight w:val="0"/>
                      <w:marTop w:val="0"/>
                      <w:marBottom w:val="0"/>
                      <w:divBdr>
                        <w:top w:val="none" w:sz="0" w:space="0" w:color="auto"/>
                        <w:left w:val="none" w:sz="0" w:space="0" w:color="auto"/>
                        <w:bottom w:val="none" w:sz="0" w:space="0" w:color="auto"/>
                        <w:right w:val="none" w:sz="0" w:space="0" w:color="auto"/>
                      </w:divBdr>
                    </w:div>
                  </w:divsChild>
                </w:div>
                <w:div w:id="930626006">
                  <w:marLeft w:val="0"/>
                  <w:marRight w:val="0"/>
                  <w:marTop w:val="0"/>
                  <w:marBottom w:val="0"/>
                  <w:divBdr>
                    <w:top w:val="none" w:sz="0" w:space="0" w:color="auto"/>
                    <w:left w:val="none" w:sz="0" w:space="0" w:color="auto"/>
                    <w:bottom w:val="none" w:sz="0" w:space="0" w:color="auto"/>
                    <w:right w:val="none" w:sz="0" w:space="0" w:color="auto"/>
                  </w:divBdr>
                  <w:divsChild>
                    <w:div w:id="2107992553">
                      <w:marLeft w:val="0"/>
                      <w:marRight w:val="0"/>
                      <w:marTop w:val="0"/>
                      <w:marBottom w:val="0"/>
                      <w:divBdr>
                        <w:top w:val="none" w:sz="0" w:space="0" w:color="auto"/>
                        <w:left w:val="none" w:sz="0" w:space="0" w:color="auto"/>
                        <w:bottom w:val="none" w:sz="0" w:space="0" w:color="auto"/>
                        <w:right w:val="none" w:sz="0" w:space="0" w:color="auto"/>
                      </w:divBdr>
                    </w:div>
                  </w:divsChild>
                </w:div>
                <w:div w:id="429930220">
                  <w:marLeft w:val="0"/>
                  <w:marRight w:val="0"/>
                  <w:marTop w:val="0"/>
                  <w:marBottom w:val="0"/>
                  <w:divBdr>
                    <w:top w:val="none" w:sz="0" w:space="0" w:color="auto"/>
                    <w:left w:val="none" w:sz="0" w:space="0" w:color="auto"/>
                    <w:bottom w:val="none" w:sz="0" w:space="0" w:color="auto"/>
                    <w:right w:val="none" w:sz="0" w:space="0" w:color="auto"/>
                  </w:divBdr>
                  <w:divsChild>
                    <w:div w:id="1833642264">
                      <w:marLeft w:val="0"/>
                      <w:marRight w:val="0"/>
                      <w:marTop w:val="0"/>
                      <w:marBottom w:val="0"/>
                      <w:divBdr>
                        <w:top w:val="none" w:sz="0" w:space="0" w:color="auto"/>
                        <w:left w:val="none" w:sz="0" w:space="0" w:color="auto"/>
                        <w:bottom w:val="none" w:sz="0" w:space="0" w:color="auto"/>
                        <w:right w:val="none" w:sz="0" w:space="0" w:color="auto"/>
                      </w:divBdr>
                    </w:div>
                  </w:divsChild>
                </w:div>
                <w:div w:id="241065109">
                  <w:marLeft w:val="0"/>
                  <w:marRight w:val="0"/>
                  <w:marTop w:val="0"/>
                  <w:marBottom w:val="0"/>
                  <w:divBdr>
                    <w:top w:val="none" w:sz="0" w:space="0" w:color="auto"/>
                    <w:left w:val="none" w:sz="0" w:space="0" w:color="auto"/>
                    <w:bottom w:val="none" w:sz="0" w:space="0" w:color="auto"/>
                    <w:right w:val="none" w:sz="0" w:space="0" w:color="auto"/>
                  </w:divBdr>
                  <w:divsChild>
                    <w:div w:id="412161726">
                      <w:marLeft w:val="0"/>
                      <w:marRight w:val="0"/>
                      <w:marTop w:val="0"/>
                      <w:marBottom w:val="0"/>
                      <w:divBdr>
                        <w:top w:val="none" w:sz="0" w:space="0" w:color="auto"/>
                        <w:left w:val="none" w:sz="0" w:space="0" w:color="auto"/>
                        <w:bottom w:val="none" w:sz="0" w:space="0" w:color="auto"/>
                        <w:right w:val="none" w:sz="0" w:space="0" w:color="auto"/>
                      </w:divBdr>
                    </w:div>
                  </w:divsChild>
                </w:div>
                <w:div w:id="334260898">
                  <w:marLeft w:val="0"/>
                  <w:marRight w:val="0"/>
                  <w:marTop w:val="0"/>
                  <w:marBottom w:val="0"/>
                  <w:divBdr>
                    <w:top w:val="none" w:sz="0" w:space="0" w:color="auto"/>
                    <w:left w:val="none" w:sz="0" w:space="0" w:color="auto"/>
                    <w:bottom w:val="none" w:sz="0" w:space="0" w:color="auto"/>
                    <w:right w:val="none" w:sz="0" w:space="0" w:color="auto"/>
                  </w:divBdr>
                  <w:divsChild>
                    <w:div w:id="1607155897">
                      <w:marLeft w:val="0"/>
                      <w:marRight w:val="0"/>
                      <w:marTop w:val="0"/>
                      <w:marBottom w:val="0"/>
                      <w:divBdr>
                        <w:top w:val="none" w:sz="0" w:space="0" w:color="auto"/>
                        <w:left w:val="none" w:sz="0" w:space="0" w:color="auto"/>
                        <w:bottom w:val="none" w:sz="0" w:space="0" w:color="auto"/>
                        <w:right w:val="none" w:sz="0" w:space="0" w:color="auto"/>
                      </w:divBdr>
                    </w:div>
                  </w:divsChild>
                </w:div>
                <w:div w:id="1985770231">
                  <w:marLeft w:val="0"/>
                  <w:marRight w:val="0"/>
                  <w:marTop w:val="0"/>
                  <w:marBottom w:val="0"/>
                  <w:divBdr>
                    <w:top w:val="none" w:sz="0" w:space="0" w:color="auto"/>
                    <w:left w:val="none" w:sz="0" w:space="0" w:color="auto"/>
                    <w:bottom w:val="none" w:sz="0" w:space="0" w:color="auto"/>
                    <w:right w:val="none" w:sz="0" w:space="0" w:color="auto"/>
                  </w:divBdr>
                  <w:divsChild>
                    <w:div w:id="203668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78914">
          <w:marLeft w:val="0"/>
          <w:marRight w:val="0"/>
          <w:marTop w:val="0"/>
          <w:marBottom w:val="0"/>
          <w:divBdr>
            <w:top w:val="none" w:sz="0" w:space="0" w:color="auto"/>
            <w:left w:val="none" w:sz="0" w:space="0" w:color="auto"/>
            <w:bottom w:val="none" w:sz="0" w:space="0" w:color="auto"/>
            <w:right w:val="none" w:sz="0" w:space="0" w:color="auto"/>
          </w:divBdr>
        </w:div>
        <w:div w:id="393428357">
          <w:marLeft w:val="0"/>
          <w:marRight w:val="0"/>
          <w:marTop w:val="0"/>
          <w:marBottom w:val="0"/>
          <w:divBdr>
            <w:top w:val="none" w:sz="0" w:space="0" w:color="auto"/>
            <w:left w:val="none" w:sz="0" w:space="0" w:color="auto"/>
            <w:bottom w:val="none" w:sz="0" w:space="0" w:color="auto"/>
            <w:right w:val="none" w:sz="0" w:space="0" w:color="auto"/>
          </w:divBdr>
          <w:divsChild>
            <w:div w:id="1997418770">
              <w:marLeft w:val="-75"/>
              <w:marRight w:val="0"/>
              <w:marTop w:val="30"/>
              <w:marBottom w:val="30"/>
              <w:divBdr>
                <w:top w:val="none" w:sz="0" w:space="0" w:color="auto"/>
                <w:left w:val="none" w:sz="0" w:space="0" w:color="auto"/>
                <w:bottom w:val="none" w:sz="0" w:space="0" w:color="auto"/>
                <w:right w:val="none" w:sz="0" w:space="0" w:color="auto"/>
              </w:divBdr>
              <w:divsChild>
                <w:div w:id="990983134">
                  <w:marLeft w:val="0"/>
                  <w:marRight w:val="0"/>
                  <w:marTop w:val="0"/>
                  <w:marBottom w:val="0"/>
                  <w:divBdr>
                    <w:top w:val="none" w:sz="0" w:space="0" w:color="auto"/>
                    <w:left w:val="none" w:sz="0" w:space="0" w:color="auto"/>
                    <w:bottom w:val="none" w:sz="0" w:space="0" w:color="auto"/>
                    <w:right w:val="none" w:sz="0" w:space="0" w:color="auto"/>
                  </w:divBdr>
                  <w:divsChild>
                    <w:div w:id="2032366757">
                      <w:marLeft w:val="0"/>
                      <w:marRight w:val="0"/>
                      <w:marTop w:val="0"/>
                      <w:marBottom w:val="0"/>
                      <w:divBdr>
                        <w:top w:val="none" w:sz="0" w:space="0" w:color="auto"/>
                        <w:left w:val="none" w:sz="0" w:space="0" w:color="auto"/>
                        <w:bottom w:val="none" w:sz="0" w:space="0" w:color="auto"/>
                        <w:right w:val="none" w:sz="0" w:space="0" w:color="auto"/>
                      </w:divBdr>
                    </w:div>
                    <w:div w:id="345255722">
                      <w:marLeft w:val="0"/>
                      <w:marRight w:val="0"/>
                      <w:marTop w:val="0"/>
                      <w:marBottom w:val="0"/>
                      <w:divBdr>
                        <w:top w:val="none" w:sz="0" w:space="0" w:color="auto"/>
                        <w:left w:val="none" w:sz="0" w:space="0" w:color="auto"/>
                        <w:bottom w:val="none" w:sz="0" w:space="0" w:color="auto"/>
                        <w:right w:val="none" w:sz="0" w:space="0" w:color="auto"/>
                      </w:divBdr>
                    </w:div>
                    <w:div w:id="2092385468">
                      <w:marLeft w:val="0"/>
                      <w:marRight w:val="0"/>
                      <w:marTop w:val="0"/>
                      <w:marBottom w:val="0"/>
                      <w:divBdr>
                        <w:top w:val="none" w:sz="0" w:space="0" w:color="auto"/>
                        <w:left w:val="none" w:sz="0" w:space="0" w:color="auto"/>
                        <w:bottom w:val="none" w:sz="0" w:space="0" w:color="auto"/>
                        <w:right w:val="none" w:sz="0" w:space="0" w:color="auto"/>
                      </w:divBdr>
                    </w:div>
                    <w:div w:id="215551160">
                      <w:marLeft w:val="0"/>
                      <w:marRight w:val="0"/>
                      <w:marTop w:val="0"/>
                      <w:marBottom w:val="0"/>
                      <w:divBdr>
                        <w:top w:val="none" w:sz="0" w:space="0" w:color="auto"/>
                        <w:left w:val="none" w:sz="0" w:space="0" w:color="auto"/>
                        <w:bottom w:val="none" w:sz="0" w:space="0" w:color="auto"/>
                        <w:right w:val="none" w:sz="0" w:space="0" w:color="auto"/>
                      </w:divBdr>
                    </w:div>
                    <w:div w:id="1764108384">
                      <w:marLeft w:val="0"/>
                      <w:marRight w:val="0"/>
                      <w:marTop w:val="0"/>
                      <w:marBottom w:val="0"/>
                      <w:divBdr>
                        <w:top w:val="none" w:sz="0" w:space="0" w:color="auto"/>
                        <w:left w:val="none" w:sz="0" w:space="0" w:color="auto"/>
                        <w:bottom w:val="none" w:sz="0" w:space="0" w:color="auto"/>
                        <w:right w:val="none" w:sz="0" w:space="0" w:color="auto"/>
                      </w:divBdr>
                    </w:div>
                    <w:div w:id="2040085012">
                      <w:marLeft w:val="0"/>
                      <w:marRight w:val="0"/>
                      <w:marTop w:val="0"/>
                      <w:marBottom w:val="0"/>
                      <w:divBdr>
                        <w:top w:val="none" w:sz="0" w:space="0" w:color="auto"/>
                        <w:left w:val="none" w:sz="0" w:space="0" w:color="auto"/>
                        <w:bottom w:val="none" w:sz="0" w:space="0" w:color="auto"/>
                        <w:right w:val="none" w:sz="0" w:space="0" w:color="auto"/>
                      </w:divBdr>
                    </w:div>
                  </w:divsChild>
                </w:div>
                <w:div w:id="1221752018">
                  <w:marLeft w:val="0"/>
                  <w:marRight w:val="0"/>
                  <w:marTop w:val="0"/>
                  <w:marBottom w:val="0"/>
                  <w:divBdr>
                    <w:top w:val="none" w:sz="0" w:space="0" w:color="auto"/>
                    <w:left w:val="none" w:sz="0" w:space="0" w:color="auto"/>
                    <w:bottom w:val="none" w:sz="0" w:space="0" w:color="auto"/>
                    <w:right w:val="none" w:sz="0" w:space="0" w:color="auto"/>
                  </w:divBdr>
                  <w:divsChild>
                    <w:div w:id="1672103472">
                      <w:marLeft w:val="0"/>
                      <w:marRight w:val="0"/>
                      <w:marTop w:val="0"/>
                      <w:marBottom w:val="0"/>
                      <w:divBdr>
                        <w:top w:val="none" w:sz="0" w:space="0" w:color="auto"/>
                        <w:left w:val="none" w:sz="0" w:space="0" w:color="auto"/>
                        <w:bottom w:val="none" w:sz="0" w:space="0" w:color="auto"/>
                        <w:right w:val="none" w:sz="0" w:space="0" w:color="auto"/>
                      </w:divBdr>
                    </w:div>
                    <w:div w:id="874855253">
                      <w:marLeft w:val="0"/>
                      <w:marRight w:val="0"/>
                      <w:marTop w:val="0"/>
                      <w:marBottom w:val="0"/>
                      <w:divBdr>
                        <w:top w:val="none" w:sz="0" w:space="0" w:color="auto"/>
                        <w:left w:val="none" w:sz="0" w:space="0" w:color="auto"/>
                        <w:bottom w:val="none" w:sz="0" w:space="0" w:color="auto"/>
                        <w:right w:val="none" w:sz="0" w:space="0" w:color="auto"/>
                      </w:divBdr>
                    </w:div>
                    <w:div w:id="1146162870">
                      <w:marLeft w:val="0"/>
                      <w:marRight w:val="0"/>
                      <w:marTop w:val="0"/>
                      <w:marBottom w:val="0"/>
                      <w:divBdr>
                        <w:top w:val="none" w:sz="0" w:space="0" w:color="auto"/>
                        <w:left w:val="none" w:sz="0" w:space="0" w:color="auto"/>
                        <w:bottom w:val="none" w:sz="0" w:space="0" w:color="auto"/>
                        <w:right w:val="none" w:sz="0" w:space="0" w:color="auto"/>
                      </w:divBdr>
                    </w:div>
                    <w:div w:id="1538157685">
                      <w:marLeft w:val="0"/>
                      <w:marRight w:val="0"/>
                      <w:marTop w:val="0"/>
                      <w:marBottom w:val="0"/>
                      <w:divBdr>
                        <w:top w:val="none" w:sz="0" w:space="0" w:color="auto"/>
                        <w:left w:val="none" w:sz="0" w:space="0" w:color="auto"/>
                        <w:bottom w:val="none" w:sz="0" w:space="0" w:color="auto"/>
                        <w:right w:val="none" w:sz="0" w:space="0" w:color="auto"/>
                      </w:divBdr>
                    </w:div>
                    <w:div w:id="1808084516">
                      <w:marLeft w:val="0"/>
                      <w:marRight w:val="0"/>
                      <w:marTop w:val="0"/>
                      <w:marBottom w:val="0"/>
                      <w:divBdr>
                        <w:top w:val="none" w:sz="0" w:space="0" w:color="auto"/>
                        <w:left w:val="none" w:sz="0" w:space="0" w:color="auto"/>
                        <w:bottom w:val="none" w:sz="0" w:space="0" w:color="auto"/>
                        <w:right w:val="none" w:sz="0" w:space="0" w:color="auto"/>
                      </w:divBdr>
                    </w:div>
                    <w:div w:id="961306235">
                      <w:marLeft w:val="0"/>
                      <w:marRight w:val="0"/>
                      <w:marTop w:val="0"/>
                      <w:marBottom w:val="0"/>
                      <w:divBdr>
                        <w:top w:val="none" w:sz="0" w:space="0" w:color="auto"/>
                        <w:left w:val="none" w:sz="0" w:space="0" w:color="auto"/>
                        <w:bottom w:val="none" w:sz="0" w:space="0" w:color="auto"/>
                        <w:right w:val="none" w:sz="0" w:space="0" w:color="auto"/>
                      </w:divBdr>
                    </w:div>
                  </w:divsChild>
                </w:div>
                <w:div w:id="1754662543">
                  <w:marLeft w:val="0"/>
                  <w:marRight w:val="0"/>
                  <w:marTop w:val="0"/>
                  <w:marBottom w:val="0"/>
                  <w:divBdr>
                    <w:top w:val="none" w:sz="0" w:space="0" w:color="auto"/>
                    <w:left w:val="none" w:sz="0" w:space="0" w:color="auto"/>
                    <w:bottom w:val="none" w:sz="0" w:space="0" w:color="auto"/>
                    <w:right w:val="none" w:sz="0" w:space="0" w:color="auto"/>
                  </w:divBdr>
                  <w:divsChild>
                    <w:div w:id="1047342150">
                      <w:marLeft w:val="0"/>
                      <w:marRight w:val="0"/>
                      <w:marTop w:val="0"/>
                      <w:marBottom w:val="0"/>
                      <w:divBdr>
                        <w:top w:val="none" w:sz="0" w:space="0" w:color="auto"/>
                        <w:left w:val="none" w:sz="0" w:space="0" w:color="auto"/>
                        <w:bottom w:val="none" w:sz="0" w:space="0" w:color="auto"/>
                        <w:right w:val="none" w:sz="0" w:space="0" w:color="auto"/>
                      </w:divBdr>
                    </w:div>
                    <w:div w:id="18630601">
                      <w:marLeft w:val="0"/>
                      <w:marRight w:val="0"/>
                      <w:marTop w:val="0"/>
                      <w:marBottom w:val="0"/>
                      <w:divBdr>
                        <w:top w:val="none" w:sz="0" w:space="0" w:color="auto"/>
                        <w:left w:val="none" w:sz="0" w:space="0" w:color="auto"/>
                        <w:bottom w:val="none" w:sz="0" w:space="0" w:color="auto"/>
                        <w:right w:val="none" w:sz="0" w:space="0" w:color="auto"/>
                      </w:divBdr>
                    </w:div>
                    <w:div w:id="544314">
                      <w:marLeft w:val="0"/>
                      <w:marRight w:val="0"/>
                      <w:marTop w:val="0"/>
                      <w:marBottom w:val="0"/>
                      <w:divBdr>
                        <w:top w:val="none" w:sz="0" w:space="0" w:color="auto"/>
                        <w:left w:val="none" w:sz="0" w:space="0" w:color="auto"/>
                        <w:bottom w:val="none" w:sz="0" w:space="0" w:color="auto"/>
                        <w:right w:val="none" w:sz="0" w:space="0" w:color="auto"/>
                      </w:divBdr>
                    </w:div>
                    <w:div w:id="768356628">
                      <w:marLeft w:val="0"/>
                      <w:marRight w:val="0"/>
                      <w:marTop w:val="0"/>
                      <w:marBottom w:val="0"/>
                      <w:divBdr>
                        <w:top w:val="none" w:sz="0" w:space="0" w:color="auto"/>
                        <w:left w:val="none" w:sz="0" w:space="0" w:color="auto"/>
                        <w:bottom w:val="none" w:sz="0" w:space="0" w:color="auto"/>
                        <w:right w:val="none" w:sz="0" w:space="0" w:color="auto"/>
                      </w:divBdr>
                    </w:div>
                    <w:div w:id="1723824255">
                      <w:marLeft w:val="0"/>
                      <w:marRight w:val="0"/>
                      <w:marTop w:val="0"/>
                      <w:marBottom w:val="0"/>
                      <w:divBdr>
                        <w:top w:val="none" w:sz="0" w:space="0" w:color="auto"/>
                        <w:left w:val="none" w:sz="0" w:space="0" w:color="auto"/>
                        <w:bottom w:val="none" w:sz="0" w:space="0" w:color="auto"/>
                        <w:right w:val="none" w:sz="0" w:space="0" w:color="auto"/>
                      </w:divBdr>
                    </w:div>
                    <w:div w:id="144083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724741">
          <w:marLeft w:val="0"/>
          <w:marRight w:val="0"/>
          <w:marTop w:val="0"/>
          <w:marBottom w:val="0"/>
          <w:divBdr>
            <w:top w:val="none" w:sz="0" w:space="0" w:color="auto"/>
            <w:left w:val="none" w:sz="0" w:space="0" w:color="auto"/>
            <w:bottom w:val="none" w:sz="0" w:space="0" w:color="auto"/>
            <w:right w:val="none" w:sz="0" w:space="0" w:color="auto"/>
          </w:divBdr>
        </w:div>
      </w:divsChild>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097213332">
      <w:bodyDiv w:val="1"/>
      <w:marLeft w:val="0"/>
      <w:marRight w:val="0"/>
      <w:marTop w:val="0"/>
      <w:marBottom w:val="0"/>
      <w:divBdr>
        <w:top w:val="none" w:sz="0" w:space="0" w:color="auto"/>
        <w:left w:val="none" w:sz="0" w:space="0" w:color="auto"/>
        <w:bottom w:val="none" w:sz="0" w:space="0" w:color="auto"/>
        <w:right w:val="none" w:sz="0" w:space="0" w:color="auto"/>
      </w:divBdr>
      <w:divsChild>
        <w:div w:id="528881367">
          <w:marLeft w:val="0"/>
          <w:marRight w:val="0"/>
          <w:marTop w:val="0"/>
          <w:marBottom w:val="0"/>
          <w:divBdr>
            <w:top w:val="none" w:sz="0" w:space="0" w:color="auto"/>
            <w:left w:val="none" w:sz="0" w:space="0" w:color="auto"/>
            <w:bottom w:val="none" w:sz="0" w:space="0" w:color="auto"/>
            <w:right w:val="none" w:sz="0" w:space="0" w:color="auto"/>
          </w:divBdr>
        </w:div>
        <w:div w:id="979723343">
          <w:marLeft w:val="0"/>
          <w:marRight w:val="0"/>
          <w:marTop w:val="0"/>
          <w:marBottom w:val="0"/>
          <w:divBdr>
            <w:top w:val="none" w:sz="0" w:space="0" w:color="auto"/>
            <w:left w:val="none" w:sz="0" w:space="0" w:color="auto"/>
            <w:bottom w:val="none" w:sz="0" w:space="0" w:color="auto"/>
            <w:right w:val="none" w:sz="0" w:space="0" w:color="auto"/>
          </w:divBdr>
        </w:div>
        <w:div w:id="1612467290">
          <w:marLeft w:val="0"/>
          <w:marRight w:val="0"/>
          <w:marTop w:val="0"/>
          <w:marBottom w:val="0"/>
          <w:divBdr>
            <w:top w:val="none" w:sz="0" w:space="0" w:color="auto"/>
            <w:left w:val="none" w:sz="0" w:space="0" w:color="auto"/>
            <w:bottom w:val="none" w:sz="0" w:space="0" w:color="auto"/>
            <w:right w:val="none" w:sz="0" w:space="0" w:color="auto"/>
          </w:divBdr>
        </w:div>
        <w:div w:id="1235579834">
          <w:marLeft w:val="0"/>
          <w:marRight w:val="0"/>
          <w:marTop w:val="0"/>
          <w:marBottom w:val="0"/>
          <w:divBdr>
            <w:top w:val="none" w:sz="0" w:space="0" w:color="auto"/>
            <w:left w:val="none" w:sz="0" w:space="0" w:color="auto"/>
            <w:bottom w:val="none" w:sz="0" w:space="0" w:color="auto"/>
            <w:right w:val="none" w:sz="0" w:space="0" w:color="auto"/>
          </w:divBdr>
        </w:div>
        <w:div w:id="1519387458">
          <w:marLeft w:val="0"/>
          <w:marRight w:val="0"/>
          <w:marTop w:val="0"/>
          <w:marBottom w:val="0"/>
          <w:divBdr>
            <w:top w:val="none" w:sz="0" w:space="0" w:color="auto"/>
            <w:left w:val="none" w:sz="0" w:space="0" w:color="auto"/>
            <w:bottom w:val="none" w:sz="0" w:space="0" w:color="auto"/>
            <w:right w:val="none" w:sz="0" w:space="0" w:color="auto"/>
          </w:divBdr>
        </w:div>
        <w:div w:id="36777610">
          <w:marLeft w:val="0"/>
          <w:marRight w:val="0"/>
          <w:marTop w:val="0"/>
          <w:marBottom w:val="0"/>
          <w:divBdr>
            <w:top w:val="none" w:sz="0" w:space="0" w:color="auto"/>
            <w:left w:val="none" w:sz="0" w:space="0" w:color="auto"/>
            <w:bottom w:val="none" w:sz="0" w:space="0" w:color="auto"/>
            <w:right w:val="none" w:sz="0" w:space="0" w:color="auto"/>
          </w:divBdr>
        </w:div>
        <w:div w:id="1983266742">
          <w:marLeft w:val="0"/>
          <w:marRight w:val="0"/>
          <w:marTop w:val="0"/>
          <w:marBottom w:val="0"/>
          <w:divBdr>
            <w:top w:val="none" w:sz="0" w:space="0" w:color="auto"/>
            <w:left w:val="none" w:sz="0" w:space="0" w:color="auto"/>
            <w:bottom w:val="none" w:sz="0" w:space="0" w:color="auto"/>
            <w:right w:val="none" w:sz="0" w:space="0" w:color="auto"/>
          </w:divBdr>
        </w:div>
      </w:divsChild>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6735638">
      <w:bodyDiv w:val="1"/>
      <w:marLeft w:val="0"/>
      <w:marRight w:val="0"/>
      <w:marTop w:val="0"/>
      <w:marBottom w:val="0"/>
      <w:divBdr>
        <w:top w:val="none" w:sz="0" w:space="0" w:color="auto"/>
        <w:left w:val="none" w:sz="0" w:space="0" w:color="auto"/>
        <w:bottom w:val="none" w:sz="0" w:space="0" w:color="auto"/>
        <w:right w:val="none" w:sz="0" w:space="0" w:color="auto"/>
      </w:divBdr>
      <w:divsChild>
        <w:div w:id="992755534">
          <w:marLeft w:val="0"/>
          <w:marRight w:val="0"/>
          <w:marTop w:val="0"/>
          <w:marBottom w:val="0"/>
          <w:divBdr>
            <w:top w:val="none" w:sz="0" w:space="0" w:color="auto"/>
            <w:left w:val="none" w:sz="0" w:space="0" w:color="auto"/>
            <w:bottom w:val="none" w:sz="0" w:space="0" w:color="auto"/>
            <w:right w:val="none" w:sz="0" w:space="0" w:color="auto"/>
          </w:divBdr>
          <w:divsChild>
            <w:div w:id="112866049">
              <w:marLeft w:val="0"/>
              <w:marRight w:val="0"/>
              <w:marTop w:val="0"/>
              <w:marBottom w:val="0"/>
              <w:divBdr>
                <w:top w:val="none" w:sz="0" w:space="0" w:color="auto"/>
                <w:left w:val="none" w:sz="0" w:space="0" w:color="auto"/>
                <w:bottom w:val="none" w:sz="0" w:space="0" w:color="auto"/>
                <w:right w:val="none" w:sz="0" w:space="0" w:color="auto"/>
              </w:divBdr>
            </w:div>
          </w:divsChild>
        </w:div>
        <w:div w:id="1718777667">
          <w:marLeft w:val="0"/>
          <w:marRight w:val="0"/>
          <w:marTop w:val="0"/>
          <w:marBottom w:val="0"/>
          <w:divBdr>
            <w:top w:val="none" w:sz="0" w:space="0" w:color="auto"/>
            <w:left w:val="none" w:sz="0" w:space="0" w:color="auto"/>
            <w:bottom w:val="none" w:sz="0" w:space="0" w:color="auto"/>
            <w:right w:val="none" w:sz="0" w:space="0" w:color="auto"/>
          </w:divBdr>
          <w:divsChild>
            <w:div w:id="968128580">
              <w:marLeft w:val="0"/>
              <w:marRight w:val="0"/>
              <w:marTop w:val="0"/>
              <w:marBottom w:val="0"/>
              <w:divBdr>
                <w:top w:val="none" w:sz="0" w:space="0" w:color="auto"/>
                <w:left w:val="none" w:sz="0" w:space="0" w:color="auto"/>
                <w:bottom w:val="none" w:sz="0" w:space="0" w:color="auto"/>
                <w:right w:val="none" w:sz="0" w:space="0" w:color="auto"/>
              </w:divBdr>
            </w:div>
            <w:div w:id="119955969">
              <w:marLeft w:val="0"/>
              <w:marRight w:val="0"/>
              <w:marTop w:val="0"/>
              <w:marBottom w:val="0"/>
              <w:divBdr>
                <w:top w:val="none" w:sz="0" w:space="0" w:color="auto"/>
                <w:left w:val="none" w:sz="0" w:space="0" w:color="auto"/>
                <w:bottom w:val="none" w:sz="0" w:space="0" w:color="auto"/>
                <w:right w:val="none" w:sz="0" w:space="0" w:color="auto"/>
              </w:divBdr>
            </w:div>
          </w:divsChild>
        </w:div>
        <w:div w:id="1080325082">
          <w:marLeft w:val="0"/>
          <w:marRight w:val="0"/>
          <w:marTop w:val="0"/>
          <w:marBottom w:val="0"/>
          <w:divBdr>
            <w:top w:val="none" w:sz="0" w:space="0" w:color="auto"/>
            <w:left w:val="none" w:sz="0" w:space="0" w:color="auto"/>
            <w:bottom w:val="none" w:sz="0" w:space="0" w:color="auto"/>
            <w:right w:val="none" w:sz="0" w:space="0" w:color="auto"/>
          </w:divBdr>
          <w:divsChild>
            <w:div w:id="1598976623">
              <w:marLeft w:val="0"/>
              <w:marRight w:val="0"/>
              <w:marTop w:val="0"/>
              <w:marBottom w:val="0"/>
              <w:divBdr>
                <w:top w:val="none" w:sz="0" w:space="0" w:color="auto"/>
                <w:left w:val="none" w:sz="0" w:space="0" w:color="auto"/>
                <w:bottom w:val="none" w:sz="0" w:space="0" w:color="auto"/>
                <w:right w:val="none" w:sz="0" w:space="0" w:color="auto"/>
              </w:divBdr>
            </w:div>
            <w:div w:id="1106386878">
              <w:marLeft w:val="0"/>
              <w:marRight w:val="0"/>
              <w:marTop w:val="0"/>
              <w:marBottom w:val="0"/>
              <w:divBdr>
                <w:top w:val="none" w:sz="0" w:space="0" w:color="auto"/>
                <w:left w:val="none" w:sz="0" w:space="0" w:color="auto"/>
                <w:bottom w:val="none" w:sz="0" w:space="0" w:color="auto"/>
                <w:right w:val="none" w:sz="0" w:space="0" w:color="auto"/>
              </w:divBdr>
            </w:div>
          </w:divsChild>
        </w:div>
        <w:div w:id="568269645">
          <w:marLeft w:val="0"/>
          <w:marRight w:val="0"/>
          <w:marTop w:val="0"/>
          <w:marBottom w:val="0"/>
          <w:divBdr>
            <w:top w:val="none" w:sz="0" w:space="0" w:color="auto"/>
            <w:left w:val="none" w:sz="0" w:space="0" w:color="auto"/>
            <w:bottom w:val="none" w:sz="0" w:space="0" w:color="auto"/>
            <w:right w:val="none" w:sz="0" w:space="0" w:color="auto"/>
          </w:divBdr>
          <w:divsChild>
            <w:div w:id="422799742">
              <w:marLeft w:val="0"/>
              <w:marRight w:val="0"/>
              <w:marTop w:val="0"/>
              <w:marBottom w:val="0"/>
              <w:divBdr>
                <w:top w:val="none" w:sz="0" w:space="0" w:color="auto"/>
                <w:left w:val="none" w:sz="0" w:space="0" w:color="auto"/>
                <w:bottom w:val="none" w:sz="0" w:space="0" w:color="auto"/>
                <w:right w:val="none" w:sz="0" w:space="0" w:color="auto"/>
              </w:divBdr>
            </w:div>
          </w:divsChild>
        </w:div>
        <w:div w:id="2128422866">
          <w:marLeft w:val="0"/>
          <w:marRight w:val="0"/>
          <w:marTop w:val="0"/>
          <w:marBottom w:val="0"/>
          <w:divBdr>
            <w:top w:val="none" w:sz="0" w:space="0" w:color="auto"/>
            <w:left w:val="none" w:sz="0" w:space="0" w:color="auto"/>
            <w:bottom w:val="none" w:sz="0" w:space="0" w:color="auto"/>
            <w:right w:val="none" w:sz="0" w:space="0" w:color="auto"/>
          </w:divBdr>
          <w:divsChild>
            <w:div w:id="1583180741">
              <w:marLeft w:val="0"/>
              <w:marRight w:val="0"/>
              <w:marTop w:val="0"/>
              <w:marBottom w:val="0"/>
              <w:divBdr>
                <w:top w:val="none" w:sz="0" w:space="0" w:color="auto"/>
                <w:left w:val="none" w:sz="0" w:space="0" w:color="auto"/>
                <w:bottom w:val="none" w:sz="0" w:space="0" w:color="auto"/>
                <w:right w:val="none" w:sz="0" w:space="0" w:color="auto"/>
              </w:divBdr>
            </w:div>
          </w:divsChild>
        </w:div>
        <w:div w:id="50470261">
          <w:marLeft w:val="0"/>
          <w:marRight w:val="0"/>
          <w:marTop w:val="0"/>
          <w:marBottom w:val="0"/>
          <w:divBdr>
            <w:top w:val="none" w:sz="0" w:space="0" w:color="auto"/>
            <w:left w:val="none" w:sz="0" w:space="0" w:color="auto"/>
            <w:bottom w:val="none" w:sz="0" w:space="0" w:color="auto"/>
            <w:right w:val="none" w:sz="0" w:space="0" w:color="auto"/>
          </w:divBdr>
          <w:divsChild>
            <w:div w:id="1067805530">
              <w:marLeft w:val="0"/>
              <w:marRight w:val="0"/>
              <w:marTop w:val="0"/>
              <w:marBottom w:val="0"/>
              <w:divBdr>
                <w:top w:val="none" w:sz="0" w:space="0" w:color="auto"/>
                <w:left w:val="none" w:sz="0" w:space="0" w:color="auto"/>
                <w:bottom w:val="none" w:sz="0" w:space="0" w:color="auto"/>
                <w:right w:val="none" w:sz="0" w:space="0" w:color="auto"/>
              </w:divBdr>
            </w:div>
          </w:divsChild>
        </w:div>
        <w:div w:id="77138455">
          <w:marLeft w:val="0"/>
          <w:marRight w:val="0"/>
          <w:marTop w:val="0"/>
          <w:marBottom w:val="0"/>
          <w:divBdr>
            <w:top w:val="none" w:sz="0" w:space="0" w:color="auto"/>
            <w:left w:val="none" w:sz="0" w:space="0" w:color="auto"/>
            <w:bottom w:val="none" w:sz="0" w:space="0" w:color="auto"/>
            <w:right w:val="none" w:sz="0" w:space="0" w:color="auto"/>
          </w:divBdr>
          <w:divsChild>
            <w:div w:id="479469457">
              <w:marLeft w:val="0"/>
              <w:marRight w:val="0"/>
              <w:marTop w:val="0"/>
              <w:marBottom w:val="0"/>
              <w:divBdr>
                <w:top w:val="none" w:sz="0" w:space="0" w:color="auto"/>
                <w:left w:val="none" w:sz="0" w:space="0" w:color="auto"/>
                <w:bottom w:val="none" w:sz="0" w:space="0" w:color="auto"/>
                <w:right w:val="none" w:sz="0" w:space="0" w:color="auto"/>
              </w:divBdr>
            </w:div>
          </w:divsChild>
        </w:div>
        <w:div w:id="1144472850">
          <w:marLeft w:val="0"/>
          <w:marRight w:val="0"/>
          <w:marTop w:val="0"/>
          <w:marBottom w:val="0"/>
          <w:divBdr>
            <w:top w:val="none" w:sz="0" w:space="0" w:color="auto"/>
            <w:left w:val="none" w:sz="0" w:space="0" w:color="auto"/>
            <w:bottom w:val="none" w:sz="0" w:space="0" w:color="auto"/>
            <w:right w:val="none" w:sz="0" w:space="0" w:color="auto"/>
          </w:divBdr>
          <w:divsChild>
            <w:div w:id="352149719">
              <w:marLeft w:val="0"/>
              <w:marRight w:val="0"/>
              <w:marTop w:val="0"/>
              <w:marBottom w:val="0"/>
              <w:divBdr>
                <w:top w:val="none" w:sz="0" w:space="0" w:color="auto"/>
                <w:left w:val="none" w:sz="0" w:space="0" w:color="auto"/>
                <w:bottom w:val="none" w:sz="0" w:space="0" w:color="auto"/>
                <w:right w:val="none" w:sz="0" w:space="0" w:color="auto"/>
              </w:divBdr>
            </w:div>
          </w:divsChild>
        </w:div>
        <w:div w:id="240332376">
          <w:marLeft w:val="0"/>
          <w:marRight w:val="0"/>
          <w:marTop w:val="0"/>
          <w:marBottom w:val="0"/>
          <w:divBdr>
            <w:top w:val="none" w:sz="0" w:space="0" w:color="auto"/>
            <w:left w:val="none" w:sz="0" w:space="0" w:color="auto"/>
            <w:bottom w:val="none" w:sz="0" w:space="0" w:color="auto"/>
            <w:right w:val="none" w:sz="0" w:space="0" w:color="auto"/>
          </w:divBdr>
          <w:divsChild>
            <w:div w:id="1857228695">
              <w:marLeft w:val="0"/>
              <w:marRight w:val="0"/>
              <w:marTop w:val="0"/>
              <w:marBottom w:val="0"/>
              <w:divBdr>
                <w:top w:val="none" w:sz="0" w:space="0" w:color="auto"/>
                <w:left w:val="none" w:sz="0" w:space="0" w:color="auto"/>
                <w:bottom w:val="none" w:sz="0" w:space="0" w:color="auto"/>
                <w:right w:val="none" w:sz="0" w:space="0" w:color="auto"/>
              </w:divBdr>
            </w:div>
          </w:divsChild>
        </w:div>
        <w:div w:id="561673401">
          <w:marLeft w:val="0"/>
          <w:marRight w:val="0"/>
          <w:marTop w:val="0"/>
          <w:marBottom w:val="0"/>
          <w:divBdr>
            <w:top w:val="none" w:sz="0" w:space="0" w:color="auto"/>
            <w:left w:val="none" w:sz="0" w:space="0" w:color="auto"/>
            <w:bottom w:val="none" w:sz="0" w:space="0" w:color="auto"/>
            <w:right w:val="none" w:sz="0" w:space="0" w:color="auto"/>
          </w:divBdr>
          <w:divsChild>
            <w:div w:id="1874003182">
              <w:marLeft w:val="0"/>
              <w:marRight w:val="0"/>
              <w:marTop w:val="0"/>
              <w:marBottom w:val="0"/>
              <w:divBdr>
                <w:top w:val="none" w:sz="0" w:space="0" w:color="auto"/>
                <w:left w:val="none" w:sz="0" w:space="0" w:color="auto"/>
                <w:bottom w:val="none" w:sz="0" w:space="0" w:color="auto"/>
                <w:right w:val="none" w:sz="0" w:space="0" w:color="auto"/>
              </w:divBdr>
            </w:div>
          </w:divsChild>
        </w:div>
        <w:div w:id="305748247">
          <w:marLeft w:val="0"/>
          <w:marRight w:val="0"/>
          <w:marTop w:val="0"/>
          <w:marBottom w:val="0"/>
          <w:divBdr>
            <w:top w:val="none" w:sz="0" w:space="0" w:color="auto"/>
            <w:left w:val="none" w:sz="0" w:space="0" w:color="auto"/>
            <w:bottom w:val="none" w:sz="0" w:space="0" w:color="auto"/>
            <w:right w:val="none" w:sz="0" w:space="0" w:color="auto"/>
          </w:divBdr>
          <w:divsChild>
            <w:div w:id="28653939">
              <w:marLeft w:val="0"/>
              <w:marRight w:val="0"/>
              <w:marTop w:val="0"/>
              <w:marBottom w:val="0"/>
              <w:divBdr>
                <w:top w:val="none" w:sz="0" w:space="0" w:color="auto"/>
                <w:left w:val="none" w:sz="0" w:space="0" w:color="auto"/>
                <w:bottom w:val="none" w:sz="0" w:space="0" w:color="auto"/>
                <w:right w:val="none" w:sz="0" w:space="0" w:color="auto"/>
              </w:divBdr>
            </w:div>
          </w:divsChild>
        </w:div>
        <w:div w:id="599679262">
          <w:marLeft w:val="0"/>
          <w:marRight w:val="0"/>
          <w:marTop w:val="0"/>
          <w:marBottom w:val="0"/>
          <w:divBdr>
            <w:top w:val="none" w:sz="0" w:space="0" w:color="auto"/>
            <w:left w:val="none" w:sz="0" w:space="0" w:color="auto"/>
            <w:bottom w:val="none" w:sz="0" w:space="0" w:color="auto"/>
            <w:right w:val="none" w:sz="0" w:space="0" w:color="auto"/>
          </w:divBdr>
          <w:divsChild>
            <w:div w:id="1498961230">
              <w:marLeft w:val="0"/>
              <w:marRight w:val="0"/>
              <w:marTop w:val="0"/>
              <w:marBottom w:val="0"/>
              <w:divBdr>
                <w:top w:val="none" w:sz="0" w:space="0" w:color="auto"/>
                <w:left w:val="none" w:sz="0" w:space="0" w:color="auto"/>
                <w:bottom w:val="none" w:sz="0" w:space="0" w:color="auto"/>
                <w:right w:val="none" w:sz="0" w:space="0" w:color="auto"/>
              </w:divBdr>
            </w:div>
          </w:divsChild>
        </w:div>
        <w:div w:id="568662006">
          <w:marLeft w:val="0"/>
          <w:marRight w:val="0"/>
          <w:marTop w:val="0"/>
          <w:marBottom w:val="0"/>
          <w:divBdr>
            <w:top w:val="none" w:sz="0" w:space="0" w:color="auto"/>
            <w:left w:val="none" w:sz="0" w:space="0" w:color="auto"/>
            <w:bottom w:val="none" w:sz="0" w:space="0" w:color="auto"/>
            <w:right w:val="none" w:sz="0" w:space="0" w:color="auto"/>
          </w:divBdr>
          <w:divsChild>
            <w:div w:id="1618828665">
              <w:marLeft w:val="0"/>
              <w:marRight w:val="0"/>
              <w:marTop w:val="0"/>
              <w:marBottom w:val="0"/>
              <w:divBdr>
                <w:top w:val="none" w:sz="0" w:space="0" w:color="auto"/>
                <w:left w:val="none" w:sz="0" w:space="0" w:color="auto"/>
                <w:bottom w:val="none" w:sz="0" w:space="0" w:color="auto"/>
                <w:right w:val="none" w:sz="0" w:space="0" w:color="auto"/>
              </w:divBdr>
            </w:div>
          </w:divsChild>
        </w:div>
        <w:div w:id="1518033844">
          <w:marLeft w:val="0"/>
          <w:marRight w:val="0"/>
          <w:marTop w:val="0"/>
          <w:marBottom w:val="0"/>
          <w:divBdr>
            <w:top w:val="none" w:sz="0" w:space="0" w:color="auto"/>
            <w:left w:val="none" w:sz="0" w:space="0" w:color="auto"/>
            <w:bottom w:val="none" w:sz="0" w:space="0" w:color="auto"/>
            <w:right w:val="none" w:sz="0" w:space="0" w:color="auto"/>
          </w:divBdr>
          <w:divsChild>
            <w:div w:id="1483354952">
              <w:marLeft w:val="0"/>
              <w:marRight w:val="0"/>
              <w:marTop w:val="0"/>
              <w:marBottom w:val="0"/>
              <w:divBdr>
                <w:top w:val="none" w:sz="0" w:space="0" w:color="auto"/>
                <w:left w:val="none" w:sz="0" w:space="0" w:color="auto"/>
                <w:bottom w:val="none" w:sz="0" w:space="0" w:color="auto"/>
                <w:right w:val="none" w:sz="0" w:space="0" w:color="auto"/>
              </w:divBdr>
            </w:div>
          </w:divsChild>
        </w:div>
        <w:div w:id="292714050">
          <w:marLeft w:val="0"/>
          <w:marRight w:val="0"/>
          <w:marTop w:val="0"/>
          <w:marBottom w:val="0"/>
          <w:divBdr>
            <w:top w:val="none" w:sz="0" w:space="0" w:color="auto"/>
            <w:left w:val="none" w:sz="0" w:space="0" w:color="auto"/>
            <w:bottom w:val="none" w:sz="0" w:space="0" w:color="auto"/>
            <w:right w:val="none" w:sz="0" w:space="0" w:color="auto"/>
          </w:divBdr>
          <w:divsChild>
            <w:div w:id="428090287">
              <w:marLeft w:val="0"/>
              <w:marRight w:val="0"/>
              <w:marTop w:val="0"/>
              <w:marBottom w:val="0"/>
              <w:divBdr>
                <w:top w:val="none" w:sz="0" w:space="0" w:color="auto"/>
                <w:left w:val="none" w:sz="0" w:space="0" w:color="auto"/>
                <w:bottom w:val="none" w:sz="0" w:space="0" w:color="auto"/>
                <w:right w:val="none" w:sz="0" w:space="0" w:color="auto"/>
              </w:divBdr>
            </w:div>
          </w:divsChild>
        </w:div>
        <w:div w:id="348072082">
          <w:marLeft w:val="0"/>
          <w:marRight w:val="0"/>
          <w:marTop w:val="0"/>
          <w:marBottom w:val="0"/>
          <w:divBdr>
            <w:top w:val="none" w:sz="0" w:space="0" w:color="auto"/>
            <w:left w:val="none" w:sz="0" w:space="0" w:color="auto"/>
            <w:bottom w:val="none" w:sz="0" w:space="0" w:color="auto"/>
            <w:right w:val="none" w:sz="0" w:space="0" w:color="auto"/>
          </w:divBdr>
          <w:divsChild>
            <w:div w:id="1730807452">
              <w:marLeft w:val="0"/>
              <w:marRight w:val="0"/>
              <w:marTop w:val="0"/>
              <w:marBottom w:val="0"/>
              <w:divBdr>
                <w:top w:val="none" w:sz="0" w:space="0" w:color="auto"/>
                <w:left w:val="none" w:sz="0" w:space="0" w:color="auto"/>
                <w:bottom w:val="none" w:sz="0" w:space="0" w:color="auto"/>
                <w:right w:val="none" w:sz="0" w:space="0" w:color="auto"/>
              </w:divBdr>
            </w:div>
            <w:div w:id="382875641">
              <w:marLeft w:val="0"/>
              <w:marRight w:val="0"/>
              <w:marTop w:val="0"/>
              <w:marBottom w:val="0"/>
              <w:divBdr>
                <w:top w:val="none" w:sz="0" w:space="0" w:color="auto"/>
                <w:left w:val="none" w:sz="0" w:space="0" w:color="auto"/>
                <w:bottom w:val="none" w:sz="0" w:space="0" w:color="auto"/>
                <w:right w:val="none" w:sz="0" w:space="0" w:color="auto"/>
              </w:divBdr>
            </w:div>
            <w:div w:id="987126962">
              <w:marLeft w:val="0"/>
              <w:marRight w:val="0"/>
              <w:marTop w:val="0"/>
              <w:marBottom w:val="0"/>
              <w:divBdr>
                <w:top w:val="none" w:sz="0" w:space="0" w:color="auto"/>
                <w:left w:val="none" w:sz="0" w:space="0" w:color="auto"/>
                <w:bottom w:val="none" w:sz="0" w:space="0" w:color="auto"/>
                <w:right w:val="none" w:sz="0" w:space="0" w:color="auto"/>
              </w:divBdr>
            </w:div>
            <w:div w:id="1504707624">
              <w:marLeft w:val="0"/>
              <w:marRight w:val="0"/>
              <w:marTop w:val="0"/>
              <w:marBottom w:val="0"/>
              <w:divBdr>
                <w:top w:val="none" w:sz="0" w:space="0" w:color="auto"/>
                <w:left w:val="none" w:sz="0" w:space="0" w:color="auto"/>
                <w:bottom w:val="none" w:sz="0" w:space="0" w:color="auto"/>
                <w:right w:val="none" w:sz="0" w:space="0" w:color="auto"/>
              </w:divBdr>
            </w:div>
            <w:div w:id="553081960">
              <w:marLeft w:val="0"/>
              <w:marRight w:val="0"/>
              <w:marTop w:val="0"/>
              <w:marBottom w:val="0"/>
              <w:divBdr>
                <w:top w:val="none" w:sz="0" w:space="0" w:color="auto"/>
                <w:left w:val="none" w:sz="0" w:space="0" w:color="auto"/>
                <w:bottom w:val="none" w:sz="0" w:space="0" w:color="auto"/>
                <w:right w:val="none" w:sz="0" w:space="0" w:color="auto"/>
              </w:divBdr>
            </w:div>
            <w:div w:id="1688826169">
              <w:marLeft w:val="0"/>
              <w:marRight w:val="0"/>
              <w:marTop w:val="0"/>
              <w:marBottom w:val="0"/>
              <w:divBdr>
                <w:top w:val="none" w:sz="0" w:space="0" w:color="auto"/>
                <w:left w:val="none" w:sz="0" w:space="0" w:color="auto"/>
                <w:bottom w:val="none" w:sz="0" w:space="0" w:color="auto"/>
                <w:right w:val="none" w:sz="0" w:space="0" w:color="auto"/>
              </w:divBdr>
            </w:div>
            <w:div w:id="542525052">
              <w:marLeft w:val="0"/>
              <w:marRight w:val="0"/>
              <w:marTop w:val="0"/>
              <w:marBottom w:val="0"/>
              <w:divBdr>
                <w:top w:val="none" w:sz="0" w:space="0" w:color="auto"/>
                <w:left w:val="none" w:sz="0" w:space="0" w:color="auto"/>
                <w:bottom w:val="none" w:sz="0" w:space="0" w:color="auto"/>
                <w:right w:val="none" w:sz="0" w:space="0" w:color="auto"/>
              </w:divBdr>
            </w:div>
            <w:div w:id="1051424538">
              <w:marLeft w:val="0"/>
              <w:marRight w:val="0"/>
              <w:marTop w:val="0"/>
              <w:marBottom w:val="0"/>
              <w:divBdr>
                <w:top w:val="none" w:sz="0" w:space="0" w:color="auto"/>
                <w:left w:val="none" w:sz="0" w:space="0" w:color="auto"/>
                <w:bottom w:val="none" w:sz="0" w:space="0" w:color="auto"/>
                <w:right w:val="none" w:sz="0" w:space="0" w:color="auto"/>
              </w:divBdr>
            </w:div>
            <w:div w:id="189999363">
              <w:marLeft w:val="0"/>
              <w:marRight w:val="0"/>
              <w:marTop w:val="0"/>
              <w:marBottom w:val="0"/>
              <w:divBdr>
                <w:top w:val="none" w:sz="0" w:space="0" w:color="auto"/>
                <w:left w:val="none" w:sz="0" w:space="0" w:color="auto"/>
                <w:bottom w:val="none" w:sz="0" w:space="0" w:color="auto"/>
                <w:right w:val="none" w:sz="0" w:space="0" w:color="auto"/>
              </w:divBdr>
            </w:div>
            <w:div w:id="2057847875">
              <w:marLeft w:val="0"/>
              <w:marRight w:val="0"/>
              <w:marTop w:val="0"/>
              <w:marBottom w:val="0"/>
              <w:divBdr>
                <w:top w:val="none" w:sz="0" w:space="0" w:color="auto"/>
                <w:left w:val="none" w:sz="0" w:space="0" w:color="auto"/>
                <w:bottom w:val="none" w:sz="0" w:space="0" w:color="auto"/>
                <w:right w:val="none" w:sz="0" w:space="0" w:color="auto"/>
              </w:divBdr>
            </w:div>
            <w:div w:id="1676763914">
              <w:marLeft w:val="0"/>
              <w:marRight w:val="0"/>
              <w:marTop w:val="0"/>
              <w:marBottom w:val="0"/>
              <w:divBdr>
                <w:top w:val="none" w:sz="0" w:space="0" w:color="auto"/>
                <w:left w:val="none" w:sz="0" w:space="0" w:color="auto"/>
                <w:bottom w:val="none" w:sz="0" w:space="0" w:color="auto"/>
                <w:right w:val="none" w:sz="0" w:space="0" w:color="auto"/>
              </w:divBdr>
            </w:div>
            <w:div w:id="544605054">
              <w:marLeft w:val="0"/>
              <w:marRight w:val="0"/>
              <w:marTop w:val="0"/>
              <w:marBottom w:val="0"/>
              <w:divBdr>
                <w:top w:val="none" w:sz="0" w:space="0" w:color="auto"/>
                <w:left w:val="none" w:sz="0" w:space="0" w:color="auto"/>
                <w:bottom w:val="none" w:sz="0" w:space="0" w:color="auto"/>
                <w:right w:val="none" w:sz="0" w:space="0" w:color="auto"/>
              </w:divBdr>
            </w:div>
            <w:div w:id="185869425">
              <w:marLeft w:val="0"/>
              <w:marRight w:val="0"/>
              <w:marTop w:val="0"/>
              <w:marBottom w:val="0"/>
              <w:divBdr>
                <w:top w:val="none" w:sz="0" w:space="0" w:color="auto"/>
                <w:left w:val="none" w:sz="0" w:space="0" w:color="auto"/>
                <w:bottom w:val="none" w:sz="0" w:space="0" w:color="auto"/>
                <w:right w:val="none" w:sz="0" w:space="0" w:color="auto"/>
              </w:divBdr>
            </w:div>
            <w:div w:id="579562547">
              <w:marLeft w:val="0"/>
              <w:marRight w:val="0"/>
              <w:marTop w:val="0"/>
              <w:marBottom w:val="0"/>
              <w:divBdr>
                <w:top w:val="none" w:sz="0" w:space="0" w:color="auto"/>
                <w:left w:val="none" w:sz="0" w:space="0" w:color="auto"/>
                <w:bottom w:val="none" w:sz="0" w:space="0" w:color="auto"/>
                <w:right w:val="none" w:sz="0" w:space="0" w:color="auto"/>
              </w:divBdr>
            </w:div>
            <w:div w:id="1974868400">
              <w:marLeft w:val="0"/>
              <w:marRight w:val="0"/>
              <w:marTop w:val="0"/>
              <w:marBottom w:val="0"/>
              <w:divBdr>
                <w:top w:val="none" w:sz="0" w:space="0" w:color="auto"/>
                <w:left w:val="none" w:sz="0" w:space="0" w:color="auto"/>
                <w:bottom w:val="none" w:sz="0" w:space="0" w:color="auto"/>
                <w:right w:val="none" w:sz="0" w:space="0" w:color="auto"/>
              </w:divBdr>
            </w:div>
            <w:div w:id="2132700888">
              <w:marLeft w:val="0"/>
              <w:marRight w:val="0"/>
              <w:marTop w:val="0"/>
              <w:marBottom w:val="0"/>
              <w:divBdr>
                <w:top w:val="none" w:sz="0" w:space="0" w:color="auto"/>
                <w:left w:val="none" w:sz="0" w:space="0" w:color="auto"/>
                <w:bottom w:val="none" w:sz="0" w:space="0" w:color="auto"/>
                <w:right w:val="none" w:sz="0" w:space="0" w:color="auto"/>
              </w:divBdr>
            </w:div>
            <w:div w:id="1088768336">
              <w:marLeft w:val="0"/>
              <w:marRight w:val="0"/>
              <w:marTop w:val="0"/>
              <w:marBottom w:val="0"/>
              <w:divBdr>
                <w:top w:val="none" w:sz="0" w:space="0" w:color="auto"/>
                <w:left w:val="none" w:sz="0" w:space="0" w:color="auto"/>
                <w:bottom w:val="none" w:sz="0" w:space="0" w:color="auto"/>
                <w:right w:val="none" w:sz="0" w:space="0" w:color="auto"/>
              </w:divBdr>
            </w:div>
            <w:div w:id="589896877">
              <w:marLeft w:val="0"/>
              <w:marRight w:val="0"/>
              <w:marTop w:val="0"/>
              <w:marBottom w:val="0"/>
              <w:divBdr>
                <w:top w:val="none" w:sz="0" w:space="0" w:color="auto"/>
                <w:left w:val="none" w:sz="0" w:space="0" w:color="auto"/>
                <w:bottom w:val="none" w:sz="0" w:space="0" w:color="auto"/>
                <w:right w:val="none" w:sz="0" w:space="0" w:color="auto"/>
              </w:divBdr>
            </w:div>
            <w:div w:id="227232750">
              <w:marLeft w:val="0"/>
              <w:marRight w:val="0"/>
              <w:marTop w:val="0"/>
              <w:marBottom w:val="0"/>
              <w:divBdr>
                <w:top w:val="none" w:sz="0" w:space="0" w:color="auto"/>
                <w:left w:val="none" w:sz="0" w:space="0" w:color="auto"/>
                <w:bottom w:val="none" w:sz="0" w:space="0" w:color="auto"/>
                <w:right w:val="none" w:sz="0" w:space="0" w:color="auto"/>
              </w:divBdr>
              <w:divsChild>
                <w:div w:id="376512501">
                  <w:marLeft w:val="0"/>
                  <w:marRight w:val="0"/>
                  <w:marTop w:val="30"/>
                  <w:marBottom w:val="30"/>
                  <w:divBdr>
                    <w:top w:val="none" w:sz="0" w:space="0" w:color="auto"/>
                    <w:left w:val="none" w:sz="0" w:space="0" w:color="auto"/>
                    <w:bottom w:val="none" w:sz="0" w:space="0" w:color="auto"/>
                    <w:right w:val="none" w:sz="0" w:space="0" w:color="auto"/>
                  </w:divBdr>
                  <w:divsChild>
                    <w:div w:id="1170022522">
                      <w:marLeft w:val="0"/>
                      <w:marRight w:val="0"/>
                      <w:marTop w:val="0"/>
                      <w:marBottom w:val="0"/>
                      <w:divBdr>
                        <w:top w:val="none" w:sz="0" w:space="0" w:color="auto"/>
                        <w:left w:val="none" w:sz="0" w:space="0" w:color="auto"/>
                        <w:bottom w:val="none" w:sz="0" w:space="0" w:color="auto"/>
                        <w:right w:val="none" w:sz="0" w:space="0" w:color="auto"/>
                      </w:divBdr>
                      <w:divsChild>
                        <w:div w:id="999118492">
                          <w:marLeft w:val="0"/>
                          <w:marRight w:val="0"/>
                          <w:marTop w:val="0"/>
                          <w:marBottom w:val="0"/>
                          <w:divBdr>
                            <w:top w:val="none" w:sz="0" w:space="0" w:color="auto"/>
                            <w:left w:val="none" w:sz="0" w:space="0" w:color="auto"/>
                            <w:bottom w:val="none" w:sz="0" w:space="0" w:color="auto"/>
                            <w:right w:val="none" w:sz="0" w:space="0" w:color="auto"/>
                          </w:divBdr>
                        </w:div>
                      </w:divsChild>
                    </w:div>
                    <w:div w:id="1218467456">
                      <w:marLeft w:val="0"/>
                      <w:marRight w:val="0"/>
                      <w:marTop w:val="0"/>
                      <w:marBottom w:val="0"/>
                      <w:divBdr>
                        <w:top w:val="none" w:sz="0" w:space="0" w:color="auto"/>
                        <w:left w:val="none" w:sz="0" w:space="0" w:color="auto"/>
                        <w:bottom w:val="none" w:sz="0" w:space="0" w:color="auto"/>
                        <w:right w:val="none" w:sz="0" w:space="0" w:color="auto"/>
                      </w:divBdr>
                      <w:divsChild>
                        <w:div w:id="1918979219">
                          <w:marLeft w:val="0"/>
                          <w:marRight w:val="0"/>
                          <w:marTop w:val="0"/>
                          <w:marBottom w:val="0"/>
                          <w:divBdr>
                            <w:top w:val="none" w:sz="0" w:space="0" w:color="auto"/>
                            <w:left w:val="none" w:sz="0" w:space="0" w:color="auto"/>
                            <w:bottom w:val="none" w:sz="0" w:space="0" w:color="auto"/>
                            <w:right w:val="none" w:sz="0" w:space="0" w:color="auto"/>
                          </w:divBdr>
                        </w:div>
                      </w:divsChild>
                    </w:div>
                    <w:div w:id="2070180506">
                      <w:marLeft w:val="0"/>
                      <w:marRight w:val="0"/>
                      <w:marTop w:val="0"/>
                      <w:marBottom w:val="0"/>
                      <w:divBdr>
                        <w:top w:val="none" w:sz="0" w:space="0" w:color="auto"/>
                        <w:left w:val="none" w:sz="0" w:space="0" w:color="auto"/>
                        <w:bottom w:val="none" w:sz="0" w:space="0" w:color="auto"/>
                        <w:right w:val="none" w:sz="0" w:space="0" w:color="auto"/>
                      </w:divBdr>
                      <w:divsChild>
                        <w:div w:id="114910849">
                          <w:marLeft w:val="0"/>
                          <w:marRight w:val="0"/>
                          <w:marTop w:val="0"/>
                          <w:marBottom w:val="0"/>
                          <w:divBdr>
                            <w:top w:val="none" w:sz="0" w:space="0" w:color="auto"/>
                            <w:left w:val="none" w:sz="0" w:space="0" w:color="auto"/>
                            <w:bottom w:val="none" w:sz="0" w:space="0" w:color="auto"/>
                            <w:right w:val="none" w:sz="0" w:space="0" w:color="auto"/>
                          </w:divBdr>
                        </w:div>
                      </w:divsChild>
                    </w:div>
                    <w:div w:id="247275873">
                      <w:marLeft w:val="0"/>
                      <w:marRight w:val="0"/>
                      <w:marTop w:val="0"/>
                      <w:marBottom w:val="0"/>
                      <w:divBdr>
                        <w:top w:val="none" w:sz="0" w:space="0" w:color="auto"/>
                        <w:left w:val="none" w:sz="0" w:space="0" w:color="auto"/>
                        <w:bottom w:val="none" w:sz="0" w:space="0" w:color="auto"/>
                        <w:right w:val="none" w:sz="0" w:space="0" w:color="auto"/>
                      </w:divBdr>
                      <w:divsChild>
                        <w:div w:id="494148377">
                          <w:marLeft w:val="0"/>
                          <w:marRight w:val="0"/>
                          <w:marTop w:val="0"/>
                          <w:marBottom w:val="0"/>
                          <w:divBdr>
                            <w:top w:val="none" w:sz="0" w:space="0" w:color="auto"/>
                            <w:left w:val="none" w:sz="0" w:space="0" w:color="auto"/>
                            <w:bottom w:val="none" w:sz="0" w:space="0" w:color="auto"/>
                            <w:right w:val="none" w:sz="0" w:space="0" w:color="auto"/>
                          </w:divBdr>
                        </w:div>
                      </w:divsChild>
                    </w:div>
                    <w:div w:id="1123883879">
                      <w:marLeft w:val="0"/>
                      <w:marRight w:val="0"/>
                      <w:marTop w:val="0"/>
                      <w:marBottom w:val="0"/>
                      <w:divBdr>
                        <w:top w:val="none" w:sz="0" w:space="0" w:color="auto"/>
                        <w:left w:val="none" w:sz="0" w:space="0" w:color="auto"/>
                        <w:bottom w:val="none" w:sz="0" w:space="0" w:color="auto"/>
                        <w:right w:val="none" w:sz="0" w:space="0" w:color="auto"/>
                      </w:divBdr>
                      <w:divsChild>
                        <w:div w:id="528495424">
                          <w:marLeft w:val="0"/>
                          <w:marRight w:val="0"/>
                          <w:marTop w:val="0"/>
                          <w:marBottom w:val="0"/>
                          <w:divBdr>
                            <w:top w:val="none" w:sz="0" w:space="0" w:color="auto"/>
                            <w:left w:val="none" w:sz="0" w:space="0" w:color="auto"/>
                            <w:bottom w:val="none" w:sz="0" w:space="0" w:color="auto"/>
                            <w:right w:val="none" w:sz="0" w:space="0" w:color="auto"/>
                          </w:divBdr>
                        </w:div>
                      </w:divsChild>
                    </w:div>
                    <w:div w:id="51740261">
                      <w:marLeft w:val="0"/>
                      <w:marRight w:val="0"/>
                      <w:marTop w:val="0"/>
                      <w:marBottom w:val="0"/>
                      <w:divBdr>
                        <w:top w:val="none" w:sz="0" w:space="0" w:color="auto"/>
                        <w:left w:val="none" w:sz="0" w:space="0" w:color="auto"/>
                        <w:bottom w:val="none" w:sz="0" w:space="0" w:color="auto"/>
                        <w:right w:val="none" w:sz="0" w:space="0" w:color="auto"/>
                      </w:divBdr>
                      <w:divsChild>
                        <w:div w:id="1172722784">
                          <w:marLeft w:val="0"/>
                          <w:marRight w:val="0"/>
                          <w:marTop w:val="0"/>
                          <w:marBottom w:val="0"/>
                          <w:divBdr>
                            <w:top w:val="none" w:sz="0" w:space="0" w:color="auto"/>
                            <w:left w:val="none" w:sz="0" w:space="0" w:color="auto"/>
                            <w:bottom w:val="none" w:sz="0" w:space="0" w:color="auto"/>
                            <w:right w:val="none" w:sz="0" w:space="0" w:color="auto"/>
                          </w:divBdr>
                        </w:div>
                      </w:divsChild>
                    </w:div>
                    <w:div w:id="1929385984">
                      <w:marLeft w:val="0"/>
                      <w:marRight w:val="0"/>
                      <w:marTop w:val="0"/>
                      <w:marBottom w:val="0"/>
                      <w:divBdr>
                        <w:top w:val="none" w:sz="0" w:space="0" w:color="auto"/>
                        <w:left w:val="none" w:sz="0" w:space="0" w:color="auto"/>
                        <w:bottom w:val="none" w:sz="0" w:space="0" w:color="auto"/>
                        <w:right w:val="none" w:sz="0" w:space="0" w:color="auto"/>
                      </w:divBdr>
                      <w:divsChild>
                        <w:div w:id="128088642">
                          <w:marLeft w:val="0"/>
                          <w:marRight w:val="0"/>
                          <w:marTop w:val="0"/>
                          <w:marBottom w:val="0"/>
                          <w:divBdr>
                            <w:top w:val="none" w:sz="0" w:space="0" w:color="auto"/>
                            <w:left w:val="none" w:sz="0" w:space="0" w:color="auto"/>
                            <w:bottom w:val="none" w:sz="0" w:space="0" w:color="auto"/>
                            <w:right w:val="none" w:sz="0" w:space="0" w:color="auto"/>
                          </w:divBdr>
                        </w:div>
                      </w:divsChild>
                    </w:div>
                    <w:div w:id="527641453">
                      <w:marLeft w:val="0"/>
                      <w:marRight w:val="0"/>
                      <w:marTop w:val="0"/>
                      <w:marBottom w:val="0"/>
                      <w:divBdr>
                        <w:top w:val="none" w:sz="0" w:space="0" w:color="auto"/>
                        <w:left w:val="none" w:sz="0" w:space="0" w:color="auto"/>
                        <w:bottom w:val="none" w:sz="0" w:space="0" w:color="auto"/>
                        <w:right w:val="none" w:sz="0" w:space="0" w:color="auto"/>
                      </w:divBdr>
                      <w:divsChild>
                        <w:div w:id="962154135">
                          <w:marLeft w:val="0"/>
                          <w:marRight w:val="0"/>
                          <w:marTop w:val="0"/>
                          <w:marBottom w:val="0"/>
                          <w:divBdr>
                            <w:top w:val="none" w:sz="0" w:space="0" w:color="auto"/>
                            <w:left w:val="none" w:sz="0" w:space="0" w:color="auto"/>
                            <w:bottom w:val="none" w:sz="0" w:space="0" w:color="auto"/>
                            <w:right w:val="none" w:sz="0" w:space="0" w:color="auto"/>
                          </w:divBdr>
                        </w:div>
                      </w:divsChild>
                    </w:div>
                    <w:div w:id="1933318062">
                      <w:marLeft w:val="0"/>
                      <w:marRight w:val="0"/>
                      <w:marTop w:val="0"/>
                      <w:marBottom w:val="0"/>
                      <w:divBdr>
                        <w:top w:val="none" w:sz="0" w:space="0" w:color="auto"/>
                        <w:left w:val="none" w:sz="0" w:space="0" w:color="auto"/>
                        <w:bottom w:val="none" w:sz="0" w:space="0" w:color="auto"/>
                        <w:right w:val="none" w:sz="0" w:space="0" w:color="auto"/>
                      </w:divBdr>
                      <w:divsChild>
                        <w:div w:id="291716283">
                          <w:marLeft w:val="0"/>
                          <w:marRight w:val="0"/>
                          <w:marTop w:val="0"/>
                          <w:marBottom w:val="0"/>
                          <w:divBdr>
                            <w:top w:val="none" w:sz="0" w:space="0" w:color="auto"/>
                            <w:left w:val="none" w:sz="0" w:space="0" w:color="auto"/>
                            <w:bottom w:val="none" w:sz="0" w:space="0" w:color="auto"/>
                            <w:right w:val="none" w:sz="0" w:space="0" w:color="auto"/>
                          </w:divBdr>
                        </w:div>
                      </w:divsChild>
                    </w:div>
                    <w:div w:id="1909533403">
                      <w:marLeft w:val="0"/>
                      <w:marRight w:val="0"/>
                      <w:marTop w:val="0"/>
                      <w:marBottom w:val="0"/>
                      <w:divBdr>
                        <w:top w:val="none" w:sz="0" w:space="0" w:color="auto"/>
                        <w:left w:val="none" w:sz="0" w:space="0" w:color="auto"/>
                        <w:bottom w:val="none" w:sz="0" w:space="0" w:color="auto"/>
                        <w:right w:val="none" w:sz="0" w:space="0" w:color="auto"/>
                      </w:divBdr>
                      <w:divsChild>
                        <w:div w:id="1825587361">
                          <w:marLeft w:val="0"/>
                          <w:marRight w:val="0"/>
                          <w:marTop w:val="0"/>
                          <w:marBottom w:val="0"/>
                          <w:divBdr>
                            <w:top w:val="none" w:sz="0" w:space="0" w:color="auto"/>
                            <w:left w:val="none" w:sz="0" w:space="0" w:color="auto"/>
                            <w:bottom w:val="none" w:sz="0" w:space="0" w:color="auto"/>
                            <w:right w:val="none" w:sz="0" w:space="0" w:color="auto"/>
                          </w:divBdr>
                        </w:div>
                      </w:divsChild>
                    </w:div>
                    <w:div w:id="1027562055">
                      <w:marLeft w:val="0"/>
                      <w:marRight w:val="0"/>
                      <w:marTop w:val="0"/>
                      <w:marBottom w:val="0"/>
                      <w:divBdr>
                        <w:top w:val="none" w:sz="0" w:space="0" w:color="auto"/>
                        <w:left w:val="none" w:sz="0" w:space="0" w:color="auto"/>
                        <w:bottom w:val="none" w:sz="0" w:space="0" w:color="auto"/>
                        <w:right w:val="none" w:sz="0" w:space="0" w:color="auto"/>
                      </w:divBdr>
                      <w:divsChild>
                        <w:div w:id="406195179">
                          <w:marLeft w:val="0"/>
                          <w:marRight w:val="0"/>
                          <w:marTop w:val="0"/>
                          <w:marBottom w:val="0"/>
                          <w:divBdr>
                            <w:top w:val="none" w:sz="0" w:space="0" w:color="auto"/>
                            <w:left w:val="none" w:sz="0" w:space="0" w:color="auto"/>
                            <w:bottom w:val="none" w:sz="0" w:space="0" w:color="auto"/>
                            <w:right w:val="none" w:sz="0" w:space="0" w:color="auto"/>
                          </w:divBdr>
                        </w:div>
                      </w:divsChild>
                    </w:div>
                    <w:div w:id="885723683">
                      <w:marLeft w:val="0"/>
                      <w:marRight w:val="0"/>
                      <w:marTop w:val="0"/>
                      <w:marBottom w:val="0"/>
                      <w:divBdr>
                        <w:top w:val="none" w:sz="0" w:space="0" w:color="auto"/>
                        <w:left w:val="none" w:sz="0" w:space="0" w:color="auto"/>
                        <w:bottom w:val="none" w:sz="0" w:space="0" w:color="auto"/>
                        <w:right w:val="none" w:sz="0" w:space="0" w:color="auto"/>
                      </w:divBdr>
                      <w:divsChild>
                        <w:div w:id="1860124831">
                          <w:marLeft w:val="0"/>
                          <w:marRight w:val="0"/>
                          <w:marTop w:val="0"/>
                          <w:marBottom w:val="0"/>
                          <w:divBdr>
                            <w:top w:val="none" w:sz="0" w:space="0" w:color="auto"/>
                            <w:left w:val="none" w:sz="0" w:space="0" w:color="auto"/>
                            <w:bottom w:val="none" w:sz="0" w:space="0" w:color="auto"/>
                            <w:right w:val="none" w:sz="0" w:space="0" w:color="auto"/>
                          </w:divBdr>
                        </w:div>
                      </w:divsChild>
                    </w:div>
                    <w:div w:id="429471480">
                      <w:marLeft w:val="0"/>
                      <w:marRight w:val="0"/>
                      <w:marTop w:val="0"/>
                      <w:marBottom w:val="0"/>
                      <w:divBdr>
                        <w:top w:val="none" w:sz="0" w:space="0" w:color="auto"/>
                        <w:left w:val="none" w:sz="0" w:space="0" w:color="auto"/>
                        <w:bottom w:val="none" w:sz="0" w:space="0" w:color="auto"/>
                        <w:right w:val="none" w:sz="0" w:space="0" w:color="auto"/>
                      </w:divBdr>
                      <w:divsChild>
                        <w:div w:id="1573394064">
                          <w:marLeft w:val="0"/>
                          <w:marRight w:val="0"/>
                          <w:marTop w:val="0"/>
                          <w:marBottom w:val="0"/>
                          <w:divBdr>
                            <w:top w:val="none" w:sz="0" w:space="0" w:color="auto"/>
                            <w:left w:val="none" w:sz="0" w:space="0" w:color="auto"/>
                            <w:bottom w:val="none" w:sz="0" w:space="0" w:color="auto"/>
                            <w:right w:val="none" w:sz="0" w:space="0" w:color="auto"/>
                          </w:divBdr>
                        </w:div>
                      </w:divsChild>
                    </w:div>
                    <w:div w:id="154540062">
                      <w:marLeft w:val="0"/>
                      <w:marRight w:val="0"/>
                      <w:marTop w:val="0"/>
                      <w:marBottom w:val="0"/>
                      <w:divBdr>
                        <w:top w:val="none" w:sz="0" w:space="0" w:color="auto"/>
                        <w:left w:val="none" w:sz="0" w:space="0" w:color="auto"/>
                        <w:bottom w:val="none" w:sz="0" w:space="0" w:color="auto"/>
                        <w:right w:val="none" w:sz="0" w:space="0" w:color="auto"/>
                      </w:divBdr>
                      <w:divsChild>
                        <w:div w:id="166928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010795">
              <w:marLeft w:val="0"/>
              <w:marRight w:val="0"/>
              <w:marTop w:val="0"/>
              <w:marBottom w:val="0"/>
              <w:divBdr>
                <w:top w:val="none" w:sz="0" w:space="0" w:color="auto"/>
                <w:left w:val="none" w:sz="0" w:space="0" w:color="auto"/>
                <w:bottom w:val="none" w:sz="0" w:space="0" w:color="auto"/>
                <w:right w:val="none" w:sz="0" w:space="0" w:color="auto"/>
              </w:divBdr>
            </w:div>
            <w:div w:id="196938198">
              <w:marLeft w:val="0"/>
              <w:marRight w:val="0"/>
              <w:marTop w:val="0"/>
              <w:marBottom w:val="0"/>
              <w:divBdr>
                <w:top w:val="none" w:sz="0" w:space="0" w:color="auto"/>
                <w:left w:val="none" w:sz="0" w:space="0" w:color="auto"/>
                <w:bottom w:val="none" w:sz="0" w:space="0" w:color="auto"/>
                <w:right w:val="none" w:sz="0" w:space="0" w:color="auto"/>
              </w:divBdr>
            </w:div>
            <w:div w:id="1818915203">
              <w:marLeft w:val="0"/>
              <w:marRight w:val="0"/>
              <w:marTop w:val="0"/>
              <w:marBottom w:val="0"/>
              <w:divBdr>
                <w:top w:val="none" w:sz="0" w:space="0" w:color="auto"/>
                <w:left w:val="none" w:sz="0" w:space="0" w:color="auto"/>
                <w:bottom w:val="none" w:sz="0" w:space="0" w:color="auto"/>
                <w:right w:val="none" w:sz="0" w:space="0" w:color="auto"/>
              </w:divBdr>
            </w:div>
            <w:div w:id="1583636429">
              <w:marLeft w:val="0"/>
              <w:marRight w:val="0"/>
              <w:marTop w:val="0"/>
              <w:marBottom w:val="0"/>
              <w:divBdr>
                <w:top w:val="none" w:sz="0" w:space="0" w:color="auto"/>
                <w:left w:val="none" w:sz="0" w:space="0" w:color="auto"/>
                <w:bottom w:val="none" w:sz="0" w:space="0" w:color="auto"/>
                <w:right w:val="none" w:sz="0" w:space="0" w:color="auto"/>
              </w:divBdr>
            </w:div>
            <w:div w:id="1501385255">
              <w:marLeft w:val="0"/>
              <w:marRight w:val="0"/>
              <w:marTop w:val="0"/>
              <w:marBottom w:val="0"/>
              <w:divBdr>
                <w:top w:val="none" w:sz="0" w:space="0" w:color="auto"/>
                <w:left w:val="none" w:sz="0" w:space="0" w:color="auto"/>
                <w:bottom w:val="none" w:sz="0" w:space="0" w:color="auto"/>
                <w:right w:val="none" w:sz="0" w:space="0" w:color="auto"/>
              </w:divBdr>
            </w:div>
            <w:div w:id="1343900798">
              <w:marLeft w:val="0"/>
              <w:marRight w:val="0"/>
              <w:marTop w:val="0"/>
              <w:marBottom w:val="0"/>
              <w:divBdr>
                <w:top w:val="none" w:sz="0" w:space="0" w:color="auto"/>
                <w:left w:val="none" w:sz="0" w:space="0" w:color="auto"/>
                <w:bottom w:val="none" w:sz="0" w:space="0" w:color="auto"/>
                <w:right w:val="none" w:sz="0" w:space="0" w:color="auto"/>
              </w:divBdr>
            </w:div>
            <w:div w:id="640967149">
              <w:marLeft w:val="0"/>
              <w:marRight w:val="0"/>
              <w:marTop w:val="0"/>
              <w:marBottom w:val="0"/>
              <w:divBdr>
                <w:top w:val="none" w:sz="0" w:space="0" w:color="auto"/>
                <w:left w:val="none" w:sz="0" w:space="0" w:color="auto"/>
                <w:bottom w:val="none" w:sz="0" w:space="0" w:color="auto"/>
                <w:right w:val="none" w:sz="0" w:space="0" w:color="auto"/>
              </w:divBdr>
            </w:div>
            <w:div w:id="559285646">
              <w:marLeft w:val="0"/>
              <w:marRight w:val="0"/>
              <w:marTop w:val="0"/>
              <w:marBottom w:val="0"/>
              <w:divBdr>
                <w:top w:val="none" w:sz="0" w:space="0" w:color="auto"/>
                <w:left w:val="none" w:sz="0" w:space="0" w:color="auto"/>
                <w:bottom w:val="none" w:sz="0" w:space="0" w:color="auto"/>
                <w:right w:val="none" w:sz="0" w:space="0" w:color="auto"/>
              </w:divBdr>
              <w:divsChild>
                <w:div w:id="275792217">
                  <w:marLeft w:val="0"/>
                  <w:marRight w:val="0"/>
                  <w:marTop w:val="30"/>
                  <w:marBottom w:val="30"/>
                  <w:divBdr>
                    <w:top w:val="none" w:sz="0" w:space="0" w:color="auto"/>
                    <w:left w:val="none" w:sz="0" w:space="0" w:color="auto"/>
                    <w:bottom w:val="none" w:sz="0" w:space="0" w:color="auto"/>
                    <w:right w:val="none" w:sz="0" w:space="0" w:color="auto"/>
                  </w:divBdr>
                  <w:divsChild>
                    <w:div w:id="926159871">
                      <w:marLeft w:val="0"/>
                      <w:marRight w:val="0"/>
                      <w:marTop w:val="0"/>
                      <w:marBottom w:val="0"/>
                      <w:divBdr>
                        <w:top w:val="none" w:sz="0" w:space="0" w:color="auto"/>
                        <w:left w:val="none" w:sz="0" w:space="0" w:color="auto"/>
                        <w:bottom w:val="none" w:sz="0" w:space="0" w:color="auto"/>
                        <w:right w:val="none" w:sz="0" w:space="0" w:color="auto"/>
                      </w:divBdr>
                      <w:divsChild>
                        <w:div w:id="1793742242">
                          <w:marLeft w:val="0"/>
                          <w:marRight w:val="0"/>
                          <w:marTop w:val="0"/>
                          <w:marBottom w:val="0"/>
                          <w:divBdr>
                            <w:top w:val="none" w:sz="0" w:space="0" w:color="auto"/>
                            <w:left w:val="none" w:sz="0" w:space="0" w:color="auto"/>
                            <w:bottom w:val="none" w:sz="0" w:space="0" w:color="auto"/>
                            <w:right w:val="none" w:sz="0" w:space="0" w:color="auto"/>
                          </w:divBdr>
                        </w:div>
                      </w:divsChild>
                    </w:div>
                    <w:div w:id="1865709202">
                      <w:marLeft w:val="0"/>
                      <w:marRight w:val="0"/>
                      <w:marTop w:val="0"/>
                      <w:marBottom w:val="0"/>
                      <w:divBdr>
                        <w:top w:val="none" w:sz="0" w:space="0" w:color="auto"/>
                        <w:left w:val="none" w:sz="0" w:space="0" w:color="auto"/>
                        <w:bottom w:val="none" w:sz="0" w:space="0" w:color="auto"/>
                        <w:right w:val="none" w:sz="0" w:space="0" w:color="auto"/>
                      </w:divBdr>
                      <w:divsChild>
                        <w:div w:id="578953047">
                          <w:marLeft w:val="0"/>
                          <w:marRight w:val="0"/>
                          <w:marTop w:val="0"/>
                          <w:marBottom w:val="0"/>
                          <w:divBdr>
                            <w:top w:val="none" w:sz="0" w:space="0" w:color="auto"/>
                            <w:left w:val="none" w:sz="0" w:space="0" w:color="auto"/>
                            <w:bottom w:val="none" w:sz="0" w:space="0" w:color="auto"/>
                            <w:right w:val="none" w:sz="0" w:space="0" w:color="auto"/>
                          </w:divBdr>
                        </w:div>
                      </w:divsChild>
                    </w:div>
                    <w:div w:id="2031754993">
                      <w:marLeft w:val="0"/>
                      <w:marRight w:val="0"/>
                      <w:marTop w:val="0"/>
                      <w:marBottom w:val="0"/>
                      <w:divBdr>
                        <w:top w:val="none" w:sz="0" w:space="0" w:color="auto"/>
                        <w:left w:val="none" w:sz="0" w:space="0" w:color="auto"/>
                        <w:bottom w:val="none" w:sz="0" w:space="0" w:color="auto"/>
                        <w:right w:val="none" w:sz="0" w:space="0" w:color="auto"/>
                      </w:divBdr>
                      <w:divsChild>
                        <w:div w:id="1812020441">
                          <w:marLeft w:val="0"/>
                          <w:marRight w:val="0"/>
                          <w:marTop w:val="0"/>
                          <w:marBottom w:val="0"/>
                          <w:divBdr>
                            <w:top w:val="none" w:sz="0" w:space="0" w:color="auto"/>
                            <w:left w:val="none" w:sz="0" w:space="0" w:color="auto"/>
                            <w:bottom w:val="none" w:sz="0" w:space="0" w:color="auto"/>
                            <w:right w:val="none" w:sz="0" w:space="0" w:color="auto"/>
                          </w:divBdr>
                        </w:div>
                      </w:divsChild>
                    </w:div>
                    <w:div w:id="87385485">
                      <w:marLeft w:val="0"/>
                      <w:marRight w:val="0"/>
                      <w:marTop w:val="0"/>
                      <w:marBottom w:val="0"/>
                      <w:divBdr>
                        <w:top w:val="none" w:sz="0" w:space="0" w:color="auto"/>
                        <w:left w:val="none" w:sz="0" w:space="0" w:color="auto"/>
                        <w:bottom w:val="none" w:sz="0" w:space="0" w:color="auto"/>
                        <w:right w:val="none" w:sz="0" w:space="0" w:color="auto"/>
                      </w:divBdr>
                      <w:divsChild>
                        <w:div w:id="500582282">
                          <w:marLeft w:val="0"/>
                          <w:marRight w:val="0"/>
                          <w:marTop w:val="0"/>
                          <w:marBottom w:val="0"/>
                          <w:divBdr>
                            <w:top w:val="none" w:sz="0" w:space="0" w:color="auto"/>
                            <w:left w:val="none" w:sz="0" w:space="0" w:color="auto"/>
                            <w:bottom w:val="none" w:sz="0" w:space="0" w:color="auto"/>
                            <w:right w:val="none" w:sz="0" w:space="0" w:color="auto"/>
                          </w:divBdr>
                        </w:div>
                      </w:divsChild>
                    </w:div>
                    <w:div w:id="667295948">
                      <w:marLeft w:val="0"/>
                      <w:marRight w:val="0"/>
                      <w:marTop w:val="0"/>
                      <w:marBottom w:val="0"/>
                      <w:divBdr>
                        <w:top w:val="none" w:sz="0" w:space="0" w:color="auto"/>
                        <w:left w:val="none" w:sz="0" w:space="0" w:color="auto"/>
                        <w:bottom w:val="none" w:sz="0" w:space="0" w:color="auto"/>
                        <w:right w:val="none" w:sz="0" w:space="0" w:color="auto"/>
                      </w:divBdr>
                      <w:divsChild>
                        <w:div w:id="1806191832">
                          <w:marLeft w:val="0"/>
                          <w:marRight w:val="0"/>
                          <w:marTop w:val="0"/>
                          <w:marBottom w:val="0"/>
                          <w:divBdr>
                            <w:top w:val="none" w:sz="0" w:space="0" w:color="auto"/>
                            <w:left w:val="none" w:sz="0" w:space="0" w:color="auto"/>
                            <w:bottom w:val="none" w:sz="0" w:space="0" w:color="auto"/>
                            <w:right w:val="none" w:sz="0" w:space="0" w:color="auto"/>
                          </w:divBdr>
                        </w:div>
                      </w:divsChild>
                    </w:div>
                    <w:div w:id="1267149784">
                      <w:marLeft w:val="0"/>
                      <w:marRight w:val="0"/>
                      <w:marTop w:val="0"/>
                      <w:marBottom w:val="0"/>
                      <w:divBdr>
                        <w:top w:val="none" w:sz="0" w:space="0" w:color="auto"/>
                        <w:left w:val="none" w:sz="0" w:space="0" w:color="auto"/>
                        <w:bottom w:val="none" w:sz="0" w:space="0" w:color="auto"/>
                        <w:right w:val="none" w:sz="0" w:space="0" w:color="auto"/>
                      </w:divBdr>
                      <w:divsChild>
                        <w:div w:id="928001202">
                          <w:marLeft w:val="0"/>
                          <w:marRight w:val="0"/>
                          <w:marTop w:val="0"/>
                          <w:marBottom w:val="0"/>
                          <w:divBdr>
                            <w:top w:val="none" w:sz="0" w:space="0" w:color="auto"/>
                            <w:left w:val="none" w:sz="0" w:space="0" w:color="auto"/>
                            <w:bottom w:val="none" w:sz="0" w:space="0" w:color="auto"/>
                            <w:right w:val="none" w:sz="0" w:space="0" w:color="auto"/>
                          </w:divBdr>
                        </w:div>
                      </w:divsChild>
                    </w:div>
                    <w:div w:id="1739791614">
                      <w:marLeft w:val="0"/>
                      <w:marRight w:val="0"/>
                      <w:marTop w:val="0"/>
                      <w:marBottom w:val="0"/>
                      <w:divBdr>
                        <w:top w:val="none" w:sz="0" w:space="0" w:color="auto"/>
                        <w:left w:val="none" w:sz="0" w:space="0" w:color="auto"/>
                        <w:bottom w:val="none" w:sz="0" w:space="0" w:color="auto"/>
                        <w:right w:val="none" w:sz="0" w:space="0" w:color="auto"/>
                      </w:divBdr>
                      <w:divsChild>
                        <w:div w:id="153110482">
                          <w:marLeft w:val="0"/>
                          <w:marRight w:val="0"/>
                          <w:marTop w:val="0"/>
                          <w:marBottom w:val="0"/>
                          <w:divBdr>
                            <w:top w:val="none" w:sz="0" w:space="0" w:color="auto"/>
                            <w:left w:val="none" w:sz="0" w:space="0" w:color="auto"/>
                            <w:bottom w:val="none" w:sz="0" w:space="0" w:color="auto"/>
                            <w:right w:val="none" w:sz="0" w:space="0" w:color="auto"/>
                          </w:divBdr>
                        </w:div>
                      </w:divsChild>
                    </w:div>
                    <w:div w:id="38359701">
                      <w:marLeft w:val="0"/>
                      <w:marRight w:val="0"/>
                      <w:marTop w:val="0"/>
                      <w:marBottom w:val="0"/>
                      <w:divBdr>
                        <w:top w:val="none" w:sz="0" w:space="0" w:color="auto"/>
                        <w:left w:val="none" w:sz="0" w:space="0" w:color="auto"/>
                        <w:bottom w:val="none" w:sz="0" w:space="0" w:color="auto"/>
                        <w:right w:val="none" w:sz="0" w:space="0" w:color="auto"/>
                      </w:divBdr>
                      <w:divsChild>
                        <w:div w:id="1189953490">
                          <w:marLeft w:val="0"/>
                          <w:marRight w:val="0"/>
                          <w:marTop w:val="0"/>
                          <w:marBottom w:val="0"/>
                          <w:divBdr>
                            <w:top w:val="none" w:sz="0" w:space="0" w:color="auto"/>
                            <w:left w:val="none" w:sz="0" w:space="0" w:color="auto"/>
                            <w:bottom w:val="none" w:sz="0" w:space="0" w:color="auto"/>
                            <w:right w:val="none" w:sz="0" w:space="0" w:color="auto"/>
                          </w:divBdr>
                        </w:div>
                      </w:divsChild>
                    </w:div>
                    <w:div w:id="822282935">
                      <w:marLeft w:val="0"/>
                      <w:marRight w:val="0"/>
                      <w:marTop w:val="0"/>
                      <w:marBottom w:val="0"/>
                      <w:divBdr>
                        <w:top w:val="none" w:sz="0" w:space="0" w:color="auto"/>
                        <w:left w:val="none" w:sz="0" w:space="0" w:color="auto"/>
                        <w:bottom w:val="none" w:sz="0" w:space="0" w:color="auto"/>
                        <w:right w:val="none" w:sz="0" w:space="0" w:color="auto"/>
                      </w:divBdr>
                      <w:divsChild>
                        <w:div w:id="916672255">
                          <w:marLeft w:val="0"/>
                          <w:marRight w:val="0"/>
                          <w:marTop w:val="0"/>
                          <w:marBottom w:val="0"/>
                          <w:divBdr>
                            <w:top w:val="none" w:sz="0" w:space="0" w:color="auto"/>
                            <w:left w:val="none" w:sz="0" w:space="0" w:color="auto"/>
                            <w:bottom w:val="none" w:sz="0" w:space="0" w:color="auto"/>
                            <w:right w:val="none" w:sz="0" w:space="0" w:color="auto"/>
                          </w:divBdr>
                        </w:div>
                      </w:divsChild>
                    </w:div>
                    <w:div w:id="592478006">
                      <w:marLeft w:val="0"/>
                      <w:marRight w:val="0"/>
                      <w:marTop w:val="0"/>
                      <w:marBottom w:val="0"/>
                      <w:divBdr>
                        <w:top w:val="none" w:sz="0" w:space="0" w:color="auto"/>
                        <w:left w:val="none" w:sz="0" w:space="0" w:color="auto"/>
                        <w:bottom w:val="none" w:sz="0" w:space="0" w:color="auto"/>
                        <w:right w:val="none" w:sz="0" w:space="0" w:color="auto"/>
                      </w:divBdr>
                      <w:divsChild>
                        <w:div w:id="147601706">
                          <w:marLeft w:val="0"/>
                          <w:marRight w:val="0"/>
                          <w:marTop w:val="0"/>
                          <w:marBottom w:val="0"/>
                          <w:divBdr>
                            <w:top w:val="none" w:sz="0" w:space="0" w:color="auto"/>
                            <w:left w:val="none" w:sz="0" w:space="0" w:color="auto"/>
                            <w:bottom w:val="none" w:sz="0" w:space="0" w:color="auto"/>
                            <w:right w:val="none" w:sz="0" w:space="0" w:color="auto"/>
                          </w:divBdr>
                        </w:div>
                      </w:divsChild>
                    </w:div>
                    <w:div w:id="650251576">
                      <w:marLeft w:val="0"/>
                      <w:marRight w:val="0"/>
                      <w:marTop w:val="0"/>
                      <w:marBottom w:val="0"/>
                      <w:divBdr>
                        <w:top w:val="none" w:sz="0" w:space="0" w:color="auto"/>
                        <w:left w:val="none" w:sz="0" w:space="0" w:color="auto"/>
                        <w:bottom w:val="none" w:sz="0" w:space="0" w:color="auto"/>
                        <w:right w:val="none" w:sz="0" w:space="0" w:color="auto"/>
                      </w:divBdr>
                      <w:divsChild>
                        <w:div w:id="1443308931">
                          <w:marLeft w:val="0"/>
                          <w:marRight w:val="0"/>
                          <w:marTop w:val="0"/>
                          <w:marBottom w:val="0"/>
                          <w:divBdr>
                            <w:top w:val="none" w:sz="0" w:space="0" w:color="auto"/>
                            <w:left w:val="none" w:sz="0" w:space="0" w:color="auto"/>
                            <w:bottom w:val="none" w:sz="0" w:space="0" w:color="auto"/>
                            <w:right w:val="none" w:sz="0" w:space="0" w:color="auto"/>
                          </w:divBdr>
                        </w:div>
                      </w:divsChild>
                    </w:div>
                    <w:div w:id="55974508">
                      <w:marLeft w:val="0"/>
                      <w:marRight w:val="0"/>
                      <w:marTop w:val="0"/>
                      <w:marBottom w:val="0"/>
                      <w:divBdr>
                        <w:top w:val="none" w:sz="0" w:space="0" w:color="auto"/>
                        <w:left w:val="none" w:sz="0" w:space="0" w:color="auto"/>
                        <w:bottom w:val="none" w:sz="0" w:space="0" w:color="auto"/>
                        <w:right w:val="none" w:sz="0" w:space="0" w:color="auto"/>
                      </w:divBdr>
                      <w:divsChild>
                        <w:div w:id="718092709">
                          <w:marLeft w:val="0"/>
                          <w:marRight w:val="0"/>
                          <w:marTop w:val="0"/>
                          <w:marBottom w:val="0"/>
                          <w:divBdr>
                            <w:top w:val="none" w:sz="0" w:space="0" w:color="auto"/>
                            <w:left w:val="none" w:sz="0" w:space="0" w:color="auto"/>
                            <w:bottom w:val="none" w:sz="0" w:space="0" w:color="auto"/>
                            <w:right w:val="none" w:sz="0" w:space="0" w:color="auto"/>
                          </w:divBdr>
                        </w:div>
                      </w:divsChild>
                    </w:div>
                    <w:div w:id="1859733664">
                      <w:marLeft w:val="0"/>
                      <w:marRight w:val="0"/>
                      <w:marTop w:val="0"/>
                      <w:marBottom w:val="0"/>
                      <w:divBdr>
                        <w:top w:val="none" w:sz="0" w:space="0" w:color="auto"/>
                        <w:left w:val="none" w:sz="0" w:space="0" w:color="auto"/>
                        <w:bottom w:val="none" w:sz="0" w:space="0" w:color="auto"/>
                        <w:right w:val="none" w:sz="0" w:space="0" w:color="auto"/>
                      </w:divBdr>
                      <w:divsChild>
                        <w:div w:id="755983867">
                          <w:marLeft w:val="0"/>
                          <w:marRight w:val="0"/>
                          <w:marTop w:val="0"/>
                          <w:marBottom w:val="0"/>
                          <w:divBdr>
                            <w:top w:val="none" w:sz="0" w:space="0" w:color="auto"/>
                            <w:left w:val="none" w:sz="0" w:space="0" w:color="auto"/>
                            <w:bottom w:val="none" w:sz="0" w:space="0" w:color="auto"/>
                            <w:right w:val="none" w:sz="0" w:space="0" w:color="auto"/>
                          </w:divBdr>
                        </w:div>
                      </w:divsChild>
                    </w:div>
                    <w:div w:id="290868131">
                      <w:marLeft w:val="0"/>
                      <w:marRight w:val="0"/>
                      <w:marTop w:val="0"/>
                      <w:marBottom w:val="0"/>
                      <w:divBdr>
                        <w:top w:val="none" w:sz="0" w:space="0" w:color="auto"/>
                        <w:left w:val="none" w:sz="0" w:space="0" w:color="auto"/>
                        <w:bottom w:val="none" w:sz="0" w:space="0" w:color="auto"/>
                        <w:right w:val="none" w:sz="0" w:space="0" w:color="auto"/>
                      </w:divBdr>
                      <w:divsChild>
                        <w:div w:id="83303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01416">
              <w:marLeft w:val="0"/>
              <w:marRight w:val="0"/>
              <w:marTop w:val="0"/>
              <w:marBottom w:val="0"/>
              <w:divBdr>
                <w:top w:val="none" w:sz="0" w:space="0" w:color="auto"/>
                <w:left w:val="none" w:sz="0" w:space="0" w:color="auto"/>
                <w:bottom w:val="none" w:sz="0" w:space="0" w:color="auto"/>
                <w:right w:val="none" w:sz="0" w:space="0" w:color="auto"/>
              </w:divBdr>
            </w:div>
            <w:div w:id="1854496707">
              <w:marLeft w:val="0"/>
              <w:marRight w:val="0"/>
              <w:marTop w:val="0"/>
              <w:marBottom w:val="0"/>
              <w:divBdr>
                <w:top w:val="none" w:sz="0" w:space="0" w:color="auto"/>
                <w:left w:val="none" w:sz="0" w:space="0" w:color="auto"/>
                <w:bottom w:val="none" w:sz="0" w:space="0" w:color="auto"/>
                <w:right w:val="none" w:sz="0" w:space="0" w:color="auto"/>
              </w:divBdr>
              <w:divsChild>
                <w:div w:id="280845641">
                  <w:marLeft w:val="0"/>
                  <w:marRight w:val="0"/>
                  <w:marTop w:val="30"/>
                  <w:marBottom w:val="30"/>
                  <w:divBdr>
                    <w:top w:val="none" w:sz="0" w:space="0" w:color="auto"/>
                    <w:left w:val="none" w:sz="0" w:space="0" w:color="auto"/>
                    <w:bottom w:val="none" w:sz="0" w:space="0" w:color="auto"/>
                    <w:right w:val="none" w:sz="0" w:space="0" w:color="auto"/>
                  </w:divBdr>
                  <w:divsChild>
                    <w:div w:id="1459714449">
                      <w:marLeft w:val="0"/>
                      <w:marRight w:val="0"/>
                      <w:marTop w:val="0"/>
                      <w:marBottom w:val="0"/>
                      <w:divBdr>
                        <w:top w:val="none" w:sz="0" w:space="0" w:color="auto"/>
                        <w:left w:val="none" w:sz="0" w:space="0" w:color="auto"/>
                        <w:bottom w:val="none" w:sz="0" w:space="0" w:color="auto"/>
                        <w:right w:val="none" w:sz="0" w:space="0" w:color="auto"/>
                      </w:divBdr>
                      <w:divsChild>
                        <w:div w:id="1066103138">
                          <w:marLeft w:val="0"/>
                          <w:marRight w:val="0"/>
                          <w:marTop w:val="0"/>
                          <w:marBottom w:val="0"/>
                          <w:divBdr>
                            <w:top w:val="none" w:sz="0" w:space="0" w:color="auto"/>
                            <w:left w:val="none" w:sz="0" w:space="0" w:color="auto"/>
                            <w:bottom w:val="none" w:sz="0" w:space="0" w:color="auto"/>
                            <w:right w:val="none" w:sz="0" w:space="0" w:color="auto"/>
                          </w:divBdr>
                        </w:div>
                      </w:divsChild>
                    </w:div>
                    <w:div w:id="1711146508">
                      <w:marLeft w:val="0"/>
                      <w:marRight w:val="0"/>
                      <w:marTop w:val="0"/>
                      <w:marBottom w:val="0"/>
                      <w:divBdr>
                        <w:top w:val="none" w:sz="0" w:space="0" w:color="auto"/>
                        <w:left w:val="none" w:sz="0" w:space="0" w:color="auto"/>
                        <w:bottom w:val="none" w:sz="0" w:space="0" w:color="auto"/>
                        <w:right w:val="none" w:sz="0" w:space="0" w:color="auto"/>
                      </w:divBdr>
                      <w:divsChild>
                        <w:div w:id="1296642171">
                          <w:marLeft w:val="0"/>
                          <w:marRight w:val="0"/>
                          <w:marTop w:val="0"/>
                          <w:marBottom w:val="0"/>
                          <w:divBdr>
                            <w:top w:val="none" w:sz="0" w:space="0" w:color="auto"/>
                            <w:left w:val="none" w:sz="0" w:space="0" w:color="auto"/>
                            <w:bottom w:val="none" w:sz="0" w:space="0" w:color="auto"/>
                            <w:right w:val="none" w:sz="0" w:space="0" w:color="auto"/>
                          </w:divBdr>
                        </w:div>
                      </w:divsChild>
                    </w:div>
                    <w:div w:id="709839813">
                      <w:marLeft w:val="0"/>
                      <w:marRight w:val="0"/>
                      <w:marTop w:val="0"/>
                      <w:marBottom w:val="0"/>
                      <w:divBdr>
                        <w:top w:val="none" w:sz="0" w:space="0" w:color="auto"/>
                        <w:left w:val="none" w:sz="0" w:space="0" w:color="auto"/>
                        <w:bottom w:val="none" w:sz="0" w:space="0" w:color="auto"/>
                        <w:right w:val="none" w:sz="0" w:space="0" w:color="auto"/>
                      </w:divBdr>
                      <w:divsChild>
                        <w:div w:id="385641811">
                          <w:marLeft w:val="0"/>
                          <w:marRight w:val="0"/>
                          <w:marTop w:val="0"/>
                          <w:marBottom w:val="0"/>
                          <w:divBdr>
                            <w:top w:val="none" w:sz="0" w:space="0" w:color="auto"/>
                            <w:left w:val="none" w:sz="0" w:space="0" w:color="auto"/>
                            <w:bottom w:val="none" w:sz="0" w:space="0" w:color="auto"/>
                            <w:right w:val="none" w:sz="0" w:space="0" w:color="auto"/>
                          </w:divBdr>
                        </w:div>
                      </w:divsChild>
                    </w:div>
                    <w:div w:id="654643748">
                      <w:marLeft w:val="0"/>
                      <w:marRight w:val="0"/>
                      <w:marTop w:val="0"/>
                      <w:marBottom w:val="0"/>
                      <w:divBdr>
                        <w:top w:val="none" w:sz="0" w:space="0" w:color="auto"/>
                        <w:left w:val="none" w:sz="0" w:space="0" w:color="auto"/>
                        <w:bottom w:val="none" w:sz="0" w:space="0" w:color="auto"/>
                        <w:right w:val="none" w:sz="0" w:space="0" w:color="auto"/>
                      </w:divBdr>
                      <w:divsChild>
                        <w:div w:id="1879004133">
                          <w:marLeft w:val="0"/>
                          <w:marRight w:val="0"/>
                          <w:marTop w:val="0"/>
                          <w:marBottom w:val="0"/>
                          <w:divBdr>
                            <w:top w:val="none" w:sz="0" w:space="0" w:color="auto"/>
                            <w:left w:val="none" w:sz="0" w:space="0" w:color="auto"/>
                            <w:bottom w:val="none" w:sz="0" w:space="0" w:color="auto"/>
                            <w:right w:val="none" w:sz="0" w:space="0" w:color="auto"/>
                          </w:divBdr>
                        </w:div>
                      </w:divsChild>
                    </w:div>
                    <w:div w:id="1293056851">
                      <w:marLeft w:val="0"/>
                      <w:marRight w:val="0"/>
                      <w:marTop w:val="0"/>
                      <w:marBottom w:val="0"/>
                      <w:divBdr>
                        <w:top w:val="none" w:sz="0" w:space="0" w:color="auto"/>
                        <w:left w:val="none" w:sz="0" w:space="0" w:color="auto"/>
                        <w:bottom w:val="none" w:sz="0" w:space="0" w:color="auto"/>
                        <w:right w:val="none" w:sz="0" w:space="0" w:color="auto"/>
                      </w:divBdr>
                      <w:divsChild>
                        <w:div w:id="231935809">
                          <w:marLeft w:val="0"/>
                          <w:marRight w:val="0"/>
                          <w:marTop w:val="0"/>
                          <w:marBottom w:val="0"/>
                          <w:divBdr>
                            <w:top w:val="none" w:sz="0" w:space="0" w:color="auto"/>
                            <w:left w:val="none" w:sz="0" w:space="0" w:color="auto"/>
                            <w:bottom w:val="none" w:sz="0" w:space="0" w:color="auto"/>
                            <w:right w:val="none" w:sz="0" w:space="0" w:color="auto"/>
                          </w:divBdr>
                        </w:div>
                      </w:divsChild>
                    </w:div>
                    <w:div w:id="250283732">
                      <w:marLeft w:val="0"/>
                      <w:marRight w:val="0"/>
                      <w:marTop w:val="0"/>
                      <w:marBottom w:val="0"/>
                      <w:divBdr>
                        <w:top w:val="none" w:sz="0" w:space="0" w:color="auto"/>
                        <w:left w:val="none" w:sz="0" w:space="0" w:color="auto"/>
                        <w:bottom w:val="none" w:sz="0" w:space="0" w:color="auto"/>
                        <w:right w:val="none" w:sz="0" w:space="0" w:color="auto"/>
                      </w:divBdr>
                      <w:divsChild>
                        <w:div w:id="1061370664">
                          <w:marLeft w:val="0"/>
                          <w:marRight w:val="0"/>
                          <w:marTop w:val="0"/>
                          <w:marBottom w:val="0"/>
                          <w:divBdr>
                            <w:top w:val="none" w:sz="0" w:space="0" w:color="auto"/>
                            <w:left w:val="none" w:sz="0" w:space="0" w:color="auto"/>
                            <w:bottom w:val="none" w:sz="0" w:space="0" w:color="auto"/>
                            <w:right w:val="none" w:sz="0" w:space="0" w:color="auto"/>
                          </w:divBdr>
                        </w:div>
                      </w:divsChild>
                    </w:div>
                    <w:div w:id="292371557">
                      <w:marLeft w:val="0"/>
                      <w:marRight w:val="0"/>
                      <w:marTop w:val="0"/>
                      <w:marBottom w:val="0"/>
                      <w:divBdr>
                        <w:top w:val="none" w:sz="0" w:space="0" w:color="auto"/>
                        <w:left w:val="none" w:sz="0" w:space="0" w:color="auto"/>
                        <w:bottom w:val="none" w:sz="0" w:space="0" w:color="auto"/>
                        <w:right w:val="none" w:sz="0" w:space="0" w:color="auto"/>
                      </w:divBdr>
                      <w:divsChild>
                        <w:div w:id="110757202">
                          <w:marLeft w:val="0"/>
                          <w:marRight w:val="0"/>
                          <w:marTop w:val="0"/>
                          <w:marBottom w:val="0"/>
                          <w:divBdr>
                            <w:top w:val="none" w:sz="0" w:space="0" w:color="auto"/>
                            <w:left w:val="none" w:sz="0" w:space="0" w:color="auto"/>
                            <w:bottom w:val="none" w:sz="0" w:space="0" w:color="auto"/>
                            <w:right w:val="none" w:sz="0" w:space="0" w:color="auto"/>
                          </w:divBdr>
                        </w:div>
                      </w:divsChild>
                    </w:div>
                    <w:div w:id="353698710">
                      <w:marLeft w:val="0"/>
                      <w:marRight w:val="0"/>
                      <w:marTop w:val="0"/>
                      <w:marBottom w:val="0"/>
                      <w:divBdr>
                        <w:top w:val="none" w:sz="0" w:space="0" w:color="auto"/>
                        <w:left w:val="none" w:sz="0" w:space="0" w:color="auto"/>
                        <w:bottom w:val="none" w:sz="0" w:space="0" w:color="auto"/>
                        <w:right w:val="none" w:sz="0" w:space="0" w:color="auto"/>
                      </w:divBdr>
                      <w:divsChild>
                        <w:div w:id="2042439360">
                          <w:marLeft w:val="0"/>
                          <w:marRight w:val="0"/>
                          <w:marTop w:val="0"/>
                          <w:marBottom w:val="0"/>
                          <w:divBdr>
                            <w:top w:val="none" w:sz="0" w:space="0" w:color="auto"/>
                            <w:left w:val="none" w:sz="0" w:space="0" w:color="auto"/>
                            <w:bottom w:val="none" w:sz="0" w:space="0" w:color="auto"/>
                            <w:right w:val="none" w:sz="0" w:space="0" w:color="auto"/>
                          </w:divBdr>
                        </w:div>
                      </w:divsChild>
                    </w:div>
                    <w:div w:id="1440831996">
                      <w:marLeft w:val="0"/>
                      <w:marRight w:val="0"/>
                      <w:marTop w:val="0"/>
                      <w:marBottom w:val="0"/>
                      <w:divBdr>
                        <w:top w:val="none" w:sz="0" w:space="0" w:color="auto"/>
                        <w:left w:val="none" w:sz="0" w:space="0" w:color="auto"/>
                        <w:bottom w:val="none" w:sz="0" w:space="0" w:color="auto"/>
                        <w:right w:val="none" w:sz="0" w:space="0" w:color="auto"/>
                      </w:divBdr>
                      <w:divsChild>
                        <w:div w:id="129902804">
                          <w:marLeft w:val="0"/>
                          <w:marRight w:val="0"/>
                          <w:marTop w:val="0"/>
                          <w:marBottom w:val="0"/>
                          <w:divBdr>
                            <w:top w:val="none" w:sz="0" w:space="0" w:color="auto"/>
                            <w:left w:val="none" w:sz="0" w:space="0" w:color="auto"/>
                            <w:bottom w:val="none" w:sz="0" w:space="0" w:color="auto"/>
                            <w:right w:val="none" w:sz="0" w:space="0" w:color="auto"/>
                          </w:divBdr>
                        </w:div>
                      </w:divsChild>
                    </w:div>
                    <w:div w:id="360520033">
                      <w:marLeft w:val="0"/>
                      <w:marRight w:val="0"/>
                      <w:marTop w:val="0"/>
                      <w:marBottom w:val="0"/>
                      <w:divBdr>
                        <w:top w:val="none" w:sz="0" w:space="0" w:color="auto"/>
                        <w:left w:val="none" w:sz="0" w:space="0" w:color="auto"/>
                        <w:bottom w:val="none" w:sz="0" w:space="0" w:color="auto"/>
                        <w:right w:val="none" w:sz="0" w:space="0" w:color="auto"/>
                      </w:divBdr>
                      <w:divsChild>
                        <w:div w:id="1270160183">
                          <w:marLeft w:val="0"/>
                          <w:marRight w:val="0"/>
                          <w:marTop w:val="0"/>
                          <w:marBottom w:val="0"/>
                          <w:divBdr>
                            <w:top w:val="none" w:sz="0" w:space="0" w:color="auto"/>
                            <w:left w:val="none" w:sz="0" w:space="0" w:color="auto"/>
                            <w:bottom w:val="none" w:sz="0" w:space="0" w:color="auto"/>
                            <w:right w:val="none" w:sz="0" w:space="0" w:color="auto"/>
                          </w:divBdr>
                        </w:div>
                      </w:divsChild>
                    </w:div>
                    <w:div w:id="1252399319">
                      <w:marLeft w:val="0"/>
                      <w:marRight w:val="0"/>
                      <w:marTop w:val="0"/>
                      <w:marBottom w:val="0"/>
                      <w:divBdr>
                        <w:top w:val="none" w:sz="0" w:space="0" w:color="auto"/>
                        <w:left w:val="none" w:sz="0" w:space="0" w:color="auto"/>
                        <w:bottom w:val="none" w:sz="0" w:space="0" w:color="auto"/>
                        <w:right w:val="none" w:sz="0" w:space="0" w:color="auto"/>
                      </w:divBdr>
                      <w:divsChild>
                        <w:div w:id="566453060">
                          <w:marLeft w:val="0"/>
                          <w:marRight w:val="0"/>
                          <w:marTop w:val="0"/>
                          <w:marBottom w:val="0"/>
                          <w:divBdr>
                            <w:top w:val="none" w:sz="0" w:space="0" w:color="auto"/>
                            <w:left w:val="none" w:sz="0" w:space="0" w:color="auto"/>
                            <w:bottom w:val="none" w:sz="0" w:space="0" w:color="auto"/>
                            <w:right w:val="none" w:sz="0" w:space="0" w:color="auto"/>
                          </w:divBdr>
                        </w:div>
                      </w:divsChild>
                    </w:div>
                    <w:div w:id="182911135">
                      <w:marLeft w:val="0"/>
                      <w:marRight w:val="0"/>
                      <w:marTop w:val="0"/>
                      <w:marBottom w:val="0"/>
                      <w:divBdr>
                        <w:top w:val="none" w:sz="0" w:space="0" w:color="auto"/>
                        <w:left w:val="none" w:sz="0" w:space="0" w:color="auto"/>
                        <w:bottom w:val="none" w:sz="0" w:space="0" w:color="auto"/>
                        <w:right w:val="none" w:sz="0" w:space="0" w:color="auto"/>
                      </w:divBdr>
                      <w:divsChild>
                        <w:div w:id="1819808356">
                          <w:marLeft w:val="0"/>
                          <w:marRight w:val="0"/>
                          <w:marTop w:val="0"/>
                          <w:marBottom w:val="0"/>
                          <w:divBdr>
                            <w:top w:val="none" w:sz="0" w:space="0" w:color="auto"/>
                            <w:left w:val="none" w:sz="0" w:space="0" w:color="auto"/>
                            <w:bottom w:val="none" w:sz="0" w:space="0" w:color="auto"/>
                            <w:right w:val="none" w:sz="0" w:space="0" w:color="auto"/>
                          </w:divBdr>
                        </w:div>
                      </w:divsChild>
                    </w:div>
                    <w:div w:id="1324354436">
                      <w:marLeft w:val="0"/>
                      <w:marRight w:val="0"/>
                      <w:marTop w:val="0"/>
                      <w:marBottom w:val="0"/>
                      <w:divBdr>
                        <w:top w:val="none" w:sz="0" w:space="0" w:color="auto"/>
                        <w:left w:val="none" w:sz="0" w:space="0" w:color="auto"/>
                        <w:bottom w:val="none" w:sz="0" w:space="0" w:color="auto"/>
                        <w:right w:val="none" w:sz="0" w:space="0" w:color="auto"/>
                      </w:divBdr>
                      <w:divsChild>
                        <w:div w:id="1405957963">
                          <w:marLeft w:val="0"/>
                          <w:marRight w:val="0"/>
                          <w:marTop w:val="0"/>
                          <w:marBottom w:val="0"/>
                          <w:divBdr>
                            <w:top w:val="none" w:sz="0" w:space="0" w:color="auto"/>
                            <w:left w:val="none" w:sz="0" w:space="0" w:color="auto"/>
                            <w:bottom w:val="none" w:sz="0" w:space="0" w:color="auto"/>
                            <w:right w:val="none" w:sz="0" w:space="0" w:color="auto"/>
                          </w:divBdr>
                        </w:div>
                      </w:divsChild>
                    </w:div>
                    <w:div w:id="790056640">
                      <w:marLeft w:val="0"/>
                      <w:marRight w:val="0"/>
                      <w:marTop w:val="0"/>
                      <w:marBottom w:val="0"/>
                      <w:divBdr>
                        <w:top w:val="none" w:sz="0" w:space="0" w:color="auto"/>
                        <w:left w:val="none" w:sz="0" w:space="0" w:color="auto"/>
                        <w:bottom w:val="none" w:sz="0" w:space="0" w:color="auto"/>
                        <w:right w:val="none" w:sz="0" w:space="0" w:color="auto"/>
                      </w:divBdr>
                      <w:divsChild>
                        <w:div w:id="13941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4186">
              <w:marLeft w:val="0"/>
              <w:marRight w:val="0"/>
              <w:marTop w:val="0"/>
              <w:marBottom w:val="0"/>
              <w:divBdr>
                <w:top w:val="none" w:sz="0" w:space="0" w:color="auto"/>
                <w:left w:val="none" w:sz="0" w:space="0" w:color="auto"/>
                <w:bottom w:val="none" w:sz="0" w:space="0" w:color="auto"/>
                <w:right w:val="none" w:sz="0" w:space="0" w:color="auto"/>
              </w:divBdr>
            </w:div>
            <w:div w:id="482701373">
              <w:marLeft w:val="0"/>
              <w:marRight w:val="0"/>
              <w:marTop w:val="0"/>
              <w:marBottom w:val="0"/>
              <w:divBdr>
                <w:top w:val="none" w:sz="0" w:space="0" w:color="auto"/>
                <w:left w:val="none" w:sz="0" w:space="0" w:color="auto"/>
                <w:bottom w:val="none" w:sz="0" w:space="0" w:color="auto"/>
                <w:right w:val="none" w:sz="0" w:space="0" w:color="auto"/>
              </w:divBdr>
            </w:div>
            <w:div w:id="2016614917">
              <w:marLeft w:val="0"/>
              <w:marRight w:val="0"/>
              <w:marTop w:val="0"/>
              <w:marBottom w:val="0"/>
              <w:divBdr>
                <w:top w:val="none" w:sz="0" w:space="0" w:color="auto"/>
                <w:left w:val="none" w:sz="0" w:space="0" w:color="auto"/>
                <w:bottom w:val="none" w:sz="0" w:space="0" w:color="auto"/>
                <w:right w:val="none" w:sz="0" w:space="0" w:color="auto"/>
              </w:divBdr>
            </w:div>
            <w:div w:id="1359508326">
              <w:marLeft w:val="0"/>
              <w:marRight w:val="0"/>
              <w:marTop w:val="0"/>
              <w:marBottom w:val="0"/>
              <w:divBdr>
                <w:top w:val="none" w:sz="0" w:space="0" w:color="auto"/>
                <w:left w:val="none" w:sz="0" w:space="0" w:color="auto"/>
                <w:bottom w:val="none" w:sz="0" w:space="0" w:color="auto"/>
                <w:right w:val="none" w:sz="0" w:space="0" w:color="auto"/>
              </w:divBdr>
            </w:div>
            <w:div w:id="827749277">
              <w:marLeft w:val="0"/>
              <w:marRight w:val="0"/>
              <w:marTop w:val="0"/>
              <w:marBottom w:val="0"/>
              <w:divBdr>
                <w:top w:val="none" w:sz="0" w:space="0" w:color="auto"/>
                <w:left w:val="none" w:sz="0" w:space="0" w:color="auto"/>
                <w:bottom w:val="none" w:sz="0" w:space="0" w:color="auto"/>
                <w:right w:val="none" w:sz="0" w:space="0" w:color="auto"/>
              </w:divBdr>
            </w:div>
            <w:div w:id="2140487018">
              <w:marLeft w:val="0"/>
              <w:marRight w:val="0"/>
              <w:marTop w:val="0"/>
              <w:marBottom w:val="0"/>
              <w:divBdr>
                <w:top w:val="none" w:sz="0" w:space="0" w:color="auto"/>
                <w:left w:val="none" w:sz="0" w:space="0" w:color="auto"/>
                <w:bottom w:val="none" w:sz="0" w:space="0" w:color="auto"/>
                <w:right w:val="none" w:sz="0" w:space="0" w:color="auto"/>
              </w:divBdr>
            </w:div>
          </w:divsChild>
        </w:div>
        <w:div w:id="845288397">
          <w:marLeft w:val="0"/>
          <w:marRight w:val="0"/>
          <w:marTop w:val="0"/>
          <w:marBottom w:val="0"/>
          <w:divBdr>
            <w:top w:val="none" w:sz="0" w:space="0" w:color="auto"/>
            <w:left w:val="none" w:sz="0" w:space="0" w:color="auto"/>
            <w:bottom w:val="none" w:sz="0" w:space="0" w:color="auto"/>
            <w:right w:val="none" w:sz="0" w:space="0" w:color="auto"/>
          </w:divBdr>
          <w:divsChild>
            <w:div w:id="2058969760">
              <w:marLeft w:val="0"/>
              <w:marRight w:val="0"/>
              <w:marTop w:val="0"/>
              <w:marBottom w:val="0"/>
              <w:divBdr>
                <w:top w:val="none" w:sz="0" w:space="0" w:color="auto"/>
                <w:left w:val="none" w:sz="0" w:space="0" w:color="auto"/>
                <w:bottom w:val="none" w:sz="0" w:space="0" w:color="auto"/>
                <w:right w:val="none" w:sz="0" w:space="0" w:color="auto"/>
              </w:divBdr>
            </w:div>
          </w:divsChild>
        </w:div>
        <w:div w:id="366374103">
          <w:marLeft w:val="0"/>
          <w:marRight w:val="0"/>
          <w:marTop w:val="0"/>
          <w:marBottom w:val="0"/>
          <w:divBdr>
            <w:top w:val="none" w:sz="0" w:space="0" w:color="auto"/>
            <w:left w:val="none" w:sz="0" w:space="0" w:color="auto"/>
            <w:bottom w:val="none" w:sz="0" w:space="0" w:color="auto"/>
            <w:right w:val="none" w:sz="0" w:space="0" w:color="auto"/>
          </w:divBdr>
          <w:divsChild>
            <w:div w:id="447313632">
              <w:marLeft w:val="0"/>
              <w:marRight w:val="0"/>
              <w:marTop w:val="0"/>
              <w:marBottom w:val="0"/>
              <w:divBdr>
                <w:top w:val="none" w:sz="0" w:space="0" w:color="auto"/>
                <w:left w:val="none" w:sz="0" w:space="0" w:color="auto"/>
                <w:bottom w:val="none" w:sz="0" w:space="0" w:color="auto"/>
                <w:right w:val="none" w:sz="0" w:space="0" w:color="auto"/>
              </w:divBdr>
            </w:div>
          </w:divsChild>
        </w:div>
        <w:div w:id="1164472640">
          <w:marLeft w:val="0"/>
          <w:marRight w:val="0"/>
          <w:marTop w:val="0"/>
          <w:marBottom w:val="0"/>
          <w:divBdr>
            <w:top w:val="none" w:sz="0" w:space="0" w:color="auto"/>
            <w:left w:val="none" w:sz="0" w:space="0" w:color="auto"/>
            <w:bottom w:val="none" w:sz="0" w:space="0" w:color="auto"/>
            <w:right w:val="none" w:sz="0" w:space="0" w:color="auto"/>
          </w:divBdr>
          <w:divsChild>
            <w:div w:id="308361255">
              <w:marLeft w:val="0"/>
              <w:marRight w:val="0"/>
              <w:marTop w:val="0"/>
              <w:marBottom w:val="0"/>
              <w:divBdr>
                <w:top w:val="none" w:sz="0" w:space="0" w:color="auto"/>
                <w:left w:val="none" w:sz="0" w:space="0" w:color="auto"/>
                <w:bottom w:val="none" w:sz="0" w:space="0" w:color="auto"/>
                <w:right w:val="none" w:sz="0" w:space="0" w:color="auto"/>
              </w:divBdr>
            </w:div>
          </w:divsChild>
        </w:div>
        <w:div w:id="1171025509">
          <w:marLeft w:val="0"/>
          <w:marRight w:val="0"/>
          <w:marTop w:val="0"/>
          <w:marBottom w:val="0"/>
          <w:divBdr>
            <w:top w:val="none" w:sz="0" w:space="0" w:color="auto"/>
            <w:left w:val="none" w:sz="0" w:space="0" w:color="auto"/>
            <w:bottom w:val="none" w:sz="0" w:space="0" w:color="auto"/>
            <w:right w:val="none" w:sz="0" w:space="0" w:color="auto"/>
          </w:divBdr>
          <w:divsChild>
            <w:div w:id="988290942">
              <w:marLeft w:val="0"/>
              <w:marRight w:val="0"/>
              <w:marTop w:val="0"/>
              <w:marBottom w:val="0"/>
              <w:divBdr>
                <w:top w:val="none" w:sz="0" w:space="0" w:color="auto"/>
                <w:left w:val="none" w:sz="0" w:space="0" w:color="auto"/>
                <w:bottom w:val="none" w:sz="0" w:space="0" w:color="auto"/>
                <w:right w:val="none" w:sz="0" w:space="0" w:color="auto"/>
              </w:divBdr>
            </w:div>
          </w:divsChild>
        </w:div>
        <w:div w:id="417750577">
          <w:marLeft w:val="0"/>
          <w:marRight w:val="0"/>
          <w:marTop w:val="0"/>
          <w:marBottom w:val="0"/>
          <w:divBdr>
            <w:top w:val="none" w:sz="0" w:space="0" w:color="auto"/>
            <w:left w:val="none" w:sz="0" w:space="0" w:color="auto"/>
            <w:bottom w:val="none" w:sz="0" w:space="0" w:color="auto"/>
            <w:right w:val="none" w:sz="0" w:space="0" w:color="auto"/>
          </w:divBdr>
          <w:divsChild>
            <w:div w:id="881553358">
              <w:marLeft w:val="0"/>
              <w:marRight w:val="0"/>
              <w:marTop w:val="0"/>
              <w:marBottom w:val="0"/>
              <w:divBdr>
                <w:top w:val="none" w:sz="0" w:space="0" w:color="auto"/>
                <w:left w:val="none" w:sz="0" w:space="0" w:color="auto"/>
                <w:bottom w:val="none" w:sz="0" w:space="0" w:color="auto"/>
                <w:right w:val="none" w:sz="0" w:space="0" w:color="auto"/>
              </w:divBdr>
            </w:div>
            <w:div w:id="1217475998">
              <w:marLeft w:val="0"/>
              <w:marRight w:val="0"/>
              <w:marTop w:val="0"/>
              <w:marBottom w:val="0"/>
              <w:divBdr>
                <w:top w:val="none" w:sz="0" w:space="0" w:color="auto"/>
                <w:left w:val="none" w:sz="0" w:space="0" w:color="auto"/>
                <w:bottom w:val="none" w:sz="0" w:space="0" w:color="auto"/>
                <w:right w:val="none" w:sz="0" w:space="0" w:color="auto"/>
              </w:divBdr>
            </w:div>
            <w:div w:id="270940777">
              <w:marLeft w:val="0"/>
              <w:marRight w:val="0"/>
              <w:marTop w:val="0"/>
              <w:marBottom w:val="0"/>
              <w:divBdr>
                <w:top w:val="none" w:sz="0" w:space="0" w:color="auto"/>
                <w:left w:val="none" w:sz="0" w:space="0" w:color="auto"/>
                <w:bottom w:val="none" w:sz="0" w:space="0" w:color="auto"/>
                <w:right w:val="none" w:sz="0" w:space="0" w:color="auto"/>
              </w:divBdr>
            </w:div>
            <w:div w:id="1653018138">
              <w:marLeft w:val="0"/>
              <w:marRight w:val="0"/>
              <w:marTop w:val="0"/>
              <w:marBottom w:val="0"/>
              <w:divBdr>
                <w:top w:val="none" w:sz="0" w:space="0" w:color="auto"/>
                <w:left w:val="none" w:sz="0" w:space="0" w:color="auto"/>
                <w:bottom w:val="none" w:sz="0" w:space="0" w:color="auto"/>
                <w:right w:val="none" w:sz="0" w:space="0" w:color="auto"/>
              </w:divBdr>
            </w:div>
            <w:div w:id="320692498">
              <w:marLeft w:val="0"/>
              <w:marRight w:val="0"/>
              <w:marTop w:val="0"/>
              <w:marBottom w:val="0"/>
              <w:divBdr>
                <w:top w:val="none" w:sz="0" w:space="0" w:color="auto"/>
                <w:left w:val="none" w:sz="0" w:space="0" w:color="auto"/>
                <w:bottom w:val="none" w:sz="0" w:space="0" w:color="auto"/>
                <w:right w:val="none" w:sz="0" w:space="0" w:color="auto"/>
              </w:divBdr>
            </w:div>
            <w:div w:id="279380612">
              <w:marLeft w:val="0"/>
              <w:marRight w:val="0"/>
              <w:marTop w:val="0"/>
              <w:marBottom w:val="0"/>
              <w:divBdr>
                <w:top w:val="none" w:sz="0" w:space="0" w:color="auto"/>
                <w:left w:val="none" w:sz="0" w:space="0" w:color="auto"/>
                <w:bottom w:val="none" w:sz="0" w:space="0" w:color="auto"/>
                <w:right w:val="none" w:sz="0" w:space="0" w:color="auto"/>
              </w:divBdr>
            </w:div>
            <w:div w:id="1324239438">
              <w:marLeft w:val="0"/>
              <w:marRight w:val="0"/>
              <w:marTop w:val="0"/>
              <w:marBottom w:val="0"/>
              <w:divBdr>
                <w:top w:val="none" w:sz="0" w:space="0" w:color="auto"/>
                <w:left w:val="none" w:sz="0" w:space="0" w:color="auto"/>
                <w:bottom w:val="none" w:sz="0" w:space="0" w:color="auto"/>
                <w:right w:val="none" w:sz="0" w:space="0" w:color="auto"/>
              </w:divBdr>
              <w:divsChild>
                <w:div w:id="518197044">
                  <w:marLeft w:val="0"/>
                  <w:marRight w:val="0"/>
                  <w:marTop w:val="30"/>
                  <w:marBottom w:val="30"/>
                  <w:divBdr>
                    <w:top w:val="none" w:sz="0" w:space="0" w:color="auto"/>
                    <w:left w:val="none" w:sz="0" w:space="0" w:color="auto"/>
                    <w:bottom w:val="none" w:sz="0" w:space="0" w:color="auto"/>
                    <w:right w:val="none" w:sz="0" w:space="0" w:color="auto"/>
                  </w:divBdr>
                  <w:divsChild>
                    <w:div w:id="1331712070">
                      <w:marLeft w:val="0"/>
                      <w:marRight w:val="0"/>
                      <w:marTop w:val="0"/>
                      <w:marBottom w:val="0"/>
                      <w:divBdr>
                        <w:top w:val="none" w:sz="0" w:space="0" w:color="auto"/>
                        <w:left w:val="none" w:sz="0" w:space="0" w:color="auto"/>
                        <w:bottom w:val="none" w:sz="0" w:space="0" w:color="auto"/>
                        <w:right w:val="none" w:sz="0" w:space="0" w:color="auto"/>
                      </w:divBdr>
                      <w:divsChild>
                        <w:div w:id="478500392">
                          <w:marLeft w:val="0"/>
                          <w:marRight w:val="0"/>
                          <w:marTop w:val="0"/>
                          <w:marBottom w:val="0"/>
                          <w:divBdr>
                            <w:top w:val="none" w:sz="0" w:space="0" w:color="auto"/>
                            <w:left w:val="none" w:sz="0" w:space="0" w:color="auto"/>
                            <w:bottom w:val="none" w:sz="0" w:space="0" w:color="auto"/>
                            <w:right w:val="none" w:sz="0" w:space="0" w:color="auto"/>
                          </w:divBdr>
                        </w:div>
                      </w:divsChild>
                    </w:div>
                    <w:div w:id="804663490">
                      <w:marLeft w:val="0"/>
                      <w:marRight w:val="0"/>
                      <w:marTop w:val="0"/>
                      <w:marBottom w:val="0"/>
                      <w:divBdr>
                        <w:top w:val="none" w:sz="0" w:space="0" w:color="auto"/>
                        <w:left w:val="none" w:sz="0" w:space="0" w:color="auto"/>
                        <w:bottom w:val="none" w:sz="0" w:space="0" w:color="auto"/>
                        <w:right w:val="none" w:sz="0" w:space="0" w:color="auto"/>
                      </w:divBdr>
                      <w:divsChild>
                        <w:div w:id="1012880067">
                          <w:marLeft w:val="0"/>
                          <w:marRight w:val="0"/>
                          <w:marTop w:val="0"/>
                          <w:marBottom w:val="0"/>
                          <w:divBdr>
                            <w:top w:val="none" w:sz="0" w:space="0" w:color="auto"/>
                            <w:left w:val="none" w:sz="0" w:space="0" w:color="auto"/>
                            <w:bottom w:val="none" w:sz="0" w:space="0" w:color="auto"/>
                            <w:right w:val="none" w:sz="0" w:space="0" w:color="auto"/>
                          </w:divBdr>
                        </w:div>
                      </w:divsChild>
                    </w:div>
                    <w:div w:id="1301958046">
                      <w:marLeft w:val="0"/>
                      <w:marRight w:val="0"/>
                      <w:marTop w:val="0"/>
                      <w:marBottom w:val="0"/>
                      <w:divBdr>
                        <w:top w:val="none" w:sz="0" w:space="0" w:color="auto"/>
                        <w:left w:val="none" w:sz="0" w:space="0" w:color="auto"/>
                        <w:bottom w:val="none" w:sz="0" w:space="0" w:color="auto"/>
                        <w:right w:val="none" w:sz="0" w:space="0" w:color="auto"/>
                      </w:divBdr>
                      <w:divsChild>
                        <w:div w:id="481584704">
                          <w:marLeft w:val="0"/>
                          <w:marRight w:val="0"/>
                          <w:marTop w:val="0"/>
                          <w:marBottom w:val="0"/>
                          <w:divBdr>
                            <w:top w:val="none" w:sz="0" w:space="0" w:color="auto"/>
                            <w:left w:val="none" w:sz="0" w:space="0" w:color="auto"/>
                            <w:bottom w:val="none" w:sz="0" w:space="0" w:color="auto"/>
                            <w:right w:val="none" w:sz="0" w:space="0" w:color="auto"/>
                          </w:divBdr>
                        </w:div>
                      </w:divsChild>
                    </w:div>
                    <w:div w:id="28116618">
                      <w:marLeft w:val="0"/>
                      <w:marRight w:val="0"/>
                      <w:marTop w:val="0"/>
                      <w:marBottom w:val="0"/>
                      <w:divBdr>
                        <w:top w:val="none" w:sz="0" w:space="0" w:color="auto"/>
                        <w:left w:val="none" w:sz="0" w:space="0" w:color="auto"/>
                        <w:bottom w:val="none" w:sz="0" w:space="0" w:color="auto"/>
                        <w:right w:val="none" w:sz="0" w:space="0" w:color="auto"/>
                      </w:divBdr>
                      <w:divsChild>
                        <w:div w:id="1037663294">
                          <w:marLeft w:val="0"/>
                          <w:marRight w:val="0"/>
                          <w:marTop w:val="0"/>
                          <w:marBottom w:val="0"/>
                          <w:divBdr>
                            <w:top w:val="none" w:sz="0" w:space="0" w:color="auto"/>
                            <w:left w:val="none" w:sz="0" w:space="0" w:color="auto"/>
                            <w:bottom w:val="none" w:sz="0" w:space="0" w:color="auto"/>
                            <w:right w:val="none" w:sz="0" w:space="0" w:color="auto"/>
                          </w:divBdr>
                        </w:div>
                      </w:divsChild>
                    </w:div>
                    <w:div w:id="1346981967">
                      <w:marLeft w:val="0"/>
                      <w:marRight w:val="0"/>
                      <w:marTop w:val="0"/>
                      <w:marBottom w:val="0"/>
                      <w:divBdr>
                        <w:top w:val="none" w:sz="0" w:space="0" w:color="auto"/>
                        <w:left w:val="none" w:sz="0" w:space="0" w:color="auto"/>
                        <w:bottom w:val="none" w:sz="0" w:space="0" w:color="auto"/>
                        <w:right w:val="none" w:sz="0" w:space="0" w:color="auto"/>
                      </w:divBdr>
                      <w:divsChild>
                        <w:div w:id="2029715605">
                          <w:marLeft w:val="0"/>
                          <w:marRight w:val="0"/>
                          <w:marTop w:val="0"/>
                          <w:marBottom w:val="0"/>
                          <w:divBdr>
                            <w:top w:val="none" w:sz="0" w:space="0" w:color="auto"/>
                            <w:left w:val="none" w:sz="0" w:space="0" w:color="auto"/>
                            <w:bottom w:val="none" w:sz="0" w:space="0" w:color="auto"/>
                            <w:right w:val="none" w:sz="0" w:space="0" w:color="auto"/>
                          </w:divBdr>
                        </w:div>
                      </w:divsChild>
                    </w:div>
                    <w:div w:id="1962687506">
                      <w:marLeft w:val="0"/>
                      <w:marRight w:val="0"/>
                      <w:marTop w:val="0"/>
                      <w:marBottom w:val="0"/>
                      <w:divBdr>
                        <w:top w:val="none" w:sz="0" w:space="0" w:color="auto"/>
                        <w:left w:val="none" w:sz="0" w:space="0" w:color="auto"/>
                        <w:bottom w:val="none" w:sz="0" w:space="0" w:color="auto"/>
                        <w:right w:val="none" w:sz="0" w:space="0" w:color="auto"/>
                      </w:divBdr>
                      <w:divsChild>
                        <w:div w:id="2104107670">
                          <w:marLeft w:val="0"/>
                          <w:marRight w:val="0"/>
                          <w:marTop w:val="0"/>
                          <w:marBottom w:val="0"/>
                          <w:divBdr>
                            <w:top w:val="none" w:sz="0" w:space="0" w:color="auto"/>
                            <w:left w:val="none" w:sz="0" w:space="0" w:color="auto"/>
                            <w:bottom w:val="none" w:sz="0" w:space="0" w:color="auto"/>
                            <w:right w:val="none" w:sz="0" w:space="0" w:color="auto"/>
                          </w:divBdr>
                        </w:div>
                      </w:divsChild>
                    </w:div>
                    <w:div w:id="590163652">
                      <w:marLeft w:val="0"/>
                      <w:marRight w:val="0"/>
                      <w:marTop w:val="0"/>
                      <w:marBottom w:val="0"/>
                      <w:divBdr>
                        <w:top w:val="none" w:sz="0" w:space="0" w:color="auto"/>
                        <w:left w:val="none" w:sz="0" w:space="0" w:color="auto"/>
                        <w:bottom w:val="none" w:sz="0" w:space="0" w:color="auto"/>
                        <w:right w:val="none" w:sz="0" w:space="0" w:color="auto"/>
                      </w:divBdr>
                      <w:divsChild>
                        <w:div w:id="246378691">
                          <w:marLeft w:val="0"/>
                          <w:marRight w:val="0"/>
                          <w:marTop w:val="0"/>
                          <w:marBottom w:val="0"/>
                          <w:divBdr>
                            <w:top w:val="none" w:sz="0" w:space="0" w:color="auto"/>
                            <w:left w:val="none" w:sz="0" w:space="0" w:color="auto"/>
                            <w:bottom w:val="none" w:sz="0" w:space="0" w:color="auto"/>
                            <w:right w:val="none" w:sz="0" w:space="0" w:color="auto"/>
                          </w:divBdr>
                        </w:div>
                      </w:divsChild>
                    </w:div>
                    <w:div w:id="318772712">
                      <w:marLeft w:val="0"/>
                      <w:marRight w:val="0"/>
                      <w:marTop w:val="0"/>
                      <w:marBottom w:val="0"/>
                      <w:divBdr>
                        <w:top w:val="none" w:sz="0" w:space="0" w:color="auto"/>
                        <w:left w:val="none" w:sz="0" w:space="0" w:color="auto"/>
                        <w:bottom w:val="none" w:sz="0" w:space="0" w:color="auto"/>
                        <w:right w:val="none" w:sz="0" w:space="0" w:color="auto"/>
                      </w:divBdr>
                      <w:divsChild>
                        <w:div w:id="80985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9709">
              <w:marLeft w:val="0"/>
              <w:marRight w:val="0"/>
              <w:marTop w:val="0"/>
              <w:marBottom w:val="0"/>
              <w:divBdr>
                <w:top w:val="none" w:sz="0" w:space="0" w:color="auto"/>
                <w:left w:val="none" w:sz="0" w:space="0" w:color="auto"/>
                <w:bottom w:val="none" w:sz="0" w:space="0" w:color="auto"/>
                <w:right w:val="none" w:sz="0" w:space="0" w:color="auto"/>
              </w:divBdr>
            </w:div>
            <w:div w:id="428962679">
              <w:marLeft w:val="0"/>
              <w:marRight w:val="0"/>
              <w:marTop w:val="0"/>
              <w:marBottom w:val="0"/>
              <w:divBdr>
                <w:top w:val="none" w:sz="0" w:space="0" w:color="auto"/>
                <w:left w:val="none" w:sz="0" w:space="0" w:color="auto"/>
                <w:bottom w:val="none" w:sz="0" w:space="0" w:color="auto"/>
                <w:right w:val="none" w:sz="0" w:space="0" w:color="auto"/>
              </w:divBdr>
            </w:div>
            <w:div w:id="1109158817">
              <w:marLeft w:val="0"/>
              <w:marRight w:val="0"/>
              <w:marTop w:val="0"/>
              <w:marBottom w:val="0"/>
              <w:divBdr>
                <w:top w:val="none" w:sz="0" w:space="0" w:color="auto"/>
                <w:left w:val="none" w:sz="0" w:space="0" w:color="auto"/>
                <w:bottom w:val="none" w:sz="0" w:space="0" w:color="auto"/>
                <w:right w:val="none" w:sz="0" w:space="0" w:color="auto"/>
              </w:divBdr>
            </w:div>
            <w:div w:id="777410707">
              <w:marLeft w:val="0"/>
              <w:marRight w:val="0"/>
              <w:marTop w:val="0"/>
              <w:marBottom w:val="0"/>
              <w:divBdr>
                <w:top w:val="none" w:sz="0" w:space="0" w:color="auto"/>
                <w:left w:val="none" w:sz="0" w:space="0" w:color="auto"/>
                <w:bottom w:val="none" w:sz="0" w:space="0" w:color="auto"/>
                <w:right w:val="none" w:sz="0" w:space="0" w:color="auto"/>
              </w:divBdr>
            </w:div>
            <w:div w:id="290525452">
              <w:marLeft w:val="0"/>
              <w:marRight w:val="0"/>
              <w:marTop w:val="0"/>
              <w:marBottom w:val="0"/>
              <w:divBdr>
                <w:top w:val="none" w:sz="0" w:space="0" w:color="auto"/>
                <w:left w:val="none" w:sz="0" w:space="0" w:color="auto"/>
                <w:bottom w:val="none" w:sz="0" w:space="0" w:color="auto"/>
                <w:right w:val="none" w:sz="0" w:space="0" w:color="auto"/>
              </w:divBdr>
            </w:div>
            <w:div w:id="1904486363">
              <w:marLeft w:val="0"/>
              <w:marRight w:val="0"/>
              <w:marTop w:val="0"/>
              <w:marBottom w:val="0"/>
              <w:divBdr>
                <w:top w:val="none" w:sz="0" w:space="0" w:color="auto"/>
                <w:left w:val="none" w:sz="0" w:space="0" w:color="auto"/>
                <w:bottom w:val="none" w:sz="0" w:space="0" w:color="auto"/>
                <w:right w:val="none" w:sz="0" w:space="0" w:color="auto"/>
              </w:divBdr>
              <w:divsChild>
                <w:div w:id="1994017773">
                  <w:marLeft w:val="0"/>
                  <w:marRight w:val="0"/>
                  <w:marTop w:val="30"/>
                  <w:marBottom w:val="30"/>
                  <w:divBdr>
                    <w:top w:val="none" w:sz="0" w:space="0" w:color="auto"/>
                    <w:left w:val="none" w:sz="0" w:space="0" w:color="auto"/>
                    <w:bottom w:val="none" w:sz="0" w:space="0" w:color="auto"/>
                    <w:right w:val="none" w:sz="0" w:space="0" w:color="auto"/>
                  </w:divBdr>
                  <w:divsChild>
                    <w:div w:id="1937473152">
                      <w:marLeft w:val="0"/>
                      <w:marRight w:val="0"/>
                      <w:marTop w:val="0"/>
                      <w:marBottom w:val="0"/>
                      <w:divBdr>
                        <w:top w:val="none" w:sz="0" w:space="0" w:color="auto"/>
                        <w:left w:val="none" w:sz="0" w:space="0" w:color="auto"/>
                        <w:bottom w:val="none" w:sz="0" w:space="0" w:color="auto"/>
                        <w:right w:val="none" w:sz="0" w:space="0" w:color="auto"/>
                      </w:divBdr>
                      <w:divsChild>
                        <w:div w:id="117604334">
                          <w:marLeft w:val="0"/>
                          <w:marRight w:val="0"/>
                          <w:marTop w:val="0"/>
                          <w:marBottom w:val="0"/>
                          <w:divBdr>
                            <w:top w:val="none" w:sz="0" w:space="0" w:color="auto"/>
                            <w:left w:val="none" w:sz="0" w:space="0" w:color="auto"/>
                            <w:bottom w:val="none" w:sz="0" w:space="0" w:color="auto"/>
                            <w:right w:val="none" w:sz="0" w:space="0" w:color="auto"/>
                          </w:divBdr>
                        </w:div>
                      </w:divsChild>
                    </w:div>
                    <w:div w:id="610092455">
                      <w:marLeft w:val="0"/>
                      <w:marRight w:val="0"/>
                      <w:marTop w:val="0"/>
                      <w:marBottom w:val="0"/>
                      <w:divBdr>
                        <w:top w:val="none" w:sz="0" w:space="0" w:color="auto"/>
                        <w:left w:val="none" w:sz="0" w:space="0" w:color="auto"/>
                        <w:bottom w:val="none" w:sz="0" w:space="0" w:color="auto"/>
                        <w:right w:val="none" w:sz="0" w:space="0" w:color="auto"/>
                      </w:divBdr>
                      <w:divsChild>
                        <w:div w:id="315304930">
                          <w:marLeft w:val="0"/>
                          <w:marRight w:val="0"/>
                          <w:marTop w:val="0"/>
                          <w:marBottom w:val="0"/>
                          <w:divBdr>
                            <w:top w:val="none" w:sz="0" w:space="0" w:color="auto"/>
                            <w:left w:val="none" w:sz="0" w:space="0" w:color="auto"/>
                            <w:bottom w:val="none" w:sz="0" w:space="0" w:color="auto"/>
                            <w:right w:val="none" w:sz="0" w:space="0" w:color="auto"/>
                          </w:divBdr>
                        </w:div>
                      </w:divsChild>
                    </w:div>
                    <w:div w:id="1598901648">
                      <w:marLeft w:val="0"/>
                      <w:marRight w:val="0"/>
                      <w:marTop w:val="0"/>
                      <w:marBottom w:val="0"/>
                      <w:divBdr>
                        <w:top w:val="none" w:sz="0" w:space="0" w:color="auto"/>
                        <w:left w:val="none" w:sz="0" w:space="0" w:color="auto"/>
                        <w:bottom w:val="none" w:sz="0" w:space="0" w:color="auto"/>
                        <w:right w:val="none" w:sz="0" w:space="0" w:color="auto"/>
                      </w:divBdr>
                      <w:divsChild>
                        <w:div w:id="870266646">
                          <w:marLeft w:val="0"/>
                          <w:marRight w:val="0"/>
                          <w:marTop w:val="0"/>
                          <w:marBottom w:val="0"/>
                          <w:divBdr>
                            <w:top w:val="none" w:sz="0" w:space="0" w:color="auto"/>
                            <w:left w:val="none" w:sz="0" w:space="0" w:color="auto"/>
                            <w:bottom w:val="none" w:sz="0" w:space="0" w:color="auto"/>
                            <w:right w:val="none" w:sz="0" w:space="0" w:color="auto"/>
                          </w:divBdr>
                        </w:div>
                      </w:divsChild>
                    </w:div>
                    <w:div w:id="1917204737">
                      <w:marLeft w:val="0"/>
                      <w:marRight w:val="0"/>
                      <w:marTop w:val="0"/>
                      <w:marBottom w:val="0"/>
                      <w:divBdr>
                        <w:top w:val="none" w:sz="0" w:space="0" w:color="auto"/>
                        <w:left w:val="none" w:sz="0" w:space="0" w:color="auto"/>
                        <w:bottom w:val="none" w:sz="0" w:space="0" w:color="auto"/>
                        <w:right w:val="none" w:sz="0" w:space="0" w:color="auto"/>
                      </w:divBdr>
                      <w:divsChild>
                        <w:div w:id="482622491">
                          <w:marLeft w:val="0"/>
                          <w:marRight w:val="0"/>
                          <w:marTop w:val="0"/>
                          <w:marBottom w:val="0"/>
                          <w:divBdr>
                            <w:top w:val="none" w:sz="0" w:space="0" w:color="auto"/>
                            <w:left w:val="none" w:sz="0" w:space="0" w:color="auto"/>
                            <w:bottom w:val="none" w:sz="0" w:space="0" w:color="auto"/>
                            <w:right w:val="none" w:sz="0" w:space="0" w:color="auto"/>
                          </w:divBdr>
                        </w:div>
                      </w:divsChild>
                    </w:div>
                    <w:div w:id="1030691316">
                      <w:marLeft w:val="0"/>
                      <w:marRight w:val="0"/>
                      <w:marTop w:val="0"/>
                      <w:marBottom w:val="0"/>
                      <w:divBdr>
                        <w:top w:val="none" w:sz="0" w:space="0" w:color="auto"/>
                        <w:left w:val="none" w:sz="0" w:space="0" w:color="auto"/>
                        <w:bottom w:val="none" w:sz="0" w:space="0" w:color="auto"/>
                        <w:right w:val="none" w:sz="0" w:space="0" w:color="auto"/>
                      </w:divBdr>
                      <w:divsChild>
                        <w:div w:id="1783304838">
                          <w:marLeft w:val="0"/>
                          <w:marRight w:val="0"/>
                          <w:marTop w:val="0"/>
                          <w:marBottom w:val="0"/>
                          <w:divBdr>
                            <w:top w:val="none" w:sz="0" w:space="0" w:color="auto"/>
                            <w:left w:val="none" w:sz="0" w:space="0" w:color="auto"/>
                            <w:bottom w:val="none" w:sz="0" w:space="0" w:color="auto"/>
                            <w:right w:val="none" w:sz="0" w:space="0" w:color="auto"/>
                          </w:divBdr>
                        </w:div>
                      </w:divsChild>
                    </w:div>
                    <w:div w:id="397435268">
                      <w:marLeft w:val="0"/>
                      <w:marRight w:val="0"/>
                      <w:marTop w:val="0"/>
                      <w:marBottom w:val="0"/>
                      <w:divBdr>
                        <w:top w:val="none" w:sz="0" w:space="0" w:color="auto"/>
                        <w:left w:val="none" w:sz="0" w:space="0" w:color="auto"/>
                        <w:bottom w:val="none" w:sz="0" w:space="0" w:color="auto"/>
                        <w:right w:val="none" w:sz="0" w:space="0" w:color="auto"/>
                      </w:divBdr>
                      <w:divsChild>
                        <w:div w:id="1116679589">
                          <w:marLeft w:val="0"/>
                          <w:marRight w:val="0"/>
                          <w:marTop w:val="0"/>
                          <w:marBottom w:val="0"/>
                          <w:divBdr>
                            <w:top w:val="none" w:sz="0" w:space="0" w:color="auto"/>
                            <w:left w:val="none" w:sz="0" w:space="0" w:color="auto"/>
                            <w:bottom w:val="none" w:sz="0" w:space="0" w:color="auto"/>
                            <w:right w:val="none" w:sz="0" w:space="0" w:color="auto"/>
                          </w:divBdr>
                        </w:div>
                      </w:divsChild>
                    </w:div>
                    <w:div w:id="1526600854">
                      <w:marLeft w:val="0"/>
                      <w:marRight w:val="0"/>
                      <w:marTop w:val="0"/>
                      <w:marBottom w:val="0"/>
                      <w:divBdr>
                        <w:top w:val="none" w:sz="0" w:space="0" w:color="auto"/>
                        <w:left w:val="none" w:sz="0" w:space="0" w:color="auto"/>
                        <w:bottom w:val="none" w:sz="0" w:space="0" w:color="auto"/>
                        <w:right w:val="none" w:sz="0" w:space="0" w:color="auto"/>
                      </w:divBdr>
                      <w:divsChild>
                        <w:div w:id="554656300">
                          <w:marLeft w:val="0"/>
                          <w:marRight w:val="0"/>
                          <w:marTop w:val="0"/>
                          <w:marBottom w:val="0"/>
                          <w:divBdr>
                            <w:top w:val="none" w:sz="0" w:space="0" w:color="auto"/>
                            <w:left w:val="none" w:sz="0" w:space="0" w:color="auto"/>
                            <w:bottom w:val="none" w:sz="0" w:space="0" w:color="auto"/>
                            <w:right w:val="none" w:sz="0" w:space="0" w:color="auto"/>
                          </w:divBdr>
                        </w:div>
                      </w:divsChild>
                    </w:div>
                    <w:div w:id="1268463839">
                      <w:marLeft w:val="0"/>
                      <w:marRight w:val="0"/>
                      <w:marTop w:val="0"/>
                      <w:marBottom w:val="0"/>
                      <w:divBdr>
                        <w:top w:val="none" w:sz="0" w:space="0" w:color="auto"/>
                        <w:left w:val="none" w:sz="0" w:space="0" w:color="auto"/>
                        <w:bottom w:val="none" w:sz="0" w:space="0" w:color="auto"/>
                        <w:right w:val="none" w:sz="0" w:space="0" w:color="auto"/>
                      </w:divBdr>
                      <w:divsChild>
                        <w:div w:id="159574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287328">
              <w:marLeft w:val="0"/>
              <w:marRight w:val="0"/>
              <w:marTop w:val="0"/>
              <w:marBottom w:val="0"/>
              <w:divBdr>
                <w:top w:val="none" w:sz="0" w:space="0" w:color="auto"/>
                <w:left w:val="none" w:sz="0" w:space="0" w:color="auto"/>
                <w:bottom w:val="none" w:sz="0" w:space="0" w:color="auto"/>
                <w:right w:val="none" w:sz="0" w:space="0" w:color="auto"/>
              </w:divBdr>
            </w:div>
            <w:div w:id="706417176">
              <w:marLeft w:val="0"/>
              <w:marRight w:val="0"/>
              <w:marTop w:val="0"/>
              <w:marBottom w:val="0"/>
              <w:divBdr>
                <w:top w:val="none" w:sz="0" w:space="0" w:color="auto"/>
                <w:left w:val="none" w:sz="0" w:space="0" w:color="auto"/>
                <w:bottom w:val="none" w:sz="0" w:space="0" w:color="auto"/>
                <w:right w:val="none" w:sz="0" w:space="0" w:color="auto"/>
              </w:divBdr>
            </w:div>
            <w:div w:id="1071998801">
              <w:marLeft w:val="0"/>
              <w:marRight w:val="0"/>
              <w:marTop w:val="0"/>
              <w:marBottom w:val="0"/>
              <w:divBdr>
                <w:top w:val="none" w:sz="0" w:space="0" w:color="auto"/>
                <w:left w:val="none" w:sz="0" w:space="0" w:color="auto"/>
                <w:bottom w:val="none" w:sz="0" w:space="0" w:color="auto"/>
                <w:right w:val="none" w:sz="0" w:space="0" w:color="auto"/>
              </w:divBdr>
              <w:divsChild>
                <w:div w:id="898446101">
                  <w:marLeft w:val="0"/>
                  <w:marRight w:val="0"/>
                  <w:marTop w:val="30"/>
                  <w:marBottom w:val="30"/>
                  <w:divBdr>
                    <w:top w:val="none" w:sz="0" w:space="0" w:color="auto"/>
                    <w:left w:val="none" w:sz="0" w:space="0" w:color="auto"/>
                    <w:bottom w:val="none" w:sz="0" w:space="0" w:color="auto"/>
                    <w:right w:val="none" w:sz="0" w:space="0" w:color="auto"/>
                  </w:divBdr>
                  <w:divsChild>
                    <w:div w:id="203755371">
                      <w:marLeft w:val="0"/>
                      <w:marRight w:val="0"/>
                      <w:marTop w:val="0"/>
                      <w:marBottom w:val="0"/>
                      <w:divBdr>
                        <w:top w:val="none" w:sz="0" w:space="0" w:color="auto"/>
                        <w:left w:val="none" w:sz="0" w:space="0" w:color="auto"/>
                        <w:bottom w:val="none" w:sz="0" w:space="0" w:color="auto"/>
                        <w:right w:val="none" w:sz="0" w:space="0" w:color="auto"/>
                      </w:divBdr>
                      <w:divsChild>
                        <w:div w:id="656223732">
                          <w:marLeft w:val="0"/>
                          <w:marRight w:val="0"/>
                          <w:marTop w:val="0"/>
                          <w:marBottom w:val="0"/>
                          <w:divBdr>
                            <w:top w:val="none" w:sz="0" w:space="0" w:color="auto"/>
                            <w:left w:val="none" w:sz="0" w:space="0" w:color="auto"/>
                            <w:bottom w:val="none" w:sz="0" w:space="0" w:color="auto"/>
                            <w:right w:val="none" w:sz="0" w:space="0" w:color="auto"/>
                          </w:divBdr>
                        </w:div>
                      </w:divsChild>
                    </w:div>
                    <w:div w:id="1756853848">
                      <w:marLeft w:val="0"/>
                      <w:marRight w:val="0"/>
                      <w:marTop w:val="0"/>
                      <w:marBottom w:val="0"/>
                      <w:divBdr>
                        <w:top w:val="none" w:sz="0" w:space="0" w:color="auto"/>
                        <w:left w:val="none" w:sz="0" w:space="0" w:color="auto"/>
                        <w:bottom w:val="none" w:sz="0" w:space="0" w:color="auto"/>
                        <w:right w:val="none" w:sz="0" w:space="0" w:color="auto"/>
                      </w:divBdr>
                      <w:divsChild>
                        <w:div w:id="437456222">
                          <w:marLeft w:val="0"/>
                          <w:marRight w:val="0"/>
                          <w:marTop w:val="0"/>
                          <w:marBottom w:val="0"/>
                          <w:divBdr>
                            <w:top w:val="none" w:sz="0" w:space="0" w:color="auto"/>
                            <w:left w:val="none" w:sz="0" w:space="0" w:color="auto"/>
                            <w:bottom w:val="none" w:sz="0" w:space="0" w:color="auto"/>
                            <w:right w:val="none" w:sz="0" w:space="0" w:color="auto"/>
                          </w:divBdr>
                        </w:div>
                      </w:divsChild>
                    </w:div>
                    <w:div w:id="1385250821">
                      <w:marLeft w:val="0"/>
                      <w:marRight w:val="0"/>
                      <w:marTop w:val="0"/>
                      <w:marBottom w:val="0"/>
                      <w:divBdr>
                        <w:top w:val="none" w:sz="0" w:space="0" w:color="auto"/>
                        <w:left w:val="none" w:sz="0" w:space="0" w:color="auto"/>
                        <w:bottom w:val="none" w:sz="0" w:space="0" w:color="auto"/>
                        <w:right w:val="none" w:sz="0" w:space="0" w:color="auto"/>
                      </w:divBdr>
                      <w:divsChild>
                        <w:div w:id="1006665669">
                          <w:marLeft w:val="0"/>
                          <w:marRight w:val="0"/>
                          <w:marTop w:val="0"/>
                          <w:marBottom w:val="0"/>
                          <w:divBdr>
                            <w:top w:val="none" w:sz="0" w:space="0" w:color="auto"/>
                            <w:left w:val="none" w:sz="0" w:space="0" w:color="auto"/>
                            <w:bottom w:val="none" w:sz="0" w:space="0" w:color="auto"/>
                            <w:right w:val="none" w:sz="0" w:space="0" w:color="auto"/>
                          </w:divBdr>
                        </w:div>
                      </w:divsChild>
                    </w:div>
                    <w:div w:id="1726022036">
                      <w:marLeft w:val="0"/>
                      <w:marRight w:val="0"/>
                      <w:marTop w:val="0"/>
                      <w:marBottom w:val="0"/>
                      <w:divBdr>
                        <w:top w:val="none" w:sz="0" w:space="0" w:color="auto"/>
                        <w:left w:val="none" w:sz="0" w:space="0" w:color="auto"/>
                        <w:bottom w:val="none" w:sz="0" w:space="0" w:color="auto"/>
                        <w:right w:val="none" w:sz="0" w:space="0" w:color="auto"/>
                      </w:divBdr>
                      <w:divsChild>
                        <w:div w:id="709109098">
                          <w:marLeft w:val="0"/>
                          <w:marRight w:val="0"/>
                          <w:marTop w:val="0"/>
                          <w:marBottom w:val="0"/>
                          <w:divBdr>
                            <w:top w:val="none" w:sz="0" w:space="0" w:color="auto"/>
                            <w:left w:val="none" w:sz="0" w:space="0" w:color="auto"/>
                            <w:bottom w:val="none" w:sz="0" w:space="0" w:color="auto"/>
                            <w:right w:val="none" w:sz="0" w:space="0" w:color="auto"/>
                          </w:divBdr>
                        </w:div>
                      </w:divsChild>
                    </w:div>
                    <w:div w:id="769589672">
                      <w:marLeft w:val="0"/>
                      <w:marRight w:val="0"/>
                      <w:marTop w:val="0"/>
                      <w:marBottom w:val="0"/>
                      <w:divBdr>
                        <w:top w:val="none" w:sz="0" w:space="0" w:color="auto"/>
                        <w:left w:val="none" w:sz="0" w:space="0" w:color="auto"/>
                        <w:bottom w:val="none" w:sz="0" w:space="0" w:color="auto"/>
                        <w:right w:val="none" w:sz="0" w:space="0" w:color="auto"/>
                      </w:divBdr>
                      <w:divsChild>
                        <w:div w:id="196509232">
                          <w:marLeft w:val="0"/>
                          <w:marRight w:val="0"/>
                          <w:marTop w:val="0"/>
                          <w:marBottom w:val="0"/>
                          <w:divBdr>
                            <w:top w:val="none" w:sz="0" w:space="0" w:color="auto"/>
                            <w:left w:val="none" w:sz="0" w:space="0" w:color="auto"/>
                            <w:bottom w:val="none" w:sz="0" w:space="0" w:color="auto"/>
                            <w:right w:val="none" w:sz="0" w:space="0" w:color="auto"/>
                          </w:divBdr>
                        </w:div>
                      </w:divsChild>
                    </w:div>
                    <w:div w:id="1110052172">
                      <w:marLeft w:val="0"/>
                      <w:marRight w:val="0"/>
                      <w:marTop w:val="0"/>
                      <w:marBottom w:val="0"/>
                      <w:divBdr>
                        <w:top w:val="none" w:sz="0" w:space="0" w:color="auto"/>
                        <w:left w:val="none" w:sz="0" w:space="0" w:color="auto"/>
                        <w:bottom w:val="none" w:sz="0" w:space="0" w:color="auto"/>
                        <w:right w:val="none" w:sz="0" w:space="0" w:color="auto"/>
                      </w:divBdr>
                      <w:divsChild>
                        <w:div w:id="311258588">
                          <w:marLeft w:val="0"/>
                          <w:marRight w:val="0"/>
                          <w:marTop w:val="0"/>
                          <w:marBottom w:val="0"/>
                          <w:divBdr>
                            <w:top w:val="none" w:sz="0" w:space="0" w:color="auto"/>
                            <w:left w:val="none" w:sz="0" w:space="0" w:color="auto"/>
                            <w:bottom w:val="none" w:sz="0" w:space="0" w:color="auto"/>
                            <w:right w:val="none" w:sz="0" w:space="0" w:color="auto"/>
                          </w:divBdr>
                        </w:div>
                      </w:divsChild>
                    </w:div>
                    <w:div w:id="1184511908">
                      <w:marLeft w:val="0"/>
                      <w:marRight w:val="0"/>
                      <w:marTop w:val="0"/>
                      <w:marBottom w:val="0"/>
                      <w:divBdr>
                        <w:top w:val="none" w:sz="0" w:space="0" w:color="auto"/>
                        <w:left w:val="none" w:sz="0" w:space="0" w:color="auto"/>
                        <w:bottom w:val="none" w:sz="0" w:space="0" w:color="auto"/>
                        <w:right w:val="none" w:sz="0" w:space="0" w:color="auto"/>
                      </w:divBdr>
                      <w:divsChild>
                        <w:div w:id="867597169">
                          <w:marLeft w:val="0"/>
                          <w:marRight w:val="0"/>
                          <w:marTop w:val="0"/>
                          <w:marBottom w:val="0"/>
                          <w:divBdr>
                            <w:top w:val="none" w:sz="0" w:space="0" w:color="auto"/>
                            <w:left w:val="none" w:sz="0" w:space="0" w:color="auto"/>
                            <w:bottom w:val="none" w:sz="0" w:space="0" w:color="auto"/>
                            <w:right w:val="none" w:sz="0" w:space="0" w:color="auto"/>
                          </w:divBdr>
                        </w:div>
                      </w:divsChild>
                    </w:div>
                    <w:div w:id="1485975062">
                      <w:marLeft w:val="0"/>
                      <w:marRight w:val="0"/>
                      <w:marTop w:val="0"/>
                      <w:marBottom w:val="0"/>
                      <w:divBdr>
                        <w:top w:val="none" w:sz="0" w:space="0" w:color="auto"/>
                        <w:left w:val="none" w:sz="0" w:space="0" w:color="auto"/>
                        <w:bottom w:val="none" w:sz="0" w:space="0" w:color="auto"/>
                        <w:right w:val="none" w:sz="0" w:space="0" w:color="auto"/>
                      </w:divBdr>
                      <w:divsChild>
                        <w:div w:id="53708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515893">
              <w:marLeft w:val="0"/>
              <w:marRight w:val="0"/>
              <w:marTop w:val="0"/>
              <w:marBottom w:val="0"/>
              <w:divBdr>
                <w:top w:val="none" w:sz="0" w:space="0" w:color="auto"/>
                <w:left w:val="none" w:sz="0" w:space="0" w:color="auto"/>
                <w:bottom w:val="none" w:sz="0" w:space="0" w:color="auto"/>
                <w:right w:val="none" w:sz="0" w:space="0" w:color="auto"/>
              </w:divBdr>
            </w:div>
            <w:div w:id="1534729833">
              <w:marLeft w:val="0"/>
              <w:marRight w:val="0"/>
              <w:marTop w:val="0"/>
              <w:marBottom w:val="0"/>
              <w:divBdr>
                <w:top w:val="none" w:sz="0" w:space="0" w:color="auto"/>
                <w:left w:val="none" w:sz="0" w:space="0" w:color="auto"/>
                <w:bottom w:val="none" w:sz="0" w:space="0" w:color="auto"/>
                <w:right w:val="none" w:sz="0" w:space="0" w:color="auto"/>
              </w:divBdr>
            </w:div>
            <w:div w:id="1125809830">
              <w:marLeft w:val="0"/>
              <w:marRight w:val="0"/>
              <w:marTop w:val="0"/>
              <w:marBottom w:val="0"/>
              <w:divBdr>
                <w:top w:val="none" w:sz="0" w:space="0" w:color="auto"/>
                <w:left w:val="none" w:sz="0" w:space="0" w:color="auto"/>
                <w:bottom w:val="none" w:sz="0" w:space="0" w:color="auto"/>
                <w:right w:val="none" w:sz="0" w:space="0" w:color="auto"/>
              </w:divBdr>
            </w:div>
            <w:div w:id="1190684243">
              <w:marLeft w:val="0"/>
              <w:marRight w:val="0"/>
              <w:marTop w:val="0"/>
              <w:marBottom w:val="0"/>
              <w:divBdr>
                <w:top w:val="none" w:sz="0" w:space="0" w:color="auto"/>
                <w:left w:val="none" w:sz="0" w:space="0" w:color="auto"/>
                <w:bottom w:val="none" w:sz="0" w:space="0" w:color="auto"/>
                <w:right w:val="none" w:sz="0" w:space="0" w:color="auto"/>
              </w:divBdr>
            </w:div>
            <w:div w:id="297565270">
              <w:marLeft w:val="0"/>
              <w:marRight w:val="0"/>
              <w:marTop w:val="0"/>
              <w:marBottom w:val="0"/>
              <w:divBdr>
                <w:top w:val="none" w:sz="0" w:space="0" w:color="auto"/>
                <w:left w:val="none" w:sz="0" w:space="0" w:color="auto"/>
                <w:bottom w:val="none" w:sz="0" w:space="0" w:color="auto"/>
                <w:right w:val="none" w:sz="0" w:space="0" w:color="auto"/>
              </w:divBdr>
            </w:div>
            <w:div w:id="321662783">
              <w:marLeft w:val="0"/>
              <w:marRight w:val="0"/>
              <w:marTop w:val="0"/>
              <w:marBottom w:val="0"/>
              <w:divBdr>
                <w:top w:val="none" w:sz="0" w:space="0" w:color="auto"/>
                <w:left w:val="none" w:sz="0" w:space="0" w:color="auto"/>
                <w:bottom w:val="none" w:sz="0" w:space="0" w:color="auto"/>
                <w:right w:val="none" w:sz="0" w:space="0" w:color="auto"/>
              </w:divBdr>
            </w:div>
            <w:div w:id="581333941">
              <w:marLeft w:val="0"/>
              <w:marRight w:val="0"/>
              <w:marTop w:val="0"/>
              <w:marBottom w:val="0"/>
              <w:divBdr>
                <w:top w:val="none" w:sz="0" w:space="0" w:color="auto"/>
                <w:left w:val="none" w:sz="0" w:space="0" w:color="auto"/>
                <w:bottom w:val="none" w:sz="0" w:space="0" w:color="auto"/>
                <w:right w:val="none" w:sz="0" w:space="0" w:color="auto"/>
              </w:divBdr>
            </w:div>
            <w:div w:id="465780270">
              <w:marLeft w:val="0"/>
              <w:marRight w:val="0"/>
              <w:marTop w:val="0"/>
              <w:marBottom w:val="0"/>
              <w:divBdr>
                <w:top w:val="none" w:sz="0" w:space="0" w:color="auto"/>
                <w:left w:val="none" w:sz="0" w:space="0" w:color="auto"/>
                <w:bottom w:val="none" w:sz="0" w:space="0" w:color="auto"/>
                <w:right w:val="none" w:sz="0" w:space="0" w:color="auto"/>
              </w:divBdr>
            </w:div>
            <w:div w:id="110325275">
              <w:marLeft w:val="0"/>
              <w:marRight w:val="0"/>
              <w:marTop w:val="0"/>
              <w:marBottom w:val="0"/>
              <w:divBdr>
                <w:top w:val="none" w:sz="0" w:space="0" w:color="auto"/>
                <w:left w:val="none" w:sz="0" w:space="0" w:color="auto"/>
                <w:bottom w:val="none" w:sz="0" w:space="0" w:color="auto"/>
                <w:right w:val="none" w:sz="0" w:space="0" w:color="auto"/>
              </w:divBdr>
            </w:div>
          </w:divsChild>
        </w:div>
        <w:div w:id="424543099">
          <w:marLeft w:val="0"/>
          <w:marRight w:val="0"/>
          <w:marTop w:val="0"/>
          <w:marBottom w:val="0"/>
          <w:divBdr>
            <w:top w:val="none" w:sz="0" w:space="0" w:color="auto"/>
            <w:left w:val="none" w:sz="0" w:space="0" w:color="auto"/>
            <w:bottom w:val="none" w:sz="0" w:space="0" w:color="auto"/>
            <w:right w:val="none" w:sz="0" w:space="0" w:color="auto"/>
          </w:divBdr>
          <w:divsChild>
            <w:div w:id="588077176">
              <w:marLeft w:val="0"/>
              <w:marRight w:val="0"/>
              <w:marTop w:val="0"/>
              <w:marBottom w:val="0"/>
              <w:divBdr>
                <w:top w:val="none" w:sz="0" w:space="0" w:color="auto"/>
                <w:left w:val="none" w:sz="0" w:space="0" w:color="auto"/>
                <w:bottom w:val="none" w:sz="0" w:space="0" w:color="auto"/>
                <w:right w:val="none" w:sz="0" w:space="0" w:color="auto"/>
              </w:divBdr>
            </w:div>
          </w:divsChild>
        </w:div>
        <w:div w:id="1750955570">
          <w:marLeft w:val="0"/>
          <w:marRight w:val="0"/>
          <w:marTop w:val="0"/>
          <w:marBottom w:val="0"/>
          <w:divBdr>
            <w:top w:val="none" w:sz="0" w:space="0" w:color="auto"/>
            <w:left w:val="none" w:sz="0" w:space="0" w:color="auto"/>
            <w:bottom w:val="none" w:sz="0" w:space="0" w:color="auto"/>
            <w:right w:val="none" w:sz="0" w:space="0" w:color="auto"/>
          </w:divBdr>
          <w:divsChild>
            <w:div w:id="335350874">
              <w:marLeft w:val="0"/>
              <w:marRight w:val="0"/>
              <w:marTop w:val="0"/>
              <w:marBottom w:val="0"/>
              <w:divBdr>
                <w:top w:val="none" w:sz="0" w:space="0" w:color="auto"/>
                <w:left w:val="none" w:sz="0" w:space="0" w:color="auto"/>
                <w:bottom w:val="none" w:sz="0" w:space="0" w:color="auto"/>
                <w:right w:val="none" w:sz="0" w:space="0" w:color="auto"/>
              </w:divBdr>
            </w:div>
          </w:divsChild>
        </w:div>
        <w:div w:id="1850681543">
          <w:marLeft w:val="0"/>
          <w:marRight w:val="0"/>
          <w:marTop w:val="0"/>
          <w:marBottom w:val="0"/>
          <w:divBdr>
            <w:top w:val="none" w:sz="0" w:space="0" w:color="auto"/>
            <w:left w:val="none" w:sz="0" w:space="0" w:color="auto"/>
            <w:bottom w:val="none" w:sz="0" w:space="0" w:color="auto"/>
            <w:right w:val="none" w:sz="0" w:space="0" w:color="auto"/>
          </w:divBdr>
          <w:divsChild>
            <w:div w:id="1966157099">
              <w:marLeft w:val="0"/>
              <w:marRight w:val="0"/>
              <w:marTop w:val="0"/>
              <w:marBottom w:val="0"/>
              <w:divBdr>
                <w:top w:val="none" w:sz="0" w:space="0" w:color="auto"/>
                <w:left w:val="none" w:sz="0" w:space="0" w:color="auto"/>
                <w:bottom w:val="none" w:sz="0" w:space="0" w:color="auto"/>
                <w:right w:val="none" w:sz="0" w:space="0" w:color="auto"/>
              </w:divBdr>
            </w:div>
          </w:divsChild>
        </w:div>
        <w:div w:id="2067407400">
          <w:marLeft w:val="0"/>
          <w:marRight w:val="0"/>
          <w:marTop w:val="0"/>
          <w:marBottom w:val="0"/>
          <w:divBdr>
            <w:top w:val="none" w:sz="0" w:space="0" w:color="auto"/>
            <w:left w:val="none" w:sz="0" w:space="0" w:color="auto"/>
            <w:bottom w:val="none" w:sz="0" w:space="0" w:color="auto"/>
            <w:right w:val="none" w:sz="0" w:space="0" w:color="auto"/>
          </w:divBdr>
          <w:divsChild>
            <w:div w:id="1976132681">
              <w:marLeft w:val="0"/>
              <w:marRight w:val="0"/>
              <w:marTop w:val="0"/>
              <w:marBottom w:val="0"/>
              <w:divBdr>
                <w:top w:val="none" w:sz="0" w:space="0" w:color="auto"/>
                <w:left w:val="none" w:sz="0" w:space="0" w:color="auto"/>
                <w:bottom w:val="none" w:sz="0" w:space="0" w:color="auto"/>
                <w:right w:val="none" w:sz="0" w:space="0" w:color="auto"/>
              </w:divBdr>
            </w:div>
          </w:divsChild>
        </w:div>
        <w:div w:id="512576450">
          <w:marLeft w:val="0"/>
          <w:marRight w:val="0"/>
          <w:marTop w:val="0"/>
          <w:marBottom w:val="0"/>
          <w:divBdr>
            <w:top w:val="none" w:sz="0" w:space="0" w:color="auto"/>
            <w:left w:val="none" w:sz="0" w:space="0" w:color="auto"/>
            <w:bottom w:val="none" w:sz="0" w:space="0" w:color="auto"/>
            <w:right w:val="none" w:sz="0" w:space="0" w:color="auto"/>
          </w:divBdr>
          <w:divsChild>
            <w:div w:id="1494951030">
              <w:marLeft w:val="0"/>
              <w:marRight w:val="0"/>
              <w:marTop w:val="0"/>
              <w:marBottom w:val="0"/>
              <w:divBdr>
                <w:top w:val="none" w:sz="0" w:space="0" w:color="auto"/>
                <w:left w:val="none" w:sz="0" w:space="0" w:color="auto"/>
                <w:bottom w:val="none" w:sz="0" w:space="0" w:color="auto"/>
                <w:right w:val="none" w:sz="0" w:space="0" w:color="auto"/>
              </w:divBdr>
            </w:div>
            <w:div w:id="1306931342">
              <w:marLeft w:val="0"/>
              <w:marRight w:val="0"/>
              <w:marTop w:val="0"/>
              <w:marBottom w:val="0"/>
              <w:divBdr>
                <w:top w:val="none" w:sz="0" w:space="0" w:color="auto"/>
                <w:left w:val="none" w:sz="0" w:space="0" w:color="auto"/>
                <w:bottom w:val="none" w:sz="0" w:space="0" w:color="auto"/>
                <w:right w:val="none" w:sz="0" w:space="0" w:color="auto"/>
              </w:divBdr>
            </w:div>
            <w:div w:id="1391072307">
              <w:marLeft w:val="0"/>
              <w:marRight w:val="0"/>
              <w:marTop w:val="0"/>
              <w:marBottom w:val="0"/>
              <w:divBdr>
                <w:top w:val="none" w:sz="0" w:space="0" w:color="auto"/>
                <w:left w:val="none" w:sz="0" w:space="0" w:color="auto"/>
                <w:bottom w:val="none" w:sz="0" w:space="0" w:color="auto"/>
                <w:right w:val="none" w:sz="0" w:space="0" w:color="auto"/>
              </w:divBdr>
            </w:div>
            <w:div w:id="1699815959">
              <w:marLeft w:val="0"/>
              <w:marRight w:val="0"/>
              <w:marTop w:val="0"/>
              <w:marBottom w:val="0"/>
              <w:divBdr>
                <w:top w:val="none" w:sz="0" w:space="0" w:color="auto"/>
                <w:left w:val="none" w:sz="0" w:space="0" w:color="auto"/>
                <w:bottom w:val="none" w:sz="0" w:space="0" w:color="auto"/>
                <w:right w:val="none" w:sz="0" w:space="0" w:color="auto"/>
              </w:divBdr>
            </w:div>
            <w:div w:id="1306859059">
              <w:marLeft w:val="0"/>
              <w:marRight w:val="0"/>
              <w:marTop w:val="0"/>
              <w:marBottom w:val="0"/>
              <w:divBdr>
                <w:top w:val="none" w:sz="0" w:space="0" w:color="auto"/>
                <w:left w:val="none" w:sz="0" w:space="0" w:color="auto"/>
                <w:bottom w:val="none" w:sz="0" w:space="0" w:color="auto"/>
                <w:right w:val="none" w:sz="0" w:space="0" w:color="auto"/>
              </w:divBdr>
              <w:divsChild>
                <w:div w:id="857934941">
                  <w:marLeft w:val="0"/>
                  <w:marRight w:val="0"/>
                  <w:marTop w:val="30"/>
                  <w:marBottom w:val="30"/>
                  <w:divBdr>
                    <w:top w:val="none" w:sz="0" w:space="0" w:color="auto"/>
                    <w:left w:val="none" w:sz="0" w:space="0" w:color="auto"/>
                    <w:bottom w:val="none" w:sz="0" w:space="0" w:color="auto"/>
                    <w:right w:val="none" w:sz="0" w:space="0" w:color="auto"/>
                  </w:divBdr>
                  <w:divsChild>
                    <w:div w:id="620235320">
                      <w:marLeft w:val="0"/>
                      <w:marRight w:val="0"/>
                      <w:marTop w:val="0"/>
                      <w:marBottom w:val="0"/>
                      <w:divBdr>
                        <w:top w:val="none" w:sz="0" w:space="0" w:color="auto"/>
                        <w:left w:val="none" w:sz="0" w:space="0" w:color="auto"/>
                        <w:bottom w:val="none" w:sz="0" w:space="0" w:color="auto"/>
                        <w:right w:val="none" w:sz="0" w:space="0" w:color="auto"/>
                      </w:divBdr>
                      <w:divsChild>
                        <w:div w:id="1652129004">
                          <w:marLeft w:val="0"/>
                          <w:marRight w:val="0"/>
                          <w:marTop w:val="0"/>
                          <w:marBottom w:val="0"/>
                          <w:divBdr>
                            <w:top w:val="none" w:sz="0" w:space="0" w:color="auto"/>
                            <w:left w:val="none" w:sz="0" w:space="0" w:color="auto"/>
                            <w:bottom w:val="none" w:sz="0" w:space="0" w:color="auto"/>
                            <w:right w:val="none" w:sz="0" w:space="0" w:color="auto"/>
                          </w:divBdr>
                        </w:div>
                      </w:divsChild>
                    </w:div>
                    <w:div w:id="1180122372">
                      <w:marLeft w:val="0"/>
                      <w:marRight w:val="0"/>
                      <w:marTop w:val="0"/>
                      <w:marBottom w:val="0"/>
                      <w:divBdr>
                        <w:top w:val="none" w:sz="0" w:space="0" w:color="auto"/>
                        <w:left w:val="none" w:sz="0" w:space="0" w:color="auto"/>
                        <w:bottom w:val="none" w:sz="0" w:space="0" w:color="auto"/>
                        <w:right w:val="none" w:sz="0" w:space="0" w:color="auto"/>
                      </w:divBdr>
                      <w:divsChild>
                        <w:div w:id="354234580">
                          <w:marLeft w:val="0"/>
                          <w:marRight w:val="0"/>
                          <w:marTop w:val="0"/>
                          <w:marBottom w:val="0"/>
                          <w:divBdr>
                            <w:top w:val="none" w:sz="0" w:space="0" w:color="auto"/>
                            <w:left w:val="none" w:sz="0" w:space="0" w:color="auto"/>
                            <w:bottom w:val="none" w:sz="0" w:space="0" w:color="auto"/>
                            <w:right w:val="none" w:sz="0" w:space="0" w:color="auto"/>
                          </w:divBdr>
                        </w:div>
                      </w:divsChild>
                    </w:div>
                    <w:div w:id="916935687">
                      <w:marLeft w:val="0"/>
                      <w:marRight w:val="0"/>
                      <w:marTop w:val="0"/>
                      <w:marBottom w:val="0"/>
                      <w:divBdr>
                        <w:top w:val="none" w:sz="0" w:space="0" w:color="auto"/>
                        <w:left w:val="none" w:sz="0" w:space="0" w:color="auto"/>
                        <w:bottom w:val="none" w:sz="0" w:space="0" w:color="auto"/>
                        <w:right w:val="none" w:sz="0" w:space="0" w:color="auto"/>
                      </w:divBdr>
                      <w:divsChild>
                        <w:div w:id="1607543816">
                          <w:marLeft w:val="0"/>
                          <w:marRight w:val="0"/>
                          <w:marTop w:val="0"/>
                          <w:marBottom w:val="0"/>
                          <w:divBdr>
                            <w:top w:val="none" w:sz="0" w:space="0" w:color="auto"/>
                            <w:left w:val="none" w:sz="0" w:space="0" w:color="auto"/>
                            <w:bottom w:val="none" w:sz="0" w:space="0" w:color="auto"/>
                            <w:right w:val="none" w:sz="0" w:space="0" w:color="auto"/>
                          </w:divBdr>
                        </w:div>
                      </w:divsChild>
                    </w:div>
                    <w:div w:id="1830292258">
                      <w:marLeft w:val="0"/>
                      <w:marRight w:val="0"/>
                      <w:marTop w:val="0"/>
                      <w:marBottom w:val="0"/>
                      <w:divBdr>
                        <w:top w:val="none" w:sz="0" w:space="0" w:color="auto"/>
                        <w:left w:val="none" w:sz="0" w:space="0" w:color="auto"/>
                        <w:bottom w:val="none" w:sz="0" w:space="0" w:color="auto"/>
                        <w:right w:val="none" w:sz="0" w:space="0" w:color="auto"/>
                      </w:divBdr>
                      <w:divsChild>
                        <w:div w:id="533812263">
                          <w:marLeft w:val="0"/>
                          <w:marRight w:val="0"/>
                          <w:marTop w:val="0"/>
                          <w:marBottom w:val="0"/>
                          <w:divBdr>
                            <w:top w:val="none" w:sz="0" w:space="0" w:color="auto"/>
                            <w:left w:val="none" w:sz="0" w:space="0" w:color="auto"/>
                            <w:bottom w:val="none" w:sz="0" w:space="0" w:color="auto"/>
                            <w:right w:val="none" w:sz="0" w:space="0" w:color="auto"/>
                          </w:divBdr>
                        </w:div>
                      </w:divsChild>
                    </w:div>
                    <w:div w:id="1382054247">
                      <w:marLeft w:val="0"/>
                      <w:marRight w:val="0"/>
                      <w:marTop w:val="0"/>
                      <w:marBottom w:val="0"/>
                      <w:divBdr>
                        <w:top w:val="none" w:sz="0" w:space="0" w:color="auto"/>
                        <w:left w:val="none" w:sz="0" w:space="0" w:color="auto"/>
                        <w:bottom w:val="none" w:sz="0" w:space="0" w:color="auto"/>
                        <w:right w:val="none" w:sz="0" w:space="0" w:color="auto"/>
                      </w:divBdr>
                      <w:divsChild>
                        <w:div w:id="338503007">
                          <w:marLeft w:val="0"/>
                          <w:marRight w:val="0"/>
                          <w:marTop w:val="0"/>
                          <w:marBottom w:val="0"/>
                          <w:divBdr>
                            <w:top w:val="none" w:sz="0" w:space="0" w:color="auto"/>
                            <w:left w:val="none" w:sz="0" w:space="0" w:color="auto"/>
                            <w:bottom w:val="none" w:sz="0" w:space="0" w:color="auto"/>
                            <w:right w:val="none" w:sz="0" w:space="0" w:color="auto"/>
                          </w:divBdr>
                        </w:div>
                      </w:divsChild>
                    </w:div>
                    <w:div w:id="945696632">
                      <w:marLeft w:val="0"/>
                      <w:marRight w:val="0"/>
                      <w:marTop w:val="0"/>
                      <w:marBottom w:val="0"/>
                      <w:divBdr>
                        <w:top w:val="none" w:sz="0" w:space="0" w:color="auto"/>
                        <w:left w:val="none" w:sz="0" w:space="0" w:color="auto"/>
                        <w:bottom w:val="none" w:sz="0" w:space="0" w:color="auto"/>
                        <w:right w:val="none" w:sz="0" w:space="0" w:color="auto"/>
                      </w:divBdr>
                      <w:divsChild>
                        <w:div w:id="432940483">
                          <w:marLeft w:val="0"/>
                          <w:marRight w:val="0"/>
                          <w:marTop w:val="0"/>
                          <w:marBottom w:val="0"/>
                          <w:divBdr>
                            <w:top w:val="none" w:sz="0" w:space="0" w:color="auto"/>
                            <w:left w:val="none" w:sz="0" w:space="0" w:color="auto"/>
                            <w:bottom w:val="none" w:sz="0" w:space="0" w:color="auto"/>
                            <w:right w:val="none" w:sz="0" w:space="0" w:color="auto"/>
                          </w:divBdr>
                        </w:div>
                      </w:divsChild>
                    </w:div>
                    <w:div w:id="1934583921">
                      <w:marLeft w:val="0"/>
                      <w:marRight w:val="0"/>
                      <w:marTop w:val="0"/>
                      <w:marBottom w:val="0"/>
                      <w:divBdr>
                        <w:top w:val="none" w:sz="0" w:space="0" w:color="auto"/>
                        <w:left w:val="none" w:sz="0" w:space="0" w:color="auto"/>
                        <w:bottom w:val="none" w:sz="0" w:space="0" w:color="auto"/>
                        <w:right w:val="none" w:sz="0" w:space="0" w:color="auto"/>
                      </w:divBdr>
                      <w:divsChild>
                        <w:div w:id="896278203">
                          <w:marLeft w:val="0"/>
                          <w:marRight w:val="0"/>
                          <w:marTop w:val="0"/>
                          <w:marBottom w:val="0"/>
                          <w:divBdr>
                            <w:top w:val="none" w:sz="0" w:space="0" w:color="auto"/>
                            <w:left w:val="none" w:sz="0" w:space="0" w:color="auto"/>
                            <w:bottom w:val="none" w:sz="0" w:space="0" w:color="auto"/>
                            <w:right w:val="none" w:sz="0" w:space="0" w:color="auto"/>
                          </w:divBdr>
                        </w:div>
                      </w:divsChild>
                    </w:div>
                    <w:div w:id="1211382067">
                      <w:marLeft w:val="0"/>
                      <w:marRight w:val="0"/>
                      <w:marTop w:val="0"/>
                      <w:marBottom w:val="0"/>
                      <w:divBdr>
                        <w:top w:val="none" w:sz="0" w:space="0" w:color="auto"/>
                        <w:left w:val="none" w:sz="0" w:space="0" w:color="auto"/>
                        <w:bottom w:val="none" w:sz="0" w:space="0" w:color="auto"/>
                        <w:right w:val="none" w:sz="0" w:space="0" w:color="auto"/>
                      </w:divBdr>
                      <w:divsChild>
                        <w:div w:id="18153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0821">
              <w:marLeft w:val="0"/>
              <w:marRight w:val="0"/>
              <w:marTop w:val="0"/>
              <w:marBottom w:val="0"/>
              <w:divBdr>
                <w:top w:val="none" w:sz="0" w:space="0" w:color="auto"/>
                <w:left w:val="none" w:sz="0" w:space="0" w:color="auto"/>
                <w:bottom w:val="none" w:sz="0" w:space="0" w:color="auto"/>
                <w:right w:val="none" w:sz="0" w:space="0" w:color="auto"/>
              </w:divBdr>
            </w:div>
            <w:div w:id="1283077879">
              <w:marLeft w:val="0"/>
              <w:marRight w:val="0"/>
              <w:marTop w:val="0"/>
              <w:marBottom w:val="0"/>
              <w:divBdr>
                <w:top w:val="none" w:sz="0" w:space="0" w:color="auto"/>
                <w:left w:val="none" w:sz="0" w:space="0" w:color="auto"/>
                <w:bottom w:val="none" w:sz="0" w:space="0" w:color="auto"/>
                <w:right w:val="none" w:sz="0" w:space="0" w:color="auto"/>
              </w:divBdr>
            </w:div>
            <w:div w:id="1010180383">
              <w:marLeft w:val="0"/>
              <w:marRight w:val="0"/>
              <w:marTop w:val="0"/>
              <w:marBottom w:val="0"/>
              <w:divBdr>
                <w:top w:val="none" w:sz="0" w:space="0" w:color="auto"/>
                <w:left w:val="none" w:sz="0" w:space="0" w:color="auto"/>
                <w:bottom w:val="none" w:sz="0" w:space="0" w:color="auto"/>
                <w:right w:val="none" w:sz="0" w:space="0" w:color="auto"/>
              </w:divBdr>
            </w:div>
            <w:div w:id="905145916">
              <w:marLeft w:val="0"/>
              <w:marRight w:val="0"/>
              <w:marTop w:val="0"/>
              <w:marBottom w:val="0"/>
              <w:divBdr>
                <w:top w:val="none" w:sz="0" w:space="0" w:color="auto"/>
                <w:left w:val="none" w:sz="0" w:space="0" w:color="auto"/>
                <w:bottom w:val="none" w:sz="0" w:space="0" w:color="auto"/>
                <w:right w:val="none" w:sz="0" w:space="0" w:color="auto"/>
              </w:divBdr>
            </w:div>
            <w:div w:id="985596013">
              <w:marLeft w:val="0"/>
              <w:marRight w:val="0"/>
              <w:marTop w:val="0"/>
              <w:marBottom w:val="0"/>
              <w:divBdr>
                <w:top w:val="none" w:sz="0" w:space="0" w:color="auto"/>
                <w:left w:val="none" w:sz="0" w:space="0" w:color="auto"/>
                <w:bottom w:val="none" w:sz="0" w:space="0" w:color="auto"/>
                <w:right w:val="none" w:sz="0" w:space="0" w:color="auto"/>
              </w:divBdr>
              <w:divsChild>
                <w:div w:id="1886983548">
                  <w:marLeft w:val="0"/>
                  <w:marRight w:val="0"/>
                  <w:marTop w:val="30"/>
                  <w:marBottom w:val="30"/>
                  <w:divBdr>
                    <w:top w:val="none" w:sz="0" w:space="0" w:color="auto"/>
                    <w:left w:val="none" w:sz="0" w:space="0" w:color="auto"/>
                    <w:bottom w:val="none" w:sz="0" w:space="0" w:color="auto"/>
                    <w:right w:val="none" w:sz="0" w:space="0" w:color="auto"/>
                  </w:divBdr>
                  <w:divsChild>
                    <w:div w:id="1943878722">
                      <w:marLeft w:val="0"/>
                      <w:marRight w:val="0"/>
                      <w:marTop w:val="0"/>
                      <w:marBottom w:val="0"/>
                      <w:divBdr>
                        <w:top w:val="none" w:sz="0" w:space="0" w:color="auto"/>
                        <w:left w:val="none" w:sz="0" w:space="0" w:color="auto"/>
                        <w:bottom w:val="none" w:sz="0" w:space="0" w:color="auto"/>
                        <w:right w:val="none" w:sz="0" w:space="0" w:color="auto"/>
                      </w:divBdr>
                      <w:divsChild>
                        <w:div w:id="775903054">
                          <w:marLeft w:val="0"/>
                          <w:marRight w:val="0"/>
                          <w:marTop w:val="0"/>
                          <w:marBottom w:val="0"/>
                          <w:divBdr>
                            <w:top w:val="none" w:sz="0" w:space="0" w:color="auto"/>
                            <w:left w:val="none" w:sz="0" w:space="0" w:color="auto"/>
                            <w:bottom w:val="none" w:sz="0" w:space="0" w:color="auto"/>
                            <w:right w:val="none" w:sz="0" w:space="0" w:color="auto"/>
                          </w:divBdr>
                        </w:div>
                      </w:divsChild>
                    </w:div>
                    <w:div w:id="349265167">
                      <w:marLeft w:val="0"/>
                      <w:marRight w:val="0"/>
                      <w:marTop w:val="0"/>
                      <w:marBottom w:val="0"/>
                      <w:divBdr>
                        <w:top w:val="none" w:sz="0" w:space="0" w:color="auto"/>
                        <w:left w:val="none" w:sz="0" w:space="0" w:color="auto"/>
                        <w:bottom w:val="none" w:sz="0" w:space="0" w:color="auto"/>
                        <w:right w:val="none" w:sz="0" w:space="0" w:color="auto"/>
                      </w:divBdr>
                      <w:divsChild>
                        <w:div w:id="1006518657">
                          <w:marLeft w:val="0"/>
                          <w:marRight w:val="0"/>
                          <w:marTop w:val="0"/>
                          <w:marBottom w:val="0"/>
                          <w:divBdr>
                            <w:top w:val="none" w:sz="0" w:space="0" w:color="auto"/>
                            <w:left w:val="none" w:sz="0" w:space="0" w:color="auto"/>
                            <w:bottom w:val="none" w:sz="0" w:space="0" w:color="auto"/>
                            <w:right w:val="none" w:sz="0" w:space="0" w:color="auto"/>
                          </w:divBdr>
                        </w:div>
                      </w:divsChild>
                    </w:div>
                    <w:div w:id="18119274">
                      <w:marLeft w:val="0"/>
                      <w:marRight w:val="0"/>
                      <w:marTop w:val="0"/>
                      <w:marBottom w:val="0"/>
                      <w:divBdr>
                        <w:top w:val="none" w:sz="0" w:space="0" w:color="auto"/>
                        <w:left w:val="none" w:sz="0" w:space="0" w:color="auto"/>
                        <w:bottom w:val="none" w:sz="0" w:space="0" w:color="auto"/>
                        <w:right w:val="none" w:sz="0" w:space="0" w:color="auto"/>
                      </w:divBdr>
                      <w:divsChild>
                        <w:div w:id="1040280423">
                          <w:marLeft w:val="0"/>
                          <w:marRight w:val="0"/>
                          <w:marTop w:val="0"/>
                          <w:marBottom w:val="0"/>
                          <w:divBdr>
                            <w:top w:val="none" w:sz="0" w:space="0" w:color="auto"/>
                            <w:left w:val="none" w:sz="0" w:space="0" w:color="auto"/>
                            <w:bottom w:val="none" w:sz="0" w:space="0" w:color="auto"/>
                            <w:right w:val="none" w:sz="0" w:space="0" w:color="auto"/>
                          </w:divBdr>
                        </w:div>
                      </w:divsChild>
                    </w:div>
                    <w:div w:id="1573849197">
                      <w:marLeft w:val="0"/>
                      <w:marRight w:val="0"/>
                      <w:marTop w:val="0"/>
                      <w:marBottom w:val="0"/>
                      <w:divBdr>
                        <w:top w:val="none" w:sz="0" w:space="0" w:color="auto"/>
                        <w:left w:val="none" w:sz="0" w:space="0" w:color="auto"/>
                        <w:bottom w:val="none" w:sz="0" w:space="0" w:color="auto"/>
                        <w:right w:val="none" w:sz="0" w:space="0" w:color="auto"/>
                      </w:divBdr>
                      <w:divsChild>
                        <w:div w:id="1854759522">
                          <w:marLeft w:val="0"/>
                          <w:marRight w:val="0"/>
                          <w:marTop w:val="0"/>
                          <w:marBottom w:val="0"/>
                          <w:divBdr>
                            <w:top w:val="none" w:sz="0" w:space="0" w:color="auto"/>
                            <w:left w:val="none" w:sz="0" w:space="0" w:color="auto"/>
                            <w:bottom w:val="none" w:sz="0" w:space="0" w:color="auto"/>
                            <w:right w:val="none" w:sz="0" w:space="0" w:color="auto"/>
                          </w:divBdr>
                        </w:div>
                      </w:divsChild>
                    </w:div>
                    <w:div w:id="1482843096">
                      <w:marLeft w:val="0"/>
                      <w:marRight w:val="0"/>
                      <w:marTop w:val="0"/>
                      <w:marBottom w:val="0"/>
                      <w:divBdr>
                        <w:top w:val="none" w:sz="0" w:space="0" w:color="auto"/>
                        <w:left w:val="none" w:sz="0" w:space="0" w:color="auto"/>
                        <w:bottom w:val="none" w:sz="0" w:space="0" w:color="auto"/>
                        <w:right w:val="none" w:sz="0" w:space="0" w:color="auto"/>
                      </w:divBdr>
                      <w:divsChild>
                        <w:div w:id="1425492112">
                          <w:marLeft w:val="0"/>
                          <w:marRight w:val="0"/>
                          <w:marTop w:val="0"/>
                          <w:marBottom w:val="0"/>
                          <w:divBdr>
                            <w:top w:val="none" w:sz="0" w:space="0" w:color="auto"/>
                            <w:left w:val="none" w:sz="0" w:space="0" w:color="auto"/>
                            <w:bottom w:val="none" w:sz="0" w:space="0" w:color="auto"/>
                            <w:right w:val="none" w:sz="0" w:space="0" w:color="auto"/>
                          </w:divBdr>
                        </w:div>
                      </w:divsChild>
                    </w:div>
                    <w:div w:id="1505976274">
                      <w:marLeft w:val="0"/>
                      <w:marRight w:val="0"/>
                      <w:marTop w:val="0"/>
                      <w:marBottom w:val="0"/>
                      <w:divBdr>
                        <w:top w:val="none" w:sz="0" w:space="0" w:color="auto"/>
                        <w:left w:val="none" w:sz="0" w:space="0" w:color="auto"/>
                        <w:bottom w:val="none" w:sz="0" w:space="0" w:color="auto"/>
                        <w:right w:val="none" w:sz="0" w:space="0" w:color="auto"/>
                      </w:divBdr>
                      <w:divsChild>
                        <w:div w:id="1813592277">
                          <w:marLeft w:val="0"/>
                          <w:marRight w:val="0"/>
                          <w:marTop w:val="0"/>
                          <w:marBottom w:val="0"/>
                          <w:divBdr>
                            <w:top w:val="none" w:sz="0" w:space="0" w:color="auto"/>
                            <w:left w:val="none" w:sz="0" w:space="0" w:color="auto"/>
                            <w:bottom w:val="none" w:sz="0" w:space="0" w:color="auto"/>
                            <w:right w:val="none" w:sz="0" w:space="0" w:color="auto"/>
                          </w:divBdr>
                        </w:div>
                      </w:divsChild>
                    </w:div>
                    <w:div w:id="1274633743">
                      <w:marLeft w:val="0"/>
                      <w:marRight w:val="0"/>
                      <w:marTop w:val="0"/>
                      <w:marBottom w:val="0"/>
                      <w:divBdr>
                        <w:top w:val="none" w:sz="0" w:space="0" w:color="auto"/>
                        <w:left w:val="none" w:sz="0" w:space="0" w:color="auto"/>
                        <w:bottom w:val="none" w:sz="0" w:space="0" w:color="auto"/>
                        <w:right w:val="none" w:sz="0" w:space="0" w:color="auto"/>
                      </w:divBdr>
                      <w:divsChild>
                        <w:div w:id="507327987">
                          <w:marLeft w:val="0"/>
                          <w:marRight w:val="0"/>
                          <w:marTop w:val="0"/>
                          <w:marBottom w:val="0"/>
                          <w:divBdr>
                            <w:top w:val="none" w:sz="0" w:space="0" w:color="auto"/>
                            <w:left w:val="none" w:sz="0" w:space="0" w:color="auto"/>
                            <w:bottom w:val="none" w:sz="0" w:space="0" w:color="auto"/>
                            <w:right w:val="none" w:sz="0" w:space="0" w:color="auto"/>
                          </w:divBdr>
                        </w:div>
                      </w:divsChild>
                    </w:div>
                    <w:div w:id="1540817592">
                      <w:marLeft w:val="0"/>
                      <w:marRight w:val="0"/>
                      <w:marTop w:val="0"/>
                      <w:marBottom w:val="0"/>
                      <w:divBdr>
                        <w:top w:val="none" w:sz="0" w:space="0" w:color="auto"/>
                        <w:left w:val="none" w:sz="0" w:space="0" w:color="auto"/>
                        <w:bottom w:val="none" w:sz="0" w:space="0" w:color="auto"/>
                        <w:right w:val="none" w:sz="0" w:space="0" w:color="auto"/>
                      </w:divBdr>
                      <w:divsChild>
                        <w:div w:id="15658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69375">
              <w:marLeft w:val="0"/>
              <w:marRight w:val="0"/>
              <w:marTop w:val="0"/>
              <w:marBottom w:val="0"/>
              <w:divBdr>
                <w:top w:val="none" w:sz="0" w:space="0" w:color="auto"/>
                <w:left w:val="none" w:sz="0" w:space="0" w:color="auto"/>
                <w:bottom w:val="none" w:sz="0" w:space="0" w:color="auto"/>
                <w:right w:val="none" w:sz="0" w:space="0" w:color="auto"/>
              </w:divBdr>
            </w:div>
            <w:div w:id="564490279">
              <w:marLeft w:val="0"/>
              <w:marRight w:val="0"/>
              <w:marTop w:val="0"/>
              <w:marBottom w:val="0"/>
              <w:divBdr>
                <w:top w:val="none" w:sz="0" w:space="0" w:color="auto"/>
                <w:left w:val="none" w:sz="0" w:space="0" w:color="auto"/>
                <w:bottom w:val="none" w:sz="0" w:space="0" w:color="auto"/>
                <w:right w:val="none" w:sz="0" w:space="0" w:color="auto"/>
              </w:divBdr>
            </w:div>
            <w:div w:id="832572068">
              <w:marLeft w:val="0"/>
              <w:marRight w:val="0"/>
              <w:marTop w:val="0"/>
              <w:marBottom w:val="0"/>
              <w:divBdr>
                <w:top w:val="none" w:sz="0" w:space="0" w:color="auto"/>
                <w:left w:val="none" w:sz="0" w:space="0" w:color="auto"/>
                <w:bottom w:val="none" w:sz="0" w:space="0" w:color="auto"/>
                <w:right w:val="none" w:sz="0" w:space="0" w:color="auto"/>
              </w:divBdr>
            </w:div>
            <w:div w:id="2068604109">
              <w:marLeft w:val="0"/>
              <w:marRight w:val="0"/>
              <w:marTop w:val="0"/>
              <w:marBottom w:val="0"/>
              <w:divBdr>
                <w:top w:val="none" w:sz="0" w:space="0" w:color="auto"/>
                <w:left w:val="none" w:sz="0" w:space="0" w:color="auto"/>
                <w:bottom w:val="none" w:sz="0" w:space="0" w:color="auto"/>
                <w:right w:val="none" w:sz="0" w:space="0" w:color="auto"/>
              </w:divBdr>
              <w:divsChild>
                <w:div w:id="849022723">
                  <w:marLeft w:val="0"/>
                  <w:marRight w:val="0"/>
                  <w:marTop w:val="30"/>
                  <w:marBottom w:val="30"/>
                  <w:divBdr>
                    <w:top w:val="none" w:sz="0" w:space="0" w:color="auto"/>
                    <w:left w:val="none" w:sz="0" w:space="0" w:color="auto"/>
                    <w:bottom w:val="none" w:sz="0" w:space="0" w:color="auto"/>
                    <w:right w:val="none" w:sz="0" w:space="0" w:color="auto"/>
                  </w:divBdr>
                  <w:divsChild>
                    <w:div w:id="282268661">
                      <w:marLeft w:val="0"/>
                      <w:marRight w:val="0"/>
                      <w:marTop w:val="0"/>
                      <w:marBottom w:val="0"/>
                      <w:divBdr>
                        <w:top w:val="none" w:sz="0" w:space="0" w:color="auto"/>
                        <w:left w:val="none" w:sz="0" w:space="0" w:color="auto"/>
                        <w:bottom w:val="none" w:sz="0" w:space="0" w:color="auto"/>
                        <w:right w:val="none" w:sz="0" w:space="0" w:color="auto"/>
                      </w:divBdr>
                      <w:divsChild>
                        <w:div w:id="996957935">
                          <w:marLeft w:val="0"/>
                          <w:marRight w:val="0"/>
                          <w:marTop w:val="0"/>
                          <w:marBottom w:val="0"/>
                          <w:divBdr>
                            <w:top w:val="none" w:sz="0" w:space="0" w:color="auto"/>
                            <w:left w:val="none" w:sz="0" w:space="0" w:color="auto"/>
                            <w:bottom w:val="none" w:sz="0" w:space="0" w:color="auto"/>
                            <w:right w:val="none" w:sz="0" w:space="0" w:color="auto"/>
                          </w:divBdr>
                        </w:div>
                      </w:divsChild>
                    </w:div>
                    <w:div w:id="916094077">
                      <w:marLeft w:val="0"/>
                      <w:marRight w:val="0"/>
                      <w:marTop w:val="0"/>
                      <w:marBottom w:val="0"/>
                      <w:divBdr>
                        <w:top w:val="none" w:sz="0" w:space="0" w:color="auto"/>
                        <w:left w:val="none" w:sz="0" w:space="0" w:color="auto"/>
                        <w:bottom w:val="none" w:sz="0" w:space="0" w:color="auto"/>
                        <w:right w:val="none" w:sz="0" w:space="0" w:color="auto"/>
                      </w:divBdr>
                      <w:divsChild>
                        <w:div w:id="840893612">
                          <w:marLeft w:val="0"/>
                          <w:marRight w:val="0"/>
                          <w:marTop w:val="0"/>
                          <w:marBottom w:val="0"/>
                          <w:divBdr>
                            <w:top w:val="none" w:sz="0" w:space="0" w:color="auto"/>
                            <w:left w:val="none" w:sz="0" w:space="0" w:color="auto"/>
                            <w:bottom w:val="none" w:sz="0" w:space="0" w:color="auto"/>
                            <w:right w:val="none" w:sz="0" w:space="0" w:color="auto"/>
                          </w:divBdr>
                        </w:div>
                      </w:divsChild>
                    </w:div>
                    <w:div w:id="80225232">
                      <w:marLeft w:val="0"/>
                      <w:marRight w:val="0"/>
                      <w:marTop w:val="0"/>
                      <w:marBottom w:val="0"/>
                      <w:divBdr>
                        <w:top w:val="none" w:sz="0" w:space="0" w:color="auto"/>
                        <w:left w:val="none" w:sz="0" w:space="0" w:color="auto"/>
                        <w:bottom w:val="none" w:sz="0" w:space="0" w:color="auto"/>
                        <w:right w:val="none" w:sz="0" w:space="0" w:color="auto"/>
                      </w:divBdr>
                      <w:divsChild>
                        <w:div w:id="1978796440">
                          <w:marLeft w:val="0"/>
                          <w:marRight w:val="0"/>
                          <w:marTop w:val="0"/>
                          <w:marBottom w:val="0"/>
                          <w:divBdr>
                            <w:top w:val="none" w:sz="0" w:space="0" w:color="auto"/>
                            <w:left w:val="none" w:sz="0" w:space="0" w:color="auto"/>
                            <w:bottom w:val="none" w:sz="0" w:space="0" w:color="auto"/>
                            <w:right w:val="none" w:sz="0" w:space="0" w:color="auto"/>
                          </w:divBdr>
                        </w:div>
                      </w:divsChild>
                    </w:div>
                    <w:div w:id="2140414436">
                      <w:marLeft w:val="0"/>
                      <w:marRight w:val="0"/>
                      <w:marTop w:val="0"/>
                      <w:marBottom w:val="0"/>
                      <w:divBdr>
                        <w:top w:val="none" w:sz="0" w:space="0" w:color="auto"/>
                        <w:left w:val="none" w:sz="0" w:space="0" w:color="auto"/>
                        <w:bottom w:val="none" w:sz="0" w:space="0" w:color="auto"/>
                        <w:right w:val="none" w:sz="0" w:space="0" w:color="auto"/>
                      </w:divBdr>
                      <w:divsChild>
                        <w:div w:id="63571888">
                          <w:marLeft w:val="0"/>
                          <w:marRight w:val="0"/>
                          <w:marTop w:val="0"/>
                          <w:marBottom w:val="0"/>
                          <w:divBdr>
                            <w:top w:val="none" w:sz="0" w:space="0" w:color="auto"/>
                            <w:left w:val="none" w:sz="0" w:space="0" w:color="auto"/>
                            <w:bottom w:val="none" w:sz="0" w:space="0" w:color="auto"/>
                            <w:right w:val="none" w:sz="0" w:space="0" w:color="auto"/>
                          </w:divBdr>
                        </w:div>
                      </w:divsChild>
                    </w:div>
                    <w:div w:id="342126939">
                      <w:marLeft w:val="0"/>
                      <w:marRight w:val="0"/>
                      <w:marTop w:val="0"/>
                      <w:marBottom w:val="0"/>
                      <w:divBdr>
                        <w:top w:val="none" w:sz="0" w:space="0" w:color="auto"/>
                        <w:left w:val="none" w:sz="0" w:space="0" w:color="auto"/>
                        <w:bottom w:val="none" w:sz="0" w:space="0" w:color="auto"/>
                        <w:right w:val="none" w:sz="0" w:space="0" w:color="auto"/>
                      </w:divBdr>
                      <w:divsChild>
                        <w:div w:id="1146700024">
                          <w:marLeft w:val="0"/>
                          <w:marRight w:val="0"/>
                          <w:marTop w:val="0"/>
                          <w:marBottom w:val="0"/>
                          <w:divBdr>
                            <w:top w:val="none" w:sz="0" w:space="0" w:color="auto"/>
                            <w:left w:val="none" w:sz="0" w:space="0" w:color="auto"/>
                            <w:bottom w:val="none" w:sz="0" w:space="0" w:color="auto"/>
                            <w:right w:val="none" w:sz="0" w:space="0" w:color="auto"/>
                          </w:divBdr>
                        </w:div>
                      </w:divsChild>
                    </w:div>
                    <w:div w:id="2133747108">
                      <w:marLeft w:val="0"/>
                      <w:marRight w:val="0"/>
                      <w:marTop w:val="0"/>
                      <w:marBottom w:val="0"/>
                      <w:divBdr>
                        <w:top w:val="none" w:sz="0" w:space="0" w:color="auto"/>
                        <w:left w:val="none" w:sz="0" w:space="0" w:color="auto"/>
                        <w:bottom w:val="none" w:sz="0" w:space="0" w:color="auto"/>
                        <w:right w:val="none" w:sz="0" w:space="0" w:color="auto"/>
                      </w:divBdr>
                      <w:divsChild>
                        <w:div w:id="1784182906">
                          <w:marLeft w:val="0"/>
                          <w:marRight w:val="0"/>
                          <w:marTop w:val="0"/>
                          <w:marBottom w:val="0"/>
                          <w:divBdr>
                            <w:top w:val="none" w:sz="0" w:space="0" w:color="auto"/>
                            <w:left w:val="none" w:sz="0" w:space="0" w:color="auto"/>
                            <w:bottom w:val="none" w:sz="0" w:space="0" w:color="auto"/>
                            <w:right w:val="none" w:sz="0" w:space="0" w:color="auto"/>
                          </w:divBdr>
                        </w:div>
                      </w:divsChild>
                    </w:div>
                    <w:div w:id="1609846943">
                      <w:marLeft w:val="0"/>
                      <w:marRight w:val="0"/>
                      <w:marTop w:val="0"/>
                      <w:marBottom w:val="0"/>
                      <w:divBdr>
                        <w:top w:val="none" w:sz="0" w:space="0" w:color="auto"/>
                        <w:left w:val="none" w:sz="0" w:space="0" w:color="auto"/>
                        <w:bottom w:val="none" w:sz="0" w:space="0" w:color="auto"/>
                        <w:right w:val="none" w:sz="0" w:space="0" w:color="auto"/>
                      </w:divBdr>
                      <w:divsChild>
                        <w:div w:id="1851487419">
                          <w:marLeft w:val="0"/>
                          <w:marRight w:val="0"/>
                          <w:marTop w:val="0"/>
                          <w:marBottom w:val="0"/>
                          <w:divBdr>
                            <w:top w:val="none" w:sz="0" w:space="0" w:color="auto"/>
                            <w:left w:val="none" w:sz="0" w:space="0" w:color="auto"/>
                            <w:bottom w:val="none" w:sz="0" w:space="0" w:color="auto"/>
                            <w:right w:val="none" w:sz="0" w:space="0" w:color="auto"/>
                          </w:divBdr>
                        </w:div>
                      </w:divsChild>
                    </w:div>
                    <w:div w:id="1586916156">
                      <w:marLeft w:val="0"/>
                      <w:marRight w:val="0"/>
                      <w:marTop w:val="0"/>
                      <w:marBottom w:val="0"/>
                      <w:divBdr>
                        <w:top w:val="none" w:sz="0" w:space="0" w:color="auto"/>
                        <w:left w:val="none" w:sz="0" w:space="0" w:color="auto"/>
                        <w:bottom w:val="none" w:sz="0" w:space="0" w:color="auto"/>
                        <w:right w:val="none" w:sz="0" w:space="0" w:color="auto"/>
                      </w:divBdr>
                      <w:divsChild>
                        <w:div w:id="18271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433730">
              <w:marLeft w:val="0"/>
              <w:marRight w:val="0"/>
              <w:marTop w:val="0"/>
              <w:marBottom w:val="0"/>
              <w:divBdr>
                <w:top w:val="none" w:sz="0" w:space="0" w:color="auto"/>
                <w:left w:val="none" w:sz="0" w:space="0" w:color="auto"/>
                <w:bottom w:val="none" w:sz="0" w:space="0" w:color="auto"/>
                <w:right w:val="none" w:sz="0" w:space="0" w:color="auto"/>
              </w:divBdr>
            </w:div>
            <w:div w:id="1556622927">
              <w:marLeft w:val="0"/>
              <w:marRight w:val="0"/>
              <w:marTop w:val="0"/>
              <w:marBottom w:val="0"/>
              <w:divBdr>
                <w:top w:val="none" w:sz="0" w:space="0" w:color="auto"/>
                <w:left w:val="none" w:sz="0" w:space="0" w:color="auto"/>
                <w:bottom w:val="none" w:sz="0" w:space="0" w:color="auto"/>
                <w:right w:val="none" w:sz="0" w:space="0" w:color="auto"/>
              </w:divBdr>
            </w:div>
            <w:div w:id="835922337">
              <w:marLeft w:val="0"/>
              <w:marRight w:val="0"/>
              <w:marTop w:val="0"/>
              <w:marBottom w:val="0"/>
              <w:divBdr>
                <w:top w:val="none" w:sz="0" w:space="0" w:color="auto"/>
                <w:left w:val="none" w:sz="0" w:space="0" w:color="auto"/>
                <w:bottom w:val="none" w:sz="0" w:space="0" w:color="auto"/>
                <w:right w:val="none" w:sz="0" w:space="0" w:color="auto"/>
              </w:divBdr>
            </w:div>
            <w:div w:id="352611777">
              <w:marLeft w:val="0"/>
              <w:marRight w:val="0"/>
              <w:marTop w:val="0"/>
              <w:marBottom w:val="0"/>
              <w:divBdr>
                <w:top w:val="none" w:sz="0" w:space="0" w:color="auto"/>
                <w:left w:val="none" w:sz="0" w:space="0" w:color="auto"/>
                <w:bottom w:val="none" w:sz="0" w:space="0" w:color="auto"/>
                <w:right w:val="none" w:sz="0" w:space="0" w:color="auto"/>
              </w:divBdr>
            </w:div>
          </w:divsChild>
        </w:div>
        <w:div w:id="822358781">
          <w:marLeft w:val="0"/>
          <w:marRight w:val="0"/>
          <w:marTop w:val="0"/>
          <w:marBottom w:val="0"/>
          <w:divBdr>
            <w:top w:val="none" w:sz="0" w:space="0" w:color="auto"/>
            <w:left w:val="none" w:sz="0" w:space="0" w:color="auto"/>
            <w:bottom w:val="none" w:sz="0" w:space="0" w:color="auto"/>
            <w:right w:val="none" w:sz="0" w:space="0" w:color="auto"/>
          </w:divBdr>
          <w:divsChild>
            <w:div w:id="1874032326">
              <w:marLeft w:val="0"/>
              <w:marRight w:val="0"/>
              <w:marTop w:val="0"/>
              <w:marBottom w:val="0"/>
              <w:divBdr>
                <w:top w:val="none" w:sz="0" w:space="0" w:color="auto"/>
                <w:left w:val="none" w:sz="0" w:space="0" w:color="auto"/>
                <w:bottom w:val="none" w:sz="0" w:space="0" w:color="auto"/>
                <w:right w:val="none" w:sz="0" w:space="0" w:color="auto"/>
              </w:divBdr>
            </w:div>
          </w:divsChild>
        </w:div>
        <w:div w:id="2037076072">
          <w:marLeft w:val="0"/>
          <w:marRight w:val="0"/>
          <w:marTop w:val="0"/>
          <w:marBottom w:val="0"/>
          <w:divBdr>
            <w:top w:val="none" w:sz="0" w:space="0" w:color="auto"/>
            <w:left w:val="none" w:sz="0" w:space="0" w:color="auto"/>
            <w:bottom w:val="none" w:sz="0" w:space="0" w:color="auto"/>
            <w:right w:val="none" w:sz="0" w:space="0" w:color="auto"/>
          </w:divBdr>
          <w:divsChild>
            <w:div w:id="688259559">
              <w:marLeft w:val="0"/>
              <w:marRight w:val="0"/>
              <w:marTop w:val="0"/>
              <w:marBottom w:val="0"/>
              <w:divBdr>
                <w:top w:val="none" w:sz="0" w:space="0" w:color="auto"/>
                <w:left w:val="none" w:sz="0" w:space="0" w:color="auto"/>
                <w:bottom w:val="none" w:sz="0" w:space="0" w:color="auto"/>
                <w:right w:val="none" w:sz="0" w:space="0" w:color="auto"/>
              </w:divBdr>
            </w:div>
          </w:divsChild>
        </w:div>
        <w:div w:id="501824667">
          <w:marLeft w:val="0"/>
          <w:marRight w:val="0"/>
          <w:marTop w:val="0"/>
          <w:marBottom w:val="0"/>
          <w:divBdr>
            <w:top w:val="none" w:sz="0" w:space="0" w:color="auto"/>
            <w:left w:val="none" w:sz="0" w:space="0" w:color="auto"/>
            <w:bottom w:val="none" w:sz="0" w:space="0" w:color="auto"/>
            <w:right w:val="none" w:sz="0" w:space="0" w:color="auto"/>
          </w:divBdr>
          <w:divsChild>
            <w:div w:id="1436051687">
              <w:marLeft w:val="0"/>
              <w:marRight w:val="0"/>
              <w:marTop w:val="0"/>
              <w:marBottom w:val="0"/>
              <w:divBdr>
                <w:top w:val="none" w:sz="0" w:space="0" w:color="auto"/>
                <w:left w:val="none" w:sz="0" w:space="0" w:color="auto"/>
                <w:bottom w:val="none" w:sz="0" w:space="0" w:color="auto"/>
                <w:right w:val="none" w:sz="0" w:space="0" w:color="auto"/>
              </w:divBdr>
            </w:div>
          </w:divsChild>
        </w:div>
        <w:div w:id="81492448">
          <w:marLeft w:val="0"/>
          <w:marRight w:val="0"/>
          <w:marTop w:val="0"/>
          <w:marBottom w:val="0"/>
          <w:divBdr>
            <w:top w:val="none" w:sz="0" w:space="0" w:color="auto"/>
            <w:left w:val="none" w:sz="0" w:space="0" w:color="auto"/>
            <w:bottom w:val="none" w:sz="0" w:space="0" w:color="auto"/>
            <w:right w:val="none" w:sz="0" w:space="0" w:color="auto"/>
          </w:divBdr>
          <w:divsChild>
            <w:div w:id="494035301">
              <w:marLeft w:val="0"/>
              <w:marRight w:val="0"/>
              <w:marTop w:val="0"/>
              <w:marBottom w:val="0"/>
              <w:divBdr>
                <w:top w:val="none" w:sz="0" w:space="0" w:color="auto"/>
                <w:left w:val="none" w:sz="0" w:space="0" w:color="auto"/>
                <w:bottom w:val="none" w:sz="0" w:space="0" w:color="auto"/>
                <w:right w:val="none" w:sz="0" w:space="0" w:color="auto"/>
              </w:divBdr>
            </w:div>
          </w:divsChild>
        </w:div>
        <w:div w:id="434373047">
          <w:marLeft w:val="0"/>
          <w:marRight w:val="0"/>
          <w:marTop w:val="0"/>
          <w:marBottom w:val="0"/>
          <w:divBdr>
            <w:top w:val="none" w:sz="0" w:space="0" w:color="auto"/>
            <w:left w:val="none" w:sz="0" w:space="0" w:color="auto"/>
            <w:bottom w:val="none" w:sz="0" w:space="0" w:color="auto"/>
            <w:right w:val="none" w:sz="0" w:space="0" w:color="auto"/>
          </w:divBdr>
          <w:divsChild>
            <w:div w:id="962466610">
              <w:marLeft w:val="0"/>
              <w:marRight w:val="0"/>
              <w:marTop w:val="0"/>
              <w:marBottom w:val="0"/>
              <w:divBdr>
                <w:top w:val="none" w:sz="0" w:space="0" w:color="auto"/>
                <w:left w:val="none" w:sz="0" w:space="0" w:color="auto"/>
                <w:bottom w:val="none" w:sz="0" w:space="0" w:color="auto"/>
                <w:right w:val="none" w:sz="0" w:space="0" w:color="auto"/>
              </w:divBdr>
            </w:div>
            <w:div w:id="1805737867">
              <w:marLeft w:val="0"/>
              <w:marRight w:val="0"/>
              <w:marTop w:val="0"/>
              <w:marBottom w:val="0"/>
              <w:divBdr>
                <w:top w:val="none" w:sz="0" w:space="0" w:color="auto"/>
                <w:left w:val="none" w:sz="0" w:space="0" w:color="auto"/>
                <w:bottom w:val="none" w:sz="0" w:space="0" w:color="auto"/>
                <w:right w:val="none" w:sz="0" w:space="0" w:color="auto"/>
              </w:divBdr>
            </w:div>
            <w:div w:id="2004505953">
              <w:marLeft w:val="0"/>
              <w:marRight w:val="0"/>
              <w:marTop w:val="0"/>
              <w:marBottom w:val="0"/>
              <w:divBdr>
                <w:top w:val="none" w:sz="0" w:space="0" w:color="auto"/>
                <w:left w:val="none" w:sz="0" w:space="0" w:color="auto"/>
                <w:bottom w:val="none" w:sz="0" w:space="0" w:color="auto"/>
                <w:right w:val="none" w:sz="0" w:space="0" w:color="auto"/>
              </w:divBdr>
            </w:div>
            <w:div w:id="205800169">
              <w:marLeft w:val="0"/>
              <w:marRight w:val="0"/>
              <w:marTop w:val="0"/>
              <w:marBottom w:val="0"/>
              <w:divBdr>
                <w:top w:val="none" w:sz="0" w:space="0" w:color="auto"/>
                <w:left w:val="none" w:sz="0" w:space="0" w:color="auto"/>
                <w:bottom w:val="none" w:sz="0" w:space="0" w:color="auto"/>
                <w:right w:val="none" w:sz="0" w:space="0" w:color="auto"/>
              </w:divBdr>
            </w:div>
            <w:div w:id="1990091012">
              <w:marLeft w:val="0"/>
              <w:marRight w:val="0"/>
              <w:marTop w:val="0"/>
              <w:marBottom w:val="0"/>
              <w:divBdr>
                <w:top w:val="none" w:sz="0" w:space="0" w:color="auto"/>
                <w:left w:val="none" w:sz="0" w:space="0" w:color="auto"/>
                <w:bottom w:val="none" w:sz="0" w:space="0" w:color="auto"/>
                <w:right w:val="none" w:sz="0" w:space="0" w:color="auto"/>
              </w:divBdr>
            </w:div>
            <w:div w:id="1866285530">
              <w:marLeft w:val="0"/>
              <w:marRight w:val="0"/>
              <w:marTop w:val="0"/>
              <w:marBottom w:val="0"/>
              <w:divBdr>
                <w:top w:val="none" w:sz="0" w:space="0" w:color="auto"/>
                <w:left w:val="none" w:sz="0" w:space="0" w:color="auto"/>
                <w:bottom w:val="none" w:sz="0" w:space="0" w:color="auto"/>
                <w:right w:val="none" w:sz="0" w:space="0" w:color="auto"/>
              </w:divBdr>
            </w:div>
            <w:div w:id="1695112128">
              <w:marLeft w:val="0"/>
              <w:marRight w:val="0"/>
              <w:marTop w:val="0"/>
              <w:marBottom w:val="0"/>
              <w:divBdr>
                <w:top w:val="none" w:sz="0" w:space="0" w:color="auto"/>
                <w:left w:val="none" w:sz="0" w:space="0" w:color="auto"/>
                <w:bottom w:val="none" w:sz="0" w:space="0" w:color="auto"/>
                <w:right w:val="none" w:sz="0" w:space="0" w:color="auto"/>
              </w:divBdr>
            </w:div>
            <w:div w:id="151793563">
              <w:marLeft w:val="0"/>
              <w:marRight w:val="0"/>
              <w:marTop w:val="0"/>
              <w:marBottom w:val="0"/>
              <w:divBdr>
                <w:top w:val="none" w:sz="0" w:space="0" w:color="auto"/>
                <w:left w:val="none" w:sz="0" w:space="0" w:color="auto"/>
                <w:bottom w:val="none" w:sz="0" w:space="0" w:color="auto"/>
                <w:right w:val="none" w:sz="0" w:space="0" w:color="auto"/>
              </w:divBdr>
            </w:div>
            <w:div w:id="1822497606">
              <w:marLeft w:val="0"/>
              <w:marRight w:val="0"/>
              <w:marTop w:val="0"/>
              <w:marBottom w:val="0"/>
              <w:divBdr>
                <w:top w:val="none" w:sz="0" w:space="0" w:color="auto"/>
                <w:left w:val="none" w:sz="0" w:space="0" w:color="auto"/>
                <w:bottom w:val="none" w:sz="0" w:space="0" w:color="auto"/>
                <w:right w:val="none" w:sz="0" w:space="0" w:color="auto"/>
              </w:divBdr>
            </w:div>
            <w:div w:id="1731075692">
              <w:marLeft w:val="0"/>
              <w:marRight w:val="0"/>
              <w:marTop w:val="0"/>
              <w:marBottom w:val="0"/>
              <w:divBdr>
                <w:top w:val="none" w:sz="0" w:space="0" w:color="auto"/>
                <w:left w:val="none" w:sz="0" w:space="0" w:color="auto"/>
                <w:bottom w:val="none" w:sz="0" w:space="0" w:color="auto"/>
                <w:right w:val="none" w:sz="0" w:space="0" w:color="auto"/>
              </w:divBdr>
            </w:div>
            <w:div w:id="932512262">
              <w:marLeft w:val="0"/>
              <w:marRight w:val="0"/>
              <w:marTop w:val="0"/>
              <w:marBottom w:val="0"/>
              <w:divBdr>
                <w:top w:val="none" w:sz="0" w:space="0" w:color="auto"/>
                <w:left w:val="none" w:sz="0" w:space="0" w:color="auto"/>
                <w:bottom w:val="none" w:sz="0" w:space="0" w:color="auto"/>
                <w:right w:val="none" w:sz="0" w:space="0" w:color="auto"/>
              </w:divBdr>
            </w:div>
          </w:divsChild>
        </w:div>
        <w:div w:id="25066102">
          <w:marLeft w:val="0"/>
          <w:marRight w:val="0"/>
          <w:marTop w:val="0"/>
          <w:marBottom w:val="0"/>
          <w:divBdr>
            <w:top w:val="none" w:sz="0" w:space="0" w:color="auto"/>
            <w:left w:val="none" w:sz="0" w:space="0" w:color="auto"/>
            <w:bottom w:val="none" w:sz="0" w:space="0" w:color="auto"/>
            <w:right w:val="none" w:sz="0" w:space="0" w:color="auto"/>
          </w:divBdr>
          <w:divsChild>
            <w:div w:id="1516460595">
              <w:marLeft w:val="0"/>
              <w:marRight w:val="0"/>
              <w:marTop w:val="0"/>
              <w:marBottom w:val="0"/>
              <w:divBdr>
                <w:top w:val="none" w:sz="0" w:space="0" w:color="auto"/>
                <w:left w:val="none" w:sz="0" w:space="0" w:color="auto"/>
                <w:bottom w:val="none" w:sz="0" w:space="0" w:color="auto"/>
                <w:right w:val="none" w:sz="0" w:space="0" w:color="auto"/>
              </w:divBdr>
            </w:div>
          </w:divsChild>
        </w:div>
        <w:div w:id="975069448">
          <w:marLeft w:val="0"/>
          <w:marRight w:val="0"/>
          <w:marTop w:val="0"/>
          <w:marBottom w:val="0"/>
          <w:divBdr>
            <w:top w:val="none" w:sz="0" w:space="0" w:color="auto"/>
            <w:left w:val="none" w:sz="0" w:space="0" w:color="auto"/>
            <w:bottom w:val="none" w:sz="0" w:space="0" w:color="auto"/>
            <w:right w:val="none" w:sz="0" w:space="0" w:color="auto"/>
          </w:divBdr>
          <w:divsChild>
            <w:div w:id="912156284">
              <w:marLeft w:val="0"/>
              <w:marRight w:val="0"/>
              <w:marTop w:val="0"/>
              <w:marBottom w:val="0"/>
              <w:divBdr>
                <w:top w:val="none" w:sz="0" w:space="0" w:color="auto"/>
                <w:left w:val="none" w:sz="0" w:space="0" w:color="auto"/>
                <w:bottom w:val="none" w:sz="0" w:space="0" w:color="auto"/>
                <w:right w:val="none" w:sz="0" w:space="0" w:color="auto"/>
              </w:divBdr>
            </w:div>
          </w:divsChild>
        </w:div>
        <w:div w:id="876967062">
          <w:marLeft w:val="0"/>
          <w:marRight w:val="0"/>
          <w:marTop w:val="0"/>
          <w:marBottom w:val="0"/>
          <w:divBdr>
            <w:top w:val="none" w:sz="0" w:space="0" w:color="auto"/>
            <w:left w:val="none" w:sz="0" w:space="0" w:color="auto"/>
            <w:bottom w:val="none" w:sz="0" w:space="0" w:color="auto"/>
            <w:right w:val="none" w:sz="0" w:space="0" w:color="auto"/>
          </w:divBdr>
          <w:divsChild>
            <w:div w:id="112361335">
              <w:marLeft w:val="0"/>
              <w:marRight w:val="0"/>
              <w:marTop w:val="0"/>
              <w:marBottom w:val="0"/>
              <w:divBdr>
                <w:top w:val="none" w:sz="0" w:space="0" w:color="auto"/>
                <w:left w:val="none" w:sz="0" w:space="0" w:color="auto"/>
                <w:bottom w:val="none" w:sz="0" w:space="0" w:color="auto"/>
                <w:right w:val="none" w:sz="0" w:space="0" w:color="auto"/>
              </w:divBdr>
            </w:div>
          </w:divsChild>
        </w:div>
        <w:div w:id="1797209966">
          <w:marLeft w:val="0"/>
          <w:marRight w:val="0"/>
          <w:marTop w:val="0"/>
          <w:marBottom w:val="0"/>
          <w:divBdr>
            <w:top w:val="none" w:sz="0" w:space="0" w:color="auto"/>
            <w:left w:val="none" w:sz="0" w:space="0" w:color="auto"/>
            <w:bottom w:val="none" w:sz="0" w:space="0" w:color="auto"/>
            <w:right w:val="none" w:sz="0" w:space="0" w:color="auto"/>
          </w:divBdr>
          <w:divsChild>
            <w:div w:id="1342856698">
              <w:marLeft w:val="0"/>
              <w:marRight w:val="0"/>
              <w:marTop w:val="0"/>
              <w:marBottom w:val="0"/>
              <w:divBdr>
                <w:top w:val="none" w:sz="0" w:space="0" w:color="auto"/>
                <w:left w:val="none" w:sz="0" w:space="0" w:color="auto"/>
                <w:bottom w:val="none" w:sz="0" w:space="0" w:color="auto"/>
                <w:right w:val="none" w:sz="0" w:space="0" w:color="auto"/>
              </w:divBdr>
            </w:div>
          </w:divsChild>
        </w:div>
        <w:div w:id="20399963">
          <w:marLeft w:val="0"/>
          <w:marRight w:val="0"/>
          <w:marTop w:val="0"/>
          <w:marBottom w:val="0"/>
          <w:divBdr>
            <w:top w:val="none" w:sz="0" w:space="0" w:color="auto"/>
            <w:left w:val="none" w:sz="0" w:space="0" w:color="auto"/>
            <w:bottom w:val="none" w:sz="0" w:space="0" w:color="auto"/>
            <w:right w:val="none" w:sz="0" w:space="0" w:color="auto"/>
          </w:divBdr>
          <w:divsChild>
            <w:div w:id="1823237049">
              <w:marLeft w:val="0"/>
              <w:marRight w:val="0"/>
              <w:marTop w:val="0"/>
              <w:marBottom w:val="0"/>
              <w:divBdr>
                <w:top w:val="none" w:sz="0" w:space="0" w:color="auto"/>
                <w:left w:val="none" w:sz="0" w:space="0" w:color="auto"/>
                <w:bottom w:val="none" w:sz="0" w:space="0" w:color="auto"/>
                <w:right w:val="none" w:sz="0" w:space="0" w:color="auto"/>
              </w:divBdr>
            </w:div>
            <w:div w:id="1249148779">
              <w:marLeft w:val="0"/>
              <w:marRight w:val="0"/>
              <w:marTop w:val="0"/>
              <w:marBottom w:val="0"/>
              <w:divBdr>
                <w:top w:val="none" w:sz="0" w:space="0" w:color="auto"/>
                <w:left w:val="none" w:sz="0" w:space="0" w:color="auto"/>
                <w:bottom w:val="none" w:sz="0" w:space="0" w:color="auto"/>
                <w:right w:val="none" w:sz="0" w:space="0" w:color="auto"/>
              </w:divBdr>
            </w:div>
            <w:div w:id="1651865737">
              <w:marLeft w:val="0"/>
              <w:marRight w:val="0"/>
              <w:marTop w:val="0"/>
              <w:marBottom w:val="0"/>
              <w:divBdr>
                <w:top w:val="none" w:sz="0" w:space="0" w:color="auto"/>
                <w:left w:val="none" w:sz="0" w:space="0" w:color="auto"/>
                <w:bottom w:val="none" w:sz="0" w:space="0" w:color="auto"/>
                <w:right w:val="none" w:sz="0" w:space="0" w:color="auto"/>
              </w:divBdr>
            </w:div>
            <w:div w:id="1095321103">
              <w:marLeft w:val="0"/>
              <w:marRight w:val="0"/>
              <w:marTop w:val="0"/>
              <w:marBottom w:val="0"/>
              <w:divBdr>
                <w:top w:val="none" w:sz="0" w:space="0" w:color="auto"/>
                <w:left w:val="none" w:sz="0" w:space="0" w:color="auto"/>
                <w:bottom w:val="none" w:sz="0" w:space="0" w:color="auto"/>
                <w:right w:val="none" w:sz="0" w:space="0" w:color="auto"/>
              </w:divBdr>
            </w:div>
            <w:div w:id="1238904607">
              <w:marLeft w:val="0"/>
              <w:marRight w:val="0"/>
              <w:marTop w:val="0"/>
              <w:marBottom w:val="0"/>
              <w:divBdr>
                <w:top w:val="none" w:sz="0" w:space="0" w:color="auto"/>
                <w:left w:val="none" w:sz="0" w:space="0" w:color="auto"/>
                <w:bottom w:val="none" w:sz="0" w:space="0" w:color="auto"/>
                <w:right w:val="none" w:sz="0" w:space="0" w:color="auto"/>
              </w:divBdr>
            </w:div>
            <w:div w:id="1851022618">
              <w:marLeft w:val="0"/>
              <w:marRight w:val="0"/>
              <w:marTop w:val="0"/>
              <w:marBottom w:val="0"/>
              <w:divBdr>
                <w:top w:val="none" w:sz="0" w:space="0" w:color="auto"/>
                <w:left w:val="none" w:sz="0" w:space="0" w:color="auto"/>
                <w:bottom w:val="none" w:sz="0" w:space="0" w:color="auto"/>
                <w:right w:val="none" w:sz="0" w:space="0" w:color="auto"/>
              </w:divBdr>
            </w:div>
            <w:div w:id="1386491829">
              <w:marLeft w:val="0"/>
              <w:marRight w:val="0"/>
              <w:marTop w:val="0"/>
              <w:marBottom w:val="0"/>
              <w:divBdr>
                <w:top w:val="none" w:sz="0" w:space="0" w:color="auto"/>
                <w:left w:val="none" w:sz="0" w:space="0" w:color="auto"/>
                <w:bottom w:val="none" w:sz="0" w:space="0" w:color="auto"/>
                <w:right w:val="none" w:sz="0" w:space="0" w:color="auto"/>
              </w:divBdr>
            </w:div>
            <w:div w:id="1356689980">
              <w:marLeft w:val="0"/>
              <w:marRight w:val="0"/>
              <w:marTop w:val="0"/>
              <w:marBottom w:val="0"/>
              <w:divBdr>
                <w:top w:val="none" w:sz="0" w:space="0" w:color="auto"/>
                <w:left w:val="none" w:sz="0" w:space="0" w:color="auto"/>
                <w:bottom w:val="none" w:sz="0" w:space="0" w:color="auto"/>
                <w:right w:val="none" w:sz="0" w:space="0" w:color="auto"/>
              </w:divBdr>
            </w:div>
            <w:div w:id="668142192">
              <w:marLeft w:val="0"/>
              <w:marRight w:val="0"/>
              <w:marTop w:val="0"/>
              <w:marBottom w:val="0"/>
              <w:divBdr>
                <w:top w:val="none" w:sz="0" w:space="0" w:color="auto"/>
                <w:left w:val="none" w:sz="0" w:space="0" w:color="auto"/>
                <w:bottom w:val="none" w:sz="0" w:space="0" w:color="auto"/>
                <w:right w:val="none" w:sz="0" w:space="0" w:color="auto"/>
              </w:divBdr>
            </w:div>
          </w:divsChild>
        </w:div>
        <w:div w:id="205340065">
          <w:marLeft w:val="0"/>
          <w:marRight w:val="0"/>
          <w:marTop w:val="0"/>
          <w:marBottom w:val="0"/>
          <w:divBdr>
            <w:top w:val="none" w:sz="0" w:space="0" w:color="auto"/>
            <w:left w:val="none" w:sz="0" w:space="0" w:color="auto"/>
            <w:bottom w:val="none" w:sz="0" w:space="0" w:color="auto"/>
            <w:right w:val="none" w:sz="0" w:space="0" w:color="auto"/>
          </w:divBdr>
          <w:divsChild>
            <w:div w:id="95562502">
              <w:marLeft w:val="0"/>
              <w:marRight w:val="0"/>
              <w:marTop w:val="0"/>
              <w:marBottom w:val="0"/>
              <w:divBdr>
                <w:top w:val="none" w:sz="0" w:space="0" w:color="auto"/>
                <w:left w:val="none" w:sz="0" w:space="0" w:color="auto"/>
                <w:bottom w:val="none" w:sz="0" w:space="0" w:color="auto"/>
                <w:right w:val="none" w:sz="0" w:space="0" w:color="auto"/>
              </w:divBdr>
            </w:div>
          </w:divsChild>
        </w:div>
        <w:div w:id="1269118188">
          <w:marLeft w:val="0"/>
          <w:marRight w:val="0"/>
          <w:marTop w:val="0"/>
          <w:marBottom w:val="0"/>
          <w:divBdr>
            <w:top w:val="none" w:sz="0" w:space="0" w:color="auto"/>
            <w:left w:val="none" w:sz="0" w:space="0" w:color="auto"/>
            <w:bottom w:val="none" w:sz="0" w:space="0" w:color="auto"/>
            <w:right w:val="none" w:sz="0" w:space="0" w:color="auto"/>
          </w:divBdr>
          <w:divsChild>
            <w:div w:id="1659990493">
              <w:marLeft w:val="0"/>
              <w:marRight w:val="0"/>
              <w:marTop w:val="0"/>
              <w:marBottom w:val="0"/>
              <w:divBdr>
                <w:top w:val="none" w:sz="0" w:space="0" w:color="auto"/>
                <w:left w:val="none" w:sz="0" w:space="0" w:color="auto"/>
                <w:bottom w:val="none" w:sz="0" w:space="0" w:color="auto"/>
                <w:right w:val="none" w:sz="0" w:space="0" w:color="auto"/>
              </w:divBdr>
            </w:div>
          </w:divsChild>
        </w:div>
        <w:div w:id="150601941">
          <w:marLeft w:val="0"/>
          <w:marRight w:val="0"/>
          <w:marTop w:val="0"/>
          <w:marBottom w:val="0"/>
          <w:divBdr>
            <w:top w:val="none" w:sz="0" w:space="0" w:color="auto"/>
            <w:left w:val="none" w:sz="0" w:space="0" w:color="auto"/>
            <w:bottom w:val="none" w:sz="0" w:space="0" w:color="auto"/>
            <w:right w:val="none" w:sz="0" w:space="0" w:color="auto"/>
          </w:divBdr>
          <w:divsChild>
            <w:div w:id="1720086269">
              <w:marLeft w:val="0"/>
              <w:marRight w:val="0"/>
              <w:marTop w:val="0"/>
              <w:marBottom w:val="0"/>
              <w:divBdr>
                <w:top w:val="none" w:sz="0" w:space="0" w:color="auto"/>
                <w:left w:val="none" w:sz="0" w:space="0" w:color="auto"/>
                <w:bottom w:val="none" w:sz="0" w:space="0" w:color="auto"/>
                <w:right w:val="none" w:sz="0" w:space="0" w:color="auto"/>
              </w:divBdr>
            </w:div>
          </w:divsChild>
        </w:div>
        <w:div w:id="903442848">
          <w:marLeft w:val="0"/>
          <w:marRight w:val="0"/>
          <w:marTop w:val="0"/>
          <w:marBottom w:val="0"/>
          <w:divBdr>
            <w:top w:val="none" w:sz="0" w:space="0" w:color="auto"/>
            <w:left w:val="none" w:sz="0" w:space="0" w:color="auto"/>
            <w:bottom w:val="none" w:sz="0" w:space="0" w:color="auto"/>
            <w:right w:val="none" w:sz="0" w:space="0" w:color="auto"/>
          </w:divBdr>
          <w:divsChild>
            <w:div w:id="1646618542">
              <w:marLeft w:val="0"/>
              <w:marRight w:val="0"/>
              <w:marTop w:val="0"/>
              <w:marBottom w:val="0"/>
              <w:divBdr>
                <w:top w:val="none" w:sz="0" w:space="0" w:color="auto"/>
                <w:left w:val="none" w:sz="0" w:space="0" w:color="auto"/>
                <w:bottom w:val="none" w:sz="0" w:space="0" w:color="auto"/>
                <w:right w:val="none" w:sz="0" w:space="0" w:color="auto"/>
              </w:divBdr>
            </w:div>
          </w:divsChild>
        </w:div>
        <w:div w:id="230123008">
          <w:marLeft w:val="0"/>
          <w:marRight w:val="0"/>
          <w:marTop w:val="0"/>
          <w:marBottom w:val="0"/>
          <w:divBdr>
            <w:top w:val="none" w:sz="0" w:space="0" w:color="auto"/>
            <w:left w:val="none" w:sz="0" w:space="0" w:color="auto"/>
            <w:bottom w:val="none" w:sz="0" w:space="0" w:color="auto"/>
            <w:right w:val="none" w:sz="0" w:space="0" w:color="auto"/>
          </w:divBdr>
          <w:divsChild>
            <w:div w:id="1072658048">
              <w:marLeft w:val="0"/>
              <w:marRight w:val="0"/>
              <w:marTop w:val="0"/>
              <w:marBottom w:val="0"/>
              <w:divBdr>
                <w:top w:val="none" w:sz="0" w:space="0" w:color="auto"/>
                <w:left w:val="none" w:sz="0" w:space="0" w:color="auto"/>
                <w:bottom w:val="none" w:sz="0" w:space="0" w:color="auto"/>
                <w:right w:val="none" w:sz="0" w:space="0" w:color="auto"/>
              </w:divBdr>
            </w:div>
            <w:div w:id="1112746030">
              <w:marLeft w:val="0"/>
              <w:marRight w:val="0"/>
              <w:marTop w:val="0"/>
              <w:marBottom w:val="0"/>
              <w:divBdr>
                <w:top w:val="none" w:sz="0" w:space="0" w:color="auto"/>
                <w:left w:val="none" w:sz="0" w:space="0" w:color="auto"/>
                <w:bottom w:val="none" w:sz="0" w:space="0" w:color="auto"/>
                <w:right w:val="none" w:sz="0" w:space="0" w:color="auto"/>
              </w:divBdr>
            </w:div>
            <w:div w:id="2080051378">
              <w:marLeft w:val="0"/>
              <w:marRight w:val="0"/>
              <w:marTop w:val="0"/>
              <w:marBottom w:val="0"/>
              <w:divBdr>
                <w:top w:val="none" w:sz="0" w:space="0" w:color="auto"/>
                <w:left w:val="none" w:sz="0" w:space="0" w:color="auto"/>
                <w:bottom w:val="none" w:sz="0" w:space="0" w:color="auto"/>
                <w:right w:val="none" w:sz="0" w:space="0" w:color="auto"/>
              </w:divBdr>
            </w:div>
            <w:div w:id="59669448">
              <w:marLeft w:val="0"/>
              <w:marRight w:val="0"/>
              <w:marTop w:val="0"/>
              <w:marBottom w:val="0"/>
              <w:divBdr>
                <w:top w:val="none" w:sz="0" w:space="0" w:color="auto"/>
                <w:left w:val="none" w:sz="0" w:space="0" w:color="auto"/>
                <w:bottom w:val="none" w:sz="0" w:space="0" w:color="auto"/>
                <w:right w:val="none" w:sz="0" w:space="0" w:color="auto"/>
              </w:divBdr>
            </w:div>
            <w:div w:id="1008605523">
              <w:marLeft w:val="0"/>
              <w:marRight w:val="0"/>
              <w:marTop w:val="0"/>
              <w:marBottom w:val="0"/>
              <w:divBdr>
                <w:top w:val="none" w:sz="0" w:space="0" w:color="auto"/>
                <w:left w:val="none" w:sz="0" w:space="0" w:color="auto"/>
                <w:bottom w:val="none" w:sz="0" w:space="0" w:color="auto"/>
                <w:right w:val="none" w:sz="0" w:space="0" w:color="auto"/>
              </w:divBdr>
              <w:divsChild>
                <w:div w:id="773086893">
                  <w:marLeft w:val="0"/>
                  <w:marRight w:val="0"/>
                  <w:marTop w:val="30"/>
                  <w:marBottom w:val="30"/>
                  <w:divBdr>
                    <w:top w:val="none" w:sz="0" w:space="0" w:color="auto"/>
                    <w:left w:val="none" w:sz="0" w:space="0" w:color="auto"/>
                    <w:bottom w:val="none" w:sz="0" w:space="0" w:color="auto"/>
                    <w:right w:val="none" w:sz="0" w:space="0" w:color="auto"/>
                  </w:divBdr>
                  <w:divsChild>
                    <w:div w:id="1982150379">
                      <w:marLeft w:val="0"/>
                      <w:marRight w:val="0"/>
                      <w:marTop w:val="0"/>
                      <w:marBottom w:val="0"/>
                      <w:divBdr>
                        <w:top w:val="none" w:sz="0" w:space="0" w:color="auto"/>
                        <w:left w:val="none" w:sz="0" w:space="0" w:color="auto"/>
                        <w:bottom w:val="none" w:sz="0" w:space="0" w:color="auto"/>
                        <w:right w:val="none" w:sz="0" w:space="0" w:color="auto"/>
                      </w:divBdr>
                      <w:divsChild>
                        <w:div w:id="1201629097">
                          <w:marLeft w:val="0"/>
                          <w:marRight w:val="0"/>
                          <w:marTop w:val="0"/>
                          <w:marBottom w:val="0"/>
                          <w:divBdr>
                            <w:top w:val="none" w:sz="0" w:space="0" w:color="auto"/>
                            <w:left w:val="none" w:sz="0" w:space="0" w:color="auto"/>
                            <w:bottom w:val="none" w:sz="0" w:space="0" w:color="auto"/>
                            <w:right w:val="none" w:sz="0" w:space="0" w:color="auto"/>
                          </w:divBdr>
                        </w:div>
                      </w:divsChild>
                    </w:div>
                    <w:div w:id="235748820">
                      <w:marLeft w:val="0"/>
                      <w:marRight w:val="0"/>
                      <w:marTop w:val="0"/>
                      <w:marBottom w:val="0"/>
                      <w:divBdr>
                        <w:top w:val="none" w:sz="0" w:space="0" w:color="auto"/>
                        <w:left w:val="none" w:sz="0" w:space="0" w:color="auto"/>
                        <w:bottom w:val="none" w:sz="0" w:space="0" w:color="auto"/>
                        <w:right w:val="none" w:sz="0" w:space="0" w:color="auto"/>
                      </w:divBdr>
                      <w:divsChild>
                        <w:div w:id="1938559144">
                          <w:marLeft w:val="0"/>
                          <w:marRight w:val="0"/>
                          <w:marTop w:val="0"/>
                          <w:marBottom w:val="0"/>
                          <w:divBdr>
                            <w:top w:val="none" w:sz="0" w:space="0" w:color="auto"/>
                            <w:left w:val="none" w:sz="0" w:space="0" w:color="auto"/>
                            <w:bottom w:val="none" w:sz="0" w:space="0" w:color="auto"/>
                            <w:right w:val="none" w:sz="0" w:space="0" w:color="auto"/>
                          </w:divBdr>
                        </w:div>
                      </w:divsChild>
                    </w:div>
                    <w:div w:id="8338956">
                      <w:marLeft w:val="0"/>
                      <w:marRight w:val="0"/>
                      <w:marTop w:val="0"/>
                      <w:marBottom w:val="0"/>
                      <w:divBdr>
                        <w:top w:val="none" w:sz="0" w:space="0" w:color="auto"/>
                        <w:left w:val="none" w:sz="0" w:space="0" w:color="auto"/>
                        <w:bottom w:val="none" w:sz="0" w:space="0" w:color="auto"/>
                        <w:right w:val="none" w:sz="0" w:space="0" w:color="auto"/>
                      </w:divBdr>
                      <w:divsChild>
                        <w:div w:id="21246062">
                          <w:marLeft w:val="0"/>
                          <w:marRight w:val="0"/>
                          <w:marTop w:val="0"/>
                          <w:marBottom w:val="0"/>
                          <w:divBdr>
                            <w:top w:val="none" w:sz="0" w:space="0" w:color="auto"/>
                            <w:left w:val="none" w:sz="0" w:space="0" w:color="auto"/>
                            <w:bottom w:val="none" w:sz="0" w:space="0" w:color="auto"/>
                            <w:right w:val="none" w:sz="0" w:space="0" w:color="auto"/>
                          </w:divBdr>
                        </w:div>
                      </w:divsChild>
                    </w:div>
                    <w:div w:id="2056856692">
                      <w:marLeft w:val="0"/>
                      <w:marRight w:val="0"/>
                      <w:marTop w:val="0"/>
                      <w:marBottom w:val="0"/>
                      <w:divBdr>
                        <w:top w:val="none" w:sz="0" w:space="0" w:color="auto"/>
                        <w:left w:val="none" w:sz="0" w:space="0" w:color="auto"/>
                        <w:bottom w:val="none" w:sz="0" w:space="0" w:color="auto"/>
                        <w:right w:val="none" w:sz="0" w:space="0" w:color="auto"/>
                      </w:divBdr>
                      <w:divsChild>
                        <w:div w:id="1777362861">
                          <w:marLeft w:val="0"/>
                          <w:marRight w:val="0"/>
                          <w:marTop w:val="0"/>
                          <w:marBottom w:val="0"/>
                          <w:divBdr>
                            <w:top w:val="none" w:sz="0" w:space="0" w:color="auto"/>
                            <w:left w:val="none" w:sz="0" w:space="0" w:color="auto"/>
                            <w:bottom w:val="none" w:sz="0" w:space="0" w:color="auto"/>
                            <w:right w:val="none" w:sz="0" w:space="0" w:color="auto"/>
                          </w:divBdr>
                        </w:div>
                      </w:divsChild>
                    </w:div>
                    <w:div w:id="613443788">
                      <w:marLeft w:val="0"/>
                      <w:marRight w:val="0"/>
                      <w:marTop w:val="0"/>
                      <w:marBottom w:val="0"/>
                      <w:divBdr>
                        <w:top w:val="none" w:sz="0" w:space="0" w:color="auto"/>
                        <w:left w:val="none" w:sz="0" w:space="0" w:color="auto"/>
                        <w:bottom w:val="none" w:sz="0" w:space="0" w:color="auto"/>
                        <w:right w:val="none" w:sz="0" w:space="0" w:color="auto"/>
                      </w:divBdr>
                      <w:divsChild>
                        <w:div w:id="275450004">
                          <w:marLeft w:val="0"/>
                          <w:marRight w:val="0"/>
                          <w:marTop w:val="0"/>
                          <w:marBottom w:val="0"/>
                          <w:divBdr>
                            <w:top w:val="none" w:sz="0" w:space="0" w:color="auto"/>
                            <w:left w:val="none" w:sz="0" w:space="0" w:color="auto"/>
                            <w:bottom w:val="none" w:sz="0" w:space="0" w:color="auto"/>
                            <w:right w:val="none" w:sz="0" w:space="0" w:color="auto"/>
                          </w:divBdr>
                        </w:div>
                      </w:divsChild>
                    </w:div>
                    <w:div w:id="1504121758">
                      <w:marLeft w:val="0"/>
                      <w:marRight w:val="0"/>
                      <w:marTop w:val="0"/>
                      <w:marBottom w:val="0"/>
                      <w:divBdr>
                        <w:top w:val="none" w:sz="0" w:space="0" w:color="auto"/>
                        <w:left w:val="none" w:sz="0" w:space="0" w:color="auto"/>
                        <w:bottom w:val="none" w:sz="0" w:space="0" w:color="auto"/>
                        <w:right w:val="none" w:sz="0" w:space="0" w:color="auto"/>
                      </w:divBdr>
                      <w:divsChild>
                        <w:div w:id="6010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96889">
              <w:marLeft w:val="0"/>
              <w:marRight w:val="0"/>
              <w:marTop w:val="0"/>
              <w:marBottom w:val="0"/>
              <w:divBdr>
                <w:top w:val="none" w:sz="0" w:space="0" w:color="auto"/>
                <w:left w:val="none" w:sz="0" w:space="0" w:color="auto"/>
                <w:bottom w:val="none" w:sz="0" w:space="0" w:color="auto"/>
                <w:right w:val="none" w:sz="0" w:space="0" w:color="auto"/>
              </w:divBdr>
            </w:div>
            <w:div w:id="1139345428">
              <w:marLeft w:val="0"/>
              <w:marRight w:val="0"/>
              <w:marTop w:val="0"/>
              <w:marBottom w:val="0"/>
              <w:divBdr>
                <w:top w:val="none" w:sz="0" w:space="0" w:color="auto"/>
                <w:left w:val="none" w:sz="0" w:space="0" w:color="auto"/>
                <w:bottom w:val="none" w:sz="0" w:space="0" w:color="auto"/>
                <w:right w:val="none" w:sz="0" w:space="0" w:color="auto"/>
              </w:divBdr>
            </w:div>
            <w:div w:id="50227040">
              <w:marLeft w:val="0"/>
              <w:marRight w:val="0"/>
              <w:marTop w:val="0"/>
              <w:marBottom w:val="0"/>
              <w:divBdr>
                <w:top w:val="none" w:sz="0" w:space="0" w:color="auto"/>
                <w:left w:val="none" w:sz="0" w:space="0" w:color="auto"/>
                <w:bottom w:val="none" w:sz="0" w:space="0" w:color="auto"/>
                <w:right w:val="none" w:sz="0" w:space="0" w:color="auto"/>
              </w:divBdr>
            </w:div>
            <w:div w:id="1655573079">
              <w:marLeft w:val="0"/>
              <w:marRight w:val="0"/>
              <w:marTop w:val="0"/>
              <w:marBottom w:val="0"/>
              <w:divBdr>
                <w:top w:val="none" w:sz="0" w:space="0" w:color="auto"/>
                <w:left w:val="none" w:sz="0" w:space="0" w:color="auto"/>
                <w:bottom w:val="none" w:sz="0" w:space="0" w:color="auto"/>
                <w:right w:val="none" w:sz="0" w:space="0" w:color="auto"/>
              </w:divBdr>
              <w:divsChild>
                <w:div w:id="256525990">
                  <w:marLeft w:val="0"/>
                  <w:marRight w:val="0"/>
                  <w:marTop w:val="30"/>
                  <w:marBottom w:val="30"/>
                  <w:divBdr>
                    <w:top w:val="none" w:sz="0" w:space="0" w:color="auto"/>
                    <w:left w:val="none" w:sz="0" w:space="0" w:color="auto"/>
                    <w:bottom w:val="none" w:sz="0" w:space="0" w:color="auto"/>
                    <w:right w:val="none" w:sz="0" w:space="0" w:color="auto"/>
                  </w:divBdr>
                  <w:divsChild>
                    <w:div w:id="721438945">
                      <w:marLeft w:val="0"/>
                      <w:marRight w:val="0"/>
                      <w:marTop w:val="0"/>
                      <w:marBottom w:val="0"/>
                      <w:divBdr>
                        <w:top w:val="none" w:sz="0" w:space="0" w:color="auto"/>
                        <w:left w:val="none" w:sz="0" w:space="0" w:color="auto"/>
                        <w:bottom w:val="none" w:sz="0" w:space="0" w:color="auto"/>
                        <w:right w:val="none" w:sz="0" w:space="0" w:color="auto"/>
                      </w:divBdr>
                      <w:divsChild>
                        <w:div w:id="2032761929">
                          <w:marLeft w:val="0"/>
                          <w:marRight w:val="0"/>
                          <w:marTop w:val="0"/>
                          <w:marBottom w:val="0"/>
                          <w:divBdr>
                            <w:top w:val="none" w:sz="0" w:space="0" w:color="auto"/>
                            <w:left w:val="none" w:sz="0" w:space="0" w:color="auto"/>
                            <w:bottom w:val="none" w:sz="0" w:space="0" w:color="auto"/>
                            <w:right w:val="none" w:sz="0" w:space="0" w:color="auto"/>
                          </w:divBdr>
                        </w:div>
                      </w:divsChild>
                    </w:div>
                    <w:div w:id="1881818187">
                      <w:marLeft w:val="0"/>
                      <w:marRight w:val="0"/>
                      <w:marTop w:val="0"/>
                      <w:marBottom w:val="0"/>
                      <w:divBdr>
                        <w:top w:val="none" w:sz="0" w:space="0" w:color="auto"/>
                        <w:left w:val="none" w:sz="0" w:space="0" w:color="auto"/>
                        <w:bottom w:val="none" w:sz="0" w:space="0" w:color="auto"/>
                        <w:right w:val="none" w:sz="0" w:space="0" w:color="auto"/>
                      </w:divBdr>
                      <w:divsChild>
                        <w:div w:id="1960453082">
                          <w:marLeft w:val="0"/>
                          <w:marRight w:val="0"/>
                          <w:marTop w:val="0"/>
                          <w:marBottom w:val="0"/>
                          <w:divBdr>
                            <w:top w:val="none" w:sz="0" w:space="0" w:color="auto"/>
                            <w:left w:val="none" w:sz="0" w:space="0" w:color="auto"/>
                            <w:bottom w:val="none" w:sz="0" w:space="0" w:color="auto"/>
                            <w:right w:val="none" w:sz="0" w:space="0" w:color="auto"/>
                          </w:divBdr>
                        </w:div>
                      </w:divsChild>
                    </w:div>
                    <w:div w:id="1407608357">
                      <w:marLeft w:val="0"/>
                      <w:marRight w:val="0"/>
                      <w:marTop w:val="0"/>
                      <w:marBottom w:val="0"/>
                      <w:divBdr>
                        <w:top w:val="none" w:sz="0" w:space="0" w:color="auto"/>
                        <w:left w:val="none" w:sz="0" w:space="0" w:color="auto"/>
                        <w:bottom w:val="none" w:sz="0" w:space="0" w:color="auto"/>
                        <w:right w:val="none" w:sz="0" w:space="0" w:color="auto"/>
                      </w:divBdr>
                      <w:divsChild>
                        <w:div w:id="2130003194">
                          <w:marLeft w:val="0"/>
                          <w:marRight w:val="0"/>
                          <w:marTop w:val="0"/>
                          <w:marBottom w:val="0"/>
                          <w:divBdr>
                            <w:top w:val="none" w:sz="0" w:space="0" w:color="auto"/>
                            <w:left w:val="none" w:sz="0" w:space="0" w:color="auto"/>
                            <w:bottom w:val="none" w:sz="0" w:space="0" w:color="auto"/>
                            <w:right w:val="none" w:sz="0" w:space="0" w:color="auto"/>
                          </w:divBdr>
                        </w:div>
                      </w:divsChild>
                    </w:div>
                    <w:div w:id="591935436">
                      <w:marLeft w:val="0"/>
                      <w:marRight w:val="0"/>
                      <w:marTop w:val="0"/>
                      <w:marBottom w:val="0"/>
                      <w:divBdr>
                        <w:top w:val="none" w:sz="0" w:space="0" w:color="auto"/>
                        <w:left w:val="none" w:sz="0" w:space="0" w:color="auto"/>
                        <w:bottom w:val="none" w:sz="0" w:space="0" w:color="auto"/>
                        <w:right w:val="none" w:sz="0" w:space="0" w:color="auto"/>
                      </w:divBdr>
                      <w:divsChild>
                        <w:div w:id="1240872431">
                          <w:marLeft w:val="0"/>
                          <w:marRight w:val="0"/>
                          <w:marTop w:val="0"/>
                          <w:marBottom w:val="0"/>
                          <w:divBdr>
                            <w:top w:val="none" w:sz="0" w:space="0" w:color="auto"/>
                            <w:left w:val="none" w:sz="0" w:space="0" w:color="auto"/>
                            <w:bottom w:val="none" w:sz="0" w:space="0" w:color="auto"/>
                            <w:right w:val="none" w:sz="0" w:space="0" w:color="auto"/>
                          </w:divBdr>
                        </w:div>
                      </w:divsChild>
                    </w:div>
                    <w:div w:id="1756512528">
                      <w:marLeft w:val="0"/>
                      <w:marRight w:val="0"/>
                      <w:marTop w:val="0"/>
                      <w:marBottom w:val="0"/>
                      <w:divBdr>
                        <w:top w:val="none" w:sz="0" w:space="0" w:color="auto"/>
                        <w:left w:val="none" w:sz="0" w:space="0" w:color="auto"/>
                        <w:bottom w:val="none" w:sz="0" w:space="0" w:color="auto"/>
                        <w:right w:val="none" w:sz="0" w:space="0" w:color="auto"/>
                      </w:divBdr>
                      <w:divsChild>
                        <w:div w:id="619729772">
                          <w:marLeft w:val="0"/>
                          <w:marRight w:val="0"/>
                          <w:marTop w:val="0"/>
                          <w:marBottom w:val="0"/>
                          <w:divBdr>
                            <w:top w:val="none" w:sz="0" w:space="0" w:color="auto"/>
                            <w:left w:val="none" w:sz="0" w:space="0" w:color="auto"/>
                            <w:bottom w:val="none" w:sz="0" w:space="0" w:color="auto"/>
                            <w:right w:val="none" w:sz="0" w:space="0" w:color="auto"/>
                          </w:divBdr>
                        </w:div>
                      </w:divsChild>
                    </w:div>
                    <w:div w:id="1473869636">
                      <w:marLeft w:val="0"/>
                      <w:marRight w:val="0"/>
                      <w:marTop w:val="0"/>
                      <w:marBottom w:val="0"/>
                      <w:divBdr>
                        <w:top w:val="none" w:sz="0" w:space="0" w:color="auto"/>
                        <w:left w:val="none" w:sz="0" w:space="0" w:color="auto"/>
                        <w:bottom w:val="none" w:sz="0" w:space="0" w:color="auto"/>
                        <w:right w:val="none" w:sz="0" w:space="0" w:color="auto"/>
                      </w:divBdr>
                      <w:divsChild>
                        <w:div w:id="40858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05301">
              <w:marLeft w:val="0"/>
              <w:marRight w:val="0"/>
              <w:marTop w:val="0"/>
              <w:marBottom w:val="0"/>
              <w:divBdr>
                <w:top w:val="none" w:sz="0" w:space="0" w:color="auto"/>
                <w:left w:val="none" w:sz="0" w:space="0" w:color="auto"/>
                <w:bottom w:val="none" w:sz="0" w:space="0" w:color="auto"/>
                <w:right w:val="none" w:sz="0" w:space="0" w:color="auto"/>
              </w:divBdr>
            </w:div>
            <w:div w:id="1880700425">
              <w:marLeft w:val="0"/>
              <w:marRight w:val="0"/>
              <w:marTop w:val="0"/>
              <w:marBottom w:val="0"/>
              <w:divBdr>
                <w:top w:val="none" w:sz="0" w:space="0" w:color="auto"/>
                <w:left w:val="none" w:sz="0" w:space="0" w:color="auto"/>
                <w:bottom w:val="none" w:sz="0" w:space="0" w:color="auto"/>
                <w:right w:val="none" w:sz="0" w:space="0" w:color="auto"/>
              </w:divBdr>
            </w:div>
            <w:div w:id="67390418">
              <w:marLeft w:val="0"/>
              <w:marRight w:val="0"/>
              <w:marTop w:val="0"/>
              <w:marBottom w:val="0"/>
              <w:divBdr>
                <w:top w:val="none" w:sz="0" w:space="0" w:color="auto"/>
                <w:left w:val="none" w:sz="0" w:space="0" w:color="auto"/>
                <w:bottom w:val="none" w:sz="0" w:space="0" w:color="auto"/>
                <w:right w:val="none" w:sz="0" w:space="0" w:color="auto"/>
              </w:divBdr>
            </w:div>
            <w:div w:id="1136069503">
              <w:marLeft w:val="0"/>
              <w:marRight w:val="0"/>
              <w:marTop w:val="0"/>
              <w:marBottom w:val="0"/>
              <w:divBdr>
                <w:top w:val="none" w:sz="0" w:space="0" w:color="auto"/>
                <w:left w:val="none" w:sz="0" w:space="0" w:color="auto"/>
                <w:bottom w:val="none" w:sz="0" w:space="0" w:color="auto"/>
                <w:right w:val="none" w:sz="0" w:space="0" w:color="auto"/>
              </w:divBdr>
            </w:div>
          </w:divsChild>
        </w:div>
        <w:div w:id="910626865">
          <w:marLeft w:val="0"/>
          <w:marRight w:val="0"/>
          <w:marTop w:val="0"/>
          <w:marBottom w:val="0"/>
          <w:divBdr>
            <w:top w:val="none" w:sz="0" w:space="0" w:color="auto"/>
            <w:left w:val="none" w:sz="0" w:space="0" w:color="auto"/>
            <w:bottom w:val="none" w:sz="0" w:space="0" w:color="auto"/>
            <w:right w:val="none" w:sz="0" w:space="0" w:color="auto"/>
          </w:divBdr>
          <w:divsChild>
            <w:div w:id="925848857">
              <w:marLeft w:val="0"/>
              <w:marRight w:val="0"/>
              <w:marTop w:val="0"/>
              <w:marBottom w:val="0"/>
              <w:divBdr>
                <w:top w:val="none" w:sz="0" w:space="0" w:color="auto"/>
                <w:left w:val="none" w:sz="0" w:space="0" w:color="auto"/>
                <w:bottom w:val="none" w:sz="0" w:space="0" w:color="auto"/>
                <w:right w:val="none" w:sz="0" w:space="0" w:color="auto"/>
              </w:divBdr>
            </w:div>
          </w:divsChild>
        </w:div>
        <w:div w:id="2037390155">
          <w:marLeft w:val="0"/>
          <w:marRight w:val="0"/>
          <w:marTop w:val="0"/>
          <w:marBottom w:val="0"/>
          <w:divBdr>
            <w:top w:val="none" w:sz="0" w:space="0" w:color="auto"/>
            <w:left w:val="none" w:sz="0" w:space="0" w:color="auto"/>
            <w:bottom w:val="none" w:sz="0" w:space="0" w:color="auto"/>
            <w:right w:val="none" w:sz="0" w:space="0" w:color="auto"/>
          </w:divBdr>
          <w:divsChild>
            <w:div w:id="938097424">
              <w:marLeft w:val="0"/>
              <w:marRight w:val="0"/>
              <w:marTop w:val="0"/>
              <w:marBottom w:val="0"/>
              <w:divBdr>
                <w:top w:val="none" w:sz="0" w:space="0" w:color="auto"/>
                <w:left w:val="none" w:sz="0" w:space="0" w:color="auto"/>
                <w:bottom w:val="none" w:sz="0" w:space="0" w:color="auto"/>
                <w:right w:val="none" w:sz="0" w:space="0" w:color="auto"/>
              </w:divBdr>
            </w:div>
          </w:divsChild>
        </w:div>
        <w:div w:id="1516110164">
          <w:marLeft w:val="0"/>
          <w:marRight w:val="0"/>
          <w:marTop w:val="0"/>
          <w:marBottom w:val="0"/>
          <w:divBdr>
            <w:top w:val="none" w:sz="0" w:space="0" w:color="auto"/>
            <w:left w:val="none" w:sz="0" w:space="0" w:color="auto"/>
            <w:bottom w:val="none" w:sz="0" w:space="0" w:color="auto"/>
            <w:right w:val="none" w:sz="0" w:space="0" w:color="auto"/>
          </w:divBdr>
          <w:divsChild>
            <w:div w:id="468788232">
              <w:marLeft w:val="0"/>
              <w:marRight w:val="0"/>
              <w:marTop w:val="0"/>
              <w:marBottom w:val="0"/>
              <w:divBdr>
                <w:top w:val="none" w:sz="0" w:space="0" w:color="auto"/>
                <w:left w:val="none" w:sz="0" w:space="0" w:color="auto"/>
                <w:bottom w:val="none" w:sz="0" w:space="0" w:color="auto"/>
                <w:right w:val="none" w:sz="0" w:space="0" w:color="auto"/>
              </w:divBdr>
            </w:div>
          </w:divsChild>
        </w:div>
        <w:div w:id="269437443">
          <w:marLeft w:val="0"/>
          <w:marRight w:val="0"/>
          <w:marTop w:val="0"/>
          <w:marBottom w:val="0"/>
          <w:divBdr>
            <w:top w:val="none" w:sz="0" w:space="0" w:color="auto"/>
            <w:left w:val="none" w:sz="0" w:space="0" w:color="auto"/>
            <w:bottom w:val="none" w:sz="0" w:space="0" w:color="auto"/>
            <w:right w:val="none" w:sz="0" w:space="0" w:color="auto"/>
          </w:divBdr>
          <w:divsChild>
            <w:div w:id="2144879804">
              <w:marLeft w:val="0"/>
              <w:marRight w:val="0"/>
              <w:marTop w:val="0"/>
              <w:marBottom w:val="0"/>
              <w:divBdr>
                <w:top w:val="none" w:sz="0" w:space="0" w:color="auto"/>
                <w:left w:val="none" w:sz="0" w:space="0" w:color="auto"/>
                <w:bottom w:val="none" w:sz="0" w:space="0" w:color="auto"/>
                <w:right w:val="none" w:sz="0" w:space="0" w:color="auto"/>
              </w:divBdr>
            </w:div>
            <w:div w:id="1799030441">
              <w:marLeft w:val="0"/>
              <w:marRight w:val="0"/>
              <w:marTop w:val="0"/>
              <w:marBottom w:val="0"/>
              <w:divBdr>
                <w:top w:val="none" w:sz="0" w:space="0" w:color="auto"/>
                <w:left w:val="none" w:sz="0" w:space="0" w:color="auto"/>
                <w:bottom w:val="none" w:sz="0" w:space="0" w:color="auto"/>
                <w:right w:val="none" w:sz="0" w:space="0" w:color="auto"/>
              </w:divBdr>
            </w:div>
          </w:divsChild>
        </w:div>
        <w:div w:id="589118993">
          <w:marLeft w:val="0"/>
          <w:marRight w:val="0"/>
          <w:marTop w:val="0"/>
          <w:marBottom w:val="0"/>
          <w:divBdr>
            <w:top w:val="none" w:sz="0" w:space="0" w:color="auto"/>
            <w:left w:val="none" w:sz="0" w:space="0" w:color="auto"/>
            <w:bottom w:val="none" w:sz="0" w:space="0" w:color="auto"/>
            <w:right w:val="none" w:sz="0" w:space="0" w:color="auto"/>
          </w:divBdr>
          <w:divsChild>
            <w:div w:id="1769543936">
              <w:marLeft w:val="0"/>
              <w:marRight w:val="0"/>
              <w:marTop w:val="0"/>
              <w:marBottom w:val="0"/>
              <w:divBdr>
                <w:top w:val="none" w:sz="0" w:space="0" w:color="auto"/>
                <w:left w:val="none" w:sz="0" w:space="0" w:color="auto"/>
                <w:bottom w:val="none" w:sz="0" w:space="0" w:color="auto"/>
                <w:right w:val="none" w:sz="0" w:space="0" w:color="auto"/>
              </w:divBdr>
            </w:div>
          </w:divsChild>
        </w:div>
        <w:div w:id="696351039">
          <w:marLeft w:val="0"/>
          <w:marRight w:val="0"/>
          <w:marTop w:val="0"/>
          <w:marBottom w:val="0"/>
          <w:divBdr>
            <w:top w:val="none" w:sz="0" w:space="0" w:color="auto"/>
            <w:left w:val="none" w:sz="0" w:space="0" w:color="auto"/>
            <w:bottom w:val="none" w:sz="0" w:space="0" w:color="auto"/>
            <w:right w:val="none" w:sz="0" w:space="0" w:color="auto"/>
          </w:divBdr>
          <w:divsChild>
            <w:div w:id="908618073">
              <w:marLeft w:val="0"/>
              <w:marRight w:val="0"/>
              <w:marTop w:val="0"/>
              <w:marBottom w:val="0"/>
              <w:divBdr>
                <w:top w:val="none" w:sz="0" w:space="0" w:color="auto"/>
                <w:left w:val="none" w:sz="0" w:space="0" w:color="auto"/>
                <w:bottom w:val="none" w:sz="0" w:space="0" w:color="auto"/>
                <w:right w:val="none" w:sz="0" w:space="0" w:color="auto"/>
              </w:divBdr>
            </w:div>
          </w:divsChild>
        </w:div>
        <w:div w:id="1115440444">
          <w:marLeft w:val="0"/>
          <w:marRight w:val="0"/>
          <w:marTop w:val="0"/>
          <w:marBottom w:val="0"/>
          <w:divBdr>
            <w:top w:val="none" w:sz="0" w:space="0" w:color="auto"/>
            <w:left w:val="none" w:sz="0" w:space="0" w:color="auto"/>
            <w:bottom w:val="none" w:sz="0" w:space="0" w:color="auto"/>
            <w:right w:val="none" w:sz="0" w:space="0" w:color="auto"/>
          </w:divBdr>
          <w:divsChild>
            <w:div w:id="486214235">
              <w:marLeft w:val="0"/>
              <w:marRight w:val="0"/>
              <w:marTop w:val="0"/>
              <w:marBottom w:val="0"/>
              <w:divBdr>
                <w:top w:val="none" w:sz="0" w:space="0" w:color="auto"/>
                <w:left w:val="none" w:sz="0" w:space="0" w:color="auto"/>
                <w:bottom w:val="none" w:sz="0" w:space="0" w:color="auto"/>
                <w:right w:val="none" w:sz="0" w:space="0" w:color="auto"/>
              </w:divBdr>
            </w:div>
          </w:divsChild>
        </w:div>
        <w:div w:id="145098149">
          <w:marLeft w:val="0"/>
          <w:marRight w:val="0"/>
          <w:marTop w:val="0"/>
          <w:marBottom w:val="0"/>
          <w:divBdr>
            <w:top w:val="none" w:sz="0" w:space="0" w:color="auto"/>
            <w:left w:val="none" w:sz="0" w:space="0" w:color="auto"/>
            <w:bottom w:val="none" w:sz="0" w:space="0" w:color="auto"/>
            <w:right w:val="none" w:sz="0" w:space="0" w:color="auto"/>
          </w:divBdr>
          <w:divsChild>
            <w:div w:id="518936132">
              <w:marLeft w:val="0"/>
              <w:marRight w:val="0"/>
              <w:marTop w:val="0"/>
              <w:marBottom w:val="0"/>
              <w:divBdr>
                <w:top w:val="none" w:sz="0" w:space="0" w:color="auto"/>
                <w:left w:val="none" w:sz="0" w:space="0" w:color="auto"/>
                <w:bottom w:val="none" w:sz="0" w:space="0" w:color="auto"/>
                <w:right w:val="none" w:sz="0" w:space="0" w:color="auto"/>
              </w:divBdr>
            </w:div>
          </w:divsChild>
        </w:div>
        <w:div w:id="2052459212">
          <w:marLeft w:val="0"/>
          <w:marRight w:val="0"/>
          <w:marTop w:val="0"/>
          <w:marBottom w:val="0"/>
          <w:divBdr>
            <w:top w:val="none" w:sz="0" w:space="0" w:color="auto"/>
            <w:left w:val="none" w:sz="0" w:space="0" w:color="auto"/>
            <w:bottom w:val="none" w:sz="0" w:space="0" w:color="auto"/>
            <w:right w:val="none" w:sz="0" w:space="0" w:color="auto"/>
          </w:divBdr>
          <w:divsChild>
            <w:div w:id="252476245">
              <w:marLeft w:val="0"/>
              <w:marRight w:val="0"/>
              <w:marTop w:val="0"/>
              <w:marBottom w:val="0"/>
              <w:divBdr>
                <w:top w:val="none" w:sz="0" w:space="0" w:color="auto"/>
                <w:left w:val="none" w:sz="0" w:space="0" w:color="auto"/>
                <w:bottom w:val="none" w:sz="0" w:space="0" w:color="auto"/>
                <w:right w:val="none" w:sz="0" w:space="0" w:color="auto"/>
              </w:divBdr>
            </w:div>
            <w:div w:id="279185341">
              <w:marLeft w:val="0"/>
              <w:marRight w:val="0"/>
              <w:marTop w:val="0"/>
              <w:marBottom w:val="0"/>
              <w:divBdr>
                <w:top w:val="none" w:sz="0" w:space="0" w:color="auto"/>
                <w:left w:val="none" w:sz="0" w:space="0" w:color="auto"/>
                <w:bottom w:val="none" w:sz="0" w:space="0" w:color="auto"/>
                <w:right w:val="none" w:sz="0" w:space="0" w:color="auto"/>
              </w:divBdr>
            </w:div>
            <w:div w:id="1866599480">
              <w:marLeft w:val="0"/>
              <w:marRight w:val="0"/>
              <w:marTop w:val="0"/>
              <w:marBottom w:val="0"/>
              <w:divBdr>
                <w:top w:val="none" w:sz="0" w:space="0" w:color="auto"/>
                <w:left w:val="none" w:sz="0" w:space="0" w:color="auto"/>
                <w:bottom w:val="none" w:sz="0" w:space="0" w:color="auto"/>
                <w:right w:val="none" w:sz="0" w:space="0" w:color="auto"/>
              </w:divBdr>
            </w:div>
            <w:div w:id="1551578493">
              <w:marLeft w:val="0"/>
              <w:marRight w:val="0"/>
              <w:marTop w:val="0"/>
              <w:marBottom w:val="0"/>
              <w:divBdr>
                <w:top w:val="none" w:sz="0" w:space="0" w:color="auto"/>
                <w:left w:val="none" w:sz="0" w:space="0" w:color="auto"/>
                <w:bottom w:val="none" w:sz="0" w:space="0" w:color="auto"/>
                <w:right w:val="none" w:sz="0" w:space="0" w:color="auto"/>
              </w:divBdr>
            </w:div>
            <w:div w:id="1735010089">
              <w:marLeft w:val="0"/>
              <w:marRight w:val="0"/>
              <w:marTop w:val="0"/>
              <w:marBottom w:val="0"/>
              <w:divBdr>
                <w:top w:val="none" w:sz="0" w:space="0" w:color="auto"/>
                <w:left w:val="none" w:sz="0" w:space="0" w:color="auto"/>
                <w:bottom w:val="none" w:sz="0" w:space="0" w:color="auto"/>
                <w:right w:val="none" w:sz="0" w:space="0" w:color="auto"/>
              </w:divBdr>
              <w:divsChild>
                <w:div w:id="1634287139">
                  <w:marLeft w:val="0"/>
                  <w:marRight w:val="0"/>
                  <w:marTop w:val="30"/>
                  <w:marBottom w:val="30"/>
                  <w:divBdr>
                    <w:top w:val="none" w:sz="0" w:space="0" w:color="auto"/>
                    <w:left w:val="none" w:sz="0" w:space="0" w:color="auto"/>
                    <w:bottom w:val="none" w:sz="0" w:space="0" w:color="auto"/>
                    <w:right w:val="none" w:sz="0" w:space="0" w:color="auto"/>
                  </w:divBdr>
                  <w:divsChild>
                    <w:div w:id="782072799">
                      <w:marLeft w:val="0"/>
                      <w:marRight w:val="0"/>
                      <w:marTop w:val="0"/>
                      <w:marBottom w:val="0"/>
                      <w:divBdr>
                        <w:top w:val="none" w:sz="0" w:space="0" w:color="auto"/>
                        <w:left w:val="none" w:sz="0" w:space="0" w:color="auto"/>
                        <w:bottom w:val="none" w:sz="0" w:space="0" w:color="auto"/>
                        <w:right w:val="none" w:sz="0" w:space="0" w:color="auto"/>
                      </w:divBdr>
                      <w:divsChild>
                        <w:div w:id="179857046">
                          <w:marLeft w:val="0"/>
                          <w:marRight w:val="0"/>
                          <w:marTop w:val="0"/>
                          <w:marBottom w:val="0"/>
                          <w:divBdr>
                            <w:top w:val="none" w:sz="0" w:space="0" w:color="auto"/>
                            <w:left w:val="none" w:sz="0" w:space="0" w:color="auto"/>
                            <w:bottom w:val="none" w:sz="0" w:space="0" w:color="auto"/>
                            <w:right w:val="none" w:sz="0" w:space="0" w:color="auto"/>
                          </w:divBdr>
                        </w:div>
                      </w:divsChild>
                    </w:div>
                    <w:div w:id="409431315">
                      <w:marLeft w:val="0"/>
                      <w:marRight w:val="0"/>
                      <w:marTop w:val="0"/>
                      <w:marBottom w:val="0"/>
                      <w:divBdr>
                        <w:top w:val="none" w:sz="0" w:space="0" w:color="auto"/>
                        <w:left w:val="none" w:sz="0" w:space="0" w:color="auto"/>
                        <w:bottom w:val="none" w:sz="0" w:space="0" w:color="auto"/>
                        <w:right w:val="none" w:sz="0" w:space="0" w:color="auto"/>
                      </w:divBdr>
                      <w:divsChild>
                        <w:div w:id="1393505071">
                          <w:marLeft w:val="0"/>
                          <w:marRight w:val="0"/>
                          <w:marTop w:val="0"/>
                          <w:marBottom w:val="0"/>
                          <w:divBdr>
                            <w:top w:val="none" w:sz="0" w:space="0" w:color="auto"/>
                            <w:left w:val="none" w:sz="0" w:space="0" w:color="auto"/>
                            <w:bottom w:val="none" w:sz="0" w:space="0" w:color="auto"/>
                            <w:right w:val="none" w:sz="0" w:space="0" w:color="auto"/>
                          </w:divBdr>
                        </w:div>
                      </w:divsChild>
                    </w:div>
                    <w:div w:id="2130857102">
                      <w:marLeft w:val="0"/>
                      <w:marRight w:val="0"/>
                      <w:marTop w:val="0"/>
                      <w:marBottom w:val="0"/>
                      <w:divBdr>
                        <w:top w:val="none" w:sz="0" w:space="0" w:color="auto"/>
                        <w:left w:val="none" w:sz="0" w:space="0" w:color="auto"/>
                        <w:bottom w:val="none" w:sz="0" w:space="0" w:color="auto"/>
                        <w:right w:val="none" w:sz="0" w:space="0" w:color="auto"/>
                      </w:divBdr>
                      <w:divsChild>
                        <w:div w:id="362831395">
                          <w:marLeft w:val="0"/>
                          <w:marRight w:val="0"/>
                          <w:marTop w:val="0"/>
                          <w:marBottom w:val="0"/>
                          <w:divBdr>
                            <w:top w:val="none" w:sz="0" w:space="0" w:color="auto"/>
                            <w:left w:val="none" w:sz="0" w:space="0" w:color="auto"/>
                            <w:bottom w:val="none" w:sz="0" w:space="0" w:color="auto"/>
                            <w:right w:val="none" w:sz="0" w:space="0" w:color="auto"/>
                          </w:divBdr>
                        </w:div>
                      </w:divsChild>
                    </w:div>
                    <w:div w:id="1109158504">
                      <w:marLeft w:val="0"/>
                      <w:marRight w:val="0"/>
                      <w:marTop w:val="0"/>
                      <w:marBottom w:val="0"/>
                      <w:divBdr>
                        <w:top w:val="none" w:sz="0" w:space="0" w:color="auto"/>
                        <w:left w:val="none" w:sz="0" w:space="0" w:color="auto"/>
                        <w:bottom w:val="none" w:sz="0" w:space="0" w:color="auto"/>
                        <w:right w:val="none" w:sz="0" w:space="0" w:color="auto"/>
                      </w:divBdr>
                      <w:divsChild>
                        <w:div w:id="55394447">
                          <w:marLeft w:val="0"/>
                          <w:marRight w:val="0"/>
                          <w:marTop w:val="0"/>
                          <w:marBottom w:val="0"/>
                          <w:divBdr>
                            <w:top w:val="none" w:sz="0" w:space="0" w:color="auto"/>
                            <w:left w:val="none" w:sz="0" w:space="0" w:color="auto"/>
                            <w:bottom w:val="none" w:sz="0" w:space="0" w:color="auto"/>
                            <w:right w:val="none" w:sz="0" w:space="0" w:color="auto"/>
                          </w:divBdr>
                        </w:div>
                      </w:divsChild>
                    </w:div>
                    <w:div w:id="1036000854">
                      <w:marLeft w:val="0"/>
                      <w:marRight w:val="0"/>
                      <w:marTop w:val="0"/>
                      <w:marBottom w:val="0"/>
                      <w:divBdr>
                        <w:top w:val="none" w:sz="0" w:space="0" w:color="auto"/>
                        <w:left w:val="none" w:sz="0" w:space="0" w:color="auto"/>
                        <w:bottom w:val="none" w:sz="0" w:space="0" w:color="auto"/>
                        <w:right w:val="none" w:sz="0" w:space="0" w:color="auto"/>
                      </w:divBdr>
                      <w:divsChild>
                        <w:div w:id="1351838569">
                          <w:marLeft w:val="0"/>
                          <w:marRight w:val="0"/>
                          <w:marTop w:val="0"/>
                          <w:marBottom w:val="0"/>
                          <w:divBdr>
                            <w:top w:val="none" w:sz="0" w:space="0" w:color="auto"/>
                            <w:left w:val="none" w:sz="0" w:space="0" w:color="auto"/>
                            <w:bottom w:val="none" w:sz="0" w:space="0" w:color="auto"/>
                            <w:right w:val="none" w:sz="0" w:space="0" w:color="auto"/>
                          </w:divBdr>
                        </w:div>
                      </w:divsChild>
                    </w:div>
                    <w:div w:id="1273440039">
                      <w:marLeft w:val="0"/>
                      <w:marRight w:val="0"/>
                      <w:marTop w:val="0"/>
                      <w:marBottom w:val="0"/>
                      <w:divBdr>
                        <w:top w:val="none" w:sz="0" w:space="0" w:color="auto"/>
                        <w:left w:val="none" w:sz="0" w:space="0" w:color="auto"/>
                        <w:bottom w:val="none" w:sz="0" w:space="0" w:color="auto"/>
                        <w:right w:val="none" w:sz="0" w:space="0" w:color="auto"/>
                      </w:divBdr>
                      <w:divsChild>
                        <w:div w:id="1193300726">
                          <w:marLeft w:val="0"/>
                          <w:marRight w:val="0"/>
                          <w:marTop w:val="0"/>
                          <w:marBottom w:val="0"/>
                          <w:divBdr>
                            <w:top w:val="none" w:sz="0" w:space="0" w:color="auto"/>
                            <w:left w:val="none" w:sz="0" w:space="0" w:color="auto"/>
                            <w:bottom w:val="none" w:sz="0" w:space="0" w:color="auto"/>
                            <w:right w:val="none" w:sz="0" w:space="0" w:color="auto"/>
                          </w:divBdr>
                        </w:div>
                      </w:divsChild>
                    </w:div>
                    <w:div w:id="1005979875">
                      <w:marLeft w:val="0"/>
                      <w:marRight w:val="0"/>
                      <w:marTop w:val="0"/>
                      <w:marBottom w:val="0"/>
                      <w:divBdr>
                        <w:top w:val="none" w:sz="0" w:space="0" w:color="auto"/>
                        <w:left w:val="none" w:sz="0" w:space="0" w:color="auto"/>
                        <w:bottom w:val="none" w:sz="0" w:space="0" w:color="auto"/>
                        <w:right w:val="none" w:sz="0" w:space="0" w:color="auto"/>
                      </w:divBdr>
                      <w:divsChild>
                        <w:div w:id="280695901">
                          <w:marLeft w:val="0"/>
                          <w:marRight w:val="0"/>
                          <w:marTop w:val="0"/>
                          <w:marBottom w:val="0"/>
                          <w:divBdr>
                            <w:top w:val="none" w:sz="0" w:space="0" w:color="auto"/>
                            <w:left w:val="none" w:sz="0" w:space="0" w:color="auto"/>
                            <w:bottom w:val="none" w:sz="0" w:space="0" w:color="auto"/>
                            <w:right w:val="none" w:sz="0" w:space="0" w:color="auto"/>
                          </w:divBdr>
                        </w:div>
                      </w:divsChild>
                    </w:div>
                    <w:div w:id="309673591">
                      <w:marLeft w:val="0"/>
                      <w:marRight w:val="0"/>
                      <w:marTop w:val="0"/>
                      <w:marBottom w:val="0"/>
                      <w:divBdr>
                        <w:top w:val="none" w:sz="0" w:space="0" w:color="auto"/>
                        <w:left w:val="none" w:sz="0" w:space="0" w:color="auto"/>
                        <w:bottom w:val="none" w:sz="0" w:space="0" w:color="auto"/>
                        <w:right w:val="none" w:sz="0" w:space="0" w:color="auto"/>
                      </w:divBdr>
                      <w:divsChild>
                        <w:div w:id="1946232114">
                          <w:marLeft w:val="0"/>
                          <w:marRight w:val="0"/>
                          <w:marTop w:val="0"/>
                          <w:marBottom w:val="0"/>
                          <w:divBdr>
                            <w:top w:val="none" w:sz="0" w:space="0" w:color="auto"/>
                            <w:left w:val="none" w:sz="0" w:space="0" w:color="auto"/>
                            <w:bottom w:val="none" w:sz="0" w:space="0" w:color="auto"/>
                            <w:right w:val="none" w:sz="0" w:space="0" w:color="auto"/>
                          </w:divBdr>
                        </w:div>
                      </w:divsChild>
                    </w:div>
                    <w:div w:id="1238323367">
                      <w:marLeft w:val="0"/>
                      <w:marRight w:val="0"/>
                      <w:marTop w:val="0"/>
                      <w:marBottom w:val="0"/>
                      <w:divBdr>
                        <w:top w:val="none" w:sz="0" w:space="0" w:color="auto"/>
                        <w:left w:val="none" w:sz="0" w:space="0" w:color="auto"/>
                        <w:bottom w:val="none" w:sz="0" w:space="0" w:color="auto"/>
                        <w:right w:val="none" w:sz="0" w:space="0" w:color="auto"/>
                      </w:divBdr>
                      <w:divsChild>
                        <w:div w:id="1824738455">
                          <w:marLeft w:val="0"/>
                          <w:marRight w:val="0"/>
                          <w:marTop w:val="0"/>
                          <w:marBottom w:val="0"/>
                          <w:divBdr>
                            <w:top w:val="none" w:sz="0" w:space="0" w:color="auto"/>
                            <w:left w:val="none" w:sz="0" w:space="0" w:color="auto"/>
                            <w:bottom w:val="none" w:sz="0" w:space="0" w:color="auto"/>
                            <w:right w:val="none" w:sz="0" w:space="0" w:color="auto"/>
                          </w:divBdr>
                        </w:div>
                      </w:divsChild>
                    </w:div>
                    <w:div w:id="1436444520">
                      <w:marLeft w:val="0"/>
                      <w:marRight w:val="0"/>
                      <w:marTop w:val="0"/>
                      <w:marBottom w:val="0"/>
                      <w:divBdr>
                        <w:top w:val="none" w:sz="0" w:space="0" w:color="auto"/>
                        <w:left w:val="none" w:sz="0" w:space="0" w:color="auto"/>
                        <w:bottom w:val="none" w:sz="0" w:space="0" w:color="auto"/>
                        <w:right w:val="none" w:sz="0" w:space="0" w:color="auto"/>
                      </w:divBdr>
                      <w:divsChild>
                        <w:div w:id="690766281">
                          <w:marLeft w:val="0"/>
                          <w:marRight w:val="0"/>
                          <w:marTop w:val="0"/>
                          <w:marBottom w:val="0"/>
                          <w:divBdr>
                            <w:top w:val="none" w:sz="0" w:space="0" w:color="auto"/>
                            <w:left w:val="none" w:sz="0" w:space="0" w:color="auto"/>
                            <w:bottom w:val="none" w:sz="0" w:space="0" w:color="auto"/>
                            <w:right w:val="none" w:sz="0" w:space="0" w:color="auto"/>
                          </w:divBdr>
                        </w:div>
                      </w:divsChild>
                    </w:div>
                    <w:div w:id="2104839648">
                      <w:marLeft w:val="0"/>
                      <w:marRight w:val="0"/>
                      <w:marTop w:val="0"/>
                      <w:marBottom w:val="0"/>
                      <w:divBdr>
                        <w:top w:val="none" w:sz="0" w:space="0" w:color="auto"/>
                        <w:left w:val="none" w:sz="0" w:space="0" w:color="auto"/>
                        <w:bottom w:val="none" w:sz="0" w:space="0" w:color="auto"/>
                        <w:right w:val="none" w:sz="0" w:space="0" w:color="auto"/>
                      </w:divBdr>
                      <w:divsChild>
                        <w:div w:id="721487986">
                          <w:marLeft w:val="0"/>
                          <w:marRight w:val="0"/>
                          <w:marTop w:val="0"/>
                          <w:marBottom w:val="0"/>
                          <w:divBdr>
                            <w:top w:val="none" w:sz="0" w:space="0" w:color="auto"/>
                            <w:left w:val="none" w:sz="0" w:space="0" w:color="auto"/>
                            <w:bottom w:val="none" w:sz="0" w:space="0" w:color="auto"/>
                            <w:right w:val="none" w:sz="0" w:space="0" w:color="auto"/>
                          </w:divBdr>
                        </w:div>
                      </w:divsChild>
                    </w:div>
                    <w:div w:id="1865899028">
                      <w:marLeft w:val="0"/>
                      <w:marRight w:val="0"/>
                      <w:marTop w:val="0"/>
                      <w:marBottom w:val="0"/>
                      <w:divBdr>
                        <w:top w:val="none" w:sz="0" w:space="0" w:color="auto"/>
                        <w:left w:val="none" w:sz="0" w:space="0" w:color="auto"/>
                        <w:bottom w:val="none" w:sz="0" w:space="0" w:color="auto"/>
                        <w:right w:val="none" w:sz="0" w:space="0" w:color="auto"/>
                      </w:divBdr>
                      <w:divsChild>
                        <w:div w:id="760221546">
                          <w:marLeft w:val="0"/>
                          <w:marRight w:val="0"/>
                          <w:marTop w:val="0"/>
                          <w:marBottom w:val="0"/>
                          <w:divBdr>
                            <w:top w:val="none" w:sz="0" w:space="0" w:color="auto"/>
                            <w:left w:val="none" w:sz="0" w:space="0" w:color="auto"/>
                            <w:bottom w:val="none" w:sz="0" w:space="0" w:color="auto"/>
                            <w:right w:val="none" w:sz="0" w:space="0" w:color="auto"/>
                          </w:divBdr>
                        </w:div>
                      </w:divsChild>
                    </w:div>
                    <w:div w:id="1913805276">
                      <w:marLeft w:val="0"/>
                      <w:marRight w:val="0"/>
                      <w:marTop w:val="0"/>
                      <w:marBottom w:val="0"/>
                      <w:divBdr>
                        <w:top w:val="none" w:sz="0" w:space="0" w:color="auto"/>
                        <w:left w:val="none" w:sz="0" w:space="0" w:color="auto"/>
                        <w:bottom w:val="none" w:sz="0" w:space="0" w:color="auto"/>
                        <w:right w:val="none" w:sz="0" w:space="0" w:color="auto"/>
                      </w:divBdr>
                      <w:divsChild>
                        <w:div w:id="391393833">
                          <w:marLeft w:val="0"/>
                          <w:marRight w:val="0"/>
                          <w:marTop w:val="0"/>
                          <w:marBottom w:val="0"/>
                          <w:divBdr>
                            <w:top w:val="none" w:sz="0" w:space="0" w:color="auto"/>
                            <w:left w:val="none" w:sz="0" w:space="0" w:color="auto"/>
                            <w:bottom w:val="none" w:sz="0" w:space="0" w:color="auto"/>
                            <w:right w:val="none" w:sz="0" w:space="0" w:color="auto"/>
                          </w:divBdr>
                        </w:div>
                      </w:divsChild>
                    </w:div>
                    <w:div w:id="1538817695">
                      <w:marLeft w:val="0"/>
                      <w:marRight w:val="0"/>
                      <w:marTop w:val="0"/>
                      <w:marBottom w:val="0"/>
                      <w:divBdr>
                        <w:top w:val="none" w:sz="0" w:space="0" w:color="auto"/>
                        <w:left w:val="none" w:sz="0" w:space="0" w:color="auto"/>
                        <w:bottom w:val="none" w:sz="0" w:space="0" w:color="auto"/>
                        <w:right w:val="none" w:sz="0" w:space="0" w:color="auto"/>
                      </w:divBdr>
                      <w:divsChild>
                        <w:div w:id="1583951250">
                          <w:marLeft w:val="0"/>
                          <w:marRight w:val="0"/>
                          <w:marTop w:val="0"/>
                          <w:marBottom w:val="0"/>
                          <w:divBdr>
                            <w:top w:val="none" w:sz="0" w:space="0" w:color="auto"/>
                            <w:left w:val="none" w:sz="0" w:space="0" w:color="auto"/>
                            <w:bottom w:val="none" w:sz="0" w:space="0" w:color="auto"/>
                            <w:right w:val="none" w:sz="0" w:space="0" w:color="auto"/>
                          </w:divBdr>
                        </w:div>
                      </w:divsChild>
                    </w:div>
                    <w:div w:id="1801416431">
                      <w:marLeft w:val="0"/>
                      <w:marRight w:val="0"/>
                      <w:marTop w:val="0"/>
                      <w:marBottom w:val="0"/>
                      <w:divBdr>
                        <w:top w:val="none" w:sz="0" w:space="0" w:color="auto"/>
                        <w:left w:val="none" w:sz="0" w:space="0" w:color="auto"/>
                        <w:bottom w:val="none" w:sz="0" w:space="0" w:color="auto"/>
                        <w:right w:val="none" w:sz="0" w:space="0" w:color="auto"/>
                      </w:divBdr>
                      <w:divsChild>
                        <w:div w:id="1459838208">
                          <w:marLeft w:val="0"/>
                          <w:marRight w:val="0"/>
                          <w:marTop w:val="0"/>
                          <w:marBottom w:val="0"/>
                          <w:divBdr>
                            <w:top w:val="none" w:sz="0" w:space="0" w:color="auto"/>
                            <w:left w:val="none" w:sz="0" w:space="0" w:color="auto"/>
                            <w:bottom w:val="none" w:sz="0" w:space="0" w:color="auto"/>
                            <w:right w:val="none" w:sz="0" w:space="0" w:color="auto"/>
                          </w:divBdr>
                        </w:div>
                      </w:divsChild>
                    </w:div>
                    <w:div w:id="833883884">
                      <w:marLeft w:val="0"/>
                      <w:marRight w:val="0"/>
                      <w:marTop w:val="0"/>
                      <w:marBottom w:val="0"/>
                      <w:divBdr>
                        <w:top w:val="none" w:sz="0" w:space="0" w:color="auto"/>
                        <w:left w:val="none" w:sz="0" w:space="0" w:color="auto"/>
                        <w:bottom w:val="none" w:sz="0" w:space="0" w:color="auto"/>
                        <w:right w:val="none" w:sz="0" w:space="0" w:color="auto"/>
                      </w:divBdr>
                      <w:divsChild>
                        <w:div w:id="2083721772">
                          <w:marLeft w:val="0"/>
                          <w:marRight w:val="0"/>
                          <w:marTop w:val="0"/>
                          <w:marBottom w:val="0"/>
                          <w:divBdr>
                            <w:top w:val="none" w:sz="0" w:space="0" w:color="auto"/>
                            <w:left w:val="none" w:sz="0" w:space="0" w:color="auto"/>
                            <w:bottom w:val="none" w:sz="0" w:space="0" w:color="auto"/>
                            <w:right w:val="none" w:sz="0" w:space="0" w:color="auto"/>
                          </w:divBdr>
                        </w:div>
                      </w:divsChild>
                    </w:div>
                    <w:div w:id="1606425601">
                      <w:marLeft w:val="0"/>
                      <w:marRight w:val="0"/>
                      <w:marTop w:val="0"/>
                      <w:marBottom w:val="0"/>
                      <w:divBdr>
                        <w:top w:val="none" w:sz="0" w:space="0" w:color="auto"/>
                        <w:left w:val="none" w:sz="0" w:space="0" w:color="auto"/>
                        <w:bottom w:val="none" w:sz="0" w:space="0" w:color="auto"/>
                        <w:right w:val="none" w:sz="0" w:space="0" w:color="auto"/>
                      </w:divBdr>
                      <w:divsChild>
                        <w:div w:id="2028093327">
                          <w:marLeft w:val="0"/>
                          <w:marRight w:val="0"/>
                          <w:marTop w:val="0"/>
                          <w:marBottom w:val="0"/>
                          <w:divBdr>
                            <w:top w:val="none" w:sz="0" w:space="0" w:color="auto"/>
                            <w:left w:val="none" w:sz="0" w:space="0" w:color="auto"/>
                            <w:bottom w:val="none" w:sz="0" w:space="0" w:color="auto"/>
                            <w:right w:val="none" w:sz="0" w:space="0" w:color="auto"/>
                          </w:divBdr>
                        </w:div>
                      </w:divsChild>
                    </w:div>
                    <w:div w:id="1354650259">
                      <w:marLeft w:val="0"/>
                      <w:marRight w:val="0"/>
                      <w:marTop w:val="0"/>
                      <w:marBottom w:val="0"/>
                      <w:divBdr>
                        <w:top w:val="none" w:sz="0" w:space="0" w:color="auto"/>
                        <w:left w:val="none" w:sz="0" w:space="0" w:color="auto"/>
                        <w:bottom w:val="none" w:sz="0" w:space="0" w:color="auto"/>
                        <w:right w:val="none" w:sz="0" w:space="0" w:color="auto"/>
                      </w:divBdr>
                      <w:divsChild>
                        <w:div w:id="171048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93951">
              <w:marLeft w:val="0"/>
              <w:marRight w:val="0"/>
              <w:marTop w:val="0"/>
              <w:marBottom w:val="0"/>
              <w:divBdr>
                <w:top w:val="none" w:sz="0" w:space="0" w:color="auto"/>
                <w:left w:val="none" w:sz="0" w:space="0" w:color="auto"/>
                <w:bottom w:val="none" w:sz="0" w:space="0" w:color="auto"/>
                <w:right w:val="none" w:sz="0" w:space="0" w:color="auto"/>
              </w:divBdr>
            </w:div>
            <w:div w:id="166289822">
              <w:marLeft w:val="0"/>
              <w:marRight w:val="0"/>
              <w:marTop w:val="0"/>
              <w:marBottom w:val="0"/>
              <w:divBdr>
                <w:top w:val="none" w:sz="0" w:space="0" w:color="auto"/>
                <w:left w:val="none" w:sz="0" w:space="0" w:color="auto"/>
                <w:bottom w:val="none" w:sz="0" w:space="0" w:color="auto"/>
                <w:right w:val="none" w:sz="0" w:space="0" w:color="auto"/>
              </w:divBdr>
            </w:div>
            <w:div w:id="544028157">
              <w:marLeft w:val="0"/>
              <w:marRight w:val="0"/>
              <w:marTop w:val="0"/>
              <w:marBottom w:val="0"/>
              <w:divBdr>
                <w:top w:val="none" w:sz="0" w:space="0" w:color="auto"/>
                <w:left w:val="none" w:sz="0" w:space="0" w:color="auto"/>
                <w:bottom w:val="none" w:sz="0" w:space="0" w:color="auto"/>
                <w:right w:val="none" w:sz="0" w:space="0" w:color="auto"/>
              </w:divBdr>
            </w:div>
            <w:div w:id="1318344165">
              <w:marLeft w:val="0"/>
              <w:marRight w:val="0"/>
              <w:marTop w:val="0"/>
              <w:marBottom w:val="0"/>
              <w:divBdr>
                <w:top w:val="none" w:sz="0" w:space="0" w:color="auto"/>
                <w:left w:val="none" w:sz="0" w:space="0" w:color="auto"/>
                <w:bottom w:val="none" w:sz="0" w:space="0" w:color="auto"/>
                <w:right w:val="none" w:sz="0" w:space="0" w:color="auto"/>
              </w:divBdr>
            </w:div>
            <w:div w:id="1433671213">
              <w:marLeft w:val="0"/>
              <w:marRight w:val="0"/>
              <w:marTop w:val="0"/>
              <w:marBottom w:val="0"/>
              <w:divBdr>
                <w:top w:val="none" w:sz="0" w:space="0" w:color="auto"/>
                <w:left w:val="none" w:sz="0" w:space="0" w:color="auto"/>
                <w:bottom w:val="none" w:sz="0" w:space="0" w:color="auto"/>
                <w:right w:val="none" w:sz="0" w:space="0" w:color="auto"/>
              </w:divBdr>
            </w:div>
            <w:div w:id="1097483821">
              <w:marLeft w:val="0"/>
              <w:marRight w:val="0"/>
              <w:marTop w:val="0"/>
              <w:marBottom w:val="0"/>
              <w:divBdr>
                <w:top w:val="none" w:sz="0" w:space="0" w:color="auto"/>
                <w:left w:val="none" w:sz="0" w:space="0" w:color="auto"/>
                <w:bottom w:val="none" w:sz="0" w:space="0" w:color="auto"/>
                <w:right w:val="none" w:sz="0" w:space="0" w:color="auto"/>
              </w:divBdr>
            </w:div>
            <w:div w:id="990061012">
              <w:marLeft w:val="0"/>
              <w:marRight w:val="0"/>
              <w:marTop w:val="0"/>
              <w:marBottom w:val="0"/>
              <w:divBdr>
                <w:top w:val="none" w:sz="0" w:space="0" w:color="auto"/>
                <w:left w:val="none" w:sz="0" w:space="0" w:color="auto"/>
                <w:bottom w:val="none" w:sz="0" w:space="0" w:color="auto"/>
                <w:right w:val="none" w:sz="0" w:space="0" w:color="auto"/>
              </w:divBdr>
            </w:div>
            <w:div w:id="1541013553">
              <w:marLeft w:val="0"/>
              <w:marRight w:val="0"/>
              <w:marTop w:val="0"/>
              <w:marBottom w:val="0"/>
              <w:divBdr>
                <w:top w:val="none" w:sz="0" w:space="0" w:color="auto"/>
                <w:left w:val="none" w:sz="0" w:space="0" w:color="auto"/>
                <w:bottom w:val="none" w:sz="0" w:space="0" w:color="auto"/>
                <w:right w:val="none" w:sz="0" w:space="0" w:color="auto"/>
              </w:divBdr>
            </w:div>
            <w:div w:id="1341395484">
              <w:marLeft w:val="0"/>
              <w:marRight w:val="0"/>
              <w:marTop w:val="0"/>
              <w:marBottom w:val="0"/>
              <w:divBdr>
                <w:top w:val="none" w:sz="0" w:space="0" w:color="auto"/>
                <w:left w:val="none" w:sz="0" w:space="0" w:color="auto"/>
                <w:bottom w:val="none" w:sz="0" w:space="0" w:color="auto"/>
                <w:right w:val="none" w:sz="0" w:space="0" w:color="auto"/>
              </w:divBdr>
            </w:div>
            <w:div w:id="838497747">
              <w:marLeft w:val="0"/>
              <w:marRight w:val="0"/>
              <w:marTop w:val="0"/>
              <w:marBottom w:val="0"/>
              <w:divBdr>
                <w:top w:val="none" w:sz="0" w:space="0" w:color="auto"/>
                <w:left w:val="none" w:sz="0" w:space="0" w:color="auto"/>
                <w:bottom w:val="none" w:sz="0" w:space="0" w:color="auto"/>
                <w:right w:val="none" w:sz="0" w:space="0" w:color="auto"/>
              </w:divBdr>
              <w:divsChild>
                <w:div w:id="926500129">
                  <w:marLeft w:val="0"/>
                  <w:marRight w:val="0"/>
                  <w:marTop w:val="30"/>
                  <w:marBottom w:val="30"/>
                  <w:divBdr>
                    <w:top w:val="none" w:sz="0" w:space="0" w:color="auto"/>
                    <w:left w:val="none" w:sz="0" w:space="0" w:color="auto"/>
                    <w:bottom w:val="none" w:sz="0" w:space="0" w:color="auto"/>
                    <w:right w:val="none" w:sz="0" w:space="0" w:color="auto"/>
                  </w:divBdr>
                  <w:divsChild>
                    <w:div w:id="554589807">
                      <w:marLeft w:val="0"/>
                      <w:marRight w:val="0"/>
                      <w:marTop w:val="0"/>
                      <w:marBottom w:val="0"/>
                      <w:divBdr>
                        <w:top w:val="none" w:sz="0" w:space="0" w:color="auto"/>
                        <w:left w:val="none" w:sz="0" w:space="0" w:color="auto"/>
                        <w:bottom w:val="none" w:sz="0" w:space="0" w:color="auto"/>
                        <w:right w:val="none" w:sz="0" w:space="0" w:color="auto"/>
                      </w:divBdr>
                      <w:divsChild>
                        <w:div w:id="1280993471">
                          <w:marLeft w:val="0"/>
                          <w:marRight w:val="0"/>
                          <w:marTop w:val="0"/>
                          <w:marBottom w:val="0"/>
                          <w:divBdr>
                            <w:top w:val="none" w:sz="0" w:space="0" w:color="auto"/>
                            <w:left w:val="none" w:sz="0" w:space="0" w:color="auto"/>
                            <w:bottom w:val="none" w:sz="0" w:space="0" w:color="auto"/>
                            <w:right w:val="none" w:sz="0" w:space="0" w:color="auto"/>
                          </w:divBdr>
                        </w:div>
                      </w:divsChild>
                    </w:div>
                    <w:div w:id="742870779">
                      <w:marLeft w:val="0"/>
                      <w:marRight w:val="0"/>
                      <w:marTop w:val="0"/>
                      <w:marBottom w:val="0"/>
                      <w:divBdr>
                        <w:top w:val="none" w:sz="0" w:space="0" w:color="auto"/>
                        <w:left w:val="none" w:sz="0" w:space="0" w:color="auto"/>
                        <w:bottom w:val="none" w:sz="0" w:space="0" w:color="auto"/>
                        <w:right w:val="none" w:sz="0" w:space="0" w:color="auto"/>
                      </w:divBdr>
                      <w:divsChild>
                        <w:div w:id="1730618191">
                          <w:marLeft w:val="0"/>
                          <w:marRight w:val="0"/>
                          <w:marTop w:val="0"/>
                          <w:marBottom w:val="0"/>
                          <w:divBdr>
                            <w:top w:val="none" w:sz="0" w:space="0" w:color="auto"/>
                            <w:left w:val="none" w:sz="0" w:space="0" w:color="auto"/>
                            <w:bottom w:val="none" w:sz="0" w:space="0" w:color="auto"/>
                            <w:right w:val="none" w:sz="0" w:space="0" w:color="auto"/>
                          </w:divBdr>
                        </w:div>
                      </w:divsChild>
                    </w:div>
                    <w:div w:id="2003777313">
                      <w:marLeft w:val="0"/>
                      <w:marRight w:val="0"/>
                      <w:marTop w:val="0"/>
                      <w:marBottom w:val="0"/>
                      <w:divBdr>
                        <w:top w:val="none" w:sz="0" w:space="0" w:color="auto"/>
                        <w:left w:val="none" w:sz="0" w:space="0" w:color="auto"/>
                        <w:bottom w:val="none" w:sz="0" w:space="0" w:color="auto"/>
                        <w:right w:val="none" w:sz="0" w:space="0" w:color="auto"/>
                      </w:divBdr>
                      <w:divsChild>
                        <w:div w:id="565800260">
                          <w:marLeft w:val="0"/>
                          <w:marRight w:val="0"/>
                          <w:marTop w:val="0"/>
                          <w:marBottom w:val="0"/>
                          <w:divBdr>
                            <w:top w:val="none" w:sz="0" w:space="0" w:color="auto"/>
                            <w:left w:val="none" w:sz="0" w:space="0" w:color="auto"/>
                            <w:bottom w:val="none" w:sz="0" w:space="0" w:color="auto"/>
                            <w:right w:val="none" w:sz="0" w:space="0" w:color="auto"/>
                          </w:divBdr>
                        </w:div>
                      </w:divsChild>
                    </w:div>
                    <w:div w:id="594170579">
                      <w:marLeft w:val="0"/>
                      <w:marRight w:val="0"/>
                      <w:marTop w:val="0"/>
                      <w:marBottom w:val="0"/>
                      <w:divBdr>
                        <w:top w:val="none" w:sz="0" w:space="0" w:color="auto"/>
                        <w:left w:val="none" w:sz="0" w:space="0" w:color="auto"/>
                        <w:bottom w:val="none" w:sz="0" w:space="0" w:color="auto"/>
                        <w:right w:val="none" w:sz="0" w:space="0" w:color="auto"/>
                      </w:divBdr>
                      <w:divsChild>
                        <w:div w:id="105854427">
                          <w:marLeft w:val="0"/>
                          <w:marRight w:val="0"/>
                          <w:marTop w:val="0"/>
                          <w:marBottom w:val="0"/>
                          <w:divBdr>
                            <w:top w:val="none" w:sz="0" w:space="0" w:color="auto"/>
                            <w:left w:val="none" w:sz="0" w:space="0" w:color="auto"/>
                            <w:bottom w:val="none" w:sz="0" w:space="0" w:color="auto"/>
                            <w:right w:val="none" w:sz="0" w:space="0" w:color="auto"/>
                          </w:divBdr>
                        </w:div>
                      </w:divsChild>
                    </w:div>
                    <w:div w:id="924806333">
                      <w:marLeft w:val="0"/>
                      <w:marRight w:val="0"/>
                      <w:marTop w:val="0"/>
                      <w:marBottom w:val="0"/>
                      <w:divBdr>
                        <w:top w:val="none" w:sz="0" w:space="0" w:color="auto"/>
                        <w:left w:val="none" w:sz="0" w:space="0" w:color="auto"/>
                        <w:bottom w:val="none" w:sz="0" w:space="0" w:color="auto"/>
                        <w:right w:val="none" w:sz="0" w:space="0" w:color="auto"/>
                      </w:divBdr>
                      <w:divsChild>
                        <w:div w:id="286668178">
                          <w:marLeft w:val="0"/>
                          <w:marRight w:val="0"/>
                          <w:marTop w:val="0"/>
                          <w:marBottom w:val="0"/>
                          <w:divBdr>
                            <w:top w:val="none" w:sz="0" w:space="0" w:color="auto"/>
                            <w:left w:val="none" w:sz="0" w:space="0" w:color="auto"/>
                            <w:bottom w:val="none" w:sz="0" w:space="0" w:color="auto"/>
                            <w:right w:val="none" w:sz="0" w:space="0" w:color="auto"/>
                          </w:divBdr>
                        </w:div>
                      </w:divsChild>
                    </w:div>
                    <w:div w:id="540552202">
                      <w:marLeft w:val="0"/>
                      <w:marRight w:val="0"/>
                      <w:marTop w:val="0"/>
                      <w:marBottom w:val="0"/>
                      <w:divBdr>
                        <w:top w:val="none" w:sz="0" w:space="0" w:color="auto"/>
                        <w:left w:val="none" w:sz="0" w:space="0" w:color="auto"/>
                        <w:bottom w:val="none" w:sz="0" w:space="0" w:color="auto"/>
                        <w:right w:val="none" w:sz="0" w:space="0" w:color="auto"/>
                      </w:divBdr>
                      <w:divsChild>
                        <w:div w:id="995767254">
                          <w:marLeft w:val="0"/>
                          <w:marRight w:val="0"/>
                          <w:marTop w:val="0"/>
                          <w:marBottom w:val="0"/>
                          <w:divBdr>
                            <w:top w:val="none" w:sz="0" w:space="0" w:color="auto"/>
                            <w:left w:val="none" w:sz="0" w:space="0" w:color="auto"/>
                            <w:bottom w:val="none" w:sz="0" w:space="0" w:color="auto"/>
                            <w:right w:val="none" w:sz="0" w:space="0" w:color="auto"/>
                          </w:divBdr>
                        </w:div>
                      </w:divsChild>
                    </w:div>
                    <w:div w:id="1717003032">
                      <w:marLeft w:val="0"/>
                      <w:marRight w:val="0"/>
                      <w:marTop w:val="0"/>
                      <w:marBottom w:val="0"/>
                      <w:divBdr>
                        <w:top w:val="none" w:sz="0" w:space="0" w:color="auto"/>
                        <w:left w:val="none" w:sz="0" w:space="0" w:color="auto"/>
                        <w:bottom w:val="none" w:sz="0" w:space="0" w:color="auto"/>
                        <w:right w:val="none" w:sz="0" w:space="0" w:color="auto"/>
                      </w:divBdr>
                      <w:divsChild>
                        <w:div w:id="143401582">
                          <w:marLeft w:val="0"/>
                          <w:marRight w:val="0"/>
                          <w:marTop w:val="0"/>
                          <w:marBottom w:val="0"/>
                          <w:divBdr>
                            <w:top w:val="none" w:sz="0" w:space="0" w:color="auto"/>
                            <w:left w:val="none" w:sz="0" w:space="0" w:color="auto"/>
                            <w:bottom w:val="none" w:sz="0" w:space="0" w:color="auto"/>
                            <w:right w:val="none" w:sz="0" w:space="0" w:color="auto"/>
                          </w:divBdr>
                        </w:div>
                      </w:divsChild>
                    </w:div>
                    <w:div w:id="1079713067">
                      <w:marLeft w:val="0"/>
                      <w:marRight w:val="0"/>
                      <w:marTop w:val="0"/>
                      <w:marBottom w:val="0"/>
                      <w:divBdr>
                        <w:top w:val="none" w:sz="0" w:space="0" w:color="auto"/>
                        <w:left w:val="none" w:sz="0" w:space="0" w:color="auto"/>
                        <w:bottom w:val="none" w:sz="0" w:space="0" w:color="auto"/>
                        <w:right w:val="none" w:sz="0" w:space="0" w:color="auto"/>
                      </w:divBdr>
                      <w:divsChild>
                        <w:div w:id="703286496">
                          <w:marLeft w:val="0"/>
                          <w:marRight w:val="0"/>
                          <w:marTop w:val="0"/>
                          <w:marBottom w:val="0"/>
                          <w:divBdr>
                            <w:top w:val="none" w:sz="0" w:space="0" w:color="auto"/>
                            <w:left w:val="none" w:sz="0" w:space="0" w:color="auto"/>
                            <w:bottom w:val="none" w:sz="0" w:space="0" w:color="auto"/>
                            <w:right w:val="none" w:sz="0" w:space="0" w:color="auto"/>
                          </w:divBdr>
                        </w:div>
                      </w:divsChild>
                    </w:div>
                    <w:div w:id="890383866">
                      <w:marLeft w:val="0"/>
                      <w:marRight w:val="0"/>
                      <w:marTop w:val="0"/>
                      <w:marBottom w:val="0"/>
                      <w:divBdr>
                        <w:top w:val="none" w:sz="0" w:space="0" w:color="auto"/>
                        <w:left w:val="none" w:sz="0" w:space="0" w:color="auto"/>
                        <w:bottom w:val="none" w:sz="0" w:space="0" w:color="auto"/>
                        <w:right w:val="none" w:sz="0" w:space="0" w:color="auto"/>
                      </w:divBdr>
                      <w:divsChild>
                        <w:div w:id="200673072">
                          <w:marLeft w:val="0"/>
                          <w:marRight w:val="0"/>
                          <w:marTop w:val="0"/>
                          <w:marBottom w:val="0"/>
                          <w:divBdr>
                            <w:top w:val="none" w:sz="0" w:space="0" w:color="auto"/>
                            <w:left w:val="none" w:sz="0" w:space="0" w:color="auto"/>
                            <w:bottom w:val="none" w:sz="0" w:space="0" w:color="auto"/>
                            <w:right w:val="none" w:sz="0" w:space="0" w:color="auto"/>
                          </w:divBdr>
                        </w:div>
                      </w:divsChild>
                    </w:div>
                    <w:div w:id="1169950895">
                      <w:marLeft w:val="0"/>
                      <w:marRight w:val="0"/>
                      <w:marTop w:val="0"/>
                      <w:marBottom w:val="0"/>
                      <w:divBdr>
                        <w:top w:val="none" w:sz="0" w:space="0" w:color="auto"/>
                        <w:left w:val="none" w:sz="0" w:space="0" w:color="auto"/>
                        <w:bottom w:val="none" w:sz="0" w:space="0" w:color="auto"/>
                        <w:right w:val="none" w:sz="0" w:space="0" w:color="auto"/>
                      </w:divBdr>
                      <w:divsChild>
                        <w:div w:id="1838303642">
                          <w:marLeft w:val="0"/>
                          <w:marRight w:val="0"/>
                          <w:marTop w:val="0"/>
                          <w:marBottom w:val="0"/>
                          <w:divBdr>
                            <w:top w:val="none" w:sz="0" w:space="0" w:color="auto"/>
                            <w:left w:val="none" w:sz="0" w:space="0" w:color="auto"/>
                            <w:bottom w:val="none" w:sz="0" w:space="0" w:color="auto"/>
                            <w:right w:val="none" w:sz="0" w:space="0" w:color="auto"/>
                          </w:divBdr>
                        </w:div>
                      </w:divsChild>
                    </w:div>
                    <w:div w:id="1350449297">
                      <w:marLeft w:val="0"/>
                      <w:marRight w:val="0"/>
                      <w:marTop w:val="0"/>
                      <w:marBottom w:val="0"/>
                      <w:divBdr>
                        <w:top w:val="none" w:sz="0" w:space="0" w:color="auto"/>
                        <w:left w:val="none" w:sz="0" w:space="0" w:color="auto"/>
                        <w:bottom w:val="none" w:sz="0" w:space="0" w:color="auto"/>
                        <w:right w:val="none" w:sz="0" w:space="0" w:color="auto"/>
                      </w:divBdr>
                      <w:divsChild>
                        <w:div w:id="498081139">
                          <w:marLeft w:val="0"/>
                          <w:marRight w:val="0"/>
                          <w:marTop w:val="0"/>
                          <w:marBottom w:val="0"/>
                          <w:divBdr>
                            <w:top w:val="none" w:sz="0" w:space="0" w:color="auto"/>
                            <w:left w:val="none" w:sz="0" w:space="0" w:color="auto"/>
                            <w:bottom w:val="none" w:sz="0" w:space="0" w:color="auto"/>
                            <w:right w:val="none" w:sz="0" w:space="0" w:color="auto"/>
                          </w:divBdr>
                        </w:div>
                      </w:divsChild>
                    </w:div>
                    <w:div w:id="724064934">
                      <w:marLeft w:val="0"/>
                      <w:marRight w:val="0"/>
                      <w:marTop w:val="0"/>
                      <w:marBottom w:val="0"/>
                      <w:divBdr>
                        <w:top w:val="none" w:sz="0" w:space="0" w:color="auto"/>
                        <w:left w:val="none" w:sz="0" w:space="0" w:color="auto"/>
                        <w:bottom w:val="none" w:sz="0" w:space="0" w:color="auto"/>
                        <w:right w:val="none" w:sz="0" w:space="0" w:color="auto"/>
                      </w:divBdr>
                      <w:divsChild>
                        <w:div w:id="704405211">
                          <w:marLeft w:val="0"/>
                          <w:marRight w:val="0"/>
                          <w:marTop w:val="0"/>
                          <w:marBottom w:val="0"/>
                          <w:divBdr>
                            <w:top w:val="none" w:sz="0" w:space="0" w:color="auto"/>
                            <w:left w:val="none" w:sz="0" w:space="0" w:color="auto"/>
                            <w:bottom w:val="none" w:sz="0" w:space="0" w:color="auto"/>
                            <w:right w:val="none" w:sz="0" w:space="0" w:color="auto"/>
                          </w:divBdr>
                        </w:div>
                      </w:divsChild>
                    </w:div>
                    <w:div w:id="615329016">
                      <w:marLeft w:val="0"/>
                      <w:marRight w:val="0"/>
                      <w:marTop w:val="0"/>
                      <w:marBottom w:val="0"/>
                      <w:divBdr>
                        <w:top w:val="none" w:sz="0" w:space="0" w:color="auto"/>
                        <w:left w:val="none" w:sz="0" w:space="0" w:color="auto"/>
                        <w:bottom w:val="none" w:sz="0" w:space="0" w:color="auto"/>
                        <w:right w:val="none" w:sz="0" w:space="0" w:color="auto"/>
                      </w:divBdr>
                      <w:divsChild>
                        <w:div w:id="1034841654">
                          <w:marLeft w:val="0"/>
                          <w:marRight w:val="0"/>
                          <w:marTop w:val="0"/>
                          <w:marBottom w:val="0"/>
                          <w:divBdr>
                            <w:top w:val="none" w:sz="0" w:space="0" w:color="auto"/>
                            <w:left w:val="none" w:sz="0" w:space="0" w:color="auto"/>
                            <w:bottom w:val="none" w:sz="0" w:space="0" w:color="auto"/>
                            <w:right w:val="none" w:sz="0" w:space="0" w:color="auto"/>
                          </w:divBdr>
                        </w:div>
                      </w:divsChild>
                    </w:div>
                    <w:div w:id="166335711">
                      <w:marLeft w:val="0"/>
                      <w:marRight w:val="0"/>
                      <w:marTop w:val="0"/>
                      <w:marBottom w:val="0"/>
                      <w:divBdr>
                        <w:top w:val="none" w:sz="0" w:space="0" w:color="auto"/>
                        <w:left w:val="none" w:sz="0" w:space="0" w:color="auto"/>
                        <w:bottom w:val="none" w:sz="0" w:space="0" w:color="auto"/>
                        <w:right w:val="none" w:sz="0" w:space="0" w:color="auto"/>
                      </w:divBdr>
                      <w:divsChild>
                        <w:div w:id="9721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844278">
              <w:marLeft w:val="0"/>
              <w:marRight w:val="0"/>
              <w:marTop w:val="0"/>
              <w:marBottom w:val="0"/>
              <w:divBdr>
                <w:top w:val="none" w:sz="0" w:space="0" w:color="auto"/>
                <w:left w:val="none" w:sz="0" w:space="0" w:color="auto"/>
                <w:bottom w:val="none" w:sz="0" w:space="0" w:color="auto"/>
                <w:right w:val="none" w:sz="0" w:space="0" w:color="auto"/>
              </w:divBdr>
            </w:div>
            <w:div w:id="1108936929">
              <w:marLeft w:val="0"/>
              <w:marRight w:val="0"/>
              <w:marTop w:val="0"/>
              <w:marBottom w:val="0"/>
              <w:divBdr>
                <w:top w:val="none" w:sz="0" w:space="0" w:color="auto"/>
                <w:left w:val="none" w:sz="0" w:space="0" w:color="auto"/>
                <w:bottom w:val="none" w:sz="0" w:space="0" w:color="auto"/>
                <w:right w:val="none" w:sz="0" w:space="0" w:color="auto"/>
              </w:divBdr>
            </w:div>
            <w:div w:id="807357501">
              <w:marLeft w:val="0"/>
              <w:marRight w:val="0"/>
              <w:marTop w:val="0"/>
              <w:marBottom w:val="0"/>
              <w:divBdr>
                <w:top w:val="none" w:sz="0" w:space="0" w:color="auto"/>
                <w:left w:val="none" w:sz="0" w:space="0" w:color="auto"/>
                <w:bottom w:val="none" w:sz="0" w:space="0" w:color="auto"/>
                <w:right w:val="none" w:sz="0" w:space="0" w:color="auto"/>
              </w:divBdr>
            </w:div>
            <w:div w:id="1803497917">
              <w:marLeft w:val="0"/>
              <w:marRight w:val="0"/>
              <w:marTop w:val="0"/>
              <w:marBottom w:val="0"/>
              <w:divBdr>
                <w:top w:val="none" w:sz="0" w:space="0" w:color="auto"/>
                <w:left w:val="none" w:sz="0" w:space="0" w:color="auto"/>
                <w:bottom w:val="none" w:sz="0" w:space="0" w:color="auto"/>
                <w:right w:val="none" w:sz="0" w:space="0" w:color="auto"/>
              </w:divBdr>
            </w:div>
            <w:div w:id="936130956">
              <w:marLeft w:val="0"/>
              <w:marRight w:val="0"/>
              <w:marTop w:val="0"/>
              <w:marBottom w:val="0"/>
              <w:divBdr>
                <w:top w:val="none" w:sz="0" w:space="0" w:color="auto"/>
                <w:left w:val="none" w:sz="0" w:space="0" w:color="auto"/>
                <w:bottom w:val="none" w:sz="0" w:space="0" w:color="auto"/>
                <w:right w:val="none" w:sz="0" w:space="0" w:color="auto"/>
              </w:divBdr>
            </w:div>
            <w:div w:id="1368142891">
              <w:marLeft w:val="0"/>
              <w:marRight w:val="0"/>
              <w:marTop w:val="0"/>
              <w:marBottom w:val="0"/>
              <w:divBdr>
                <w:top w:val="none" w:sz="0" w:space="0" w:color="auto"/>
                <w:left w:val="none" w:sz="0" w:space="0" w:color="auto"/>
                <w:bottom w:val="none" w:sz="0" w:space="0" w:color="auto"/>
                <w:right w:val="none" w:sz="0" w:space="0" w:color="auto"/>
              </w:divBdr>
            </w:div>
            <w:div w:id="1523932083">
              <w:marLeft w:val="0"/>
              <w:marRight w:val="0"/>
              <w:marTop w:val="0"/>
              <w:marBottom w:val="0"/>
              <w:divBdr>
                <w:top w:val="none" w:sz="0" w:space="0" w:color="auto"/>
                <w:left w:val="none" w:sz="0" w:space="0" w:color="auto"/>
                <w:bottom w:val="none" w:sz="0" w:space="0" w:color="auto"/>
                <w:right w:val="none" w:sz="0" w:space="0" w:color="auto"/>
              </w:divBdr>
            </w:div>
            <w:div w:id="154229649">
              <w:marLeft w:val="0"/>
              <w:marRight w:val="0"/>
              <w:marTop w:val="0"/>
              <w:marBottom w:val="0"/>
              <w:divBdr>
                <w:top w:val="none" w:sz="0" w:space="0" w:color="auto"/>
                <w:left w:val="none" w:sz="0" w:space="0" w:color="auto"/>
                <w:bottom w:val="none" w:sz="0" w:space="0" w:color="auto"/>
                <w:right w:val="none" w:sz="0" w:space="0" w:color="auto"/>
              </w:divBdr>
            </w:div>
            <w:div w:id="2136825428">
              <w:marLeft w:val="0"/>
              <w:marRight w:val="0"/>
              <w:marTop w:val="0"/>
              <w:marBottom w:val="0"/>
              <w:divBdr>
                <w:top w:val="none" w:sz="0" w:space="0" w:color="auto"/>
                <w:left w:val="none" w:sz="0" w:space="0" w:color="auto"/>
                <w:bottom w:val="none" w:sz="0" w:space="0" w:color="auto"/>
                <w:right w:val="none" w:sz="0" w:space="0" w:color="auto"/>
              </w:divBdr>
            </w:div>
            <w:div w:id="1867479803">
              <w:marLeft w:val="0"/>
              <w:marRight w:val="0"/>
              <w:marTop w:val="0"/>
              <w:marBottom w:val="0"/>
              <w:divBdr>
                <w:top w:val="none" w:sz="0" w:space="0" w:color="auto"/>
                <w:left w:val="none" w:sz="0" w:space="0" w:color="auto"/>
                <w:bottom w:val="none" w:sz="0" w:space="0" w:color="auto"/>
                <w:right w:val="none" w:sz="0" w:space="0" w:color="auto"/>
              </w:divBdr>
            </w:div>
            <w:div w:id="218979970">
              <w:marLeft w:val="0"/>
              <w:marRight w:val="0"/>
              <w:marTop w:val="0"/>
              <w:marBottom w:val="0"/>
              <w:divBdr>
                <w:top w:val="none" w:sz="0" w:space="0" w:color="auto"/>
                <w:left w:val="none" w:sz="0" w:space="0" w:color="auto"/>
                <w:bottom w:val="none" w:sz="0" w:space="0" w:color="auto"/>
                <w:right w:val="none" w:sz="0" w:space="0" w:color="auto"/>
              </w:divBdr>
            </w:div>
            <w:div w:id="1077360452">
              <w:marLeft w:val="0"/>
              <w:marRight w:val="0"/>
              <w:marTop w:val="0"/>
              <w:marBottom w:val="0"/>
              <w:divBdr>
                <w:top w:val="none" w:sz="0" w:space="0" w:color="auto"/>
                <w:left w:val="none" w:sz="0" w:space="0" w:color="auto"/>
                <w:bottom w:val="none" w:sz="0" w:space="0" w:color="auto"/>
                <w:right w:val="none" w:sz="0" w:space="0" w:color="auto"/>
              </w:divBdr>
            </w:div>
            <w:div w:id="913055169">
              <w:marLeft w:val="0"/>
              <w:marRight w:val="0"/>
              <w:marTop w:val="0"/>
              <w:marBottom w:val="0"/>
              <w:divBdr>
                <w:top w:val="none" w:sz="0" w:space="0" w:color="auto"/>
                <w:left w:val="none" w:sz="0" w:space="0" w:color="auto"/>
                <w:bottom w:val="none" w:sz="0" w:space="0" w:color="auto"/>
                <w:right w:val="none" w:sz="0" w:space="0" w:color="auto"/>
              </w:divBdr>
            </w:div>
            <w:div w:id="2076732705">
              <w:marLeft w:val="0"/>
              <w:marRight w:val="0"/>
              <w:marTop w:val="0"/>
              <w:marBottom w:val="0"/>
              <w:divBdr>
                <w:top w:val="none" w:sz="0" w:space="0" w:color="auto"/>
                <w:left w:val="none" w:sz="0" w:space="0" w:color="auto"/>
                <w:bottom w:val="none" w:sz="0" w:space="0" w:color="auto"/>
                <w:right w:val="none" w:sz="0" w:space="0" w:color="auto"/>
              </w:divBdr>
            </w:div>
            <w:div w:id="1006787751">
              <w:marLeft w:val="0"/>
              <w:marRight w:val="0"/>
              <w:marTop w:val="0"/>
              <w:marBottom w:val="0"/>
              <w:divBdr>
                <w:top w:val="none" w:sz="0" w:space="0" w:color="auto"/>
                <w:left w:val="none" w:sz="0" w:space="0" w:color="auto"/>
                <w:bottom w:val="none" w:sz="0" w:space="0" w:color="auto"/>
                <w:right w:val="none" w:sz="0" w:space="0" w:color="auto"/>
              </w:divBdr>
            </w:div>
            <w:div w:id="247230620">
              <w:marLeft w:val="0"/>
              <w:marRight w:val="0"/>
              <w:marTop w:val="0"/>
              <w:marBottom w:val="0"/>
              <w:divBdr>
                <w:top w:val="none" w:sz="0" w:space="0" w:color="auto"/>
                <w:left w:val="none" w:sz="0" w:space="0" w:color="auto"/>
                <w:bottom w:val="none" w:sz="0" w:space="0" w:color="auto"/>
                <w:right w:val="none" w:sz="0" w:space="0" w:color="auto"/>
              </w:divBdr>
            </w:div>
            <w:div w:id="966811997">
              <w:marLeft w:val="0"/>
              <w:marRight w:val="0"/>
              <w:marTop w:val="0"/>
              <w:marBottom w:val="0"/>
              <w:divBdr>
                <w:top w:val="none" w:sz="0" w:space="0" w:color="auto"/>
                <w:left w:val="none" w:sz="0" w:space="0" w:color="auto"/>
                <w:bottom w:val="none" w:sz="0" w:space="0" w:color="auto"/>
                <w:right w:val="none" w:sz="0" w:space="0" w:color="auto"/>
              </w:divBdr>
            </w:div>
            <w:div w:id="1126585937">
              <w:marLeft w:val="0"/>
              <w:marRight w:val="0"/>
              <w:marTop w:val="0"/>
              <w:marBottom w:val="0"/>
              <w:divBdr>
                <w:top w:val="none" w:sz="0" w:space="0" w:color="auto"/>
                <w:left w:val="none" w:sz="0" w:space="0" w:color="auto"/>
                <w:bottom w:val="none" w:sz="0" w:space="0" w:color="auto"/>
                <w:right w:val="none" w:sz="0" w:space="0" w:color="auto"/>
              </w:divBdr>
            </w:div>
            <w:div w:id="45108970">
              <w:marLeft w:val="0"/>
              <w:marRight w:val="0"/>
              <w:marTop w:val="0"/>
              <w:marBottom w:val="0"/>
              <w:divBdr>
                <w:top w:val="none" w:sz="0" w:space="0" w:color="auto"/>
                <w:left w:val="none" w:sz="0" w:space="0" w:color="auto"/>
                <w:bottom w:val="none" w:sz="0" w:space="0" w:color="auto"/>
                <w:right w:val="none" w:sz="0" w:space="0" w:color="auto"/>
              </w:divBdr>
            </w:div>
            <w:div w:id="349111401">
              <w:marLeft w:val="0"/>
              <w:marRight w:val="0"/>
              <w:marTop w:val="0"/>
              <w:marBottom w:val="0"/>
              <w:divBdr>
                <w:top w:val="none" w:sz="0" w:space="0" w:color="auto"/>
                <w:left w:val="none" w:sz="0" w:space="0" w:color="auto"/>
                <w:bottom w:val="none" w:sz="0" w:space="0" w:color="auto"/>
                <w:right w:val="none" w:sz="0" w:space="0" w:color="auto"/>
              </w:divBdr>
            </w:div>
            <w:div w:id="1006250308">
              <w:marLeft w:val="0"/>
              <w:marRight w:val="0"/>
              <w:marTop w:val="0"/>
              <w:marBottom w:val="0"/>
              <w:divBdr>
                <w:top w:val="none" w:sz="0" w:space="0" w:color="auto"/>
                <w:left w:val="none" w:sz="0" w:space="0" w:color="auto"/>
                <w:bottom w:val="none" w:sz="0" w:space="0" w:color="auto"/>
                <w:right w:val="none" w:sz="0" w:space="0" w:color="auto"/>
              </w:divBdr>
            </w:div>
            <w:div w:id="2133862272">
              <w:marLeft w:val="0"/>
              <w:marRight w:val="0"/>
              <w:marTop w:val="0"/>
              <w:marBottom w:val="0"/>
              <w:divBdr>
                <w:top w:val="none" w:sz="0" w:space="0" w:color="auto"/>
                <w:left w:val="none" w:sz="0" w:space="0" w:color="auto"/>
                <w:bottom w:val="none" w:sz="0" w:space="0" w:color="auto"/>
                <w:right w:val="none" w:sz="0" w:space="0" w:color="auto"/>
              </w:divBdr>
              <w:divsChild>
                <w:div w:id="684984534">
                  <w:marLeft w:val="0"/>
                  <w:marRight w:val="0"/>
                  <w:marTop w:val="30"/>
                  <w:marBottom w:val="30"/>
                  <w:divBdr>
                    <w:top w:val="none" w:sz="0" w:space="0" w:color="auto"/>
                    <w:left w:val="none" w:sz="0" w:space="0" w:color="auto"/>
                    <w:bottom w:val="none" w:sz="0" w:space="0" w:color="auto"/>
                    <w:right w:val="none" w:sz="0" w:space="0" w:color="auto"/>
                  </w:divBdr>
                  <w:divsChild>
                    <w:div w:id="1203831123">
                      <w:marLeft w:val="0"/>
                      <w:marRight w:val="0"/>
                      <w:marTop w:val="0"/>
                      <w:marBottom w:val="0"/>
                      <w:divBdr>
                        <w:top w:val="none" w:sz="0" w:space="0" w:color="auto"/>
                        <w:left w:val="none" w:sz="0" w:space="0" w:color="auto"/>
                        <w:bottom w:val="none" w:sz="0" w:space="0" w:color="auto"/>
                        <w:right w:val="none" w:sz="0" w:space="0" w:color="auto"/>
                      </w:divBdr>
                      <w:divsChild>
                        <w:div w:id="993726820">
                          <w:marLeft w:val="0"/>
                          <w:marRight w:val="0"/>
                          <w:marTop w:val="0"/>
                          <w:marBottom w:val="0"/>
                          <w:divBdr>
                            <w:top w:val="none" w:sz="0" w:space="0" w:color="auto"/>
                            <w:left w:val="none" w:sz="0" w:space="0" w:color="auto"/>
                            <w:bottom w:val="none" w:sz="0" w:space="0" w:color="auto"/>
                            <w:right w:val="none" w:sz="0" w:space="0" w:color="auto"/>
                          </w:divBdr>
                        </w:div>
                      </w:divsChild>
                    </w:div>
                    <w:div w:id="424040284">
                      <w:marLeft w:val="0"/>
                      <w:marRight w:val="0"/>
                      <w:marTop w:val="0"/>
                      <w:marBottom w:val="0"/>
                      <w:divBdr>
                        <w:top w:val="none" w:sz="0" w:space="0" w:color="auto"/>
                        <w:left w:val="none" w:sz="0" w:space="0" w:color="auto"/>
                        <w:bottom w:val="none" w:sz="0" w:space="0" w:color="auto"/>
                        <w:right w:val="none" w:sz="0" w:space="0" w:color="auto"/>
                      </w:divBdr>
                      <w:divsChild>
                        <w:div w:id="1575164126">
                          <w:marLeft w:val="0"/>
                          <w:marRight w:val="0"/>
                          <w:marTop w:val="0"/>
                          <w:marBottom w:val="0"/>
                          <w:divBdr>
                            <w:top w:val="none" w:sz="0" w:space="0" w:color="auto"/>
                            <w:left w:val="none" w:sz="0" w:space="0" w:color="auto"/>
                            <w:bottom w:val="none" w:sz="0" w:space="0" w:color="auto"/>
                            <w:right w:val="none" w:sz="0" w:space="0" w:color="auto"/>
                          </w:divBdr>
                        </w:div>
                      </w:divsChild>
                    </w:div>
                    <w:div w:id="331377828">
                      <w:marLeft w:val="0"/>
                      <w:marRight w:val="0"/>
                      <w:marTop w:val="0"/>
                      <w:marBottom w:val="0"/>
                      <w:divBdr>
                        <w:top w:val="none" w:sz="0" w:space="0" w:color="auto"/>
                        <w:left w:val="none" w:sz="0" w:space="0" w:color="auto"/>
                        <w:bottom w:val="none" w:sz="0" w:space="0" w:color="auto"/>
                        <w:right w:val="none" w:sz="0" w:space="0" w:color="auto"/>
                      </w:divBdr>
                      <w:divsChild>
                        <w:div w:id="8913654">
                          <w:marLeft w:val="0"/>
                          <w:marRight w:val="0"/>
                          <w:marTop w:val="0"/>
                          <w:marBottom w:val="0"/>
                          <w:divBdr>
                            <w:top w:val="none" w:sz="0" w:space="0" w:color="auto"/>
                            <w:left w:val="none" w:sz="0" w:space="0" w:color="auto"/>
                            <w:bottom w:val="none" w:sz="0" w:space="0" w:color="auto"/>
                            <w:right w:val="none" w:sz="0" w:space="0" w:color="auto"/>
                          </w:divBdr>
                        </w:div>
                      </w:divsChild>
                    </w:div>
                    <w:div w:id="402264452">
                      <w:marLeft w:val="0"/>
                      <w:marRight w:val="0"/>
                      <w:marTop w:val="0"/>
                      <w:marBottom w:val="0"/>
                      <w:divBdr>
                        <w:top w:val="none" w:sz="0" w:space="0" w:color="auto"/>
                        <w:left w:val="none" w:sz="0" w:space="0" w:color="auto"/>
                        <w:bottom w:val="none" w:sz="0" w:space="0" w:color="auto"/>
                        <w:right w:val="none" w:sz="0" w:space="0" w:color="auto"/>
                      </w:divBdr>
                      <w:divsChild>
                        <w:div w:id="1894805472">
                          <w:marLeft w:val="0"/>
                          <w:marRight w:val="0"/>
                          <w:marTop w:val="0"/>
                          <w:marBottom w:val="0"/>
                          <w:divBdr>
                            <w:top w:val="none" w:sz="0" w:space="0" w:color="auto"/>
                            <w:left w:val="none" w:sz="0" w:space="0" w:color="auto"/>
                            <w:bottom w:val="none" w:sz="0" w:space="0" w:color="auto"/>
                            <w:right w:val="none" w:sz="0" w:space="0" w:color="auto"/>
                          </w:divBdr>
                        </w:div>
                      </w:divsChild>
                    </w:div>
                    <w:div w:id="2085948803">
                      <w:marLeft w:val="0"/>
                      <w:marRight w:val="0"/>
                      <w:marTop w:val="0"/>
                      <w:marBottom w:val="0"/>
                      <w:divBdr>
                        <w:top w:val="none" w:sz="0" w:space="0" w:color="auto"/>
                        <w:left w:val="none" w:sz="0" w:space="0" w:color="auto"/>
                        <w:bottom w:val="none" w:sz="0" w:space="0" w:color="auto"/>
                        <w:right w:val="none" w:sz="0" w:space="0" w:color="auto"/>
                      </w:divBdr>
                      <w:divsChild>
                        <w:div w:id="161627504">
                          <w:marLeft w:val="0"/>
                          <w:marRight w:val="0"/>
                          <w:marTop w:val="0"/>
                          <w:marBottom w:val="0"/>
                          <w:divBdr>
                            <w:top w:val="none" w:sz="0" w:space="0" w:color="auto"/>
                            <w:left w:val="none" w:sz="0" w:space="0" w:color="auto"/>
                            <w:bottom w:val="none" w:sz="0" w:space="0" w:color="auto"/>
                            <w:right w:val="none" w:sz="0" w:space="0" w:color="auto"/>
                          </w:divBdr>
                        </w:div>
                      </w:divsChild>
                    </w:div>
                    <w:div w:id="41293918">
                      <w:marLeft w:val="0"/>
                      <w:marRight w:val="0"/>
                      <w:marTop w:val="0"/>
                      <w:marBottom w:val="0"/>
                      <w:divBdr>
                        <w:top w:val="none" w:sz="0" w:space="0" w:color="auto"/>
                        <w:left w:val="none" w:sz="0" w:space="0" w:color="auto"/>
                        <w:bottom w:val="none" w:sz="0" w:space="0" w:color="auto"/>
                        <w:right w:val="none" w:sz="0" w:space="0" w:color="auto"/>
                      </w:divBdr>
                      <w:divsChild>
                        <w:div w:id="1682388555">
                          <w:marLeft w:val="0"/>
                          <w:marRight w:val="0"/>
                          <w:marTop w:val="0"/>
                          <w:marBottom w:val="0"/>
                          <w:divBdr>
                            <w:top w:val="none" w:sz="0" w:space="0" w:color="auto"/>
                            <w:left w:val="none" w:sz="0" w:space="0" w:color="auto"/>
                            <w:bottom w:val="none" w:sz="0" w:space="0" w:color="auto"/>
                            <w:right w:val="none" w:sz="0" w:space="0" w:color="auto"/>
                          </w:divBdr>
                        </w:div>
                      </w:divsChild>
                    </w:div>
                    <w:div w:id="1022902617">
                      <w:marLeft w:val="0"/>
                      <w:marRight w:val="0"/>
                      <w:marTop w:val="0"/>
                      <w:marBottom w:val="0"/>
                      <w:divBdr>
                        <w:top w:val="none" w:sz="0" w:space="0" w:color="auto"/>
                        <w:left w:val="none" w:sz="0" w:space="0" w:color="auto"/>
                        <w:bottom w:val="none" w:sz="0" w:space="0" w:color="auto"/>
                        <w:right w:val="none" w:sz="0" w:space="0" w:color="auto"/>
                      </w:divBdr>
                      <w:divsChild>
                        <w:div w:id="1728458590">
                          <w:marLeft w:val="0"/>
                          <w:marRight w:val="0"/>
                          <w:marTop w:val="0"/>
                          <w:marBottom w:val="0"/>
                          <w:divBdr>
                            <w:top w:val="none" w:sz="0" w:space="0" w:color="auto"/>
                            <w:left w:val="none" w:sz="0" w:space="0" w:color="auto"/>
                            <w:bottom w:val="none" w:sz="0" w:space="0" w:color="auto"/>
                            <w:right w:val="none" w:sz="0" w:space="0" w:color="auto"/>
                          </w:divBdr>
                        </w:div>
                      </w:divsChild>
                    </w:div>
                    <w:div w:id="985285637">
                      <w:marLeft w:val="0"/>
                      <w:marRight w:val="0"/>
                      <w:marTop w:val="0"/>
                      <w:marBottom w:val="0"/>
                      <w:divBdr>
                        <w:top w:val="none" w:sz="0" w:space="0" w:color="auto"/>
                        <w:left w:val="none" w:sz="0" w:space="0" w:color="auto"/>
                        <w:bottom w:val="none" w:sz="0" w:space="0" w:color="auto"/>
                        <w:right w:val="none" w:sz="0" w:space="0" w:color="auto"/>
                      </w:divBdr>
                      <w:divsChild>
                        <w:div w:id="168257378">
                          <w:marLeft w:val="0"/>
                          <w:marRight w:val="0"/>
                          <w:marTop w:val="0"/>
                          <w:marBottom w:val="0"/>
                          <w:divBdr>
                            <w:top w:val="none" w:sz="0" w:space="0" w:color="auto"/>
                            <w:left w:val="none" w:sz="0" w:space="0" w:color="auto"/>
                            <w:bottom w:val="none" w:sz="0" w:space="0" w:color="auto"/>
                            <w:right w:val="none" w:sz="0" w:space="0" w:color="auto"/>
                          </w:divBdr>
                        </w:div>
                      </w:divsChild>
                    </w:div>
                    <w:div w:id="416640032">
                      <w:marLeft w:val="0"/>
                      <w:marRight w:val="0"/>
                      <w:marTop w:val="0"/>
                      <w:marBottom w:val="0"/>
                      <w:divBdr>
                        <w:top w:val="none" w:sz="0" w:space="0" w:color="auto"/>
                        <w:left w:val="none" w:sz="0" w:space="0" w:color="auto"/>
                        <w:bottom w:val="none" w:sz="0" w:space="0" w:color="auto"/>
                        <w:right w:val="none" w:sz="0" w:space="0" w:color="auto"/>
                      </w:divBdr>
                      <w:divsChild>
                        <w:div w:id="363674555">
                          <w:marLeft w:val="0"/>
                          <w:marRight w:val="0"/>
                          <w:marTop w:val="0"/>
                          <w:marBottom w:val="0"/>
                          <w:divBdr>
                            <w:top w:val="none" w:sz="0" w:space="0" w:color="auto"/>
                            <w:left w:val="none" w:sz="0" w:space="0" w:color="auto"/>
                            <w:bottom w:val="none" w:sz="0" w:space="0" w:color="auto"/>
                            <w:right w:val="none" w:sz="0" w:space="0" w:color="auto"/>
                          </w:divBdr>
                        </w:div>
                      </w:divsChild>
                    </w:div>
                    <w:div w:id="922956444">
                      <w:marLeft w:val="0"/>
                      <w:marRight w:val="0"/>
                      <w:marTop w:val="0"/>
                      <w:marBottom w:val="0"/>
                      <w:divBdr>
                        <w:top w:val="none" w:sz="0" w:space="0" w:color="auto"/>
                        <w:left w:val="none" w:sz="0" w:space="0" w:color="auto"/>
                        <w:bottom w:val="none" w:sz="0" w:space="0" w:color="auto"/>
                        <w:right w:val="none" w:sz="0" w:space="0" w:color="auto"/>
                      </w:divBdr>
                      <w:divsChild>
                        <w:div w:id="1098215894">
                          <w:marLeft w:val="0"/>
                          <w:marRight w:val="0"/>
                          <w:marTop w:val="0"/>
                          <w:marBottom w:val="0"/>
                          <w:divBdr>
                            <w:top w:val="none" w:sz="0" w:space="0" w:color="auto"/>
                            <w:left w:val="none" w:sz="0" w:space="0" w:color="auto"/>
                            <w:bottom w:val="none" w:sz="0" w:space="0" w:color="auto"/>
                            <w:right w:val="none" w:sz="0" w:space="0" w:color="auto"/>
                          </w:divBdr>
                        </w:div>
                      </w:divsChild>
                    </w:div>
                    <w:div w:id="1316912876">
                      <w:marLeft w:val="0"/>
                      <w:marRight w:val="0"/>
                      <w:marTop w:val="0"/>
                      <w:marBottom w:val="0"/>
                      <w:divBdr>
                        <w:top w:val="none" w:sz="0" w:space="0" w:color="auto"/>
                        <w:left w:val="none" w:sz="0" w:space="0" w:color="auto"/>
                        <w:bottom w:val="none" w:sz="0" w:space="0" w:color="auto"/>
                        <w:right w:val="none" w:sz="0" w:space="0" w:color="auto"/>
                      </w:divBdr>
                      <w:divsChild>
                        <w:div w:id="492185318">
                          <w:marLeft w:val="0"/>
                          <w:marRight w:val="0"/>
                          <w:marTop w:val="0"/>
                          <w:marBottom w:val="0"/>
                          <w:divBdr>
                            <w:top w:val="none" w:sz="0" w:space="0" w:color="auto"/>
                            <w:left w:val="none" w:sz="0" w:space="0" w:color="auto"/>
                            <w:bottom w:val="none" w:sz="0" w:space="0" w:color="auto"/>
                            <w:right w:val="none" w:sz="0" w:space="0" w:color="auto"/>
                          </w:divBdr>
                        </w:div>
                      </w:divsChild>
                    </w:div>
                    <w:div w:id="1708870308">
                      <w:marLeft w:val="0"/>
                      <w:marRight w:val="0"/>
                      <w:marTop w:val="0"/>
                      <w:marBottom w:val="0"/>
                      <w:divBdr>
                        <w:top w:val="none" w:sz="0" w:space="0" w:color="auto"/>
                        <w:left w:val="none" w:sz="0" w:space="0" w:color="auto"/>
                        <w:bottom w:val="none" w:sz="0" w:space="0" w:color="auto"/>
                        <w:right w:val="none" w:sz="0" w:space="0" w:color="auto"/>
                      </w:divBdr>
                      <w:divsChild>
                        <w:div w:id="1339120842">
                          <w:marLeft w:val="0"/>
                          <w:marRight w:val="0"/>
                          <w:marTop w:val="0"/>
                          <w:marBottom w:val="0"/>
                          <w:divBdr>
                            <w:top w:val="none" w:sz="0" w:space="0" w:color="auto"/>
                            <w:left w:val="none" w:sz="0" w:space="0" w:color="auto"/>
                            <w:bottom w:val="none" w:sz="0" w:space="0" w:color="auto"/>
                            <w:right w:val="none" w:sz="0" w:space="0" w:color="auto"/>
                          </w:divBdr>
                        </w:div>
                      </w:divsChild>
                    </w:div>
                    <w:div w:id="1972394058">
                      <w:marLeft w:val="0"/>
                      <w:marRight w:val="0"/>
                      <w:marTop w:val="0"/>
                      <w:marBottom w:val="0"/>
                      <w:divBdr>
                        <w:top w:val="none" w:sz="0" w:space="0" w:color="auto"/>
                        <w:left w:val="none" w:sz="0" w:space="0" w:color="auto"/>
                        <w:bottom w:val="none" w:sz="0" w:space="0" w:color="auto"/>
                        <w:right w:val="none" w:sz="0" w:space="0" w:color="auto"/>
                      </w:divBdr>
                      <w:divsChild>
                        <w:div w:id="558513139">
                          <w:marLeft w:val="0"/>
                          <w:marRight w:val="0"/>
                          <w:marTop w:val="0"/>
                          <w:marBottom w:val="0"/>
                          <w:divBdr>
                            <w:top w:val="none" w:sz="0" w:space="0" w:color="auto"/>
                            <w:left w:val="none" w:sz="0" w:space="0" w:color="auto"/>
                            <w:bottom w:val="none" w:sz="0" w:space="0" w:color="auto"/>
                            <w:right w:val="none" w:sz="0" w:space="0" w:color="auto"/>
                          </w:divBdr>
                        </w:div>
                      </w:divsChild>
                    </w:div>
                    <w:div w:id="1020397279">
                      <w:marLeft w:val="0"/>
                      <w:marRight w:val="0"/>
                      <w:marTop w:val="0"/>
                      <w:marBottom w:val="0"/>
                      <w:divBdr>
                        <w:top w:val="none" w:sz="0" w:space="0" w:color="auto"/>
                        <w:left w:val="none" w:sz="0" w:space="0" w:color="auto"/>
                        <w:bottom w:val="none" w:sz="0" w:space="0" w:color="auto"/>
                        <w:right w:val="none" w:sz="0" w:space="0" w:color="auto"/>
                      </w:divBdr>
                      <w:divsChild>
                        <w:div w:id="104270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66774">
              <w:marLeft w:val="0"/>
              <w:marRight w:val="0"/>
              <w:marTop w:val="0"/>
              <w:marBottom w:val="0"/>
              <w:divBdr>
                <w:top w:val="none" w:sz="0" w:space="0" w:color="auto"/>
                <w:left w:val="none" w:sz="0" w:space="0" w:color="auto"/>
                <w:bottom w:val="none" w:sz="0" w:space="0" w:color="auto"/>
                <w:right w:val="none" w:sz="0" w:space="0" w:color="auto"/>
              </w:divBdr>
            </w:div>
            <w:div w:id="1787850625">
              <w:marLeft w:val="0"/>
              <w:marRight w:val="0"/>
              <w:marTop w:val="0"/>
              <w:marBottom w:val="0"/>
              <w:divBdr>
                <w:top w:val="none" w:sz="0" w:space="0" w:color="auto"/>
                <w:left w:val="none" w:sz="0" w:space="0" w:color="auto"/>
                <w:bottom w:val="none" w:sz="0" w:space="0" w:color="auto"/>
                <w:right w:val="none" w:sz="0" w:space="0" w:color="auto"/>
              </w:divBdr>
            </w:div>
            <w:div w:id="1141656936">
              <w:marLeft w:val="0"/>
              <w:marRight w:val="0"/>
              <w:marTop w:val="0"/>
              <w:marBottom w:val="0"/>
              <w:divBdr>
                <w:top w:val="none" w:sz="0" w:space="0" w:color="auto"/>
                <w:left w:val="none" w:sz="0" w:space="0" w:color="auto"/>
                <w:bottom w:val="none" w:sz="0" w:space="0" w:color="auto"/>
                <w:right w:val="none" w:sz="0" w:space="0" w:color="auto"/>
              </w:divBdr>
            </w:div>
            <w:div w:id="589311243">
              <w:marLeft w:val="0"/>
              <w:marRight w:val="0"/>
              <w:marTop w:val="0"/>
              <w:marBottom w:val="0"/>
              <w:divBdr>
                <w:top w:val="none" w:sz="0" w:space="0" w:color="auto"/>
                <w:left w:val="none" w:sz="0" w:space="0" w:color="auto"/>
                <w:bottom w:val="none" w:sz="0" w:space="0" w:color="auto"/>
                <w:right w:val="none" w:sz="0" w:space="0" w:color="auto"/>
              </w:divBdr>
            </w:div>
            <w:div w:id="166986929">
              <w:marLeft w:val="0"/>
              <w:marRight w:val="0"/>
              <w:marTop w:val="0"/>
              <w:marBottom w:val="0"/>
              <w:divBdr>
                <w:top w:val="none" w:sz="0" w:space="0" w:color="auto"/>
                <w:left w:val="none" w:sz="0" w:space="0" w:color="auto"/>
                <w:bottom w:val="none" w:sz="0" w:space="0" w:color="auto"/>
                <w:right w:val="none" w:sz="0" w:space="0" w:color="auto"/>
              </w:divBdr>
            </w:div>
            <w:div w:id="157893793">
              <w:marLeft w:val="0"/>
              <w:marRight w:val="0"/>
              <w:marTop w:val="0"/>
              <w:marBottom w:val="0"/>
              <w:divBdr>
                <w:top w:val="none" w:sz="0" w:space="0" w:color="auto"/>
                <w:left w:val="none" w:sz="0" w:space="0" w:color="auto"/>
                <w:bottom w:val="none" w:sz="0" w:space="0" w:color="auto"/>
                <w:right w:val="none" w:sz="0" w:space="0" w:color="auto"/>
              </w:divBdr>
            </w:div>
            <w:div w:id="1733843613">
              <w:marLeft w:val="0"/>
              <w:marRight w:val="0"/>
              <w:marTop w:val="0"/>
              <w:marBottom w:val="0"/>
              <w:divBdr>
                <w:top w:val="none" w:sz="0" w:space="0" w:color="auto"/>
                <w:left w:val="none" w:sz="0" w:space="0" w:color="auto"/>
                <w:bottom w:val="none" w:sz="0" w:space="0" w:color="auto"/>
                <w:right w:val="none" w:sz="0" w:space="0" w:color="auto"/>
              </w:divBdr>
            </w:div>
            <w:div w:id="1719354438">
              <w:marLeft w:val="0"/>
              <w:marRight w:val="0"/>
              <w:marTop w:val="0"/>
              <w:marBottom w:val="0"/>
              <w:divBdr>
                <w:top w:val="none" w:sz="0" w:space="0" w:color="auto"/>
                <w:left w:val="none" w:sz="0" w:space="0" w:color="auto"/>
                <w:bottom w:val="none" w:sz="0" w:space="0" w:color="auto"/>
                <w:right w:val="none" w:sz="0" w:space="0" w:color="auto"/>
              </w:divBdr>
            </w:div>
            <w:div w:id="1297296274">
              <w:marLeft w:val="0"/>
              <w:marRight w:val="0"/>
              <w:marTop w:val="0"/>
              <w:marBottom w:val="0"/>
              <w:divBdr>
                <w:top w:val="none" w:sz="0" w:space="0" w:color="auto"/>
                <w:left w:val="none" w:sz="0" w:space="0" w:color="auto"/>
                <w:bottom w:val="none" w:sz="0" w:space="0" w:color="auto"/>
                <w:right w:val="none" w:sz="0" w:space="0" w:color="auto"/>
              </w:divBdr>
            </w:div>
            <w:div w:id="391268243">
              <w:marLeft w:val="0"/>
              <w:marRight w:val="0"/>
              <w:marTop w:val="0"/>
              <w:marBottom w:val="0"/>
              <w:divBdr>
                <w:top w:val="none" w:sz="0" w:space="0" w:color="auto"/>
                <w:left w:val="none" w:sz="0" w:space="0" w:color="auto"/>
                <w:bottom w:val="none" w:sz="0" w:space="0" w:color="auto"/>
                <w:right w:val="none" w:sz="0" w:space="0" w:color="auto"/>
              </w:divBdr>
            </w:div>
            <w:div w:id="2142183614">
              <w:marLeft w:val="0"/>
              <w:marRight w:val="0"/>
              <w:marTop w:val="0"/>
              <w:marBottom w:val="0"/>
              <w:divBdr>
                <w:top w:val="none" w:sz="0" w:space="0" w:color="auto"/>
                <w:left w:val="none" w:sz="0" w:space="0" w:color="auto"/>
                <w:bottom w:val="none" w:sz="0" w:space="0" w:color="auto"/>
                <w:right w:val="none" w:sz="0" w:space="0" w:color="auto"/>
              </w:divBdr>
            </w:div>
            <w:div w:id="820803894">
              <w:marLeft w:val="0"/>
              <w:marRight w:val="0"/>
              <w:marTop w:val="0"/>
              <w:marBottom w:val="0"/>
              <w:divBdr>
                <w:top w:val="none" w:sz="0" w:space="0" w:color="auto"/>
                <w:left w:val="none" w:sz="0" w:space="0" w:color="auto"/>
                <w:bottom w:val="none" w:sz="0" w:space="0" w:color="auto"/>
                <w:right w:val="none" w:sz="0" w:space="0" w:color="auto"/>
              </w:divBdr>
            </w:div>
            <w:div w:id="1149443067">
              <w:marLeft w:val="0"/>
              <w:marRight w:val="0"/>
              <w:marTop w:val="0"/>
              <w:marBottom w:val="0"/>
              <w:divBdr>
                <w:top w:val="none" w:sz="0" w:space="0" w:color="auto"/>
                <w:left w:val="none" w:sz="0" w:space="0" w:color="auto"/>
                <w:bottom w:val="none" w:sz="0" w:space="0" w:color="auto"/>
                <w:right w:val="none" w:sz="0" w:space="0" w:color="auto"/>
              </w:divBdr>
            </w:div>
          </w:divsChild>
        </w:div>
        <w:div w:id="1165589266">
          <w:marLeft w:val="0"/>
          <w:marRight w:val="0"/>
          <w:marTop w:val="0"/>
          <w:marBottom w:val="0"/>
          <w:divBdr>
            <w:top w:val="none" w:sz="0" w:space="0" w:color="auto"/>
            <w:left w:val="none" w:sz="0" w:space="0" w:color="auto"/>
            <w:bottom w:val="none" w:sz="0" w:space="0" w:color="auto"/>
            <w:right w:val="none" w:sz="0" w:space="0" w:color="auto"/>
          </w:divBdr>
          <w:divsChild>
            <w:div w:id="743916804">
              <w:marLeft w:val="0"/>
              <w:marRight w:val="0"/>
              <w:marTop w:val="0"/>
              <w:marBottom w:val="0"/>
              <w:divBdr>
                <w:top w:val="none" w:sz="0" w:space="0" w:color="auto"/>
                <w:left w:val="none" w:sz="0" w:space="0" w:color="auto"/>
                <w:bottom w:val="none" w:sz="0" w:space="0" w:color="auto"/>
                <w:right w:val="none" w:sz="0" w:space="0" w:color="auto"/>
              </w:divBdr>
            </w:div>
          </w:divsChild>
        </w:div>
        <w:div w:id="1834419043">
          <w:marLeft w:val="0"/>
          <w:marRight w:val="0"/>
          <w:marTop w:val="0"/>
          <w:marBottom w:val="0"/>
          <w:divBdr>
            <w:top w:val="none" w:sz="0" w:space="0" w:color="auto"/>
            <w:left w:val="none" w:sz="0" w:space="0" w:color="auto"/>
            <w:bottom w:val="none" w:sz="0" w:space="0" w:color="auto"/>
            <w:right w:val="none" w:sz="0" w:space="0" w:color="auto"/>
          </w:divBdr>
          <w:divsChild>
            <w:div w:id="356851317">
              <w:marLeft w:val="0"/>
              <w:marRight w:val="0"/>
              <w:marTop w:val="0"/>
              <w:marBottom w:val="0"/>
              <w:divBdr>
                <w:top w:val="none" w:sz="0" w:space="0" w:color="auto"/>
                <w:left w:val="none" w:sz="0" w:space="0" w:color="auto"/>
                <w:bottom w:val="none" w:sz="0" w:space="0" w:color="auto"/>
                <w:right w:val="none" w:sz="0" w:space="0" w:color="auto"/>
              </w:divBdr>
            </w:div>
          </w:divsChild>
        </w:div>
        <w:div w:id="301542357">
          <w:marLeft w:val="0"/>
          <w:marRight w:val="0"/>
          <w:marTop w:val="0"/>
          <w:marBottom w:val="0"/>
          <w:divBdr>
            <w:top w:val="none" w:sz="0" w:space="0" w:color="auto"/>
            <w:left w:val="none" w:sz="0" w:space="0" w:color="auto"/>
            <w:bottom w:val="none" w:sz="0" w:space="0" w:color="auto"/>
            <w:right w:val="none" w:sz="0" w:space="0" w:color="auto"/>
          </w:divBdr>
          <w:divsChild>
            <w:div w:id="1937514282">
              <w:marLeft w:val="0"/>
              <w:marRight w:val="0"/>
              <w:marTop w:val="0"/>
              <w:marBottom w:val="0"/>
              <w:divBdr>
                <w:top w:val="none" w:sz="0" w:space="0" w:color="auto"/>
                <w:left w:val="none" w:sz="0" w:space="0" w:color="auto"/>
                <w:bottom w:val="none" w:sz="0" w:space="0" w:color="auto"/>
                <w:right w:val="none" w:sz="0" w:space="0" w:color="auto"/>
              </w:divBdr>
            </w:div>
          </w:divsChild>
        </w:div>
        <w:div w:id="575240787">
          <w:marLeft w:val="0"/>
          <w:marRight w:val="0"/>
          <w:marTop w:val="0"/>
          <w:marBottom w:val="0"/>
          <w:divBdr>
            <w:top w:val="none" w:sz="0" w:space="0" w:color="auto"/>
            <w:left w:val="none" w:sz="0" w:space="0" w:color="auto"/>
            <w:bottom w:val="none" w:sz="0" w:space="0" w:color="auto"/>
            <w:right w:val="none" w:sz="0" w:space="0" w:color="auto"/>
          </w:divBdr>
          <w:divsChild>
            <w:div w:id="846404067">
              <w:marLeft w:val="0"/>
              <w:marRight w:val="0"/>
              <w:marTop w:val="0"/>
              <w:marBottom w:val="0"/>
              <w:divBdr>
                <w:top w:val="none" w:sz="0" w:space="0" w:color="auto"/>
                <w:left w:val="none" w:sz="0" w:space="0" w:color="auto"/>
                <w:bottom w:val="none" w:sz="0" w:space="0" w:color="auto"/>
                <w:right w:val="none" w:sz="0" w:space="0" w:color="auto"/>
              </w:divBdr>
            </w:div>
            <w:div w:id="876552065">
              <w:marLeft w:val="0"/>
              <w:marRight w:val="0"/>
              <w:marTop w:val="0"/>
              <w:marBottom w:val="0"/>
              <w:divBdr>
                <w:top w:val="none" w:sz="0" w:space="0" w:color="auto"/>
                <w:left w:val="none" w:sz="0" w:space="0" w:color="auto"/>
                <w:bottom w:val="none" w:sz="0" w:space="0" w:color="auto"/>
                <w:right w:val="none" w:sz="0" w:space="0" w:color="auto"/>
              </w:divBdr>
            </w:div>
          </w:divsChild>
        </w:div>
        <w:div w:id="37361941">
          <w:marLeft w:val="0"/>
          <w:marRight w:val="0"/>
          <w:marTop w:val="0"/>
          <w:marBottom w:val="0"/>
          <w:divBdr>
            <w:top w:val="none" w:sz="0" w:space="0" w:color="auto"/>
            <w:left w:val="none" w:sz="0" w:space="0" w:color="auto"/>
            <w:bottom w:val="none" w:sz="0" w:space="0" w:color="auto"/>
            <w:right w:val="none" w:sz="0" w:space="0" w:color="auto"/>
          </w:divBdr>
          <w:divsChild>
            <w:div w:id="1558004644">
              <w:marLeft w:val="0"/>
              <w:marRight w:val="0"/>
              <w:marTop w:val="0"/>
              <w:marBottom w:val="0"/>
              <w:divBdr>
                <w:top w:val="none" w:sz="0" w:space="0" w:color="auto"/>
                <w:left w:val="none" w:sz="0" w:space="0" w:color="auto"/>
                <w:bottom w:val="none" w:sz="0" w:space="0" w:color="auto"/>
                <w:right w:val="none" w:sz="0" w:space="0" w:color="auto"/>
              </w:divBdr>
            </w:div>
          </w:divsChild>
        </w:div>
        <w:div w:id="2109498092">
          <w:marLeft w:val="0"/>
          <w:marRight w:val="0"/>
          <w:marTop w:val="0"/>
          <w:marBottom w:val="0"/>
          <w:divBdr>
            <w:top w:val="none" w:sz="0" w:space="0" w:color="auto"/>
            <w:left w:val="none" w:sz="0" w:space="0" w:color="auto"/>
            <w:bottom w:val="none" w:sz="0" w:space="0" w:color="auto"/>
            <w:right w:val="none" w:sz="0" w:space="0" w:color="auto"/>
          </w:divBdr>
          <w:divsChild>
            <w:div w:id="1261598962">
              <w:marLeft w:val="0"/>
              <w:marRight w:val="0"/>
              <w:marTop w:val="0"/>
              <w:marBottom w:val="0"/>
              <w:divBdr>
                <w:top w:val="none" w:sz="0" w:space="0" w:color="auto"/>
                <w:left w:val="none" w:sz="0" w:space="0" w:color="auto"/>
                <w:bottom w:val="none" w:sz="0" w:space="0" w:color="auto"/>
                <w:right w:val="none" w:sz="0" w:space="0" w:color="auto"/>
              </w:divBdr>
            </w:div>
          </w:divsChild>
        </w:div>
        <w:div w:id="1385445448">
          <w:marLeft w:val="0"/>
          <w:marRight w:val="0"/>
          <w:marTop w:val="0"/>
          <w:marBottom w:val="0"/>
          <w:divBdr>
            <w:top w:val="none" w:sz="0" w:space="0" w:color="auto"/>
            <w:left w:val="none" w:sz="0" w:space="0" w:color="auto"/>
            <w:bottom w:val="none" w:sz="0" w:space="0" w:color="auto"/>
            <w:right w:val="none" w:sz="0" w:space="0" w:color="auto"/>
          </w:divBdr>
          <w:divsChild>
            <w:div w:id="596913097">
              <w:marLeft w:val="0"/>
              <w:marRight w:val="0"/>
              <w:marTop w:val="0"/>
              <w:marBottom w:val="0"/>
              <w:divBdr>
                <w:top w:val="none" w:sz="0" w:space="0" w:color="auto"/>
                <w:left w:val="none" w:sz="0" w:space="0" w:color="auto"/>
                <w:bottom w:val="none" w:sz="0" w:space="0" w:color="auto"/>
                <w:right w:val="none" w:sz="0" w:space="0" w:color="auto"/>
              </w:divBdr>
            </w:div>
          </w:divsChild>
        </w:div>
        <w:div w:id="2127961514">
          <w:marLeft w:val="0"/>
          <w:marRight w:val="0"/>
          <w:marTop w:val="0"/>
          <w:marBottom w:val="0"/>
          <w:divBdr>
            <w:top w:val="none" w:sz="0" w:space="0" w:color="auto"/>
            <w:left w:val="none" w:sz="0" w:space="0" w:color="auto"/>
            <w:bottom w:val="none" w:sz="0" w:space="0" w:color="auto"/>
            <w:right w:val="none" w:sz="0" w:space="0" w:color="auto"/>
          </w:divBdr>
          <w:divsChild>
            <w:div w:id="725376814">
              <w:marLeft w:val="0"/>
              <w:marRight w:val="0"/>
              <w:marTop w:val="0"/>
              <w:marBottom w:val="0"/>
              <w:divBdr>
                <w:top w:val="none" w:sz="0" w:space="0" w:color="auto"/>
                <w:left w:val="none" w:sz="0" w:space="0" w:color="auto"/>
                <w:bottom w:val="none" w:sz="0" w:space="0" w:color="auto"/>
                <w:right w:val="none" w:sz="0" w:space="0" w:color="auto"/>
              </w:divBdr>
            </w:div>
          </w:divsChild>
        </w:div>
        <w:div w:id="1890530395">
          <w:marLeft w:val="0"/>
          <w:marRight w:val="0"/>
          <w:marTop w:val="0"/>
          <w:marBottom w:val="0"/>
          <w:divBdr>
            <w:top w:val="none" w:sz="0" w:space="0" w:color="auto"/>
            <w:left w:val="none" w:sz="0" w:space="0" w:color="auto"/>
            <w:bottom w:val="none" w:sz="0" w:space="0" w:color="auto"/>
            <w:right w:val="none" w:sz="0" w:space="0" w:color="auto"/>
          </w:divBdr>
          <w:divsChild>
            <w:div w:id="377432960">
              <w:marLeft w:val="0"/>
              <w:marRight w:val="0"/>
              <w:marTop w:val="0"/>
              <w:marBottom w:val="0"/>
              <w:divBdr>
                <w:top w:val="none" w:sz="0" w:space="0" w:color="auto"/>
                <w:left w:val="none" w:sz="0" w:space="0" w:color="auto"/>
                <w:bottom w:val="none" w:sz="0" w:space="0" w:color="auto"/>
                <w:right w:val="none" w:sz="0" w:space="0" w:color="auto"/>
              </w:divBdr>
            </w:div>
          </w:divsChild>
        </w:div>
        <w:div w:id="195629202">
          <w:marLeft w:val="0"/>
          <w:marRight w:val="0"/>
          <w:marTop w:val="0"/>
          <w:marBottom w:val="0"/>
          <w:divBdr>
            <w:top w:val="none" w:sz="0" w:space="0" w:color="auto"/>
            <w:left w:val="none" w:sz="0" w:space="0" w:color="auto"/>
            <w:bottom w:val="none" w:sz="0" w:space="0" w:color="auto"/>
            <w:right w:val="none" w:sz="0" w:space="0" w:color="auto"/>
          </w:divBdr>
          <w:divsChild>
            <w:div w:id="374814958">
              <w:marLeft w:val="0"/>
              <w:marRight w:val="0"/>
              <w:marTop w:val="0"/>
              <w:marBottom w:val="0"/>
              <w:divBdr>
                <w:top w:val="none" w:sz="0" w:space="0" w:color="auto"/>
                <w:left w:val="none" w:sz="0" w:space="0" w:color="auto"/>
                <w:bottom w:val="none" w:sz="0" w:space="0" w:color="auto"/>
                <w:right w:val="none" w:sz="0" w:space="0" w:color="auto"/>
              </w:divBdr>
            </w:div>
          </w:divsChild>
        </w:div>
        <w:div w:id="897739399">
          <w:marLeft w:val="0"/>
          <w:marRight w:val="0"/>
          <w:marTop w:val="0"/>
          <w:marBottom w:val="0"/>
          <w:divBdr>
            <w:top w:val="none" w:sz="0" w:space="0" w:color="auto"/>
            <w:left w:val="none" w:sz="0" w:space="0" w:color="auto"/>
            <w:bottom w:val="none" w:sz="0" w:space="0" w:color="auto"/>
            <w:right w:val="none" w:sz="0" w:space="0" w:color="auto"/>
          </w:divBdr>
          <w:divsChild>
            <w:div w:id="1328750729">
              <w:marLeft w:val="0"/>
              <w:marRight w:val="0"/>
              <w:marTop w:val="0"/>
              <w:marBottom w:val="0"/>
              <w:divBdr>
                <w:top w:val="none" w:sz="0" w:space="0" w:color="auto"/>
                <w:left w:val="none" w:sz="0" w:space="0" w:color="auto"/>
                <w:bottom w:val="none" w:sz="0" w:space="0" w:color="auto"/>
                <w:right w:val="none" w:sz="0" w:space="0" w:color="auto"/>
              </w:divBdr>
            </w:div>
          </w:divsChild>
        </w:div>
        <w:div w:id="1688486323">
          <w:marLeft w:val="0"/>
          <w:marRight w:val="0"/>
          <w:marTop w:val="0"/>
          <w:marBottom w:val="0"/>
          <w:divBdr>
            <w:top w:val="none" w:sz="0" w:space="0" w:color="auto"/>
            <w:left w:val="none" w:sz="0" w:space="0" w:color="auto"/>
            <w:bottom w:val="none" w:sz="0" w:space="0" w:color="auto"/>
            <w:right w:val="none" w:sz="0" w:space="0" w:color="auto"/>
          </w:divBdr>
          <w:divsChild>
            <w:div w:id="1921208478">
              <w:marLeft w:val="0"/>
              <w:marRight w:val="0"/>
              <w:marTop w:val="0"/>
              <w:marBottom w:val="0"/>
              <w:divBdr>
                <w:top w:val="none" w:sz="0" w:space="0" w:color="auto"/>
                <w:left w:val="none" w:sz="0" w:space="0" w:color="auto"/>
                <w:bottom w:val="none" w:sz="0" w:space="0" w:color="auto"/>
                <w:right w:val="none" w:sz="0" w:space="0" w:color="auto"/>
              </w:divBdr>
            </w:div>
          </w:divsChild>
        </w:div>
        <w:div w:id="1516191281">
          <w:marLeft w:val="0"/>
          <w:marRight w:val="0"/>
          <w:marTop w:val="0"/>
          <w:marBottom w:val="0"/>
          <w:divBdr>
            <w:top w:val="none" w:sz="0" w:space="0" w:color="auto"/>
            <w:left w:val="none" w:sz="0" w:space="0" w:color="auto"/>
            <w:bottom w:val="none" w:sz="0" w:space="0" w:color="auto"/>
            <w:right w:val="none" w:sz="0" w:space="0" w:color="auto"/>
          </w:divBdr>
          <w:divsChild>
            <w:div w:id="149755659">
              <w:marLeft w:val="0"/>
              <w:marRight w:val="0"/>
              <w:marTop w:val="0"/>
              <w:marBottom w:val="0"/>
              <w:divBdr>
                <w:top w:val="none" w:sz="0" w:space="0" w:color="auto"/>
                <w:left w:val="none" w:sz="0" w:space="0" w:color="auto"/>
                <w:bottom w:val="none" w:sz="0" w:space="0" w:color="auto"/>
                <w:right w:val="none" w:sz="0" w:space="0" w:color="auto"/>
              </w:divBdr>
            </w:div>
            <w:div w:id="258949838">
              <w:marLeft w:val="0"/>
              <w:marRight w:val="0"/>
              <w:marTop w:val="0"/>
              <w:marBottom w:val="0"/>
              <w:divBdr>
                <w:top w:val="none" w:sz="0" w:space="0" w:color="auto"/>
                <w:left w:val="none" w:sz="0" w:space="0" w:color="auto"/>
                <w:bottom w:val="none" w:sz="0" w:space="0" w:color="auto"/>
                <w:right w:val="none" w:sz="0" w:space="0" w:color="auto"/>
              </w:divBdr>
            </w:div>
            <w:div w:id="1636985745">
              <w:marLeft w:val="0"/>
              <w:marRight w:val="0"/>
              <w:marTop w:val="0"/>
              <w:marBottom w:val="0"/>
              <w:divBdr>
                <w:top w:val="none" w:sz="0" w:space="0" w:color="auto"/>
                <w:left w:val="none" w:sz="0" w:space="0" w:color="auto"/>
                <w:bottom w:val="none" w:sz="0" w:space="0" w:color="auto"/>
                <w:right w:val="none" w:sz="0" w:space="0" w:color="auto"/>
              </w:divBdr>
            </w:div>
            <w:div w:id="1389064292">
              <w:marLeft w:val="0"/>
              <w:marRight w:val="0"/>
              <w:marTop w:val="0"/>
              <w:marBottom w:val="0"/>
              <w:divBdr>
                <w:top w:val="none" w:sz="0" w:space="0" w:color="auto"/>
                <w:left w:val="none" w:sz="0" w:space="0" w:color="auto"/>
                <w:bottom w:val="none" w:sz="0" w:space="0" w:color="auto"/>
                <w:right w:val="none" w:sz="0" w:space="0" w:color="auto"/>
              </w:divBdr>
            </w:div>
            <w:div w:id="1329940464">
              <w:marLeft w:val="0"/>
              <w:marRight w:val="0"/>
              <w:marTop w:val="0"/>
              <w:marBottom w:val="0"/>
              <w:divBdr>
                <w:top w:val="none" w:sz="0" w:space="0" w:color="auto"/>
                <w:left w:val="none" w:sz="0" w:space="0" w:color="auto"/>
                <w:bottom w:val="none" w:sz="0" w:space="0" w:color="auto"/>
                <w:right w:val="none" w:sz="0" w:space="0" w:color="auto"/>
              </w:divBdr>
            </w:div>
            <w:div w:id="1556693773">
              <w:marLeft w:val="0"/>
              <w:marRight w:val="0"/>
              <w:marTop w:val="0"/>
              <w:marBottom w:val="0"/>
              <w:divBdr>
                <w:top w:val="none" w:sz="0" w:space="0" w:color="auto"/>
                <w:left w:val="none" w:sz="0" w:space="0" w:color="auto"/>
                <w:bottom w:val="none" w:sz="0" w:space="0" w:color="auto"/>
                <w:right w:val="none" w:sz="0" w:space="0" w:color="auto"/>
              </w:divBdr>
              <w:divsChild>
                <w:div w:id="297221060">
                  <w:marLeft w:val="0"/>
                  <w:marRight w:val="0"/>
                  <w:marTop w:val="30"/>
                  <w:marBottom w:val="30"/>
                  <w:divBdr>
                    <w:top w:val="none" w:sz="0" w:space="0" w:color="auto"/>
                    <w:left w:val="none" w:sz="0" w:space="0" w:color="auto"/>
                    <w:bottom w:val="none" w:sz="0" w:space="0" w:color="auto"/>
                    <w:right w:val="none" w:sz="0" w:space="0" w:color="auto"/>
                  </w:divBdr>
                  <w:divsChild>
                    <w:div w:id="1670212567">
                      <w:marLeft w:val="0"/>
                      <w:marRight w:val="0"/>
                      <w:marTop w:val="0"/>
                      <w:marBottom w:val="0"/>
                      <w:divBdr>
                        <w:top w:val="none" w:sz="0" w:space="0" w:color="auto"/>
                        <w:left w:val="none" w:sz="0" w:space="0" w:color="auto"/>
                        <w:bottom w:val="none" w:sz="0" w:space="0" w:color="auto"/>
                        <w:right w:val="none" w:sz="0" w:space="0" w:color="auto"/>
                      </w:divBdr>
                      <w:divsChild>
                        <w:div w:id="1346319830">
                          <w:marLeft w:val="0"/>
                          <w:marRight w:val="0"/>
                          <w:marTop w:val="0"/>
                          <w:marBottom w:val="0"/>
                          <w:divBdr>
                            <w:top w:val="none" w:sz="0" w:space="0" w:color="auto"/>
                            <w:left w:val="none" w:sz="0" w:space="0" w:color="auto"/>
                            <w:bottom w:val="none" w:sz="0" w:space="0" w:color="auto"/>
                            <w:right w:val="none" w:sz="0" w:space="0" w:color="auto"/>
                          </w:divBdr>
                        </w:div>
                      </w:divsChild>
                    </w:div>
                    <w:div w:id="551231216">
                      <w:marLeft w:val="0"/>
                      <w:marRight w:val="0"/>
                      <w:marTop w:val="0"/>
                      <w:marBottom w:val="0"/>
                      <w:divBdr>
                        <w:top w:val="none" w:sz="0" w:space="0" w:color="auto"/>
                        <w:left w:val="none" w:sz="0" w:space="0" w:color="auto"/>
                        <w:bottom w:val="none" w:sz="0" w:space="0" w:color="auto"/>
                        <w:right w:val="none" w:sz="0" w:space="0" w:color="auto"/>
                      </w:divBdr>
                      <w:divsChild>
                        <w:div w:id="843130850">
                          <w:marLeft w:val="0"/>
                          <w:marRight w:val="0"/>
                          <w:marTop w:val="0"/>
                          <w:marBottom w:val="0"/>
                          <w:divBdr>
                            <w:top w:val="none" w:sz="0" w:space="0" w:color="auto"/>
                            <w:left w:val="none" w:sz="0" w:space="0" w:color="auto"/>
                            <w:bottom w:val="none" w:sz="0" w:space="0" w:color="auto"/>
                            <w:right w:val="none" w:sz="0" w:space="0" w:color="auto"/>
                          </w:divBdr>
                        </w:div>
                      </w:divsChild>
                    </w:div>
                    <w:div w:id="1386686827">
                      <w:marLeft w:val="0"/>
                      <w:marRight w:val="0"/>
                      <w:marTop w:val="0"/>
                      <w:marBottom w:val="0"/>
                      <w:divBdr>
                        <w:top w:val="none" w:sz="0" w:space="0" w:color="auto"/>
                        <w:left w:val="none" w:sz="0" w:space="0" w:color="auto"/>
                        <w:bottom w:val="none" w:sz="0" w:space="0" w:color="auto"/>
                        <w:right w:val="none" w:sz="0" w:space="0" w:color="auto"/>
                      </w:divBdr>
                      <w:divsChild>
                        <w:div w:id="2115861475">
                          <w:marLeft w:val="0"/>
                          <w:marRight w:val="0"/>
                          <w:marTop w:val="0"/>
                          <w:marBottom w:val="0"/>
                          <w:divBdr>
                            <w:top w:val="none" w:sz="0" w:space="0" w:color="auto"/>
                            <w:left w:val="none" w:sz="0" w:space="0" w:color="auto"/>
                            <w:bottom w:val="none" w:sz="0" w:space="0" w:color="auto"/>
                            <w:right w:val="none" w:sz="0" w:space="0" w:color="auto"/>
                          </w:divBdr>
                        </w:div>
                      </w:divsChild>
                    </w:div>
                    <w:div w:id="156724721">
                      <w:marLeft w:val="0"/>
                      <w:marRight w:val="0"/>
                      <w:marTop w:val="0"/>
                      <w:marBottom w:val="0"/>
                      <w:divBdr>
                        <w:top w:val="none" w:sz="0" w:space="0" w:color="auto"/>
                        <w:left w:val="none" w:sz="0" w:space="0" w:color="auto"/>
                        <w:bottom w:val="none" w:sz="0" w:space="0" w:color="auto"/>
                        <w:right w:val="none" w:sz="0" w:space="0" w:color="auto"/>
                      </w:divBdr>
                      <w:divsChild>
                        <w:div w:id="154928208">
                          <w:marLeft w:val="0"/>
                          <w:marRight w:val="0"/>
                          <w:marTop w:val="0"/>
                          <w:marBottom w:val="0"/>
                          <w:divBdr>
                            <w:top w:val="none" w:sz="0" w:space="0" w:color="auto"/>
                            <w:left w:val="none" w:sz="0" w:space="0" w:color="auto"/>
                            <w:bottom w:val="none" w:sz="0" w:space="0" w:color="auto"/>
                            <w:right w:val="none" w:sz="0" w:space="0" w:color="auto"/>
                          </w:divBdr>
                        </w:div>
                      </w:divsChild>
                    </w:div>
                    <w:div w:id="732973833">
                      <w:marLeft w:val="0"/>
                      <w:marRight w:val="0"/>
                      <w:marTop w:val="0"/>
                      <w:marBottom w:val="0"/>
                      <w:divBdr>
                        <w:top w:val="none" w:sz="0" w:space="0" w:color="auto"/>
                        <w:left w:val="none" w:sz="0" w:space="0" w:color="auto"/>
                        <w:bottom w:val="none" w:sz="0" w:space="0" w:color="auto"/>
                        <w:right w:val="none" w:sz="0" w:space="0" w:color="auto"/>
                      </w:divBdr>
                      <w:divsChild>
                        <w:div w:id="1852790234">
                          <w:marLeft w:val="0"/>
                          <w:marRight w:val="0"/>
                          <w:marTop w:val="0"/>
                          <w:marBottom w:val="0"/>
                          <w:divBdr>
                            <w:top w:val="none" w:sz="0" w:space="0" w:color="auto"/>
                            <w:left w:val="none" w:sz="0" w:space="0" w:color="auto"/>
                            <w:bottom w:val="none" w:sz="0" w:space="0" w:color="auto"/>
                            <w:right w:val="none" w:sz="0" w:space="0" w:color="auto"/>
                          </w:divBdr>
                        </w:div>
                      </w:divsChild>
                    </w:div>
                    <w:div w:id="180827115">
                      <w:marLeft w:val="0"/>
                      <w:marRight w:val="0"/>
                      <w:marTop w:val="0"/>
                      <w:marBottom w:val="0"/>
                      <w:divBdr>
                        <w:top w:val="none" w:sz="0" w:space="0" w:color="auto"/>
                        <w:left w:val="none" w:sz="0" w:space="0" w:color="auto"/>
                        <w:bottom w:val="none" w:sz="0" w:space="0" w:color="auto"/>
                        <w:right w:val="none" w:sz="0" w:space="0" w:color="auto"/>
                      </w:divBdr>
                      <w:divsChild>
                        <w:div w:id="828519314">
                          <w:marLeft w:val="0"/>
                          <w:marRight w:val="0"/>
                          <w:marTop w:val="0"/>
                          <w:marBottom w:val="0"/>
                          <w:divBdr>
                            <w:top w:val="none" w:sz="0" w:space="0" w:color="auto"/>
                            <w:left w:val="none" w:sz="0" w:space="0" w:color="auto"/>
                            <w:bottom w:val="none" w:sz="0" w:space="0" w:color="auto"/>
                            <w:right w:val="none" w:sz="0" w:space="0" w:color="auto"/>
                          </w:divBdr>
                        </w:div>
                      </w:divsChild>
                    </w:div>
                    <w:div w:id="1599437673">
                      <w:marLeft w:val="0"/>
                      <w:marRight w:val="0"/>
                      <w:marTop w:val="0"/>
                      <w:marBottom w:val="0"/>
                      <w:divBdr>
                        <w:top w:val="none" w:sz="0" w:space="0" w:color="auto"/>
                        <w:left w:val="none" w:sz="0" w:space="0" w:color="auto"/>
                        <w:bottom w:val="none" w:sz="0" w:space="0" w:color="auto"/>
                        <w:right w:val="none" w:sz="0" w:space="0" w:color="auto"/>
                      </w:divBdr>
                      <w:divsChild>
                        <w:div w:id="1312708663">
                          <w:marLeft w:val="0"/>
                          <w:marRight w:val="0"/>
                          <w:marTop w:val="0"/>
                          <w:marBottom w:val="0"/>
                          <w:divBdr>
                            <w:top w:val="none" w:sz="0" w:space="0" w:color="auto"/>
                            <w:left w:val="none" w:sz="0" w:space="0" w:color="auto"/>
                            <w:bottom w:val="none" w:sz="0" w:space="0" w:color="auto"/>
                            <w:right w:val="none" w:sz="0" w:space="0" w:color="auto"/>
                          </w:divBdr>
                        </w:div>
                      </w:divsChild>
                    </w:div>
                    <w:div w:id="1110399304">
                      <w:marLeft w:val="0"/>
                      <w:marRight w:val="0"/>
                      <w:marTop w:val="0"/>
                      <w:marBottom w:val="0"/>
                      <w:divBdr>
                        <w:top w:val="none" w:sz="0" w:space="0" w:color="auto"/>
                        <w:left w:val="none" w:sz="0" w:space="0" w:color="auto"/>
                        <w:bottom w:val="none" w:sz="0" w:space="0" w:color="auto"/>
                        <w:right w:val="none" w:sz="0" w:space="0" w:color="auto"/>
                      </w:divBdr>
                      <w:divsChild>
                        <w:div w:id="285821819">
                          <w:marLeft w:val="0"/>
                          <w:marRight w:val="0"/>
                          <w:marTop w:val="0"/>
                          <w:marBottom w:val="0"/>
                          <w:divBdr>
                            <w:top w:val="none" w:sz="0" w:space="0" w:color="auto"/>
                            <w:left w:val="none" w:sz="0" w:space="0" w:color="auto"/>
                            <w:bottom w:val="none" w:sz="0" w:space="0" w:color="auto"/>
                            <w:right w:val="none" w:sz="0" w:space="0" w:color="auto"/>
                          </w:divBdr>
                        </w:div>
                      </w:divsChild>
                    </w:div>
                    <w:div w:id="194585306">
                      <w:marLeft w:val="0"/>
                      <w:marRight w:val="0"/>
                      <w:marTop w:val="0"/>
                      <w:marBottom w:val="0"/>
                      <w:divBdr>
                        <w:top w:val="none" w:sz="0" w:space="0" w:color="auto"/>
                        <w:left w:val="none" w:sz="0" w:space="0" w:color="auto"/>
                        <w:bottom w:val="none" w:sz="0" w:space="0" w:color="auto"/>
                        <w:right w:val="none" w:sz="0" w:space="0" w:color="auto"/>
                      </w:divBdr>
                      <w:divsChild>
                        <w:div w:id="1240675866">
                          <w:marLeft w:val="0"/>
                          <w:marRight w:val="0"/>
                          <w:marTop w:val="0"/>
                          <w:marBottom w:val="0"/>
                          <w:divBdr>
                            <w:top w:val="none" w:sz="0" w:space="0" w:color="auto"/>
                            <w:left w:val="none" w:sz="0" w:space="0" w:color="auto"/>
                            <w:bottom w:val="none" w:sz="0" w:space="0" w:color="auto"/>
                            <w:right w:val="none" w:sz="0" w:space="0" w:color="auto"/>
                          </w:divBdr>
                        </w:div>
                      </w:divsChild>
                    </w:div>
                    <w:div w:id="1832599274">
                      <w:marLeft w:val="0"/>
                      <w:marRight w:val="0"/>
                      <w:marTop w:val="0"/>
                      <w:marBottom w:val="0"/>
                      <w:divBdr>
                        <w:top w:val="none" w:sz="0" w:space="0" w:color="auto"/>
                        <w:left w:val="none" w:sz="0" w:space="0" w:color="auto"/>
                        <w:bottom w:val="none" w:sz="0" w:space="0" w:color="auto"/>
                        <w:right w:val="none" w:sz="0" w:space="0" w:color="auto"/>
                      </w:divBdr>
                      <w:divsChild>
                        <w:div w:id="623736506">
                          <w:marLeft w:val="0"/>
                          <w:marRight w:val="0"/>
                          <w:marTop w:val="0"/>
                          <w:marBottom w:val="0"/>
                          <w:divBdr>
                            <w:top w:val="none" w:sz="0" w:space="0" w:color="auto"/>
                            <w:left w:val="none" w:sz="0" w:space="0" w:color="auto"/>
                            <w:bottom w:val="none" w:sz="0" w:space="0" w:color="auto"/>
                            <w:right w:val="none" w:sz="0" w:space="0" w:color="auto"/>
                          </w:divBdr>
                        </w:div>
                      </w:divsChild>
                    </w:div>
                    <w:div w:id="166292122">
                      <w:marLeft w:val="0"/>
                      <w:marRight w:val="0"/>
                      <w:marTop w:val="0"/>
                      <w:marBottom w:val="0"/>
                      <w:divBdr>
                        <w:top w:val="none" w:sz="0" w:space="0" w:color="auto"/>
                        <w:left w:val="none" w:sz="0" w:space="0" w:color="auto"/>
                        <w:bottom w:val="none" w:sz="0" w:space="0" w:color="auto"/>
                        <w:right w:val="none" w:sz="0" w:space="0" w:color="auto"/>
                      </w:divBdr>
                      <w:divsChild>
                        <w:div w:id="725757915">
                          <w:marLeft w:val="0"/>
                          <w:marRight w:val="0"/>
                          <w:marTop w:val="0"/>
                          <w:marBottom w:val="0"/>
                          <w:divBdr>
                            <w:top w:val="none" w:sz="0" w:space="0" w:color="auto"/>
                            <w:left w:val="none" w:sz="0" w:space="0" w:color="auto"/>
                            <w:bottom w:val="none" w:sz="0" w:space="0" w:color="auto"/>
                            <w:right w:val="none" w:sz="0" w:space="0" w:color="auto"/>
                          </w:divBdr>
                        </w:div>
                      </w:divsChild>
                    </w:div>
                    <w:div w:id="792603866">
                      <w:marLeft w:val="0"/>
                      <w:marRight w:val="0"/>
                      <w:marTop w:val="0"/>
                      <w:marBottom w:val="0"/>
                      <w:divBdr>
                        <w:top w:val="none" w:sz="0" w:space="0" w:color="auto"/>
                        <w:left w:val="none" w:sz="0" w:space="0" w:color="auto"/>
                        <w:bottom w:val="none" w:sz="0" w:space="0" w:color="auto"/>
                        <w:right w:val="none" w:sz="0" w:space="0" w:color="auto"/>
                      </w:divBdr>
                      <w:divsChild>
                        <w:div w:id="807667460">
                          <w:marLeft w:val="0"/>
                          <w:marRight w:val="0"/>
                          <w:marTop w:val="0"/>
                          <w:marBottom w:val="0"/>
                          <w:divBdr>
                            <w:top w:val="none" w:sz="0" w:space="0" w:color="auto"/>
                            <w:left w:val="none" w:sz="0" w:space="0" w:color="auto"/>
                            <w:bottom w:val="none" w:sz="0" w:space="0" w:color="auto"/>
                            <w:right w:val="none" w:sz="0" w:space="0" w:color="auto"/>
                          </w:divBdr>
                        </w:div>
                      </w:divsChild>
                    </w:div>
                    <w:div w:id="589511255">
                      <w:marLeft w:val="0"/>
                      <w:marRight w:val="0"/>
                      <w:marTop w:val="0"/>
                      <w:marBottom w:val="0"/>
                      <w:divBdr>
                        <w:top w:val="none" w:sz="0" w:space="0" w:color="auto"/>
                        <w:left w:val="none" w:sz="0" w:space="0" w:color="auto"/>
                        <w:bottom w:val="none" w:sz="0" w:space="0" w:color="auto"/>
                        <w:right w:val="none" w:sz="0" w:space="0" w:color="auto"/>
                      </w:divBdr>
                      <w:divsChild>
                        <w:div w:id="1323317520">
                          <w:marLeft w:val="0"/>
                          <w:marRight w:val="0"/>
                          <w:marTop w:val="0"/>
                          <w:marBottom w:val="0"/>
                          <w:divBdr>
                            <w:top w:val="none" w:sz="0" w:space="0" w:color="auto"/>
                            <w:left w:val="none" w:sz="0" w:space="0" w:color="auto"/>
                            <w:bottom w:val="none" w:sz="0" w:space="0" w:color="auto"/>
                            <w:right w:val="none" w:sz="0" w:space="0" w:color="auto"/>
                          </w:divBdr>
                        </w:div>
                      </w:divsChild>
                    </w:div>
                    <w:div w:id="1054081646">
                      <w:marLeft w:val="0"/>
                      <w:marRight w:val="0"/>
                      <w:marTop w:val="0"/>
                      <w:marBottom w:val="0"/>
                      <w:divBdr>
                        <w:top w:val="none" w:sz="0" w:space="0" w:color="auto"/>
                        <w:left w:val="none" w:sz="0" w:space="0" w:color="auto"/>
                        <w:bottom w:val="none" w:sz="0" w:space="0" w:color="auto"/>
                        <w:right w:val="none" w:sz="0" w:space="0" w:color="auto"/>
                      </w:divBdr>
                      <w:divsChild>
                        <w:div w:id="1183322375">
                          <w:marLeft w:val="0"/>
                          <w:marRight w:val="0"/>
                          <w:marTop w:val="0"/>
                          <w:marBottom w:val="0"/>
                          <w:divBdr>
                            <w:top w:val="none" w:sz="0" w:space="0" w:color="auto"/>
                            <w:left w:val="none" w:sz="0" w:space="0" w:color="auto"/>
                            <w:bottom w:val="none" w:sz="0" w:space="0" w:color="auto"/>
                            <w:right w:val="none" w:sz="0" w:space="0" w:color="auto"/>
                          </w:divBdr>
                        </w:div>
                      </w:divsChild>
                    </w:div>
                    <w:div w:id="1574463600">
                      <w:marLeft w:val="0"/>
                      <w:marRight w:val="0"/>
                      <w:marTop w:val="0"/>
                      <w:marBottom w:val="0"/>
                      <w:divBdr>
                        <w:top w:val="none" w:sz="0" w:space="0" w:color="auto"/>
                        <w:left w:val="none" w:sz="0" w:space="0" w:color="auto"/>
                        <w:bottom w:val="none" w:sz="0" w:space="0" w:color="auto"/>
                        <w:right w:val="none" w:sz="0" w:space="0" w:color="auto"/>
                      </w:divBdr>
                      <w:divsChild>
                        <w:div w:id="929698543">
                          <w:marLeft w:val="0"/>
                          <w:marRight w:val="0"/>
                          <w:marTop w:val="0"/>
                          <w:marBottom w:val="0"/>
                          <w:divBdr>
                            <w:top w:val="none" w:sz="0" w:space="0" w:color="auto"/>
                            <w:left w:val="none" w:sz="0" w:space="0" w:color="auto"/>
                            <w:bottom w:val="none" w:sz="0" w:space="0" w:color="auto"/>
                            <w:right w:val="none" w:sz="0" w:space="0" w:color="auto"/>
                          </w:divBdr>
                        </w:div>
                      </w:divsChild>
                    </w:div>
                    <w:div w:id="1017267869">
                      <w:marLeft w:val="0"/>
                      <w:marRight w:val="0"/>
                      <w:marTop w:val="0"/>
                      <w:marBottom w:val="0"/>
                      <w:divBdr>
                        <w:top w:val="none" w:sz="0" w:space="0" w:color="auto"/>
                        <w:left w:val="none" w:sz="0" w:space="0" w:color="auto"/>
                        <w:bottom w:val="none" w:sz="0" w:space="0" w:color="auto"/>
                        <w:right w:val="none" w:sz="0" w:space="0" w:color="auto"/>
                      </w:divBdr>
                      <w:divsChild>
                        <w:div w:id="801389337">
                          <w:marLeft w:val="0"/>
                          <w:marRight w:val="0"/>
                          <w:marTop w:val="0"/>
                          <w:marBottom w:val="0"/>
                          <w:divBdr>
                            <w:top w:val="none" w:sz="0" w:space="0" w:color="auto"/>
                            <w:left w:val="none" w:sz="0" w:space="0" w:color="auto"/>
                            <w:bottom w:val="none" w:sz="0" w:space="0" w:color="auto"/>
                            <w:right w:val="none" w:sz="0" w:space="0" w:color="auto"/>
                          </w:divBdr>
                        </w:div>
                      </w:divsChild>
                    </w:div>
                    <w:div w:id="1557354546">
                      <w:marLeft w:val="0"/>
                      <w:marRight w:val="0"/>
                      <w:marTop w:val="0"/>
                      <w:marBottom w:val="0"/>
                      <w:divBdr>
                        <w:top w:val="none" w:sz="0" w:space="0" w:color="auto"/>
                        <w:left w:val="none" w:sz="0" w:space="0" w:color="auto"/>
                        <w:bottom w:val="none" w:sz="0" w:space="0" w:color="auto"/>
                        <w:right w:val="none" w:sz="0" w:space="0" w:color="auto"/>
                      </w:divBdr>
                      <w:divsChild>
                        <w:div w:id="309210845">
                          <w:marLeft w:val="0"/>
                          <w:marRight w:val="0"/>
                          <w:marTop w:val="0"/>
                          <w:marBottom w:val="0"/>
                          <w:divBdr>
                            <w:top w:val="none" w:sz="0" w:space="0" w:color="auto"/>
                            <w:left w:val="none" w:sz="0" w:space="0" w:color="auto"/>
                            <w:bottom w:val="none" w:sz="0" w:space="0" w:color="auto"/>
                            <w:right w:val="none" w:sz="0" w:space="0" w:color="auto"/>
                          </w:divBdr>
                        </w:div>
                      </w:divsChild>
                    </w:div>
                    <w:div w:id="1302421515">
                      <w:marLeft w:val="0"/>
                      <w:marRight w:val="0"/>
                      <w:marTop w:val="0"/>
                      <w:marBottom w:val="0"/>
                      <w:divBdr>
                        <w:top w:val="none" w:sz="0" w:space="0" w:color="auto"/>
                        <w:left w:val="none" w:sz="0" w:space="0" w:color="auto"/>
                        <w:bottom w:val="none" w:sz="0" w:space="0" w:color="auto"/>
                        <w:right w:val="none" w:sz="0" w:space="0" w:color="auto"/>
                      </w:divBdr>
                      <w:divsChild>
                        <w:div w:id="10088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479598">
              <w:marLeft w:val="0"/>
              <w:marRight w:val="0"/>
              <w:marTop w:val="0"/>
              <w:marBottom w:val="0"/>
              <w:divBdr>
                <w:top w:val="none" w:sz="0" w:space="0" w:color="auto"/>
                <w:left w:val="none" w:sz="0" w:space="0" w:color="auto"/>
                <w:bottom w:val="none" w:sz="0" w:space="0" w:color="auto"/>
                <w:right w:val="none" w:sz="0" w:space="0" w:color="auto"/>
              </w:divBdr>
            </w:div>
            <w:div w:id="416636693">
              <w:marLeft w:val="0"/>
              <w:marRight w:val="0"/>
              <w:marTop w:val="0"/>
              <w:marBottom w:val="0"/>
              <w:divBdr>
                <w:top w:val="none" w:sz="0" w:space="0" w:color="auto"/>
                <w:left w:val="none" w:sz="0" w:space="0" w:color="auto"/>
                <w:bottom w:val="none" w:sz="0" w:space="0" w:color="auto"/>
                <w:right w:val="none" w:sz="0" w:space="0" w:color="auto"/>
              </w:divBdr>
            </w:div>
          </w:divsChild>
        </w:div>
        <w:div w:id="1821381600">
          <w:marLeft w:val="0"/>
          <w:marRight w:val="0"/>
          <w:marTop w:val="0"/>
          <w:marBottom w:val="0"/>
          <w:divBdr>
            <w:top w:val="none" w:sz="0" w:space="0" w:color="auto"/>
            <w:left w:val="none" w:sz="0" w:space="0" w:color="auto"/>
            <w:bottom w:val="none" w:sz="0" w:space="0" w:color="auto"/>
            <w:right w:val="none" w:sz="0" w:space="0" w:color="auto"/>
          </w:divBdr>
          <w:divsChild>
            <w:div w:id="162090049">
              <w:marLeft w:val="0"/>
              <w:marRight w:val="0"/>
              <w:marTop w:val="0"/>
              <w:marBottom w:val="0"/>
              <w:divBdr>
                <w:top w:val="none" w:sz="0" w:space="0" w:color="auto"/>
                <w:left w:val="none" w:sz="0" w:space="0" w:color="auto"/>
                <w:bottom w:val="none" w:sz="0" w:space="0" w:color="auto"/>
                <w:right w:val="none" w:sz="0" w:space="0" w:color="auto"/>
              </w:divBdr>
            </w:div>
          </w:divsChild>
        </w:div>
        <w:div w:id="1417479935">
          <w:marLeft w:val="0"/>
          <w:marRight w:val="0"/>
          <w:marTop w:val="0"/>
          <w:marBottom w:val="0"/>
          <w:divBdr>
            <w:top w:val="none" w:sz="0" w:space="0" w:color="auto"/>
            <w:left w:val="none" w:sz="0" w:space="0" w:color="auto"/>
            <w:bottom w:val="none" w:sz="0" w:space="0" w:color="auto"/>
            <w:right w:val="none" w:sz="0" w:space="0" w:color="auto"/>
          </w:divBdr>
          <w:divsChild>
            <w:div w:id="7029366">
              <w:marLeft w:val="0"/>
              <w:marRight w:val="0"/>
              <w:marTop w:val="0"/>
              <w:marBottom w:val="0"/>
              <w:divBdr>
                <w:top w:val="none" w:sz="0" w:space="0" w:color="auto"/>
                <w:left w:val="none" w:sz="0" w:space="0" w:color="auto"/>
                <w:bottom w:val="none" w:sz="0" w:space="0" w:color="auto"/>
                <w:right w:val="none" w:sz="0" w:space="0" w:color="auto"/>
              </w:divBdr>
            </w:div>
          </w:divsChild>
        </w:div>
        <w:div w:id="1774664916">
          <w:marLeft w:val="0"/>
          <w:marRight w:val="0"/>
          <w:marTop w:val="0"/>
          <w:marBottom w:val="0"/>
          <w:divBdr>
            <w:top w:val="none" w:sz="0" w:space="0" w:color="auto"/>
            <w:left w:val="none" w:sz="0" w:space="0" w:color="auto"/>
            <w:bottom w:val="none" w:sz="0" w:space="0" w:color="auto"/>
            <w:right w:val="none" w:sz="0" w:space="0" w:color="auto"/>
          </w:divBdr>
          <w:divsChild>
            <w:div w:id="1647859554">
              <w:marLeft w:val="0"/>
              <w:marRight w:val="0"/>
              <w:marTop w:val="0"/>
              <w:marBottom w:val="0"/>
              <w:divBdr>
                <w:top w:val="none" w:sz="0" w:space="0" w:color="auto"/>
                <w:left w:val="none" w:sz="0" w:space="0" w:color="auto"/>
                <w:bottom w:val="none" w:sz="0" w:space="0" w:color="auto"/>
                <w:right w:val="none" w:sz="0" w:space="0" w:color="auto"/>
              </w:divBdr>
            </w:div>
          </w:divsChild>
        </w:div>
        <w:div w:id="1303270604">
          <w:marLeft w:val="0"/>
          <w:marRight w:val="0"/>
          <w:marTop w:val="0"/>
          <w:marBottom w:val="0"/>
          <w:divBdr>
            <w:top w:val="none" w:sz="0" w:space="0" w:color="auto"/>
            <w:left w:val="none" w:sz="0" w:space="0" w:color="auto"/>
            <w:bottom w:val="none" w:sz="0" w:space="0" w:color="auto"/>
            <w:right w:val="none" w:sz="0" w:space="0" w:color="auto"/>
          </w:divBdr>
          <w:divsChild>
            <w:div w:id="852183337">
              <w:marLeft w:val="0"/>
              <w:marRight w:val="0"/>
              <w:marTop w:val="0"/>
              <w:marBottom w:val="0"/>
              <w:divBdr>
                <w:top w:val="none" w:sz="0" w:space="0" w:color="auto"/>
                <w:left w:val="none" w:sz="0" w:space="0" w:color="auto"/>
                <w:bottom w:val="none" w:sz="0" w:space="0" w:color="auto"/>
                <w:right w:val="none" w:sz="0" w:space="0" w:color="auto"/>
              </w:divBdr>
            </w:div>
          </w:divsChild>
        </w:div>
        <w:div w:id="602490758">
          <w:marLeft w:val="0"/>
          <w:marRight w:val="0"/>
          <w:marTop w:val="0"/>
          <w:marBottom w:val="0"/>
          <w:divBdr>
            <w:top w:val="none" w:sz="0" w:space="0" w:color="auto"/>
            <w:left w:val="none" w:sz="0" w:space="0" w:color="auto"/>
            <w:bottom w:val="none" w:sz="0" w:space="0" w:color="auto"/>
            <w:right w:val="none" w:sz="0" w:space="0" w:color="auto"/>
          </w:divBdr>
          <w:divsChild>
            <w:div w:id="737050173">
              <w:marLeft w:val="0"/>
              <w:marRight w:val="0"/>
              <w:marTop w:val="0"/>
              <w:marBottom w:val="0"/>
              <w:divBdr>
                <w:top w:val="none" w:sz="0" w:space="0" w:color="auto"/>
                <w:left w:val="none" w:sz="0" w:space="0" w:color="auto"/>
                <w:bottom w:val="none" w:sz="0" w:space="0" w:color="auto"/>
                <w:right w:val="none" w:sz="0" w:space="0" w:color="auto"/>
              </w:divBdr>
            </w:div>
            <w:div w:id="691077535">
              <w:marLeft w:val="0"/>
              <w:marRight w:val="0"/>
              <w:marTop w:val="0"/>
              <w:marBottom w:val="0"/>
              <w:divBdr>
                <w:top w:val="none" w:sz="0" w:space="0" w:color="auto"/>
                <w:left w:val="none" w:sz="0" w:space="0" w:color="auto"/>
                <w:bottom w:val="none" w:sz="0" w:space="0" w:color="auto"/>
                <w:right w:val="none" w:sz="0" w:space="0" w:color="auto"/>
              </w:divBdr>
            </w:div>
            <w:div w:id="1915624764">
              <w:marLeft w:val="0"/>
              <w:marRight w:val="0"/>
              <w:marTop w:val="0"/>
              <w:marBottom w:val="0"/>
              <w:divBdr>
                <w:top w:val="none" w:sz="0" w:space="0" w:color="auto"/>
                <w:left w:val="none" w:sz="0" w:space="0" w:color="auto"/>
                <w:bottom w:val="none" w:sz="0" w:space="0" w:color="auto"/>
                <w:right w:val="none" w:sz="0" w:space="0" w:color="auto"/>
              </w:divBdr>
            </w:div>
            <w:div w:id="1393191331">
              <w:marLeft w:val="0"/>
              <w:marRight w:val="0"/>
              <w:marTop w:val="0"/>
              <w:marBottom w:val="0"/>
              <w:divBdr>
                <w:top w:val="none" w:sz="0" w:space="0" w:color="auto"/>
                <w:left w:val="none" w:sz="0" w:space="0" w:color="auto"/>
                <w:bottom w:val="none" w:sz="0" w:space="0" w:color="auto"/>
                <w:right w:val="none" w:sz="0" w:space="0" w:color="auto"/>
              </w:divBdr>
            </w:div>
            <w:div w:id="1919557796">
              <w:marLeft w:val="0"/>
              <w:marRight w:val="0"/>
              <w:marTop w:val="0"/>
              <w:marBottom w:val="0"/>
              <w:divBdr>
                <w:top w:val="none" w:sz="0" w:space="0" w:color="auto"/>
                <w:left w:val="none" w:sz="0" w:space="0" w:color="auto"/>
                <w:bottom w:val="none" w:sz="0" w:space="0" w:color="auto"/>
                <w:right w:val="none" w:sz="0" w:space="0" w:color="auto"/>
              </w:divBdr>
            </w:div>
            <w:div w:id="956252938">
              <w:marLeft w:val="0"/>
              <w:marRight w:val="0"/>
              <w:marTop w:val="0"/>
              <w:marBottom w:val="0"/>
              <w:divBdr>
                <w:top w:val="none" w:sz="0" w:space="0" w:color="auto"/>
                <w:left w:val="none" w:sz="0" w:space="0" w:color="auto"/>
                <w:bottom w:val="none" w:sz="0" w:space="0" w:color="auto"/>
                <w:right w:val="none" w:sz="0" w:space="0" w:color="auto"/>
              </w:divBdr>
            </w:div>
            <w:div w:id="318533903">
              <w:marLeft w:val="0"/>
              <w:marRight w:val="0"/>
              <w:marTop w:val="0"/>
              <w:marBottom w:val="0"/>
              <w:divBdr>
                <w:top w:val="none" w:sz="0" w:space="0" w:color="auto"/>
                <w:left w:val="none" w:sz="0" w:space="0" w:color="auto"/>
                <w:bottom w:val="none" w:sz="0" w:space="0" w:color="auto"/>
                <w:right w:val="none" w:sz="0" w:space="0" w:color="auto"/>
              </w:divBdr>
            </w:div>
            <w:div w:id="2055542006">
              <w:marLeft w:val="0"/>
              <w:marRight w:val="0"/>
              <w:marTop w:val="0"/>
              <w:marBottom w:val="0"/>
              <w:divBdr>
                <w:top w:val="none" w:sz="0" w:space="0" w:color="auto"/>
                <w:left w:val="none" w:sz="0" w:space="0" w:color="auto"/>
                <w:bottom w:val="none" w:sz="0" w:space="0" w:color="auto"/>
                <w:right w:val="none" w:sz="0" w:space="0" w:color="auto"/>
              </w:divBdr>
            </w:div>
            <w:div w:id="1880698476">
              <w:marLeft w:val="0"/>
              <w:marRight w:val="0"/>
              <w:marTop w:val="0"/>
              <w:marBottom w:val="0"/>
              <w:divBdr>
                <w:top w:val="none" w:sz="0" w:space="0" w:color="auto"/>
                <w:left w:val="none" w:sz="0" w:space="0" w:color="auto"/>
                <w:bottom w:val="none" w:sz="0" w:space="0" w:color="auto"/>
                <w:right w:val="none" w:sz="0" w:space="0" w:color="auto"/>
              </w:divBdr>
            </w:div>
            <w:div w:id="1818839128">
              <w:marLeft w:val="0"/>
              <w:marRight w:val="0"/>
              <w:marTop w:val="0"/>
              <w:marBottom w:val="0"/>
              <w:divBdr>
                <w:top w:val="none" w:sz="0" w:space="0" w:color="auto"/>
                <w:left w:val="none" w:sz="0" w:space="0" w:color="auto"/>
                <w:bottom w:val="none" w:sz="0" w:space="0" w:color="auto"/>
                <w:right w:val="none" w:sz="0" w:space="0" w:color="auto"/>
              </w:divBdr>
            </w:div>
            <w:div w:id="1881555766">
              <w:marLeft w:val="0"/>
              <w:marRight w:val="0"/>
              <w:marTop w:val="0"/>
              <w:marBottom w:val="0"/>
              <w:divBdr>
                <w:top w:val="none" w:sz="0" w:space="0" w:color="auto"/>
                <w:left w:val="none" w:sz="0" w:space="0" w:color="auto"/>
                <w:bottom w:val="none" w:sz="0" w:space="0" w:color="auto"/>
                <w:right w:val="none" w:sz="0" w:space="0" w:color="auto"/>
              </w:divBdr>
              <w:divsChild>
                <w:div w:id="698548350">
                  <w:marLeft w:val="0"/>
                  <w:marRight w:val="0"/>
                  <w:marTop w:val="30"/>
                  <w:marBottom w:val="30"/>
                  <w:divBdr>
                    <w:top w:val="none" w:sz="0" w:space="0" w:color="auto"/>
                    <w:left w:val="none" w:sz="0" w:space="0" w:color="auto"/>
                    <w:bottom w:val="none" w:sz="0" w:space="0" w:color="auto"/>
                    <w:right w:val="none" w:sz="0" w:space="0" w:color="auto"/>
                  </w:divBdr>
                  <w:divsChild>
                    <w:div w:id="1068575351">
                      <w:marLeft w:val="0"/>
                      <w:marRight w:val="0"/>
                      <w:marTop w:val="0"/>
                      <w:marBottom w:val="0"/>
                      <w:divBdr>
                        <w:top w:val="none" w:sz="0" w:space="0" w:color="auto"/>
                        <w:left w:val="none" w:sz="0" w:space="0" w:color="auto"/>
                        <w:bottom w:val="none" w:sz="0" w:space="0" w:color="auto"/>
                        <w:right w:val="none" w:sz="0" w:space="0" w:color="auto"/>
                      </w:divBdr>
                      <w:divsChild>
                        <w:div w:id="1663123435">
                          <w:marLeft w:val="0"/>
                          <w:marRight w:val="0"/>
                          <w:marTop w:val="0"/>
                          <w:marBottom w:val="0"/>
                          <w:divBdr>
                            <w:top w:val="none" w:sz="0" w:space="0" w:color="auto"/>
                            <w:left w:val="none" w:sz="0" w:space="0" w:color="auto"/>
                            <w:bottom w:val="none" w:sz="0" w:space="0" w:color="auto"/>
                            <w:right w:val="none" w:sz="0" w:space="0" w:color="auto"/>
                          </w:divBdr>
                        </w:div>
                      </w:divsChild>
                    </w:div>
                    <w:div w:id="1821119724">
                      <w:marLeft w:val="0"/>
                      <w:marRight w:val="0"/>
                      <w:marTop w:val="0"/>
                      <w:marBottom w:val="0"/>
                      <w:divBdr>
                        <w:top w:val="none" w:sz="0" w:space="0" w:color="auto"/>
                        <w:left w:val="none" w:sz="0" w:space="0" w:color="auto"/>
                        <w:bottom w:val="none" w:sz="0" w:space="0" w:color="auto"/>
                        <w:right w:val="none" w:sz="0" w:space="0" w:color="auto"/>
                      </w:divBdr>
                      <w:divsChild>
                        <w:div w:id="847712510">
                          <w:marLeft w:val="0"/>
                          <w:marRight w:val="0"/>
                          <w:marTop w:val="0"/>
                          <w:marBottom w:val="0"/>
                          <w:divBdr>
                            <w:top w:val="none" w:sz="0" w:space="0" w:color="auto"/>
                            <w:left w:val="none" w:sz="0" w:space="0" w:color="auto"/>
                            <w:bottom w:val="none" w:sz="0" w:space="0" w:color="auto"/>
                            <w:right w:val="none" w:sz="0" w:space="0" w:color="auto"/>
                          </w:divBdr>
                        </w:div>
                      </w:divsChild>
                    </w:div>
                    <w:div w:id="1694260197">
                      <w:marLeft w:val="0"/>
                      <w:marRight w:val="0"/>
                      <w:marTop w:val="0"/>
                      <w:marBottom w:val="0"/>
                      <w:divBdr>
                        <w:top w:val="none" w:sz="0" w:space="0" w:color="auto"/>
                        <w:left w:val="none" w:sz="0" w:space="0" w:color="auto"/>
                        <w:bottom w:val="none" w:sz="0" w:space="0" w:color="auto"/>
                        <w:right w:val="none" w:sz="0" w:space="0" w:color="auto"/>
                      </w:divBdr>
                      <w:divsChild>
                        <w:div w:id="561788754">
                          <w:marLeft w:val="0"/>
                          <w:marRight w:val="0"/>
                          <w:marTop w:val="0"/>
                          <w:marBottom w:val="0"/>
                          <w:divBdr>
                            <w:top w:val="none" w:sz="0" w:space="0" w:color="auto"/>
                            <w:left w:val="none" w:sz="0" w:space="0" w:color="auto"/>
                            <w:bottom w:val="none" w:sz="0" w:space="0" w:color="auto"/>
                            <w:right w:val="none" w:sz="0" w:space="0" w:color="auto"/>
                          </w:divBdr>
                        </w:div>
                      </w:divsChild>
                    </w:div>
                    <w:div w:id="635376420">
                      <w:marLeft w:val="0"/>
                      <w:marRight w:val="0"/>
                      <w:marTop w:val="0"/>
                      <w:marBottom w:val="0"/>
                      <w:divBdr>
                        <w:top w:val="none" w:sz="0" w:space="0" w:color="auto"/>
                        <w:left w:val="none" w:sz="0" w:space="0" w:color="auto"/>
                        <w:bottom w:val="none" w:sz="0" w:space="0" w:color="auto"/>
                        <w:right w:val="none" w:sz="0" w:space="0" w:color="auto"/>
                      </w:divBdr>
                      <w:divsChild>
                        <w:div w:id="157691401">
                          <w:marLeft w:val="0"/>
                          <w:marRight w:val="0"/>
                          <w:marTop w:val="0"/>
                          <w:marBottom w:val="0"/>
                          <w:divBdr>
                            <w:top w:val="none" w:sz="0" w:space="0" w:color="auto"/>
                            <w:left w:val="none" w:sz="0" w:space="0" w:color="auto"/>
                            <w:bottom w:val="none" w:sz="0" w:space="0" w:color="auto"/>
                            <w:right w:val="none" w:sz="0" w:space="0" w:color="auto"/>
                          </w:divBdr>
                        </w:div>
                      </w:divsChild>
                    </w:div>
                    <w:div w:id="1816408323">
                      <w:marLeft w:val="0"/>
                      <w:marRight w:val="0"/>
                      <w:marTop w:val="0"/>
                      <w:marBottom w:val="0"/>
                      <w:divBdr>
                        <w:top w:val="none" w:sz="0" w:space="0" w:color="auto"/>
                        <w:left w:val="none" w:sz="0" w:space="0" w:color="auto"/>
                        <w:bottom w:val="none" w:sz="0" w:space="0" w:color="auto"/>
                        <w:right w:val="none" w:sz="0" w:space="0" w:color="auto"/>
                      </w:divBdr>
                      <w:divsChild>
                        <w:div w:id="1413771672">
                          <w:marLeft w:val="0"/>
                          <w:marRight w:val="0"/>
                          <w:marTop w:val="0"/>
                          <w:marBottom w:val="0"/>
                          <w:divBdr>
                            <w:top w:val="none" w:sz="0" w:space="0" w:color="auto"/>
                            <w:left w:val="none" w:sz="0" w:space="0" w:color="auto"/>
                            <w:bottom w:val="none" w:sz="0" w:space="0" w:color="auto"/>
                            <w:right w:val="none" w:sz="0" w:space="0" w:color="auto"/>
                          </w:divBdr>
                        </w:div>
                      </w:divsChild>
                    </w:div>
                    <w:div w:id="702940422">
                      <w:marLeft w:val="0"/>
                      <w:marRight w:val="0"/>
                      <w:marTop w:val="0"/>
                      <w:marBottom w:val="0"/>
                      <w:divBdr>
                        <w:top w:val="none" w:sz="0" w:space="0" w:color="auto"/>
                        <w:left w:val="none" w:sz="0" w:space="0" w:color="auto"/>
                        <w:bottom w:val="none" w:sz="0" w:space="0" w:color="auto"/>
                        <w:right w:val="none" w:sz="0" w:space="0" w:color="auto"/>
                      </w:divBdr>
                      <w:divsChild>
                        <w:div w:id="1398628813">
                          <w:marLeft w:val="0"/>
                          <w:marRight w:val="0"/>
                          <w:marTop w:val="0"/>
                          <w:marBottom w:val="0"/>
                          <w:divBdr>
                            <w:top w:val="none" w:sz="0" w:space="0" w:color="auto"/>
                            <w:left w:val="none" w:sz="0" w:space="0" w:color="auto"/>
                            <w:bottom w:val="none" w:sz="0" w:space="0" w:color="auto"/>
                            <w:right w:val="none" w:sz="0" w:space="0" w:color="auto"/>
                          </w:divBdr>
                        </w:div>
                      </w:divsChild>
                    </w:div>
                    <w:div w:id="1526361936">
                      <w:marLeft w:val="0"/>
                      <w:marRight w:val="0"/>
                      <w:marTop w:val="0"/>
                      <w:marBottom w:val="0"/>
                      <w:divBdr>
                        <w:top w:val="none" w:sz="0" w:space="0" w:color="auto"/>
                        <w:left w:val="none" w:sz="0" w:space="0" w:color="auto"/>
                        <w:bottom w:val="none" w:sz="0" w:space="0" w:color="auto"/>
                        <w:right w:val="none" w:sz="0" w:space="0" w:color="auto"/>
                      </w:divBdr>
                      <w:divsChild>
                        <w:div w:id="1021513268">
                          <w:marLeft w:val="0"/>
                          <w:marRight w:val="0"/>
                          <w:marTop w:val="0"/>
                          <w:marBottom w:val="0"/>
                          <w:divBdr>
                            <w:top w:val="none" w:sz="0" w:space="0" w:color="auto"/>
                            <w:left w:val="none" w:sz="0" w:space="0" w:color="auto"/>
                            <w:bottom w:val="none" w:sz="0" w:space="0" w:color="auto"/>
                            <w:right w:val="none" w:sz="0" w:space="0" w:color="auto"/>
                          </w:divBdr>
                        </w:div>
                      </w:divsChild>
                    </w:div>
                    <w:div w:id="1163858181">
                      <w:marLeft w:val="0"/>
                      <w:marRight w:val="0"/>
                      <w:marTop w:val="0"/>
                      <w:marBottom w:val="0"/>
                      <w:divBdr>
                        <w:top w:val="none" w:sz="0" w:space="0" w:color="auto"/>
                        <w:left w:val="none" w:sz="0" w:space="0" w:color="auto"/>
                        <w:bottom w:val="none" w:sz="0" w:space="0" w:color="auto"/>
                        <w:right w:val="none" w:sz="0" w:space="0" w:color="auto"/>
                      </w:divBdr>
                      <w:divsChild>
                        <w:div w:id="2011180837">
                          <w:marLeft w:val="0"/>
                          <w:marRight w:val="0"/>
                          <w:marTop w:val="0"/>
                          <w:marBottom w:val="0"/>
                          <w:divBdr>
                            <w:top w:val="none" w:sz="0" w:space="0" w:color="auto"/>
                            <w:left w:val="none" w:sz="0" w:space="0" w:color="auto"/>
                            <w:bottom w:val="none" w:sz="0" w:space="0" w:color="auto"/>
                            <w:right w:val="none" w:sz="0" w:space="0" w:color="auto"/>
                          </w:divBdr>
                        </w:div>
                      </w:divsChild>
                    </w:div>
                    <w:div w:id="550574677">
                      <w:marLeft w:val="0"/>
                      <w:marRight w:val="0"/>
                      <w:marTop w:val="0"/>
                      <w:marBottom w:val="0"/>
                      <w:divBdr>
                        <w:top w:val="none" w:sz="0" w:space="0" w:color="auto"/>
                        <w:left w:val="none" w:sz="0" w:space="0" w:color="auto"/>
                        <w:bottom w:val="none" w:sz="0" w:space="0" w:color="auto"/>
                        <w:right w:val="none" w:sz="0" w:space="0" w:color="auto"/>
                      </w:divBdr>
                      <w:divsChild>
                        <w:div w:id="2144881443">
                          <w:marLeft w:val="0"/>
                          <w:marRight w:val="0"/>
                          <w:marTop w:val="0"/>
                          <w:marBottom w:val="0"/>
                          <w:divBdr>
                            <w:top w:val="none" w:sz="0" w:space="0" w:color="auto"/>
                            <w:left w:val="none" w:sz="0" w:space="0" w:color="auto"/>
                            <w:bottom w:val="none" w:sz="0" w:space="0" w:color="auto"/>
                            <w:right w:val="none" w:sz="0" w:space="0" w:color="auto"/>
                          </w:divBdr>
                        </w:div>
                      </w:divsChild>
                    </w:div>
                    <w:div w:id="326634498">
                      <w:marLeft w:val="0"/>
                      <w:marRight w:val="0"/>
                      <w:marTop w:val="0"/>
                      <w:marBottom w:val="0"/>
                      <w:divBdr>
                        <w:top w:val="none" w:sz="0" w:space="0" w:color="auto"/>
                        <w:left w:val="none" w:sz="0" w:space="0" w:color="auto"/>
                        <w:bottom w:val="none" w:sz="0" w:space="0" w:color="auto"/>
                        <w:right w:val="none" w:sz="0" w:space="0" w:color="auto"/>
                      </w:divBdr>
                      <w:divsChild>
                        <w:div w:id="10702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5305">
              <w:marLeft w:val="0"/>
              <w:marRight w:val="0"/>
              <w:marTop w:val="0"/>
              <w:marBottom w:val="0"/>
              <w:divBdr>
                <w:top w:val="none" w:sz="0" w:space="0" w:color="auto"/>
                <w:left w:val="none" w:sz="0" w:space="0" w:color="auto"/>
                <w:bottom w:val="none" w:sz="0" w:space="0" w:color="auto"/>
                <w:right w:val="none" w:sz="0" w:space="0" w:color="auto"/>
              </w:divBdr>
            </w:div>
            <w:div w:id="80875144">
              <w:marLeft w:val="0"/>
              <w:marRight w:val="0"/>
              <w:marTop w:val="0"/>
              <w:marBottom w:val="0"/>
              <w:divBdr>
                <w:top w:val="none" w:sz="0" w:space="0" w:color="auto"/>
                <w:left w:val="none" w:sz="0" w:space="0" w:color="auto"/>
                <w:bottom w:val="none" w:sz="0" w:space="0" w:color="auto"/>
                <w:right w:val="none" w:sz="0" w:space="0" w:color="auto"/>
              </w:divBdr>
            </w:div>
            <w:div w:id="2061901254">
              <w:marLeft w:val="0"/>
              <w:marRight w:val="0"/>
              <w:marTop w:val="0"/>
              <w:marBottom w:val="0"/>
              <w:divBdr>
                <w:top w:val="none" w:sz="0" w:space="0" w:color="auto"/>
                <w:left w:val="none" w:sz="0" w:space="0" w:color="auto"/>
                <w:bottom w:val="none" w:sz="0" w:space="0" w:color="auto"/>
                <w:right w:val="none" w:sz="0" w:space="0" w:color="auto"/>
              </w:divBdr>
            </w:div>
            <w:div w:id="1353797298">
              <w:marLeft w:val="0"/>
              <w:marRight w:val="0"/>
              <w:marTop w:val="0"/>
              <w:marBottom w:val="0"/>
              <w:divBdr>
                <w:top w:val="none" w:sz="0" w:space="0" w:color="auto"/>
                <w:left w:val="none" w:sz="0" w:space="0" w:color="auto"/>
                <w:bottom w:val="none" w:sz="0" w:space="0" w:color="auto"/>
                <w:right w:val="none" w:sz="0" w:space="0" w:color="auto"/>
              </w:divBdr>
            </w:div>
          </w:divsChild>
        </w:div>
        <w:div w:id="1025521671">
          <w:marLeft w:val="0"/>
          <w:marRight w:val="0"/>
          <w:marTop w:val="0"/>
          <w:marBottom w:val="0"/>
          <w:divBdr>
            <w:top w:val="none" w:sz="0" w:space="0" w:color="auto"/>
            <w:left w:val="none" w:sz="0" w:space="0" w:color="auto"/>
            <w:bottom w:val="none" w:sz="0" w:space="0" w:color="auto"/>
            <w:right w:val="none" w:sz="0" w:space="0" w:color="auto"/>
          </w:divBdr>
          <w:divsChild>
            <w:div w:id="199323350">
              <w:marLeft w:val="0"/>
              <w:marRight w:val="0"/>
              <w:marTop w:val="0"/>
              <w:marBottom w:val="0"/>
              <w:divBdr>
                <w:top w:val="none" w:sz="0" w:space="0" w:color="auto"/>
                <w:left w:val="none" w:sz="0" w:space="0" w:color="auto"/>
                <w:bottom w:val="none" w:sz="0" w:space="0" w:color="auto"/>
                <w:right w:val="none" w:sz="0" w:space="0" w:color="auto"/>
              </w:divBdr>
            </w:div>
          </w:divsChild>
        </w:div>
        <w:div w:id="1217544083">
          <w:marLeft w:val="0"/>
          <w:marRight w:val="0"/>
          <w:marTop w:val="0"/>
          <w:marBottom w:val="0"/>
          <w:divBdr>
            <w:top w:val="none" w:sz="0" w:space="0" w:color="auto"/>
            <w:left w:val="none" w:sz="0" w:space="0" w:color="auto"/>
            <w:bottom w:val="none" w:sz="0" w:space="0" w:color="auto"/>
            <w:right w:val="none" w:sz="0" w:space="0" w:color="auto"/>
          </w:divBdr>
          <w:divsChild>
            <w:div w:id="66077089">
              <w:marLeft w:val="0"/>
              <w:marRight w:val="0"/>
              <w:marTop w:val="0"/>
              <w:marBottom w:val="0"/>
              <w:divBdr>
                <w:top w:val="none" w:sz="0" w:space="0" w:color="auto"/>
                <w:left w:val="none" w:sz="0" w:space="0" w:color="auto"/>
                <w:bottom w:val="none" w:sz="0" w:space="0" w:color="auto"/>
                <w:right w:val="none" w:sz="0" w:space="0" w:color="auto"/>
              </w:divBdr>
            </w:div>
          </w:divsChild>
        </w:div>
        <w:div w:id="678580452">
          <w:marLeft w:val="0"/>
          <w:marRight w:val="0"/>
          <w:marTop w:val="0"/>
          <w:marBottom w:val="0"/>
          <w:divBdr>
            <w:top w:val="none" w:sz="0" w:space="0" w:color="auto"/>
            <w:left w:val="none" w:sz="0" w:space="0" w:color="auto"/>
            <w:bottom w:val="none" w:sz="0" w:space="0" w:color="auto"/>
            <w:right w:val="none" w:sz="0" w:space="0" w:color="auto"/>
          </w:divBdr>
          <w:divsChild>
            <w:div w:id="329649501">
              <w:marLeft w:val="0"/>
              <w:marRight w:val="0"/>
              <w:marTop w:val="0"/>
              <w:marBottom w:val="0"/>
              <w:divBdr>
                <w:top w:val="none" w:sz="0" w:space="0" w:color="auto"/>
                <w:left w:val="none" w:sz="0" w:space="0" w:color="auto"/>
                <w:bottom w:val="none" w:sz="0" w:space="0" w:color="auto"/>
                <w:right w:val="none" w:sz="0" w:space="0" w:color="auto"/>
              </w:divBdr>
            </w:div>
          </w:divsChild>
        </w:div>
        <w:div w:id="650982437">
          <w:marLeft w:val="0"/>
          <w:marRight w:val="0"/>
          <w:marTop w:val="0"/>
          <w:marBottom w:val="0"/>
          <w:divBdr>
            <w:top w:val="none" w:sz="0" w:space="0" w:color="auto"/>
            <w:left w:val="none" w:sz="0" w:space="0" w:color="auto"/>
            <w:bottom w:val="none" w:sz="0" w:space="0" w:color="auto"/>
            <w:right w:val="none" w:sz="0" w:space="0" w:color="auto"/>
          </w:divBdr>
          <w:divsChild>
            <w:div w:id="1323700236">
              <w:marLeft w:val="0"/>
              <w:marRight w:val="0"/>
              <w:marTop w:val="0"/>
              <w:marBottom w:val="0"/>
              <w:divBdr>
                <w:top w:val="none" w:sz="0" w:space="0" w:color="auto"/>
                <w:left w:val="none" w:sz="0" w:space="0" w:color="auto"/>
                <w:bottom w:val="none" w:sz="0" w:space="0" w:color="auto"/>
                <w:right w:val="none" w:sz="0" w:space="0" w:color="auto"/>
              </w:divBdr>
            </w:div>
          </w:divsChild>
        </w:div>
        <w:div w:id="2041583977">
          <w:marLeft w:val="0"/>
          <w:marRight w:val="0"/>
          <w:marTop w:val="0"/>
          <w:marBottom w:val="0"/>
          <w:divBdr>
            <w:top w:val="none" w:sz="0" w:space="0" w:color="auto"/>
            <w:left w:val="none" w:sz="0" w:space="0" w:color="auto"/>
            <w:bottom w:val="none" w:sz="0" w:space="0" w:color="auto"/>
            <w:right w:val="none" w:sz="0" w:space="0" w:color="auto"/>
          </w:divBdr>
          <w:divsChild>
            <w:div w:id="68039911">
              <w:marLeft w:val="0"/>
              <w:marRight w:val="0"/>
              <w:marTop w:val="0"/>
              <w:marBottom w:val="0"/>
              <w:divBdr>
                <w:top w:val="none" w:sz="0" w:space="0" w:color="auto"/>
                <w:left w:val="none" w:sz="0" w:space="0" w:color="auto"/>
                <w:bottom w:val="none" w:sz="0" w:space="0" w:color="auto"/>
                <w:right w:val="none" w:sz="0" w:space="0" w:color="auto"/>
              </w:divBdr>
            </w:div>
            <w:div w:id="713694319">
              <w:marLeft w:val="0"/>
              <w:marRight w:val="0"/>
              <w:marTop w:val="0"/>
              <w:marBottom w:val="0"/>
              <w:divBdr>
                <w:top w:val="none" w:sz="0" w:space="0" w:color="auto"/>
                <w:left w:val="none" w:sz="0" w:space="0" w:color="auto"/>
                <w:bottom w:val="none" w:sz="0" w:space="0" w:color="auto"/>
                <w:right w:val="none" w:sz="0" w:space="0" w:color="auto"/>
              </w:divBdr>
            </w:div>
            <w:div w:id="1352149794">
              <w:marLeft w:val="0"/>
              <w:marRight w:val="0"/>
              <w:marTop w:val="0"/>
              <w:marBottom w:val="0"/>
              <w:divBdr>
                <w:top w:val="none" w:sz="0" w:space="0" w:color="auto"/>
                <w:left w:val="none" w:sz="0" w:space="0" w:color="auto"/>
                <w:bottom w:val="none" w:sz="0" w:space="0" w:color="auto"/>
                <w:right w:val="none" w:sz="0" w:space="0" w:color="auto"/>
              </w:divBdr>
            </w:div>
            <w:div w:id="1474953870">
              <w:marLeft w:val="0"/>
              <w:marRight w:val="0"/>
              <w:marTop w:val="0"/>
              <w:marBottom w:val="0"/>
              <w:divBdr>
                <w:top w:val="none" w:sz="0" w:space="0" w:color="auto"/>
                <w:left w:val="none" w:sz="0" w:space="0" w:color="auto"/>
                <w:bottom w:val="none" w:sz="0" w:space="0" w:color="auto"/>
                <w:right w:val="none" w:sz="0" w:space="0" w:color="auto"/>
              </w:divBdr>
            </w:div>
            <w:div w:id="275603065">
              <w:marLeft w:val="0"/>
              <w:marRight w:val="0"/>
              <w:marTop w:val="0"/>
              <w:marBottom w:val="0"/>
              <w:divBdr>
                <w:top w:val="none" w:sz="0" w:space="0" w:color="auto"/>
                <w:left w:val="none" w:sz="0" w:space="0" w:color="auto"/>
                <w:bottom w:val="none" w:sz="0" w:space="0" w:color="auto"/>
                <w:right w:val="none" w:sz="0" w:space="0" w:color="auto"/>
              </w:divBdr>
            </w:div>
            <w:div w:id="2051880828">
              <w:marLeft w:val="0"/>
              <w:marRight w:val="0"/>
              <w:marTop w:val="0"/>
              <w:marBottom w:val="0"/>
              <w:divBdr>
                <w:top w:val="none" w:sz="0" w:space="0" w:color="auto"/>
                <w:left w:val="none" w:sz="0" w:space="0" w:color="auto"/>
                <w:bottom w:val="none" w:sz="0" w:space="0" w:color="auto"/>
                <w:right w:val="none" w:sz="0" w:space="0" w:color="auto"/>
              </w:divBdr>
            </w:div>
            <w:div w:id="628240272">
              <w:marLeft w:val="0"/>
              <w:marRight w:val="0"/>
              <w:marTop w:val="0"/>
              <w:marBottom w:val="0"/>
              <w:divBdr>
                <w:top w:val="none" w:sz="0" w:space="0" w:color="auto"/>
                <w:left w:val="none" w:sz="0" w:space="0" w:color="auto"/>
                <w:bottom w:val="none" w:sz="0" w:space="0" w:color="auto"/>
                <w:right w:val="none" w:sz="0" w:space="0" w:color="auto"/>
              </w:divBdr>
            </w:div>
            <w:div w:id="787626780">
              <w:marLeft w:val="0"/>
              <w:marRight w:val="0"/>
              <w:marTop w:val="0"/>
              <w:marBottom w:val="0"/>
              <w:divBdr>
                <w:top w:val="none" w:sz="0" w:space="0" w:color="auto"/>
                <w:left w:val="none" w:sz="0" w:space="0" w:color="auto"/>
                <w:bottom w:val="none" w:sz="0" w:space="0" w:color="auto"/>
                <w:right w:val="none" w:sz="0" w:space="0" w:color="auto"/>
              </w:divBdr>
            </w:div>
            <w:div w:id="733309091">
              <w:marLeft w:val="0"/>
              <w:marRight w:val="0"/>
              <w:marTop w:val="0"/>
              <w:marBottom w:val="0"/>
              <w:divBdr>
                <w:top w:val="none" w:sz="0" w:space="0" w:color="auto"/>
                <w:left w:val="none" w:sz="0" w:space="0" w:color="auto"/>
                <w:bottom w:val="none" w:sz="0" w:space="0" w:color="auto"/>
                <w:right w:val="none" w:sz="0" w:space="0" w:color="auto"/>
              </w:divBdr>
            </w:div>
            <w:div w:id="1316838147">
              <w:marLeft w:val="0"/>
              <w:marRight w:val="0"/>
              <w:marTop w:val="0"/>
              <w:marBottom w:val="0"/>
              <w:divBdr>
                <w:top w:val="none" w:sz="0" w:space="0" w:color="auto"/>
                <w:left w:val="none" w:sz="0" w:space="0" w:color="auto"/>
                <w:bottom w:val="none" w:sz="0" w:space="0" w:color="auto"/>
                <w:right w:val="none" w:sz="0" w:space="0" w:color="auto"/>
              </w:divBdr>
            </w:div>
            <w:div w:id="550921514">
              <w:marLeft w:val="0"/>
              <w:marRight w:val="0"/>
              <w:marTop w:val="0"/>
              <w:marBottom w:val="0"/>
              <w:divBdr>
                <w:top w:val="none" w:sz="0" w:space="0" w:color="auto"/>
                <w:left w:val="none" w:sz="0" w:space="0" w:color="auto"/>
                <w:bottom w:val="none" w:sz="0" w:space="0" w:color="auto"/>
                <w:right w:val="none" w:sz="0" w:space="0" w:color="auto"/>
              </w:divBdr>
            </w:div>
            <w:div w:id="857499517">
              <w:marLeft w:val="0"/>
              <w:marRight w:val="0"/>
              <w:marTop w:val="0"/>
              <w:marBottom w:val="0"/>
              <w:divBdr>
                <w:top w:val="none" w:sz="0" w:space="0" w:color="auto"/>
                <w:left w:val="none" w:sz="0" w:space="0" w:color="auto"/>
                <w:bottom w:val="none" w:sz="0" w:space="0" w:color="auto"/>
                <w:right w:val="none" w:sz="0" w:space="0" w:color="auto"/>
              </w:divBdr>
            </w:div>
            <w:div w:id="1476219990">
              <w:marLeft w:val="0"/>
              <w:marRight w:val="0"/>
              <w:marTop w:val="0"/>
              <w:marBottom w:val="0"/>
              <w:divBdr>
                <w:top w:val="none" w:sz="0" w:space="0" w:color="auto"/>
                <w:left w:val="none" w:sz="0" w:space="0" w:color="auto"/>
                <w:bottom w:val="none" w:sz="0" w:space="0" w:color="auto"/>
                <w:right w:val="none" w:sz="0" w:space="0" w:color="auto"/>
              </w:divBdr>
            </w:div>
            <w:div w:id="786950">
              <w:marLeft w:val="0"/>
              <w:marRight w:val="0"/>
              <w:marTop w:val="0"/>
              <w:marBottom w:val="0"/>
              <w:divBdr>
                <w:top w:val="none" w:sz="0" w:space="0" w:color="auto"/>
                <w:left w:val="none" w:sz="0" w:space="0" w:color="auto"/>
                <w:bottom w:val="none" w:sz="0" w:space="0" w:color="auto"/>
                <w:right w:val="none" w:sz="0" w:space="0" w:color="auto"/>
              </w:divBdr>
            </w:div>
            <w:div w:id="422802370">
              <w:marLeft w:val="0"/>
              <w:marRight w:val="0"/>
              <w:marTop w:val="0"/>
              <w:marBottom w:val="0"/>
              <w:divBdr>
                <w:top w:val="none" w:sz="0" w:space="0" w:color="auto"/>
                <w:left w:val="none" w:sz="0" w:space="0" w:color="auto"/>
                <w:bottom w:val="none" w:sz="0" w:space="0" w:color="auto"/>
                <w:right w:val="none" w:sz="0" w:space="0" w:color="auto"/>
              </w:divBdr>
            </w:div>
          </w:divsChild>
        </w:div>
        <w:div w:id="185144279">
          <w:marLeft w:val="0"/>
          <w:marRight w:val="0"/>
          <w:marTop w:val="0"/>
          <w:marBottom w:val="0"/>
          <w:divBdr>
            <w:top w:val="none" w:sz="0" w:space="0" w:color="auto"/>
            <w:left w:val="none" w:sz="0" w:space="0" w:color="auto"/>
            <w:bottom w:val="none" w:sz="0" w:space="0" w:color="auto"/>
            <w:right w:val="none" w:sz="0" w:space="0" w:color="auto"/>
          </w:divBdr>
          <w:divsChild>
            <w:div w:id="1527790877">
              <w:marLeft w:val="0"/>
              <w:marRight w:val="0"/>
              <w:marTop w:val="0"/>
              <w:marBottom w:val="0"/>
              <w:divBdr>
                <w:top w:val="none" w:sz="0" w:space="0" w:color="auto"/>
                <w:left w:val="none" w:sz="0" w:space="0" w:color="auto"/>
                <w:bottom w:val="none" w:sz="0" w:space="0" w:color="auto"/>
                <w:right w:val="none" w:sz="0" w:space="0" w:color="auto"/>
              </w:divBdr>
            </w:div>
          </w:divsChild>
        </w:div>
        <w:div w:id="596449067">
          <w:marLeft w:val="0"/>
          <w:marRight w:val="0"/>
          <w:marTop w:val="0"/>
          <w:marBottom w:val="0"/>
          <w:divBdr>
            <w:top w:val="none" w:sz="0" w:space="0" w:color="auto"/>
            <w:left w:val="none" w:sz="0" w:space="0" w:color="auto"/>
            <w:bottom w:val="none" w:sz="0" w:space="0" w:color="auto"/>
            <w:right w:val="none" w:sz="0" w:space="0" w:color="auto"/>
          </w:divBdr>
          <w:divsChild>
            <w:div w:id="684015611">
              <w:marLeft w:val="0"/>
              <w:marRight w:val="0"/>
              <w:marTop w:val="0"/>
              <w:marBottom w:val="0"/>
              <w:divBdr>
                <w:top w:val="none" w:sz="0" w:space="0" w:color="auto"/>
                <w:left w:val="none" w:sz="0" w:space="0" w:color="auto"/>
                <w:bottom w:val="none" w:sz="0" w:space="0" w:color="auto"/>
                <w:right w:val="none" w:sz="0" w:space="0" w:color="auto"/>
              </w:divBdr>
            </w:div>
          </w:divsChild>
        </w:div>
        <w:div w:id="1032264854">
          <w:marLeft w:val="0"/>
          <w:marRight w:val="0"/>
          <w:marTop w:val="0"/>
          <w:marBottom w:val="0"/>
          <w:divBdr>
            <w:top w:val="none" w:sz="0" w:space="0" w:color="auto"/>
            <w:left w:val="none" w:sz="0" w:space="0" w:color="auto"/>
            <w:bottom w:val="none" w:sz="0" w:space="0" w:color="auto"/>
            <w:right w:val="none" w:sz="0" w:space="0" w:color="auto"/>
          </w:divBdr>
          <w:divsChild>
            <w:div w:id="1323508443">
              <w:marLeft w:val="0"/>
              <w:marRight w:val="0"/>
              <w:marTop w:val="0"/>
              <w:marBottom w:val="0"/>
              <w:divBdr>
                <w:top w:val="none" w:sz="0" w:space="0" w:color="auto"/>
                <w:left w:val="none" w:sz="0" w:space="0" w:color="auto"/>
                <w:bottom w:val="none" w:sz="0" w:space="0" w:color="auto"/>
                <w:right w:val="none" w:sz="0" w:space="0" w:color="auto"/>
              </w:divBdr>
            </w:div>
          </w:divsChild>
        </w:div>
        <w:div w:id="545533559">
          <w:marLeft w:val="0"/>
          <w:marRight w:val="0"/>
          <w:marTop w:val="0"/>
          <w:marBottom w:val="0"/>
          <w:divBdr>
            <w:top w:val="none" w:sz="0" w:space="0" w:color="auto"/>
            <w:left w:val="none" w:sz="0" w:space="0" w:color="auto"/>
            <w:bottom w:val="none" w:sz="0" w:space="0" w:color="auto"/>
            <w:right w:val="none" w:sz="0" w:space="0" w:color="auto"/>
          </w:divBdr>
          <w:divsChild>
            <w:div w:id="922686475">
              <w:marLeft w:val="0"/>
              <w:marRight w:val="0"/>
              <w:marTop w:val="0"/>
              <w:marBottom w:val="0"/>
              <w:divBdr>
                <w:top w:val="none" w:sz="0" w:space="0" w:color="auto"/>
                <w:left w:val="none" w:sz="0" w:space="0" w:color="auto"/>
                <w:bottom w:val="none" w:sz="0" w:space="0" w:color="auto"/>
                <w:right w:val="none" w:sz="0" w:space="0" w:color="auto"/>
              </w:divBdr>
            </w:div>
            <w:div w:id="1855343415">
              <w:marLeft w:val="0"/>
              <w:marRight w:val="0"/>
              <w:marTop w:val="0"/>
              <w:marBottom w:val="0"/>
              <w:divBdr>
                <w:top w:val="none" w:sz="0" w:space="0" w:color="auto"/>
                <w:left w:val="none" w:sz="0" w:space="0" w:color="auto"/>
                <w:bottom w:val="none" w:sz="0" w:space="0" w:color="auto"/>
                <w:right w:val="none" w:sz="0" w:space="0" w:color="auto"/>
              </w:divBdr>
            </w:div>
          </w:divsChild>
        </w:div>
        <w:div w:id="60252342">
          <w:marLeft w:val="0"/>
          <w:marRight w:val="0"/>
          <w:marTop w:val="0"/>
          <w:marBottom w:val="0"/>
          <w:divBdr>
            <w:top w:val="none" w:sz="0" w:space="0" w:color="auto"/>
            <w:left w:val="none" w:sz="0" w:space="0" w:color="auto"/>
            <w:bottom w:val="none" w:sz="0" w:space="0" w:color="auto"/>
            <w:right w:val="none" w:sz="0" w:space="0" w:color="auto"/>
          </w:divBdr>
          <w:divsChild>
            <w:div w:id="832527013">
              <w:marLeft w:val="0"/>
              <w:marRight w:val="0"/>
              <w:marTop w:val="0"/>
              <w:marBottom w:val="0"/>
              <w:divBdr>
                <w:top w:val="none" w:sz="0" w:space="0" w:color="auto"/>
                <w:left w:val="none" w:sz="0" w:space="0" w:color="auto"/>
                <w:bottom w:val="none" w:sz="0" w:space="0" w:color="auto"/>
                <w:right w:val="none" w:sz="0" w:space="0" w:color="auto"/>
              </w:divBdr>
            </w:div>
          </w:divsChild>
        </w:div>
        <w:div w:id="534078522">
          <w:marLeft w:val="0"/>
          <w:marRight w:val="0"/>
          <w:marTop w:val="0"/>
          <w:marBottom w:val="0"/>
          <w:divBdr>
            <w:top w:val="none" w:sz="0" w:space="0" w:color="auto"/>
            <w:left w:val="none" w:sz="0" w:space="0" w:color="auto"/>
            <w:bottom w:val="none" w:sz="0" w:space="0" w:color="auto"/>
            <w:right w:val="none" w:sz="0" w:space="0" w:color="auto"/>
          </w:divBdr>
          <w:divsChild>
            <w:div w:id="1308048879">
              <w:marLeft w:val="0"/>
              <w:marRight w:val="0"/>
              <w:marTop w:val="0"/>
              <w:marBottom w:val="0"/>
              <w:divBdr>
                <w:top w:val="none" w:sz="0" w:space="0" w:color="auto"/>
                <w:left w:val="none" w:sz="0" w:space="0" w:color="auto"/>
                <w:bottom w:val="none" w:sz="0" w:space="0" w:color="auto"/>
                <w:right w:val="none" w:sz="0" w:space="0" w:color="auto"/>
              </w:divBdr>
            </w:div>
          </w:divsChild>
        </w:div>
        <w:div w:id="860629961">
          <w:marLeft w:val="0"/>
          <w:marRight w:val="0"/>
          <w:marTop w:val="0"/>
          <w:marBottom w:val="0"/>
          <w:divBdr>
            <w:top w:val="none" w:sz="0" w:space="0" w:color="auto"/>
            <w:left w:val="none" w:sz="0" w:space="0" w:color="auto"/>
            <w:bottom w:val="none" w:sz="0" w:space="0" w:color="auto"/>
            <w:right w:val="none" w:sz="0" w:space="0" w:color="auto"/>
          </w:divBdr>
          <w:divsChild>
            <w:div w:id="854459684">
              <w:marLeft w:val="0"/>
              <w:marRight w:val="0"/>
              <w:marTop w:val="0"/>
              <w:marBottom w:val="0"/>
              <w:divBdr>
                <w:top w:val="none" w:sz="0" w:space="0" w:color="auto"/>
                <w:left w:val="none" w:sz="0" w:space="0" w:color="auto"/>
                <w:bottom w:val="none" w:sz="0" w:space="0" w:color="auto"/>
                <w:right w:val="none" w:sz="0" w:space="0" w:color="auto"/>
              </w:divBdr>
            </w:div>
          </w:divsChild>
        </w:div>
        <w:div w:id="801072233">
          <w:marLeft w:val="0"/>
          <w:marRight w:val="0"/>
          <w:marTop w:val="0"/>
          <w:marBottom w:val="0"/>
          <w:divBdr>
            <w:top w:val="none" w:sz="0" w:space="0" w:color="auto"/>
            <w:left w:val="none" w:sz="0" w:space="0" w:color="auto"/>
            <w:bottom w:val="none" w:sz="0" w:space="0" w:color="auto"/>
            <w:right w:val="none" w:sz="0" w:space="0" w:color="auto"/>
          </w:divBdr>
          <w:divsChild>
            <w:div w:id="1702702201">
              <w:marLeft w:val="0"/>
              <w:marRight w:val="0"/>
              <w:marTop w:val="0"/>
              <w:marBottom w:val="0"/>
              <w:divBdr>
                <w:top w:val="none" w:sz="0" w:space="0" w:color="auto"/>
                <w:left w:val="none" w:sz="0" w:space="0" w:color="auto"/>
                <w:bottom w:val="none" w:sz="0" w:space="0" w:color="auto"/>
                <w:right w:val="none" w:sz="0" w:space="0" w:color="auto"/>
              </w:divBdr>
            </w:div>
          </w:divsChild>
        </w:div>
        <w:div w:id="453721472">
          <w:marLeft w:val="0"/>
          <w:marRight w:val="0"/>
          <w:marTop w:val="0"/>
          <w:marBottom w:val="0"/>
          <w:divBdr>
            <w:top w:val="none" w:sz="0" w:space="0" w:color="auto"/>
            <w:left w:val="none" w:sz="0" w:space="0" w:color="auto"/>
            <w:bottom w:val="none" w:sz="0" w:space="0" w:color="auto"/>
            <w:right w:val="none" w:sz="0" w:space="0" w:color="auto"/>
          </w:divBdr>
          <w:divsChild>
            <w:div w:id="991183036">
              <w:marLeft w:val="0"/>
              <w:marRight w:val="0"/>
              <w:marTop w:val="0"/>
              <w:marBottom w:val="0"/>
              <w:divBdr>
                <w:top w:val="none" w:sz="0" w:space="0" w:color="auto"/>
                <w:left w:val="none" w:sz="0" w:space="0" w:color="auto"/>
                <w:bottom w:val="none" w:sz="0" w:space="0" w:color="auto"/>
                <w:right w:val="none" w:sz="0" w:space="0" w:color="auto"/>
              </w:divBdr>
            </w:div>
            <w:div w:id="427390842">
              <w:marLeft w:val="0"/>
              <w:marRight w:val="0"/>
              <w:marTop w:val="0"/>
              <w:marBottom w:val="0"/>
              <w:divBdr>
                <w:top w:val="none" w:sz="0" w:space="0" w:color="auto"/>
                <w:left w:val="none" w:sz="0" w:space="0" w:color="auto"/>
                <w:bottom w:val="none" w:sz="0" w:space="0" w:color="auto"/>
                <w:right w:val="none" w:sz="0" w:space="0" w:color="auto"/>
              </w:divBdr>
            </w:div>
            <w:div w:id="106699283">
              <w:marLeft w:val="0"/>
              <w:marRight w:val="0"/>
              <w:marTop w:val="0"/>
              <w:marBottom w:val="0"/>
              <w:divBdr>
                <w:top w:val="none" w:sz="0" w:space="0" w:color="auto"/>
                <w:left w:val="none" w:sz="0" w:space="0" w:color="auto"/>
                <w:bottom w:val="none" w:sz="0" w:space="0" w:color="auto"/>
                <w:right w:val="none" w:sz="0" w:space="0" w:color="auto"/>
              </w:divBdr>
            </w:div>
            <w:div w:id="1282112496">
              <w:marLeft w:val="0"/>
              <w:marRight w:val="0"/>
              <w:marTop w:val="0"/>
              <w:marBottom w:val="0"/>
              <w:divBdr>
                <w:top w:val="none" w:sz="0" w:space="0" w:color="auto"/>
                <w:left w:val="none" w:sz="0" w:space="0" w:color="auto"/>
                <w:bottom w:val="none" w:sz="0" w:space="0" w:color="auto"/>
                <w:right w:val="none" w:sz="0" w:space="0" w:color="auto"/>
              </w:divBdr>
            </w:div>
            <w:div w:id="759260401">
              <w:marLeft w:val="0"/>
              <w:marRight w:val="0"/>
              <w:marTop w:val="0"/>
              <w:marBottom w:val="0"/>
              <w:divBdr>
                <w:top w:val="none" w:sz="0" w:space="0" w:color="auto"/>
                <w:left w:val="none" w:sz="0" w:space="0" w:color="auto"/>
                <w:bottom w:val="none" w:sz="0" w:space="0" w:color="auto"/>
                <w:right w:val="none" w:sz="0" w:space="0" w:color="auto"/>
              </w:divBdr>
            </w:div>
            <w:div w:id="282228676">
              <w:marLeft w:val="0"/>
              <w:marRight w:val="0"/>
              <w:marTop w:val="0"/>
              <w:marBottom w:val="0"/>
              <w:divBdr>
                <w:top w:val="none" w:sz="0" w:space="0" w:color="auto"/>
                <w:left w:val="none" w:sz="0" w:space="0" w:color="auto"/>
                <w:bottom w:val="none" w:sz="0" w:space="0" w:color="auto"/>
                <w:right w:val="none" w:sz="0" w:space="0" w:color="auto"/>
              </w:divBdr>
            </w:div>
            <w:div w:id="1782801404">
              <w:marLeft w:val="0"/>
              <w:marRight w:val="0"/>
              <w:marTop w:val="0"/>
              <w:marBottom w:val="0"/>
              <w:divBdr>
                <w:top w:val="none" w:sz="0" w:space="0" w:color="auto"/>
                <w:left w:val="none" w:sz="0" w:space="0" w:color="auto"/>
                <w:bottom w:val="none" w:sz="0" w:space="0" w:color="auto"/>
                <w:right w:val="none" w:sz="0" w:space="0" w:color="auto"/>
              </w:divBdr>
            </w:div>
            <w:div w:id="1836531448">
              <w:marLeft w:val="0"/>
              <w:marRight w:val="0"/>
              <w:marTop w:val="0"/>
              <w:marBottom w:val="0"/>
              <w:divBdr>
                <w:top w:val="none" w:sz="0" w:space="0" w:color="auto"/>
                <w:left w:val="none" w:sz="0" w:space="0" w:color="auto"/>
                <w:bottom w:val="none" w:sz="0" w:space="0" w:color="auto"/>
                <w:right w:val="none" w:sz="0" w:space="0" w:color="auto"/>
              </w:divBdr>
            </w:div>
            <w:div w:id="1576697544">
              <w:marLeft w:val="0"/>
              <w:marRight w:val="0"/>
              <w:marTop w:val="0"/>
              <w:marBottom w:val="0"/>
              <w:divBdr>
                <w:top w:val="none" w:sz="0" w:space="0" w:color="auto"/>
                <w:left w:val="none" w:sz="0" w:space="0" w:color="auto"/>
                <w:bottom w:val="none" w:sz="0" w:space="0" w:color="auto"/>
                <w:right w:val="none" w:sz="0" w:space="0" w:color="auto"/>
              </w:divBdr>
            </w:div>
            <w:div w:id="1970745628">
              <w:marLeft w:val="0"/>
              <w:marRight w:val="0"/>
              <w:marTop w:val="0"/>
              <w:marBottom w:val="0"/>
              <w:divBdr>
                <w:top w:val="none" w:sz="0" w:space="0" w:color="auto"/>
                <w:left w:val="none" w:sz="0" w:space="0" w:color="auto"/>
                <w:bottom w:val="none" w:sz="0" w:space="0" w:color="auto"/>
                <w:right w:val="none" w:sz="0" w:space="0" w:color="auto"/>
              </w:divBdr>
            </w:div>
            <w:div w:id="645017682">
              <w:marLeft w:val="0"/>
              <w:marRight w:val="0"/>
              <w:marTop w:val="0"/>
              <w:marBottom w:val="0"/>
              <w:divBdr>
                <w:top w:val="none" w:sz="0" w:space="0" w:color="auto"/>
                <w:left w:val="none" w:sz="0" w:space="0" w:color="auto"/>
                <w:bottom w:val="none" w:sz="0" w:space="0" w:color="auto"/>
                <w:right w:val="none" w:sz="0" w:space="0" w:color="auto"/>
              </w:divBdr>
            </w:div>
            <w:div w:id="1571621116">
              <w:marLeft w:val="0"/>
              <w:marRight w:val="0"/>
              <w:marTop w:val="0"/>
              <w:marBottom w:val="0"/>
              <w:divBdr>
                <w:top w:val="none" w:sz="0" w:space="0" w:color="auto"/>
                <w:left w:val="none" w:sz="0" w:space="0" w:color="auto"/>
                <w:bottom w:val="none" w:sz="0" w:space="0" w:color="auto"/>
                <w:right w:val="none" w:sz="0" w:space="0" w:color="auto"/>
              </w:divBdr>
            </w:div>
            <w:div w:id="629751639">
              <w:marLeft w:val="0"/>
              <w:marRight w:val="0"/>
              <w:marTop w:val="0"/>
              <w:marBottom w:val="0"/>
              <w:divBdr>
                <w:top w:val="none" w:sz="0" w:space="0" w:color="auto"/>
                <w:left w:val="none" w:sz="0" w:space="0" w:color="auto"/>
                <w:bottom w:val="none" w:sz="0" w:space="0" w:color="auto"/>
                <w:right w:val="none" w:sz="0" w:space="0" w:color="auto"/>
              </w:divBdr>
            </w:div>
            <w:div w:id="1658726361">
              <w:marLeft w:val="0"/>
              <w:marRight w:val="0"/>
              <w:marTop w:val="0"/>
              <w:marBottom w:val="0"/>
              <w:divBdr>
                <w:top w:val="none" w:sz="0" w:space="0" w:color="auto"/>
                <w:left w:val="none" w:sz="0" w:space="0" w:color="auto"/>
                <w:bottom w:val="none" w:sz="0" w:space="0" w:color="auto"/>
                <w:right w:val="none" w:sz="0" w:space="0" w:color="auto"/>
              </w:divBdr>
              <w:divsChild>
                <w:div w:id="448670225">
                  <w:marLeft w:val="0"/>
                  <w:marRight w:val="0"/>
                  <w:marTop w:val="30"/>
                  <w:marBottom w:val="30"/>
                  <w:divBdr>
                    <w:top w:val="none" w:sz="0" w:space="0" w:color="auto"/>
                    <w:left w:val="none" w:sz="0" w:space="0" w:color="auto"/>
                    <w:bottom w:val="none" w:sz="0" w:space="0" w:color="auto"/>
                    <w:right w:val="none" w:sz="0" w:space="0" w:color="auto"/>
                  </w:divBdr>
                  <w:divsChild>
                    <w:div w:id="1943493458">
                      <w:marLeft w:val="0"/>
                      <w:marRight w:val="0"/>
                      <w:marTop w:val="0"/>
                      <w:marBottom w:val="0"/>
                      <w:divBdr>
                        <w:top w:val="none" w:sz="0" w:space="0" w:color="auto"/>
                        <w:left w:val="none" w:sz="0" w:space="0" w:color="auto"/>
                        <w:bottom w:val="none" w:sz="0" w:space="0" w:color="auto"/>
                        <w:right w:val="none" w:sz="0" w:space="0" w:color="auto"/>
                      </w:divBdr>
                      <w:divsChild>
                        <w:div w:id="436801640">
                          <w:marLeft w:val="0"/>
                          <w:marRight w:val="0"/>
                          <w:marTop w:val="0"/>
                          <w:marBottom w:val="0"/>
                          <w:divBdr>
                            <w:top w:val="none" w:sz="0" w:space="0" w:color="auto"/>
                            <w:left w:val="none" w:sz="0" w:space="0" w:color="auto"/>
                            <w:bottom w:val="none" w:sz="0" w:space="0" w:color="auto"/>
                            <w:right w:val="none" w:sz="0" w:space="0" w:color="auto"/>
                          </w:divBdr>
                        </w:div>
                      </w:divsChild>
                    </w:div>
                    <w:div w:id="1359232800">
                      <w:marLeft w:val="0"/>
                      <w:marRight w:val="0"/>
                      <w:marTop w:val="0"/>
                      <w:marBottom w:val="0"/>
                      <w:divBdr>
                        <w:top w:val="none" w:sz="0" w:space="0" w:color="auto"/>
                        <w:left w:val="none" w:sz="0" w:space="0" w:color="auto"/>
                        <w:bottom w:val="none" w:sz="0" w:space="0" w:color="auto"/>
                        <w:right w:val="none" w:sz="0" w:space="0" w:color="auto"/>
                      </w:divBdr>
                      <w:divsChild>
                        <w:div w:id="1841457992">
                          <w:marLeft w:val="0"/>
                          <w:marRight w:val="0"/>
                          <w:marTop w:val="0"/>
                          <w:marBottom w:val="0"/>
                          <w:divBdr>
                            <w:top w:val="none" w:sz="0" w:space="0" w:color="auto"/>
                            <w:left w:val="none" w:sz="0" w:space="0" w:color="auto"/>
                            <w:bottom w:val="none" w:sz="0" w:space="0" w:color="auto"/>
                            <w:right w:val="none" w:sz="0" w:space="0" w:color="auto"/>
                          </w:divBdr>
                        </w:div>
                      </w:divsChild>
                    </w:div>
                    <w:div w:id="1842549475">
                      <w:marLeft w:val="0"/>
                      <w:marRight w:val="0"/>
                      <w:marTop w:val="0"/>
                      <w:marBottom w:val="0"/>
                      <w:divBdr>
                        <w:top w:val="none" w:sz="0" w:space="0" w:color="auto"/>
                        <w:left w:val="none" w:sz="0" w:space="0" w:color="auto"/>
                        <w:bottom w:val="none" w:sz="0" w:space="0" w:color="auto"/>
                        <w:right w:val="none" w:sz="0" w:space="0" w:color="auto"/>
                      </w:divBdr>
                      <w:divsChild>
                        <w:div w:id="1391686824">
                          <w:marLeft w:val="0"/>
                          <w:marRight w:val="0"/>
                          <w:marTop w:val="0"/>
                          <w:marBottom w:val="0"/>
                          <w:divBdr>
                            <w:top w:val="none" w:sz="0" w:space="0" w:color="auto"/>
                            <w:left w:val="none" w:sz="0" w:space="0" w:color="auto"/>
                            <w:bottom w:val="none" w:sz="0" w:space="0" w:color="auto"/>
                            <w:right w:val="none" w:sz="0" w:space="0" w:color="auto"/>
                          </w:divBdr>
                        </w:div>
                      </w:divsChild>
                    </w:div>
                    <w:div w:id="467435013">
                      <w:marLeft w:val="0"/>
                      <w:marRight w:val="0"/>
                      <w:marTop w:val="0"/>
                      <w:marBottom w:val="0"/>
                      <w:divBdr>
                        <w:top w:val="none" w:sz="0" w:space="0" w:color="auto"/>
                        <w:left w:val="none" w:sz="0" w:space="0" w:color="auto"/>
                        <w:bottom w:val="none" w:sz="0" w:space="0" w:color="auto"/>
                        <w:right w:val="none" w:sz="0" w:space="0" w:color="auto"/>
                      </w:divBdr>
                      <w:divsChild>
                        <w:div w:id="250087372">
                          <w:marLeft w:val="0"/>
                          <w:marRight w:val="0"/>
                          <w:marTop w:val="0"/>
                          <w:marBottom w:val="0"/>
                          <w:divBdr>
                            <w:top w:val="none" w:sz="0" w:space="0" w:color="auto"/>
                            <w:left w:val="none" w:sz="0" w:space="0" w:color="auto"/>
                            <w:bottom w:val="none" w:sz="0" w:space="0" w:color="auto"/>
                            <w:right w:val="none" w:sz="0" w:space="0" w:color="auto"/>
                          </w:divBdr>
                        </w:div>
                      </w:divsChild>
                    </w:div>
                    <w:div w:id="1240093754">
                      <w:marLeft w:val="0"/>
                      <w:marRight w:val="0"/>
                      <w:marTop w:val="0"/>
                      <w:marBottom w:val="0"/>
                      <w:divBdr>
                        <w:top w:val="none" w:sz="0" w:space="0" w:color="auto"/>
                        <w:left w:val="none" w:sz="0" w:space="0" w:color="auto"/>
                        <w:bottom w:val="none" w:sz="0" w:space="0" w:color="auto"/>
                        <w:right w:val="none" w:sz="0" w:space="0" w:color="auto"/>
                      </w:divBdr>
                      <w:divsChild>
                        <w:div w:id="1154445322">
                          <w:marLeft w:val="0"/>
                          <w:marRight w:val="0"/>
                          <w:marTop w:val="0"/>
                          <w:marBottom w:val="0"/>
                          <w:divBdr>
                            <w:top w:val="none" w:sz="0" w:space="0" w:color="auto"/>
                            <w:left w:val="none" w:sz="0" w:space="0" w:color="auto"/>
                            <w:bottom w:val="none" w:sz="0" w:space="0" w:color="auto"/>
                            <w:right w:val="none" w:sz="0" w:space="0" w:color="auto"/>
                          </w:divBdr>
                        </w:div>
                      </w:divsChild>
                    </w:div>
                    <w:div w:id="413475982">
                      <w:marLeft w:val="0"/>
                      <w:marRight w:val="0"/>
                      <w:marTop w:val="0"/>
                      <w:marBottom w:val="0"/>
                      <w:divBdr>
                        <w:top w:val="none" w:sz="0" w:space="0" w:color="auto"/>
                        <w:left w:val="none" w:sz="0" w:space="0" w:color="auto"/>
                        <w:bottom w:val="none" w:sz="0" w:space="0" w:color="auto"/>
                        <w:right w:val="none" w:sz="0" w:space="0" w:color="auto"/>
                      </w:divBdr>
                      <w:divsChild>
                        <w:div w:id="1136557966">
                          <w:marLeft w:val="0"/>
                          <w:marRight w:val="0"/>
                          <w:marTop w:val="0"/>
                          <w:marBottom w:val="0"/>
                          <w:divBdr>
                            <w:top w:val="none" w:sz="0" w:space="0" w:color="auto"/>
                            <w:left w:val="none" w:sz="0" w:space="0" w:color="auto"/>
                            <w:bottom w:val="none" w:sz="0" w:space="0" w:color="auto"/>
                            <w:right w:val="none" w:sz="0" w:space="0" w:color="auto"/>
                          </w:divBdr>
                        </w:div>
                      </w:divsChild>
                    </w:div>
                    <w:div w:id="1699813587">
                      <w:marLeft w:val="0"/>
                      <w:marRight w:val="0"/>
                      <w:marTop w:val="0"/>
                      <w:marBottom w:val="0"/>
                      <w:divBdr>
                        <w:top w:val="none" w:sz="0" w:space="0" w:color="auto"/>
                        <w:left w:val="none" w:sz="0" w:space="0" w:color="auto"/>
                        <w:bottom w:val="none" w:sz="0" w:space="0" w:color="auto"/>
                        <w:right w:val="none" w:sz="0" w:space="0" w:color="auto"/>
                      </w:divBdr>
                      <w:divsChild>
                        <w:div w:id="1819564661">
                          <w:marLeft w:val="0"/>
                          <w:marRight w:val="0"/>
                          <w:marTop w:val="0"/>
                          <w:marBottom w:val="0"/>
                          <w:divBdr>
                            <w:top w:val="none" w:sz="0" w:space="0" w:color="auto"/>
                            <w:left w:val="none" w:sz="0" w:space="0" w:color="auto"/>
                            <w:bottom w:val="none" w:sz="0" w:space="0" w:color="auto"/>
                            <w:right w:val="none" w:sz="0" w:space="0" w:color="auto"/>
                          </w:divBdr>
                        </w:div>
                      </w:divsChild>
                    </w:div>
                    <w:div w:id="2133085642">
                      <w:marLeft w:val="0"/>
                      <w:marRight w:val="0"/>
                      <w:marTop w:val="0"/>
                      <w:marBottom w:val="0"/>
                      <w:divBdr>
                        <w:top w:val="none" w:sz="0" w:space="0" w:color="auto"/>
                        <w:left w:val="none" w:sz="0" w:space="0" w:color="auto"/>
                        <w:bottom w:val="none" w:sz="0" w:space="0" w:color="auto"/>
                        <w:right w:val="none" w:sz="0" w:space="0" w:color="auto"/>
                      </w:divBdr>
                      <w:divsChild>
                        <w:div w:id="1657536672">
                          <w:marLeft w:val="0"/>
                          <w:marRight w:val="0"/>
                          <w:marTop w:val="0"/>
                          <w:marBottom w:val="0"/>
                          <w:divBdr>
                            <w:top w:val="none" w:sz="0" w:space="0" w:color="auto"/>
                            <w:left w:val="none" w:sz="0" w:space="0" w:color="auto"/>
                            <w:bottom w:val="none" w:sz="0" w:space="0" w:color="auto"/>
                            <w:right w:val="none" w:sz="0" w:space="0" w:color="auto"/>
                          </w:divBdr>
                        </w:div>
                      </w:divsChild>
                    </w:div>
                    <w:div w:id="2102294790">
                      <w:marLeft w:val="0"/>
                      <w:marRight w:val="0"/>
                      <w:marTop w:val="0"/>
                      <w:marBottom w:val="0"/>
                      <w:divBdr>
                        <w:top w:val="none" w:sz="0" w:space="0" w:color="auto"/>
                        <w:left w:val="none" w:sz="0" w:space="0" w:color="auto"/>
                        <w:bottom w:val="none" w:sz="0" w:space="0" w:color="auto"/>
                        <w:right w:val="none" w:sz="0" w:space="0" w:color="auto"/>
                      </w:divBdr>
                      <w:divsChild>
                        <w:div w:id="1360887743">
                          <w:marLeft w:val="0"/>
                          <w:marRight w:val="0"/>
                          <w:marTop w:val="0"/>
                          <w:marBottom w:val="0"/>
                          <w:divBdr>
                            <w:top w:val="none" w:sz="0" w:space="0" w:color="auto"/>
                            <w:left w:val="none" w:sz="0" w:space="0" w:color="auto"/>
                            <w:bottom w:val="none" w:sz="0" w:space="0" w:color="auto"/>
                            <w:right w:val="none" w:sz="0" w:space="0" w:color="auto"/>
                          </w:divBdr>
                        </w:div>
                      </w:divsChild>
                    </w:div>
                    <w:div w:id="2113698133">
                      <w:marLeft w:val="0"/>
                      <w:marRight w:val="0"/>
                      <w:marTop w:val="0"/>
                      <w:marBottom w:val="0"/>
                      <w:divBdr>
                        <w:top w:val="none" w:sz="0" w:space="0" w:color="auto"/>
                        <w:left w:val="none" w:sz="0" w:space="0" w:color="auto"/>
                        <w:bottom w:val="none" w:sz="0" w:space="0" w:color="auto"/>
                        <w:right w:val="none" w:sz="0" w:space="0" w:color="auto"/>
                      </w:divBdr>
                      <w:divsChild>
                        <w:div w:id="386497621">
                          <w:marLeft w:val="0"/>
                          <w:marRight w:val="0"/>
                          <w:marTop w:val="0"/>
                          <w:marBottom w:val="0"/>
                          <w:divBdr>
                            <w:top w:val="none" w:sz="0" w:space="0" w:color="auto"/>
                            <w:left w:val="none" w:sz="0" w:space="0" w:color="auto"/>
                            <w:bottom w:val="none" w:sz="0" w:space="0" w:color="auto"/>
                            <w:right w:val="none" w:sz="0" w:space="0" w:color="auto"/>
                          </w:divBdr>
                        </w:div>
                      </w:divsChild>
                    </w:div>
                    <w:div w:id="1458260712">
                      <w:marLeft w:val="0"/>
                      <w:marRight w:val="0"/>
                      <w:marTop w:val="0"/>
                      <w:marBottom w:val="0"/>
                      <w:divBdr>
                        <w:top w:val="none" w:sz="0" w:space="0" w:color="auto"/>
                        <w:left w:val="none" w:sz="0" w:space="0" w:color="auto"/>
                        <w:bottom w:val="none" w:sz="0" w:space="0" w:color="auto"/>
                        <w:right w:val="none" w:sz="0" w:space="0" w:color="auto"/>
                      </w:divBdr>
                      <w:divsChild>
                        <w:div w:id="1362780492">
                          <w:marLeft w:val="0"/>
                          <w:marRight w:val="0"/>
                          <w:marTop w:val="0"/>
                          <w:marBottom w:val="0"/>
                          <w:divBdr>
                            <w:top w:val="none" w:sz="0" w:space="0" w:color="auto"/>
                            <w:left w:val="none" w:sz="0" w:space="0" w:color="auto"/>
                            <w:bottom w:val="none" w:sz="0" w:space="0" w:color="auto"/>
                            <w:right w:val="none" w:sz="0" w:space="0" w:color="auto"/>
                          </w:divBdr>
                        </w:div>
                      </w:divsChild>
                    </w:div>
                    <w:div w:id="569586343">
                      <w:marLeft w:val="0"/>
                      <w:marRight w:val="0"/>
                      <w:marTop w:val="0"/>
                      <w:marBottom w:val="0"/>
                      <w:divBdr>
                        <w:top w:val="none" w:sz="0" w:space="0" w:color="auto"/>
                        <w:left w:val="none" w:sz="0" w:space="0" w:color="auto"/>
                        <w:bottom w:val="none" w:sz="0" w:space="0" w:color="auto"/>
                        <w:right w:val="none" w:sz="0" w:space="0" w:color="auto"/>
                      </w:divBdr>
                      <w:divsChild>
                        <w:div w:id="845939930">
                          <w:marLeft w:val="0"/>
                          <w:marRight w:val="0"/>
                          <w:marTop w:val="0"/>
                          <w:marBottom w:val="0"/>
                          <w:divBdr>
                            <w:top w:val="none" w:sz="0" w:space="0" w:color="auto"/>
                            <w:left w:val="none" w:sz="0" w:space="0" w:color="auto"/>
                            <w:bottom w:val="none" w:sz="0" w:space="0" w:color="auto"/>
                            <w:right w:val="none" w:sz="0" w:space="0" w:color="auto"/>
                          </w:divBdr>
                        </w:div>
                      </w:divsChild>
                    </w:div>
                    <w:div w:id="1618834198">
                      <w:marLeft w:val="0"/>
                      <w:marRight w:val="0"/>
                      <w:marTop w:val="0"/>
                      <w:marBottom w:val="0"/>
                      <w:divBdr>
                        <w:top w:val="none" w:sz="0" w:space="0" w:color="auto"/>
                        <w:left w:val="none" w:sz="0" w:space="0" w:color="auto"/>
                        <w:bottom w:val="none" w:sz="0" w:space="0" w:color="auto"/>
                        <w:right w:val="none" w:sz="0" w:space="0" w:color="auto"/>
                      </w:divBdr>
                      <w:divsChild>
                        <w:div w:id="1434129996">
                          <w:marLeft w:val="0"/>
                          <w:marRight w:val="0"/>
                          <w:marTop w:val="0"/>
                          <w:marBottom w:val="0"/>
                          <w:divBdr>
                            <w:top w:val="none" w:sz="0" w:space="0" w:color="auto"/>
                            <w:left w:val="none" w:sz="0" w:space="0" w:color="auto"/>
                            <w:bottom w:val="none" w:sz="0" w:space="0" w:color="auto"/>
                            <w:right w:val="none" w:sz="0" w:space="0" w:color="auto"/>
                          </w:divBdr>
                        </w:div>
                      </w:divsChild>
                    </w:div>
                    <w:div w:id="286592363">
                      <w:marLeft w:val="0"/>
                      <w:marRight w:val="0"/>
                      <w:marTop w:val="0"/>
                      <w:marBottom w:val="0"/>
                      <w:divBdr>
                        <w:top w:val="none" w:sz="0" w:space="0" w:color="auto"/>
                        <w:left w:val="none" w:sz="0" w:space="0" w:color="auto"/>
                        <w:bottom w:val="none" w:sz="0" w:space="0" w:color="auto"/>
                        <w:right w:val="none" w:sz="0" w:space="0" w:color="auto"/>
                      </w:divBdr>
                      <w:divsChild>
                        <w:div w:id="102244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525257">
              <w:marLeft w:val="0"/>
              <w:marRight w:val="0"/>
              <w:marTop w:val="0"/>
              <w:marBottom w:val="0"/>
              <w:divBdr>
                <w:top w:val="none" w:sz="0" w:space="0" w:color="auto"/>
                <w:left w:val="none" w:sz="0" w:space="0" w:color="auto"/>
                <w:bottom w:val="none" w:sz="0" w:space="0" w:color="auto"/>
                <w:right w:val="none" w:sz="0" w:space="0" w:color="auto"/>
              </w:divBdr>
            </w:div>
            <w:div w:id="34159248">
              <w:marLeft w:val="0"/>
              <w:marRight w:val="0"/>
              <w:marTop w:val="0"/>
              <w:marBottom w:val="0"/>
              <w:divBdr>
                <w:top w:val="none" w:sz="0" w:space="0" w:color="auto"/>
                <w:left w:val="none" w:sz="0" w:space="0" w:color="auto"/>
                <w:bottom w:val="none" w:sz="0" w:space="0" w:color="auto"/>
                <w:right w:val="none" w:sz="0" w:space="0" w:color="auto"/>
              </w:divBdr>
            </w:div>
            <w:div w:id="1057975148">
              <w:marLeft w:val="0"/>
              <w:marRight w:val="0"/>
              <w:marTop w:val="0"/>
              <w:marBottom w:val="0"/>
              <w:divBdr>
                <w:top w:val="none" w:sz="0" w:space="0" w:color="auto"/>
                <w:left w:val="none" w:sz="0" w:space="0" w:color="auto"/>
                <w:bottom w:val="none" w:sz="0" w:space="0" w:color="auto"/>
                <w:right w:val="none" w:sz="0" w:space="0" w:color="auto"/>
              </w:divBdr>
            </w:div>
            <w:div w:id="917136900">
              <w:marLeft w:val="0"/>
              <w:marRight w:val="0"/>
              <w:marTop w:val="0"/>
              <w:marBottom w:val="0"/>
              <w:divBdr>
                <w:top w:val="none" w:sz="0" w:space="0" w:color="auto"/>
                <w:left w:val="none" w:sz="0" w:space="0" w:color="auto"/>
                <w:bottom w:val="none" w:sz="0" w:space="0" w:color="auto"/>
                <w:right w:val="none" w:sz="0" w:space="0" w:color="auto"/>
              </w:divBdr>
            </w:div>
            <w:div w:id="1132020692">
              <w:marLeft w:val="0"/>
              <w:marRight w:val="0"/>
              <w:marTop w:val="0"/>
              <w:marBottom w:val="0"/>
              <w:divBdr>
                <w:top w:val="none" w:sz="0" w:space="0" w:color="auto"/>
                <w:left w:val="none" w:sz="0" w:space="0" w:color="auto"/>
                <w:bottom w:val="none" w:sz="0" w:space="0" w:color="auto"/>
                <w:right w:val="none" w:sz="0" w:space="0" w:color="auto"/>
              </w:divBdr>
            </w:div>
            <w:div w:id="788398490">
              <w:marLeft w:val="0"/>
              <w:marRight w:val="0"/>
              <w:marTop w:val="0"/>
              <w:marBottom w:val="0"/>
              <w:divBdr>
                <w:top w:val="none" w:sz="0" w:space="0" w:color="auto"/>
                <w:left w:val="none" w:sz="0" w:space="0" w:color="auto"/>
                <w:bottom w:val="none" w:sz="0" w:space="0" w:color="auto"/>
                <w:right w:val="none" w:sz="0" w:space="0" w:color="auto"/>
              </w:divBdr>
            </w:div>
            <w:div w:id="148517447">
              <w:marLeft w:val="0"/>
              <w:marRight w:val="0"/>
              <w:marTop w:val="0"/>
              <w:marBottom w:val="0"/>
              <w:divBdr>
                <w:top w:val="none" w:sz="0" w:space="0" w:color="auto"/>
                <w:left w:val="none" w:sz="0" w:space="0" w:color="auto"/>
                <w:bottom w:val="none" w:sz="0" w:space="0" w:color="auto"/>
                <w:right w:val="none" w:sz="0" w:space="0" w:color="auto"/>
              </w:divBdr>
            </w:div>
            <w:div w:id="1586955295">
              <w:marLeft w:val="0"/>
              <w:marRight w:val="0"/>
              <w:marTop w:val="0"/>
              <w:marBottom w:val="0"/>
              <w:divBdr>
                <w:top w:val="none" w:sz="0" w:space="0" w:color="auto"/>
                <w:left w:val="none" w:sz="0" w:space="0" w:color="auto"/>
                <w:bottom w:val="none" w:sz="0" w:space="0" w:color="auto"/>
                <w:right w:val="none" w:sz="0" w:space="0" w:color="auto"/>
              </w:divBdr>
            </w:div>
            <w:div w:id="715932867">
              <w:marLeft w:val="0"/>
              <w:marRight w:val="0"/>
              <w:marTop w:val="0"/>
              <w:marBottom w:val="0"/>
              <w:divBdr>
                <w:top w:val="none" w:sz="0" w:space="0" w:color="auto"/>
                <w:left w:val="none" w:sz="0" w:space="0" w:color="auto"/>
                <w:bottom w:val="none" w:sz="0" w:space="0" w:color="auto"/>
                <w:right w:val="none" w:sz="0" w:space="0" w:color="auto"/>
              </w:divBdr>
            </w:div>
          </w:divsChild>
        </w:div>
        <w:div w:id="1958221585">
          <w:marLeft w:val="0"/>
          <w:marRight w:val="0"/>
          <w:marTop w:val="0"/>
          <w:marBottom w:val="0"/>
          <w:divBdr>
            <w:top w:val="none" w:sz="0" w:space="0" w:color="auto"/>
            <w:left w:val="none" w:sz="0" w:space="0" w:color="auto"/>
            <w:bottom w:val="none" w:sz="0" w:space="0" w:color="auto"/>
            <w:right w:val="none" w:sz="0" w:space="0" w:color="auto"/>
          </w:divBdr>
          <w:divsChild>
            <w:div w:id="23948001">
              <w:marLeft w:val="0"/>
              <w:marRight w:val="0"/>
              <w:marTop w:val="0"/>
              <w:marBottom w:val="0"/>
              <w:divBdr>
                <w:top w:val="none" w:sz="0" w:space="0" w:color="auto"/>
                <w:left w:val="none" w:sz="0" w:space="0" w:color="auto"/>
                <w:bottom w:val="none" w:sz="0" w:space="0" w:color="auto"/>
                <w:right w:val="none" w:sz="0" w:space="0" w:color="auto"/>
              </w:divBdr>
            </w:div>
          </w:divsChild>
        </w:div>
        <w:div w:id="981303058">
          <w:marLeft w:val="0"/>
          <w:marRight w:val="0"/>
          <w:marTop w:val="0"/>
          <w:marBottom w:val="0"/>
          <w:divBdr>
            <w:top w:val="none" w:sz="0" w:space="0" w:color="auto"/>
            <w:left w:val="none" w:sz="0" w:space="0" w:color="auto"/>
            <w:bottom w:val="none" w:sz="0" w:space="0" w:color="auto"/>
            <w:right w:val="none" w:sz="0" w:space="0" w:color="auto"/>
          </w:divBdr>
          <w:divsChild>
            <w:div w:id="124348942">
              <w:marLeft w:val="0"/>
              <w:marRight w:val="0"/>
              <w:marTop w:val="0"/>
              <w:marBottom w:val="0"/>
              <w:divBdr>
                <w:top w:val="none" w:sz="0" w:space="0" w:color="auto"/>
                <w:left w:val="none" w:sz="0" w:space="0" w:color="auto"/>
                <w:bottom w:val="none" w:sz="0" w:space="0" w:color="auto"/>
                <w:right w:val="none" w:sz="0" w:space="0" w:color="auto"/>
              </w:divBdr>
            </w:div>
          </w:divsChild>
        </w:div>
        <w:div w:id="1542672564">
          <w:marLeft w:val="0"/>
          <w:marRight w:val="0"/>
          <w:marTop w:val="0"/>
          <w:marBottom w:val="0"/>
          <w:divBdr>
            <w:top w:val="none" w:sz="0" w:space="0" w:color="auto"/>
            <w:left w:val="none" w:sz="0" w:space="0" w:color="auto"/>
            <w:bottom w:val="none" w:sz="0" w:space="0" w:color="auto"/>
            <w:right w:val="none" w:sz="0" w:space="0" w:color="auto"/>
          </w:divBdr>
          <w:divsChild>
            <w:div w:id="279996185">
              <w:marLeft w:val="0"/>
              <w:marRight w:val="0"/>
              <w:marTop w:val="0"/>
              <w:marBottom w:val="0"/>
              <w:divBdr>
                <w:top w:val="none" w:sz="0" w:space="0" w:color="auto"/>
                <w:left w:val="none" w:sz="0" w:space="0" w:color="auto"/>
                <w:bottom w:val="none" w:sz="0" w:space="0" w:color="auto"/>
                <w:right w:val="none" w:sz="0" w:space="0" w:color="auto"/>
              </w:divBdr>
            </w:div>
          </w:divsChild>
        </w:div>
        <w:div w:id="1794322708">
          <w:marLeft w:val="0"/>
          <w:marRight w:val="0"/>
          <w:marTop w:val="0"/>
          <w:marBottom w:val="0"/>
          <w:divBdr>
            <w:top w:val="none" w:sz="0" w:space="0" w:color="auto"/>
            <w:left w:val="none" w:sz="0" w:space="0" w:color="auto"/>
            <w:bottom w:val="none" w:sz="0" w:space="0" w:color="auto"/>
            <w:right w:val="none" w:sz="0" w:space="0" w:color="auto"/>
          </w:divBdr>
          <w:divsChild>
            <w:div w:id="761225125">
              <w:marLeft w:val="0"/>
              <w:marRight w:val="0"/>
              <w:marTop w:val="0"/>
              <w:marBottom w:val="0"/>
              <w:divBdr>
                <w:top w:val="none" w:sz="0" w:space="0" w:color="auto"/>
                <w:left w:val="none" w:sz="0" w:space="0" w:color="auto"/>
                <w:bottom w:val="none" w:sz="0" w:space="0" w:color="auto"/>
                <w:right w:val="none" w:sz="0" w:space="0" w:color="auto"/>
              </w:divBdr>
            </w:div>
          </w:divsChild>
        </w:div>
        <w:div w:id="482281251">
          <w:marLeft w:val="0"/>
          <w:marRight w:val="0"/>
          <w:marTop w:val="0"/>
          <w:marBottom w:val="0"/>
          <w:divBdr>
            <w:top w:val="none" w:sz="0" w:space="0" w:color="auto"/>
            <w:left w:val="none" w:sz="0" w:space="0" w:color="auto"/>
            <w:bottom w:val="none" w:sz="0" w:space="0" w:color="auto"/>
            <w:right w:val="none" w:sz="0" w:space="0" w:color="auto"/>
          </w:divBdr>
          <w:divsChild>
            <w:div w:id="1639527632">
              <w:marLeft w:val="0"/>
              <w:marRight w:val="0"/>
              <w:marTop w:val="0"/>
              <w:marBottom w:val="0"/>
              <w:divBdr>
                <w:top w:val="none" w:sz="0" w:space="0" w:color="auto"/>
                <w:left w:val="none" w:sz="0" w:space="0" w:color="auto"/>
                <w:bottom w:val="none" w:sz="0" w:space="0" w:color="auto"/>
                <w:right w:val="none" w:sz="0" w:space="0" w:color="auto"/>
              </w:divBdr>
            </w:div>
          </w:divsChild>
        </w:div>
        <w:div w:id="1022558904">
          <w:marLeft w:val="0"/>
          <w:marRight w:val="0"/>
          <w:marTop w:val="0"/>
          <w:marBottom w:val="0"/>
          <w:divBdr>
            <w:top w:val="none" w:sz="0" w:space="0" w:color="auto"/>
            <w:left w:val="none" w:sz="0" w:space="0" w:color="auto"/>
            <w:bottom w:val="none" w:sz="0" w:space="0" w:color="auto"/>
            <w:right w:val="none" w:sz="0" w:space="0" w:color="auto"/>
          </w:divBdr>
          <w:divsChild>
            <w:div w:id="1159691184">
              <w:marLeft w:val="0"/>
              <w:marRight w:val="0"/>
              <w:marTop w:val="0"/>
              <w:marBottom w:val="0"/>
              <w:divBdr>
                <w:top w:val="none" w:sz="0" w:space="0" w:color="auto"/>
                <w:left w:val="none" w:sz="0" w:space="0" w:color="auto"/>
                <w:bottom w:val="none" w:sz="0" w:space="0" w:color="auto"/>
                <w:right w:val="none" w:sz="0" w:space="0" w:color="auto"/>
              </w:divBdr>
            </w:div>
          </w:divsChild>
        </w:div>
        <w:div w:id="1342859153">
          <w:marLeft w:val="0"/>
          <w:marRight w:val="0"/>
          <w:marTop w:val="0"/>
          <w:marBottom w:val="0"/>
          <w:divBdr>
            <w:top w:val="none" w:sz="0" w:space="0" w:color="auto"/>
            <w:left w:val="none" w:sz="0" w:space="0" w:color="auto"/>
            <w:bottom w:val="none" w:sz="0" w:space="0" w:color="auto"/>
            <w:right w:val="none" w:sz="0" w:space="0" w:color="auto"/>
          </w:divBdr>
          <w:divsChild>
            <w:div w:id="1524055390">
              <w:marLeft w:val="0"/>
              <w:marRight w:val="0"/>
              <w:marTop w:val="0"/>
              <w:marBottom w:val="0"/>
              <w:divBdr>
                <w:top w:val="none" w:sz="0" w:space="0" w:color="auto"/>
                <w:left w:val="none" w:sz="0" w:space="0" w:color="auto"/>
                <w:bottom w:val="none" w:sz="0" w:space="0" w:color="auto"/>
                <w:right w:val="none" w:sz="0" w:space="0" w:color="auto"/>
              </w:divBdr>
            </w:div>
          </w:divsChild>
        </w:div>
        <w:div w:id="535393485">
          <w:marLeft w:val="0"/>
          <w:marRight w:val="0"/>
          <w:marTop w:val="0"/>
          <w:marBottom w:val="0"/>
          <w:divBdr>
            <w:top w:val="none" w:sz="0" w:space="0" w:color="auto"/>
            <w:left w:val="none" w:sz="0" w:space="0" w:color="auto"/>
            <w:bottom w:val="none" w:sz="0" w:space="0" w:color="auto"/>
            <w:right w:val="none" w:sz="0" w:space="0" w:color="auto"/>
          </w:divBdr>
          <w:divsChild>
            <w:div w:id="104571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5295034">
      <w:bodyDiv w:val="1"/>
      <w:marLeft w:val="0"/>
      <w:marRight w:val="0"/>
      <w:marTop w:val="0"/>
      <w:marBottom w:val="0"/>
      <w:divBdr>
        <w:top w:val="none" w:sz="0" w:space="0" w:color="auto"/>
        <w:left w:val="none" w:sz="0" w:space="0" w:color="auto"/>
        <w:bottom w:val="none" w:sz="0" w:space="0" w:color="auto"/>
        <w:right w:val="none" w:sz="0" w:space="0" w:color="auto"/>
      </w:divBdr>
      <w:divsChild>
        <w:div w:id="1066689003">
          <w:marLeft w:val="0"/>
          <w:marRight w:val="0"/>
          <w:marTop w:val="0"/>
          <w:marBottom w:val="0"/>
          <w:divBdr>
            <w:top w:val="none" w:sz="0" w:space="0" w:color="auto"/>
            <w:left w:val="none" w:sz="0" w:space="0" w:color="auto"/>
            <w:bottom w:val="none" w:sz="0" w:space="0" w:color="auto"/>
            <w:right w:val="none" w:sz="0" w:space="0" w:color="auto"/>
          </w:divBdr>
        </w:div>
        <w:div w:id="318196738">
          <w:marLeft w:val="0"/>
          <w:marRight w:val="0"/>
          <w:marTop w:val="0"/>
          <w:marBottom w:val="0"/>
          <w:divBdr>
            <w:top w:val="none" w:sz="0" w:space="0" w:color="auto"/>
            <w:left w:val="none" w:sz="0" w:space="0" w:color="auto"/>
            <w:bottom w:val="none" w:sz="0" w:space="0" w:color="auto"/>
            <w:right w:val="none" w:sz="0" w:space="0" w:color="auto"/>
          </w:divBdr>
        </w:div>
        <w:div w:id="2001809175">
          <w:marLeft w:val="0"/>
          <w:marRight w:val="0"/>
          <w:marTop w:val="0"/>
          <w:marBottom w:val="0"/>
          <w:divBdr>
            <w:top w:val="none" w:sz="0" w:space="0" w:color="auto"/>
            <w:left w:val="none" w:sz="0" w:space="0" w:color="auto"/>
            <w:bottom w:val="none" w:sz="0" w:space="0" w:color="auto"/>
            <w:right w:val="none" w:sz="0" w:space="0" w:color="auto"/>
          </w:divBdr>
        </w:div>
        <w:div w:id="544215103">
          <w:marLeft w:val="0"/>
          <w:marRight w:val="0"/>
          <w:marTop w:val="0"/>
          <w:marBottom w:val="0"/>
          <w:divBdr>
            <w:top w:val="none" w:sz="0" w:space="0" w:color="auto"/>
            <w:left w:val="none" w:sz="0" w:space="0" w:color="auto"/>
            <w:bottom w:val="none" w:sz="0" w:space="0" w:color="auto"/>
            <w:right w:val="none" w:sz="0" w:space="0" w:color="auto"/>
          </w:divBdr>
        </w:div>
        <w:div w:id="1376470617">
          <w:marLeft w:val="0"/>
          <w:marRight w:val="0"/>
          <w:marTop w:val="0"/>
          <w:marBottom w:val="0"/>
          <w:divBdr>
            <w:top w:val="none" w:sz="0" w:space="0" w:color="auto"/>
            <w:left w:val="none" w:sz="0" w:space="0" w:color="auto"/>
            <w:bottom w:val="none" w:sz="0" w:space="0" w:color="auto"/>
            <w:right w:val="none" w:sz="0" w:space="0" w:color="auto"/>
          </w:divBdr>
        </w:div>
        <w:div w:id="1690982228">
          <w:marLeft w:val="0"/>
          <w:marRight w:val="0"/>
          <w:marTop w:val="0"/>
          <w:marBottom w:val="0"/>
          <w:divBdr>
            <w:top w:val="none" w:sz="0" w:space="0" w:color="auto"/>
            <w:left w:val="none" w:sz="0" w:space="0" w:color="auto"/>
            <w:bottom w:val="none" w:sz="0" w:space="0" w:color="auto"/>
            <w:right w:val="none" w:sz="0" w:space="0" w:color="auto"/>
          </w:divBdr>
        </w:div>
      </w:divsChild>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11483662">
      <w:bodyDiv w:val="1"/>
      <w:marLeft w:val="0"/>
      <w:marRight w:val="0"/>
      <w:marTop w:val="0"/>
      <w:marBottom w:val="0"/>
      <w:divBdr>
        <w:top w:val="none" w:sz="0" w:space="0" w:color="auto"/>
        <w:left w:val="none" w:sz="0" w:space="0" w:color="auto"/>
        <w:bottom w:val="none" w:sz="0" w:space="0" w:color="auto"/>
        <w:right w:val="none" w:sz="0" w:space="0" w:color="auto"/>
      </w:divBdr>
      <w:divsChild>
        <w:div w:id="2106531115">
          <w:marLeft w:val="0"/>
          <w:marRight w:val="0"/>
          <w:marTop w:val="0"/>
          <w:marBottom w:val="0"/>
          <w:divBdr>
            <w:top w:val="none" w:sz="0" w:space="0" w:color="auto"/>
            <w:left w:val="none" w:sz="0" w:space="0" w:color="auto"/>
            <w:bottom w:val="none" w:sz="0" w:space="0" w:color="auto"/>
            <w:right w:val="none" w:sz="0" w:space="0" w:color="auto"/>
          </w:divBdr>
          <w:divsChild>
            <w:div w:id="1875649253">
              <w:marLeft w:val="0"/>
              <w:marRight w:val="0"/>
              <w:marTop w:val="0"/>
              <w:marBottom w:val="0"/>
              <w:divBdr>
                <w:top w:val="none" w:sz="0" w:space="0" w:color="auto"/>
                <w:left w:val="none" w:sz="0" w:space="0" w:color="auto"/>
                <w:bottom w:val="none" w:sz="0" w:space="0" w:color="auto"/>
                <w:right w:val="none" w:sz="0" w:space="0" w:color="auto"/>
              </w:divBdr>
            </w:div>
            <w:div w:id="738985128">
              <w:marLeft w:val="0"/>
              <w:marRight w:val="0"/>
              <w:marTop w:val="0"/>
              <w:marBottom w:val="0"/>
              <w:divBdr>
                <w:top w:val="none" w:sz="0" w:space="0" w:color="auto"/>
                <w:left w:val="none" w:sz="0" w:space="0" w:color="auto"/>
                <w:bottom w:val="none" w:sz="0" w:space="0" w:color="auto"/>
                <w:right w:val="none" w:sz="0" w:space="0" w:color="auto"/>
              </w:divBdr>
            </w:div>
            <w:div w:id="455678314">
              <w:marLeft w:val="0"/>
              <w:marRight w:val="0"/>
              <w:marTop w:val="0"/>
              <w:marBottom w:val="0"/>
              <w:divBdr>
                <w:top w:val="none" w:sz="0" w:space="0" w:color="auto"/>
                <w:left w:val="none" w:sz="0" w:space="0" w:color="auto"/>
                <w:bottom w:val="none" w:sz="0" w:space="0" w:color="auto"/>
                <w:right w:val="none" w:sz="0" w:space="0" w:color="auto"/>
              </w:divBdr>
            </w:div>
            <w:div w:id="363096519">
              <w:marLeft w:val="0"/>
              <w:marRight w:val="0"/>
              <w:marTop w:val="0"/>
              <w:marBottom w:val="0"/>
              <w:divBdr>
                <w:top w:val="none" w:sz="0" w:space="0" w:color="auto"/>
                <w:left w:val="none" w:sz="0" w:space="0" w:color="auto"/>
                <w:bottom w:val="none" w:sz="0" w:space="0" w:color="auto"/>
                <w:right w:val="none" w:sz="0" w:space="0" w:color="auto"/>
              </w:divBdr>
            </w:div>
            <w:div w:id="1460414587">
              <w:marLeft w:val="0"/>
              <w:marRight w:val="0"/>
              <w:marTop w:val="0"/>
              <w:marBottom w:val="0"/>
              <w:divBdr>
                <w:top w:val="none" w:sz="0" w:space="0" w:color="auto"/>
                <w:left w:val="none" w:sz="0" w:space="0" w:color="auto"/>
                <w:bottom w:val="none" w:sz="0" w:space="0" w:color="auto"/>
                <w:right w:val="none" w:sz="0" w:space="0" w:color="auto"/>
              </w:divBdr>
            </w:div>
            <w:div w:id="43525534">
              <w:marLeft w:val="0"/>
              <w:marRight w:val="0"/>
              <w:marTop w:val="0"/>
              <w:marBottom w:val="0"/>
              <w:divBdr>
                <w:top w:val="none" w:sz="0" w:space="0" w:color="auto"/>
                <w:left w:val="none" w:sz="0" w:space="0" w:color="auto"/>
                <w:bottom w:val="none" w:sz="0" w:space="0" w:color="auto"/>
                <w:right w:val="none" w:sz="0" w:space="0" w:color="auto"/>
              </w:divBdr>
            </w:div>
            <w:div w:id="1140881543">
              <w:marLeft w:val="0"/>
              <w:marRight w:val="0"/>
              <w:marTop w:val="0"/>
              <w:marBottom w:val="0"/>
              <w:divBdr>
                <w:top w:val="none" w:sz="0" w:space="0" w:color="auto"/>
                <w:left w:val="none" w:sz="0" w:space="0" w:color="auto"/>
                <w:bottom w:val="none" w:sz="0" w:space="0" w:color="auto"/>
                <w:right w:val="none" w:sz="0" w:space="0" w:color="auto"/>
              </w:divBdr>
            </w:div>
            <w:div w:id="213347536">
              <w:marLeft w:val="0"/>
              <w:marRight w:val="0"/>
              <w:marTop w:val="0"/>
              <w:marBottom w:val="0"/>
              <w:divBdr>
                <w:top w:val="none" w:sz="0" w:space="0" w:color="auto"/>
                <w:left w:val="none" w:sz="0" w:space="0" w:color="auto"/>
                <w:bottom w:val="none" w:sz="0" w:space="0" w:color="auto"/>
                <w:right w:val="none" w:sz="0" w:space="0" w:color="auto"/>
              </w:divBdr>
            </w:div>
          </w:divsChild>
        </w:div>
        <w:div w:id="1741444189">
          <w:marLeft w:val="0"/>
          <w:marRight w:val="0"/>
          <w:marTop w:val="0"/>
          <w:marBottom w:val="0"/>
          <w:divBdr>
            <w:top w:val="none" w:sz="0" w:space="0" w:color="auto"/>
            <w:left w:val="none" w:sz="0" w:space="0" w:color="auto"/>
            <w:bottom w:val="none" w:sz="0" w:space="0" w:color="auto"/>
            <w:right w:val="none" w:sz="0" w:space="0" w:color="auto"/>
          </w:divBdr>
          <w:divsChild>
            <w:div w:id="1326666080">
              <w:marLeft w:val="-75"/>
              <w:marRight w:val="0"/>
              <w:marTop w:val="30"/>
              <w:marBottom w:val="30"/>
              <w:divBdr>
                <w:top w:val="none" w:sz="0" w:space="0" w:color="auto"/>
                <w:left w:val="none" w:sz="0" w:space="0" w:color="auto"/>
                <w:bottom w:val="none" w:sz="0" w:space="0" w:color="auto"/>
                <w:right w:val="none" w:sz="0" w:space="0" w:color="auto"/>
              </w:divBdr>
              <w:divsChild>
                <w:div w:id="1472094265">
                  <w:marLeft w:val="0"/>
                  <w:marRight w:val="0"/>
                  <w:marTop w:val="0"/>
                  <w:marBottom w:val="0"/>
                  <w:divBdr>
                    <w:top w:val="none" w:sz="0" w:space="0" w:color="auto"/>
                    <w:left w:val="none" w:sz="0" w:space="0" w:color="auto"/>
                    <w:bottom w:val="none" w:sz="0" w:space="0" w:color="auto"/>
                    <w:right w:val="none" w:sz="0" w:space="0" w:color="auto"/>
                  </w:divBdr>
                  <w:divsChild>
                    <w:div w:id="353074083">
                      <w:marLeft w:val="0"/>
                      <w:marRight w:val="0"/>
                      <w:marTop w:val="0"/>
                      <w:marBottom w:val="0"/>
                      <w:divBdr>
                        <w:top w:val="none" w:sz="0" w:space="0" w:color="auto"/>
                        <w:left w:val="none" w:sz="0" w:space="0" w:color="auto"/>
                        <w:bottom w:val="none" w:sz="0" w:space="0" w:color="auto"/>
                        <w:right w:val="none" w:sz="0" w:space="0" w:color="auto"/>
                      </w:divBdr>
                    </w:div>
                  </w:divsChild>
                </w:div>
                <w:div w:id="1230964456">
                  <w:marLeft w:val="0"/>
                  <w:marRight w:val="0"/>
                  <w:marTop w:val="0"/>
                  <w:marBottom w:val="0"/>
                  <w:divBdr>
                    <w:top w:val="none" w:sz="0" w:space="0" w:color="auto"/>
                    <w:left w:val="none" w:sz="0" w:space="0" w:color="auto"/>
                    <w:bottom w:val="none" w:sz="0" w:space="0" w:color="auto"/>
                    <w:right w:val="none" w:sz="0" w:space="0" w:color="auto"/>
                  </w:divBdr>
                  <w:divsChild>
                    <w:div w:id="564338085">
                      <w:marLeft w:val="0"/>
                      <w:marRight w:val="0"/>
                      <w:marTop w:val="0"/>
                      <w:marBottom w:val="0"/>
                      <w:divBdr>
                        <w:top w:val="none" w:sz="0" w:space="0" w:color="auto"/>
                        <w:left w:val="none" w:sz="0" w:space="0" w:color="auto"/>
                        <w:bottom w:val="none" w:sz="0" w:space="0" w:color="auto"/>
                        <w:right w:val="none" w:sz="0" w:space="0" w:color="auto"/>
                      </w:divBdr>
                    </w:div>
                  </w:divsChild>
                </w:div>
                <w:div w:id="454714673">
                  <w:marLeft w:val="0"/>
                  <w:marRight w:val="0"/>
                  <w:marTop w:val="0"/>
                  <w:marBottom w:val="0"/>
                  <w:divBdr>
                    <w:top w:val="none" w:sz="0" w:space="0" w:color="auto"/>
                    <w:left w:val="none" w:sz="0" w:space="0" w:color="auto"/>
                    <w:bottom w:val="none" w:sz="0" w:space="0" w:color="auto"/>
                    <w:right w:val="none" w:sz="0" w:space="0" w:color="auto"/>
                  </w:divBdr>
                  <w:divsChild>
                    <w:div w:id="1960600584">
                      <w:marLeft w:val="0"/>
                      <w:marRight w:val="0"/>
                      <w:marTop w:val="0"/>
                      <w:marBottom w:val="0"/>
                      <w:divBdr>
                        <w:top w:val="none" w:sz="0" w:space="0" w:color="auto"/>
                        <w:left w:val="none" w:sz="0" w:space="0" w:color="auto"/>
                        <w:bottom w:val="none" w:sz="0" w:space="0" w:color="auto"/>
                        <w:right w:val="none" w:sz="0" w:space="0" w:color="auto"/>
                      </w:divBdr>
                    </w:div>
                  </w:divsChild>
                </w:div>
                <w:div w:id="1901398756">
                  <w:marLeft w:val="0"/>
                  <w:marRight w:val="0"/>
                  <w:marTop w:val="0"/>
                  <w:marBottom w:val="0"/>
                  <w:divBdr>
                    <w:top w:val="none" w:sz="0" w:space="0" w:color="auto"/>
                    <w:left w:val="none" w:sz="0" w:space="0" w:color="auto"/>
                    <w:bottom w:val="none" w:sz="0" w:space="0" w:color="auto"/>
                    <w:right w:val="none" w:sz="0" w:space="0" w:color="auto"/>
                  </w:divBdr>
                  <w:divsChild>
                    <w:div w:id="767852026">
                      <w:marLeft w:val="0"/>
                      <w:marRight w:val="0"/>
                      <w:marTop w:val="0"/>
                      <w:marBottom w:val="0"/>
                      <w:divBdr>
                        <w:top w:val="none" w:sz="0" w:space="0" w:color="auto"/>
                        <w:left w:val="none" w:sz="0" w:space="0" w:color="auto"/>
                        <w:bottom w:val="none" w:sz="0" w:space="0" w:color="auto"/>
                        <w:right w:val="none" w:sz="0" w:space="0" w:color="auto"/>
                      </w:divBdr>
                    </w:div>
                    <w:div w:id="148598134">
                      <w:marLeft w:val="0"/>
                      <w:marRight w:val="0"/>
                      <w:marTop w:val="0"/>
                      <w:marBottom w:val="0"/>
                      <w:divBdr>
                        <w:top w:val="none" w:sz="0" w:space="0" w:color="auto"/>
                        <w:left w:val="none" w:sz="0" w:space="0" w:color="auto"/>
                        <w:bottom w:val="none" w:sz="0" w:space="0" w:color="auto"/>
                        <w:right w:val="none" w:sz="0" w:space="0" w:color="auto"/>
                      </w:divBdr>
                    </w:div>
                    <w:div w:id="1937401649">
                      <w:marLeft w:val="0"/>
                      <w:marRight w:val="0"/>
                      <w:marTop w:val="0"/>
                      <w:marBottom w:val="0"/>
                      <w:divBdr>
                        <w:top w:val="none" w:sz="0" w:space="0" w:color="auto"/>
                        <w:left w:val="none" w:sz="0" w:space="0" w:color="auto"/>
                        <w:bottom w:val="none" w:sz="0" w:space="0" w:color="auto"/>
                        <w:right w:val="none" w:sz="0" w:space="0" w:color="auto"/>
                      </w:divBdr>
                    </w:div>
                  </w:divsChild>
                </w:div>
                <w:div w:id="2054036003">
                  <w:marLeft w:val="0"/>
                  <w:marRight w:val="0"/>
                  <w:marTop w:val="0"/>
                  <w:marBottom w:val="0"/>
                  <w:divBdr>
                    <w:top w:val="none" w:sz="0" w:space="0" w:color="auto"/>
                    <w:left w:val="none" w:sz="0" w:space="0" w:color="auto"/>
                    <w:bottom w:val="none" w:sz="0" w:space="0" w:color="auto"/>
                    <w:right w:val="none" w:sz="0" w:space="0" w:color="auto"/>
                  </w:divBdr>
                  <w:divsChild>
                    <w:div w:id="1656690546">
                      <w:marLeft w:val="0"/>
                      <w:marRight w:val="0"/>
                      <w:marTop w:val="0"/>
                      <w:marBottom w:val="0"/>
                      <w:divBdr>
                        <w:top w:val="none" w:sz="0" w:space="0" w:color="auto"/>
                        <w:left w:val="none" w:sz="0" w:space="0" w:color="auto"/>
                        <w:bottom w:val="none" w:sz="0" w:space="0" w:color="auto"/>
                        <w:right w:val="none" w:sz="0" w:space="0" w:color="auto"/>
                      </w:divBdr>
                    </w:div>
                  </w:divsChild>
                </w:div>
                <w:div w:id="1757439078">
                  <w:marLeft w:val="0"/>
                  <w:marRight w:val="0"/>
                  <w:marTop w:val="0"/>
                  <w:marBottom w:val="0"/>
                  <w:divBdr>
                    <w:top w:val="none" w:sz="0" w:space="0" w:color="auto"/>
                    <w:left w:val="none" w:sz="0" w:space="0" w:color="auto"/>
                    <w:bottom w:val="none" w:sz="0" w:space="0" w:color="auto"/>
                    <w:right w:val="none" w:sz="0" w:space="0" w:color="auto"/>
                  </w:divBdr>
                  <w:divsChild>
                    <w:div w:id="768046371">
                      <w:marLeft w:val="0"/>
                      <w:marRight w:val="0"/>
                      <w:marTop w:val="0"/>
                      <w:marBottom w:val="0"/>
                      <w:divBdr>
                        <w:top w:val="none" w:sz="0" w:space="0" w:color="auto"/>
                        <w:left w:val="none" w:sz="0" w:space="0" w:color="auto"/>
                        <w:bottom w:val="none" w:sz="0" w:space="0" w:color="auto"/>
                        <w:right w:val="none" w:sz="0" w:space="0" w:color="auto"/>
                      </w:divBdr>
                    </w:div>
                    <w:div w:id="1827549290">
                      <w:marLeft w:val="0"/>
                      <w:marRight w:val="0"/>
                      <w:marTop w:val="0"/>
                      <w:marBottom w:val="0"/>
                      <w:divBdr>
                        <w:top w:val="none" w:sz="0" w:space="0" w:color="auto"/>
                        <w:left w:val="none" w:sz="0" w:space="0" w:color="auto"/>
                        <w:bottom w:val="none" w:sz="0" w:space="0" w:color="auto"/>
                        <w:right w:val="none" w:sz="0" w:space="0" w:color="auto"/>
                      </w:divBdr>
                    </w:div>
                  </w:divsChild>
                </w:div>
                <w:div w:id="273950003">
                  <w:marLeft w:val="0"/>
                  <w:marRight w:val="0"/>
                  <w:marTop w:val="0"/>
                  <w:marBottom w:val="0"/>
                  <w:divBdr>
                    <w:top w:val="none" w:sz="0" w:space="0" w:color="auto"/>
                    <w:left w:val="none" w:sz="0" w:space="0" w:color="auto"/>
                    <w:bottom w:val="none" w:sz="0" w:space="0" w:color="auto"/>
                    <w:right w:val="none" w:sz="0" w:space="0" w:color="auto"/>
                  </w:divBdr>
                  <w:divsChild>
                    <w:div w:id="865143309">
                      <w:marLeft w:val="0"/>
                      <w:marRight w:val="0"/>
                      <w:marTop w:val="0"/>
                      <w:marBottom w:val="0"/>
                      <w:divBdr>
                        <w:top w:val="none" w:sz="0" w:space="0" w:color="auto"/>
                        <w:left w:val="none" w:sz="0" w:space="0" w:color="auto"/>
                        <w:bottom w:val="none" w:sz="0" w:space="0" w:color="auto"/>
                        <w:right w:val="none" w:sz="0" w:space="0" w:color="auto"/>
                      </w:divBdr>
                    </w:div>
                  </w:divsChild>
                </w:div>
                <w:div w:id="892077417">
                  <w:marLeft w:val="0"/>
                  <w:marRight w:val="0"/>
                  <w:marTop w:val="0"/>
                  <w:marBottom w:val="0"/>
                  <w:divBdr>
                    <w:top w:val="none" w:sz="0" w:space="0" w:color="auto"/>
                    <w:left w:val="none" w:sz="0" w:space="0" w:color="auto"/>
                    <w:bottom w:val="none" w:sz="0" w:space="0" w:color="auto"/>
                    <w:right w:val="none" w:sz="0" w:space="0" w:color="auto"/>
                  </w:divBdr>
                  <w:divsChild>
                    <w:div w:id="829171564">
                      <w:marLeft w:val="0"/>
                      <w:marRight w:val="0"/>
                      <w:marTop w:val="0"/>
                      <w:marBottom w:val="0"/>
                      <w:divBdr>
                        <w:top w:val="none" w:sz="0" w:space="0" w:color="auto"/>
                        <w:left w:val="none" w:sz="0" w:space="0" w:color="auto"/>
                        <w:bottom w:val="none" w:sz="0" w:space="0" w:color="auto"/>
                        <w:right w:val="none" w:sz="0" w:space="0" w:color="auto"/>
                      </w:divBdr>
                    </w:div>
                    <w:div w:id="1692146765">
                      <w:marLeft w:val="0"/>
                      <w:marRight w:val="0"/>
                      <w:marTop w:val="0"/>
                      <w:marBottom w:val="0"/>
                      <w:divBdr>
                        <w:top w:val="none" w:sz="0" w:space="0" w:color="auto"/>
                        <w:left w:val="none" w:sz="0" w:space="0" w:color="auto"/>
                        <w:bottom w:val="none" w:sz="0" w:space="0" w:color="auto"/>
                        <w:right w:val="none" w:sz="0" w:space="0" w:color="auto"/>
                      </w:divBdr>
                    </w:div>
                  </w:divsChild>
                </w:div>
                <w:div w:id="2066219384">
                  <w:marLeft w:val="0"/>
                  <w:marRight w:val="0"/>
                  <w:marTop w:val="0"/>
                  <w:marBottom w:val="0"/>
                  <w:divBdr>
                    <w:top w:val="none" w:sz="0" w:space="0" w:color="auto"/>
                    <w:left w:val="none" w:sz="0" w:space="0" w:color="auto"/>
                    <w:bottom w:val="none" w:sz="0" w:space="0" w:color="auto"/>
                    <w:right w:val="none" w:sz="0" w:space="0" w:color="auto"/>
                  </w:divBdr>
                  <w:divsChild>
                    <w:div w:id="145244304">
                      <w:marLeft w:val="0"/>
                      <w:marRight w:val="0"/>
                      <w:marTop w:val="0"/>
                      <w:marBottom w:val="0"/>
                      <w:divBdr>
                        <w:top w:val="none" w:sz="0" w:space="0" w:color="auto"/>
                        <w:left w:val="none" w:sz="0" w:space="0" w:color="auto"/>
                        <w:bottom w:val="none" w:sz="0" w:space="0" w:color="auto"/>
                        <w:right w:val="none" w:sz="0" w:space="0" w:color="auto"/>
                      </w:divBdr>
                    </w:div>
                  </w:divsChild>
                </w:div>
                <w:div w:id="1802966323">
                  <w:marLeft w:val="0"/>
                  <w:marRight w:val="0"/>
                  <w:marTop w:val="0"/>
                  <w:marBottom w:val="0"/>
                  <w:divBdr>
                    <w:top w:val="none" w:sz="0" w:space="0" w:color="auto"/>
                    <w:left w:val="none" w:sz="0" w:space="0" w:color="auto"/>
                    <w:bottom w:val="none" w:sz="0" w:space="0" w:color="auto"/>
                    <w:right w:val="none" w:sz="0" w:space="0" w:color="auto"/>
                  </w:divBdr>
                  <w:divsChild>
                    <w:div w:id="1794444298">
                      <w:marLeft w:val="0"/>
                      <w:marRight w:val="0"/>
                      <w:marTop w:val="0"/>
                      <w:marBottom w:val="0"/>
                      <w:divBdr>
                        <w:top w:val="none" w:sz="0" w:space="0" w:color="auto"/>
                        <w:left w:val="none" w:sz="0" w:space="0" w:color="auto"/>
                        <w:bottom w:val="none" w:sz="0" w:space="0" w:color="auto"/>
                        <w:right w:val="none" w:sz="0" w:space="0" w:color="auto"/>
                      </w:divBdr>
                    </w:div>
                  </w:divsChild>
                </w:div>
                <w:div w:id="1440102814">
                  <w:marLeft w:val="0"/>
                  <w:marRight w:val="0"/>
                  <w:marTop w:val="0"/>
                  <w:marBottom w:val="0"/>
                  <w:divBdr>
                    <w:top w:val="none" w:sz="0" w:space="0" w:color="auto"/>
                    <w:left w:val="none" w:sz="0" w:space="0" w:color="auto"/>
                    <w:bottom w:val="none" w:sz="0" w:space="0" w:color="auto"/>
                    <w:right w:val="none" w:sz="0" w:space="0" w:color="auto"/>
                  </w:divBdr>
                  <w:divsChild>
                    <w:div w:id="1636832950">
                      <w:marLeft w:val="0"/>
                      <w:marRight w:val="0"/>
                      <w:marTop w:val="0"/>
                      <w:marBottom w:val="0"/>
                      <w:divBdr>
                        <w:top w:val="none" w:sz="0" w:space="0" w:color="auto"/>
                        <w:left w:val="none" w:sz="0" w:space="0" w:color="auto"/>
                        <w:bottom w:val="none" w:sz="0" w:space="0" w:color="auto"/>
                        <w:right w:val="none" w:sz="0" w:space="0" w:color="auto"/>
                      </w:divBdr>
                    </w:div>
                  </w:divsChild>
                </w:div>
                <w:div w:id="62064374">
                  <w:marLeft w:val="0"/>
                  <w:marRight w:val="0"/>
                  <w:marTop w:val="0"/>
                  <w:marBottom w:val="0"/>
                  <w:divBdr>
                    <w:top w:val="none" w:sz="0" w:space="0" w:color="auto"/>
                    <w:left w:val="none" w:sz="0" w:space="0" w:color="auto"/>
                    <w:bottom w:val="none" w:sz="0" w:space="0" w:color="auto"/>
                    <w:right w:val="none" w:sz="0" w:space="0" w:color="auto"/>
                  </w:divBdr>
                  <w:divsChild>
                    <w:div w:id="1972053588">
                      <w:marLeft w:val="0"/>
                      <w:marRight w:val="0"/>
                      <w:marTop w:val="0"/>
                      <w:marBottom w:val="0"/>
                      <w:divBdr>
                        <w:top w:val="none" w:sz="0" w:space="0" w:color="auto"/>
                        <w:left w:val="none" w:sz="0" w:space="0" w:color="auto"/>
                        <w:bottom w:val="none" w:sz="0" w:space="0" w:color="auto"/>
                        <w:right w:val="none" w:sz="0" w:space="0" w:color="auto"/>
                      </w:divBdr>
                    </w:div>
                  </w:divsChild>
                </w:div>
                <w:div w:id="1726642044">
                  <w:marLeft w:val="0"/>
                  <w:marRight w:val="0"/>
                  <w:marTop w:val="0"/>
                  <w:marBottom w:val="0"/>
                  <w:divBdr>
                    <w:top w:val="none" w:sz="0" w:space="0" w:color="auto"/>
                    <w:left w:val="none" w:sz="0" w:space="0" w:color="auto"/>
                    <w:bottom w:val="none" w:sz="0" w:space="0" w:color="auto"/>
                    <w:right w:val="none" w:sz="0" w:space="0" w:color="auto"/>
                  </w:divBdr>
                  <w:divsChild>
                    <w:div w:id="274599095">
                      <w:marLeft w:val="0"/>
                      <w:marRight w:val="0"/>
                      <w:marTop w:val="0"/>
                      <w:marBottom w:val="0"/>
                      <w:divBdr>
                        <w:top w:val="none" w:sz="0" w:space="0" w:color="auto"/>
                        <w:left w:val="none" w:sz="0" w:space="0" w:color="auto"/>
                        <w:bottom w:val="none" w:sz="0" w:space="0" w:color="auto"/>
                        <w:right w:val="none" w:sz="0" w:space="0" w:color="auto"/>
                      </w:divBdr>
                    </w:div>
                  </w:divsChild>
                </w:div>
                <w:div w:id="214049852">
                  <w:marLeft w:val="0"/>
                  <w:marRight w:val="0"/>
                  <w:marTop w:val="0"/>
                  <w:marBottom w:val="0"/>
                  <w:divBdr>
                    <w:top w:val="none" w:sz="0" w:space="0" w:color="auto"/>
                    <w:left w:val="none" w:sz="0" w:space="0" w:color="auto"/>
                    <w:bottom w:val="none" w:sz="0" w:space="0" w:color="auto"/>
                    <w:right w:val="none" w:sz="0" w:space="0" w:color="auto"/>
                  </w:divBdr>
                  <w:divsChild>
                    <w:div w:id="5944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18656">
          <w:marLeft w:val="0"/>
          <w:marRight w:val="0"/>
          <w:marTop w:val="0"/>
          <w:marBottom w:val="0"/>
          <w:divBdr>
            <w:top w:val="none" w:sz="0" w:space="0" w:color="auto"/>
            <w:left w:val="none" w:sz="0" w:space="0" w:color="auto"/>
            <w:bottom w:val="none" w:sz="0" w:space="0" w:color="auto"/>
            <w:right w:val="none" w:sz="0" w:space="0" w:color="auto"/>
          </w:divBdr>
        </w:div>
        <w:div w:id="758873683">
          <w:marLeft w:val="0"/>
          <w:marRight w:val="0"/>
          <w:marTop w:val="0"/>
          <w:marBottom w:val="0"/>
          <w:divBdr>
            <w:top w:val="none" w:sz="0" w:space="0" w:color="auto"/>
            <w:left w:val="none" w:sz="0" w:space="0" w:color="auto"/>
            <w:bottom w:val="none" w:sz="0" w:space="0" w:color="auto"/>
            <w:right w:val="none" w:sz="0" w:space="0" w:color="auto"/>
          </w:divBdr>
        </w:div>
        <w:div w:id="1533571749">
          <w:marLeft w:val="0"/>
          <w:marRight w:val="0"/>
          <w:marTop w:val="0"/>
          <w:marBottom w:val="0"/>
          <w:divBdr>
            <w:top w:val="none" w:sz="0" w:space="0" w:color="auto"/>
            <w:left w:val="none" w:sz="0" w:space="0" w:color="auto"/>
            <w:bottom w:val="none" w:sz="0" w:space="0" w:color="auto"/>
            <w:right w:val="none" w:sz="0" w:space="0" w:color="auto"/>
          </w:divBdr>
        </w:div>
        <w:div w:id="1476723309">
          <w:marLeft w:val="0"/>
          <w:marRight w:val="0"/>
          <w:marTop w:val="0"/>
          <w:marBottom w:val="0"/>
          <w:divBdr>
            <w:top w:val="none" w:sz="0" w:space="0" w:color="auto"/>
            <w:left w:val="none" w:sz="0" w:space="0" w:color="auto"/>
            <w:bottom w:val="none" w:sz="0" w:space="0" w:color="auto"/>
            <w:right w:val="none" w:sz="0" w:space="0" w:color="auto"/>
          </w:divBdr>
        </w:div>
        <w:div w:id="166478163">
          <w:marLeft w:val="0"/>
          <w:marRight w:val="0"/>
          <w:marTop w:val="0"/>
          <w:marBottom w:val="0"/>
          <w:divBdr>
            <w:top w:val="none" w:sz="0" w:space="0" w:color="auto"/>
            <w:left w:val="none" w:sz="0" w:space="0" w:color="auto"/>
            <w:bottom w:val="none" w:sz="0" w:space="0" w:color="auto"/>
            <w:right w:val="none" w:sz="0" w:space="0" w:color="auto"/>
          </w:divBdr>
        </w:div>
        <w:div w:id="975257945">
          <w:marLeft w:val="0"/>
          <w:marRight w:val="0"/>
          <w:marTop w:val="0"/>
          <w:marBottom w:val="0"/>
          <w:divBdr>
            <w:top w:val="none" w:sz="0" w:space="0" w:color="auto"/>
            <w:left w:val="none" w:sz="0" w:space="0" w:color="auto"/>
            <w:bottom w:val="none" w:sz="0" w:space="0" w:color="auto"/>
            <w:right w:val="none" w:sz="0" w:space="0" w:color="auto"/>
          </w:divBdr>
        </w:div>
        <w:div w:id="1774008837">
          <w:marLeft w:val="0"/>
          <w:marRight w:val="0"/>
          <w:marTop w:val="0"/>
          <w:marBottom w:val="0"/>
          <w:divBdr>
            <w:top w:val="none" w:sz="0" w:space="0" w:color="auto"/>
            <w:left w:val="none" w:sz="0" w:space="0" w:color="auto"/>
            <w:bottom w:val="none" w:sz="0" w:space="0" w:color="auto"/>
            <w:right w:val="none" w:sz="0" w:space="0" w:color="auto"/>
          </w:divBdr>
          <w:divsChild>
            <w:div w:id="777525783">
              <w:marLeft w:val="-75"/>
              <w:marRight w:val="0"/>
              <w:marTop w:val="30"/>
              <w:marBottom w:val="30"/>
              <w:divBdr>
                <w:top w:val="none" w:sz="0" w:space="0" w:color="auto"/>
                <w:left w:val="none" w:sz="0" w:space="0" w:color="auto"/>
                <w:bottom w:val="none" w:sz="0" w:space="0" w:color="auto"/>
                <w:right w:val="none" w:sz="0" w:space="0" w:color="auto"/>
              </w:divBdr>
              <w:divsChild>
                <w:div w:id="84427048">
                  <w:marLeft w:val="0"/>
                  <w:marRight w:val="0"/>
                  <w:marTop w:val="0"/>
                  <w:marBottom w:val="0"/>
                  <w:divBdr>
                    <w:top w:val="none" w:sz="0" w:space="0" w:color="auto"/>
                    <w:left w:val="none" w:sz="0" w:space="0" w:color="auto"/>
                    <w:bottom w:val="none" w:sz="0" w:space="0" w:color="auto"/>
                    <w:right w:val="none" w:sz="0" w:space="0" w:color="auto"/>
                  </w:divBdr>
                  <w:divsChild>
                    <w:div w:id="316737460">
                      <w:marLeft w:val="0"/>
                      <w:marRight w:val="0"/>
                      <w:marTop w:val="0"/>
                      <w:marBottom w:val="0"/>
                      <w:divBdr>
                        <w:top w:val="none" w:sz="0" w:space="0" w:color="auto"/>
                        <w:left w:val="none" w:sz="0" w:space="0" w:color="auto"/>
                        <w:bottom w:val="none" w:sz="0" w:space="0" w:color="auto"/>
                        <w:right w:val="none" w:sz="0" w:space="0" w:color="auto"/>
                      </w:divBdr>
                    </w:div>
                  </w:divsChild>
                </w:div>
                <w:div w:id="998653061">
                  <w:marLeft w:val="0"/>
                  <w:marRight w:val="0"/>
                  <w:marTop w:val="0"/>
                  <w:marBottom w:val="0"/>
                  <w:divBdr>
                    <w:top w:val="none" w:sz="0" w:space="0" w:color="auto"/>
                    <w:left w:val="none" w:sz="0" w:space="0" w:color="auto"/>
                    <w:bottom w:val="none" w:sz="0" w:space="0" w:color="auto"/>
                    <w:right w:val="none" w:sz="0" w:space="0" w:color="auto"/>
                  </w:divBdr>
                  <w:divsChild>
                    <w:div w:id="612326428">
                      <w:marLeft w:val="0"/>
                      <w:marRight w:val="0"/>
                      <w:marTop w:val="0"/>
                      <w:marBottom w:val="0"/>
                      <w:divBdr>
                        <w:top w:val="none" w:sz="0" w:space="0" w:color="auto"/>
                        <w:left w:val="none" w:sz="0" w:space="0" w:color="auto"/>
                        <w:bottom w:val="none" w:sz="0" w:space="0" w:color="auto"/>
                        <w:right w:val="none" w:sz="0" w:space="0" w:color="auto"/>
                      </w:divBdr>
                    </w:div>
                  </w:divsChild>
                </w:div>
                <w:div w:id="1574855297">
                  <w:marLeft w:val="0"/>
                  <w:marRight w:val="0"/>
                  <w:marTop w:val="0"/>
                  <w:marBottom w:val="0"/>
                  <w:divBdr>
                    <w:top w:val="none" w:sz="0" w:space="0" w:color="auto"/>
                    <w:left w:val="none" w:sz="0" w:space="0" w:color="auto"/>
                    <w:bottom w:val="none" w:sz="0" w:space="0" w:color="auto"/>
                    <w:right w:val="none" w:sz="0" w:space="0" w:color="auto"/>
                  </w:divBdr>
                  <w:divsChild>
                    <w:div w:id="1536039099">
                      <w:marLeft w:val="0"/>
                      <w:marRight w:val="0"/>
                      <w:marTop w:val="0"/>
                      <w:marBottom w:val="0"/>
                      <w:divBdr>
                        <w:top w:val="none" w:sz="0" w:space="0" w:color="auto"/>
                        <w:left w:val="none" w:sz="0" w:space="0" w:color="auto"/>
                        <w:bottom w:val="none" w:sz="0" w:space="0" w:color="auto"/>
                        <w:right w:val="none" w:sz="0" w:space="0" w:color="auto"/>
                      </w:divBdr>
                    </w:div>
                  </w:divsChild>
                </w:div>
                <w:div w:id="291860677">
                  <w:marLeft w:val="0"/>
                  <w:marRight w:val="0"/>
                  <w:marTop w:val="0"/>
                  <w:marBottom w:val="0"/>
                  <w:divBdr>
                    <w:top w:val="none" w:sz="0" w:space="0" w:color="auto"/>
                    <w:left w:val="none" w:sz="0" w:space="0" w:color="auto"/>
                    <w:bottom w:val="none" w:sz="0" w:space="0" w:color="auto"/>
                    <w:right w:val="none" w:sz="0" w:space="0" w:color="auto"/>
                  </w:divBdr>
                  <w:divsChild>
                    <w:div w:id="499664274">
                      <w:marLeft w:val="0"/>
                      <w:marRight w:val="0"/>
                      <w:marTop w:val="0"/>
                      <w:marBottom w:val="0"/>
                      <w:divBdr>
                        <w:top w:val="none" w:sz="0" w:space="0" w:color="auto"/>
                        <w:left w:val="none" w:sz="0" w:space="0" w:color="auto"/>
                        <w:bottom w:val="none" w:sz="0" w:space="0" w:color="auto"/>
                        <w:right w:val="none" w:sz="0" w:space="0" w:color="auto"/>
                      </w:divBdr>
                    </w:div>
                  </w:divsChild>
                </w:div>
                <w:div w:id="1041324342">
                  <w:marLeft w:val="0"/>
                  <w:marRight w:val="0"/>
                  <w:marTop w:val="0"/>
                  <w:marBottom w:val="0"/>
                  <w:divBdr>
                    <w:top w:val="none" w:sz="0" w:space="0" w:color="auto"/>
                    <w:left w:val="none" w:sz="0" w:space="0" w:color="auto"/>
                    <w:bottom w:val="none" w:sz="0" w:space="0" w:color="auto"/>
                    <w:right w:val="none" w:sz="0" w:space="0" w:color="auto"/>
                  </w:divBdr>
                  <w:divsChild>
                    <w:div w:id="1864007634">
                      <w:marLeft w:val="0"/>
                      <w:marRight w:val="0"/>
                      <w:marTop w:val="0"/>
                      <w:marBottom w:val="0"/>
                      <w:divBdr>
                        <w:top w:val="none" w:sz="0" w:space="0" w:color="auto"/>
                        <w:left w:val="none" w:sz="0" w:space="0" w:color="auto"/>
                        <w:bottom w:val="none" w:sz="0" w:space="0" w:color="auto"/>
                        <w:right w:val="none" w:sz="0" w:space="0" w:color="auto"/>
                      </w:divBdr>
                    </w:div>
                  </w:divsChild>
                </w:div>
                <w:div w:id="781458388">
                  <w:marLeft w:val="0"/>
                  <w:marRight w:val="0"/>
                  <w:marTop w:val="0"/>
                  <w:marBottom w:val="0"/>
                  <w:divBdr>
                    <w:top w:val="none" w:sz="0" w:space="0" w:color="auto"/>
                    <w:left w:val="none" w:sz="0" w:space="0" w:color="auto"/>
                    <w:bottom w:val="none" w:sz="0" w:space="0" w:color="auto"/>
                    <w:right w:val="none" w:sz="0" w:space="0" w:color="auto"/>
                  </w:divBdr>
                  <w:divsChild>
                    <w:div w:id="4210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44223">
          <w:marLeft w:val="0"/>
          <w:marRight w:val="0"/>
          <w:marTop w:val="0"/>
          <w:marBottom w:val="0"/>
          <w:divBdr>
            <w:top w:val="none" w:sz="0" w:space="0" w:color="auto"/>
            <w:left w:val="none" w:sz="0" w:space="0" w:color="auto"/>
            <w:bottom w:val="none" w:sz="0" w:space="0" w:color="auto"/>
            <w:right w:val="none" w:sz="0" w:space="0" w:color="auto"/>
          </w:divBdr>
        </w:div>
        <w:div w:id="1263420612">
          <w:marLeft w:val="0"/>
          <w:marRight w:val="0"/>
          <w:marTop w:val="0"/>
          <w:marBottom w:val="0"/>
          <w:divBdr>
            <w:top w:val="none" w:sz="0" w:space="0" w:color="auto"/>
            <w:left w:val="none" w:sz="0" w:space="0" w:color="auto"/>
            <w:bottom w:val="none" w:sz="0" w:space="0" w:color="auto"/>
            <w:right w:val="none" w:sz="0" w:space="0" w:color="auto"/>
          </w:divBdr>
        </w:div>
        <w:div w:id="740832641">
          <w:marLeft w:val="0"/>
          <w:marRight w:val="0"/>
          <w:marTop w:val="0"/>
          <w:marBottom w:val="0"/>
          <w:divBdr>
            <w:top w:val="none" w:sz="0" w:space="0" w:color="auto"/>
            <w:left w:val="none" w:sz="0" w:space="0" w:color="auto"/>
            <w:bottom w:val="none" w:sz="0" w:space="0" w:color="auto"/>
            <w:right w:val="none" w:sz="0" w:space="0" w:color="auto"/>
          </w:divBdr>
        </w:div>
        <w:div w:id="1004747527">
          <w:marLeft w:val="0"/>
          <w:marRight w:val="0"/>
          <w:marTop w:val="0"/>
          <w:marBottom w:val="0"/>
          <w:divBdr>
            <w:top w:val="none" w:sz="0" w:space="0" w:color="auto"/>
            <w:left w:val="none" w:sz="0" w:space="0" w:color="auto"/>
            <w:bottom w:val="none" w:sz="0" w:space="0" w:color="auto"/>
            <w:right w:val="none" w:sz="0" w:space="0" w:color="auto"/>
          </w:divBdr>
        </w:div>
        <w:div w:id="565265805">
          <w:marLeft w:val="0"/>
          <w:marRight w:val="0"/>
          <w:marTop w:val="0"/>
          <w:marBottom w:val="0"/>
          <w:divBdr>
            <w:top w:val="none" w:sz="0" w:space="0" w:color="auto"/>
            <w:left w:val="none" w:sz="0" w:space="0" w:color="auto"/>
            <w:bottom w:val="none" w:sz="0" w:space="0" w:color="auto"/>
            <w:right w:val="none" w:sz="0" w:space="0" w:color="auto"/>
          </w:divBdr>
        </w:div>
        <w:div w:id="1326326372">
          <w:marLeft w:val="0"/>
          <w:marRight w:val="0"/>
          <w:marTop w:val="0"/>
          <w:marBottom w:val="0"/>
          <w:divBdr>
            <w:top w:val="none" w:sz="0" w:space="0" w:color="auto"/>
            <w:left w:val="none" w:sz="0" w:space="0" w:color="auto"/>
            <w:bottom w:val="none" w:sz="0" w:space="0" w:color="auto"/>
            <w:right w:val="none" w:sz="0" w:space="0" w:color="auto"/>
          </w:divBdr>
        </w:div>
        <w:div w:id="1511602360">
          <w:marLeft w:val="0"/>
          <w:marRight w:val="0"/>
          <w:marTop w:val="0"/>
          <w:marBottom w:val="0"/>
          <w:divBdr>
            <w:top w:val="none" w:sz="0" w:space="0" w:color="auto"/>
            <w:left w:val="none" w:sz="0" w:space="0" w:color="auto"/>
            <w:bottom w:val="none" w:sz="0" w:space="0" w:color="auto"/>
            <w:right w:val="none" w:sz="0" w:space="0" w:color="auto"/>
          </w:divBdr>
        </w:div>
        <w:div w:id="2110540191">
          <w:marLeft w:val="0"/>
          <w:marRight w:val="0"/>
          <w:marTop w:val="0"/>
          <w:marBottom w:val="0"/>
          <w:divBdr>
            <w:top w:val="none" w:sz="0" w:space="0" w:color="auto"/>
            <w:left w:val="none" w:sz="0" w:space="0" w:color="auto"/>
            <w:bottom w:val="none" w:sz="0" w:space="0" w:color="auto"/>
            <w:right w:val="none" w:sz="0" w:space="0" w:color="auto"/>
          </w:divBdr>
        </w:div>
        <w:div w:id="2126923229">
          <w:marLeft w:val="0"/>
          <w:marRight w:val="0"/>
          <w:marTop w:val="0"/>
          <w:marBottom w:val="0"/>
          <w:divBdr>
            <w:top w:val="none" w:sz="0" w:space="0" w:color="auto"/>
            <w:left w:val="none" w:sz="0" w:space="0" w:color="auto"/>
            <w:bottom w:val="none" w:sz="0" w:space="0" w:color="auto"/>
            <w:right w:val="none" w:sz="0" w:space="0" w:color="auto"/>
          </w:divBdr>
        </w:div>
      </w:divsChild>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119576">
      <w:bodyDiv w:val="1"/>
      <w:marLeft w:val="0"/>
      <w:marRight w:val="0"/>
      <w:marTop w:val="0"/>
      <w:marBottom w:val="0"/>
      <w:divBdr>
        <w:top w:val="none" w:sz="0" w:space="0" w:color="auto"/>
        <w:left w:val="none" w:sz="0" w:space="0" w:color="auto"/>
        <w:bottom w:val="none" w:sz="0" w:space="0" w:color="auto"/>
        <w:right w:val="none" w:sz="0" w:space="0" w:color="auto"/>
      </w:divBdr>
      <w:divsChild>
        <w:div w:id="1566841778">
          <w:marLeft w:val="0"/>
          <w:marRight w:val="0"/>
          <w:marTop w:val="0"/>
          <w:marBottom w:val="0"/>
          <w:divBdr>
            <w:top w:val="none" w:sz="0" w:space="0" w:color="auto"/>
            <w:left w:val="none" w:sz="0" w:space="0" w:color="auto"/>
            <w:bottom w:val="none" w:sz="0" w:space="0" w:color="auto"/>
            <w:right w:val="none" w:sz="0" w:space="0" w:color="auto"/>
          </w:divBdr>
        </w:div>
        <w:div w:id="367921509">
          <w:marLeft w:val="0"/>
          <w:marRight w:val="0"/>
          <w:marTop w:val="0"/>
          <w:marBottom w:val="0"/>
          <w:divBdr>
            <w:top w:val="none" w:sz="0" w:space="0" w:color="auto"/>
            <w:left w:val="none" w:sz="0" w:space="0" w:color="auto"/>
            <w:bottom w:val="none" w:sz="0" w:space="0" w:color="auto"/>
            <w:right w:val="none" w:sz="0" w:space="0" w:color="auto"/>
          </w:divBdr>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39261626">
      <w:bodyDiv w:val="1"/>
      <w:marLeft w:val="0"/>
      <w:marRight w:val="0"/>
      <w:marTop w:val="0"/>
      <w:marBottom w:val="0"/>
      <w:divBdr>
        <w:top w:val="none" w:sz="0" w:space="0" w:color="auto"/>
        <w:left w:val="none" w:sz="0" w:space="0" w:color="auto"/>
        <w:bottom w:val="none" w:sz="0" w:space="0" w:color="auto"/>
        <w:right w:val="none" w:sz="0" w:space="0" w:color="auto"/>
      </w:divBdr>
      <w:divsChild>
        <w:div w:id="1589923573">
          <w:marLeft w:val="0"/>
          <w:marRight w:val="0"/>
          <w:marTop w:val="0"/>
          <w:marBottom w:val="0"/>
          <w:divBdr>
            <w:top w:val="none" w:sz="0" w:space="0" w:color="auto"/>
            <w:left w:val="none" w:sz="0" w:space="0" w:color="auto"/>
            <w:bottom w:val="none" w:sz="0" w:space="0" w:color="auto"/>
            <w:right w:val="none" w:sz="0" w:space="0" w:color="auto"/>
          </w:divBdr>
          <w:divsChild>
            <w:div w:id="1695157191">
              <w:marLeft w:val="0"/>
              <w:marRight w:val="0"/>
              <w:marTop w:val="0"/>
              <w:marBottom w:val="0"/>
              <w:divBdr>
                <w:top w:val="none" w:sz="0" w:space="0" w:color="auto"/>
                <w:left w:val="none" w:sz="0" w:space="0" w:color="auto"/>
                <w:bottom w:val="none" w:sz="0" w:space="0" w:color="auto"/>
                <w:right w:val="none" w:sz="0" w:space="0" w:color="auto"/>
              </w:divBdr>
            </w:div>
          </w:divsChild>
        </w:div>
        <w:div w:id="1019085338">
          <w:marLeft w:val="0"/>
          <w:marRight w:val="0"/>
          <w:marTop w:val="0"/>
          <w:marBottom w:val="0"/>
          <w:divBdr>
            <w:top w:val="none" w:sz="0" w:space="0" w:color="auto"/>
            <w:left w:val="none" w:sz="0" w:space="0" w:color="auto"/>
            <w:bottom w:val="none" w:sz="0" w:space="0" w:color="auto"/>
            <w:right w:val="none" w:sz="0" w:space="0" w:color="auto"/>
          </w:divBdr>
          <w:divsChild>
            <w:div w:id="878783512">
              <w:marLeft w:val="0"/>
              <w:marRight w:val="0"/>
              <w:marTop w:val="0"/>
              <w:marBottom w:val="0"/>
              <w:divBdr>
                <w:top w:val="none" w:sz="0" w:space="0" w:color="auto"/>
                <w:left w:val="none" w:sz="0" w:space="0" w:color="auto"/>
                <w:bottom w:val="none" w:sz="0" w:space="0" w:color="auto"/>
                <w:right w:val="none" w:sz="0" w:space="0" w:color="auto"/>
              </w:divBdr>
            </w:div>
            <w:div w:id="471139747">
              <w:marLeft w:val="0"/>
              <w:marRight w:val="0"/>
              <w:marTop w:val="0"/>
              <w:marBottom w:val="0"/>
              <w:divBdr>
                <w:top w:val="none" w:sz="0" w:space="0" w:color="auto"/>
                <w:left w:val="none" w:sz="0" w:space="0" w:color="auto"/>
                <w:bottom w:val="none" w:sz="0" w:space="0" w:color="auto"/>
                <w:right w:val="none" w:sz="0" w:space="0" w:color="auto"/>
              </w:divBdr>
            </w:div>
          </w:divsChild>
        </w:div>
        <w:div w:id="603268858">
          <w:marLeft w:val="0"/>
          <w:marRight w:val="0"/>
          <w:marTop w:val="0"/>
          <w:marBottom w:val="0"/>
          <w:divBdr>
            <w:top w:val="none" w:sz="0" w:space="0" w:color="auto"/>
            <w:left w:val="none" w:sz="0" w:space="0" w:color="auto"/>
            <w:bottom w:val="none" w:sz="0" w:space="0" w:color="auto"/>
            <w:right w:val="none" w:sz="0" w:space="0" w:color="auto"/>
          </w:divBdr>
          <w:divsChild>
            <w:div w:id="852497564">
              <w:marLeft w:val="0"/>
              <w:marRight w:val="0"/>
              <w:marTop w:val="0"/>
              <w:marBottom w:val="0"/>
              <w:divBdr>
                <w:top w:val="none" w:sz="0" w:space="0" w:color="auto"/>
                <w:left w:val="none" w:sz="0" w:space="0" w:color="auto"/>
                <w:bottom w:val="none" w:sz="0" w:space="0" w:color="auto"/>
                <w:right w:val="none" w:sz="0" w:space="0" w:color="auto"/>
              </w:divBdr>
            </w:div>
          </w:divsChild>
        </w:div>
        <w:div w:id="2044399890">
          <w:marLeft w:val="0"/>
          <w:marRight w:val="0"/>
          <w:marTop w:val="0"/>
          <w:marBottom w:val="0"/>
          <w:divBdr>
            <w:top w:val="none" w:sz="0" w:space="0" w:color="auto"/>
            <w:left w:val="none" w:sz="0" w:space="0" w:color="auto"/>
            <w:bottom w:val="none" w:sz="0" w:space="0" w:color="auto"/>
            <w:right w:val="none" w:sz="0" w:space="0" w:color="auto"/>
          </w:divBdr>
          <w:divsChild>
            <w:div w:id="1779762927">
              <w:marLeft w:val="0"/>
              <w:marRight w:val="0"/>
              <w:marTop w:val="0"/>
              <w:marBottom w:val="0"/>
              <w:divBdr>
                <w:top w:val="none" w:sz="0" w:space="0" w:color="auto"/>
                <w:left w:val="none" w:sz="0" w:space="0" w:color="auto"/>
                <w:bottom w:val="none" w:sz="0" w:space="0" w:color="auto"/>
                <w:right w:val="none" w:sz="0" w:space="0" w:color="auto"/>
              </w:divBdr>
            </w:div>
          </w:divsChild>
        </w:div>
        <w:div w:id="1299451470">
          <w:marLeft w:val="0"/>
          <w:marRight w:val="0"/>
          <w:marTop w:val="0"/>
          <w:marBottom w:val="0"/>
          <w:divBdr>
            <w:top w:val="none" w:sz="0" w:space="0" w:color="auto"/>
            <w:left w:val="none" w:sz="0" w:space="0" w:color="auto"/>
            <w:bottom w:val="none" w:sz="0" w:space="0" w:color="auto"/>
            <w:right w:val="none" w:sz="0" w:space="0" w:color="auto"/>
          </w:divBdr>
          <w:divsChild>
            <w:div w:id="1790322099">
              <w:marLeft w:val="0"/>
              <w:marRight w:val="0"/>
              <w:marTop w:val="0"/>
              <w:marBottom w:val="0"/>
              <w:divBdr>
                <w:top w:val="none" w:sz="0" w:space="0" w:color="auto"/>
                <w:left w:val="none" w:sz="0" w:space="0" w:color="auto"/>
                <w:bottom w:val="none" w:sz="0" w:space="0" w:color="auto"/>
                <w:right w:val="none" w:sz="0" w:space="0" w:color="auto"/>
              </w:divBdr>
            </w:div>
          </w:divsChild>
        </w:div>
        <w:div w:id="1990211527">
          <w:marLeft w:val="0"/>
          <w:marRight w:val="0"/>
          <w:marTop w:val="0"/>
          <w:marBottom w:val="0"/>
          <w:divBdr>
            <w:top w:val="none" w:sz="0" w:space="0" w:color="auto"/>
            <w:left w:val="none" w:sz="0" w:space="0" w:color="auto"/>
            <w:bottom w:val="none" w:sz="0" w:space="0" w:color="auto"/>
            <w:right w:val="none" w:sz="0" w:space="0" w:color="auto"/>
          </w:divBdr>
          <w:divsChild>
            <w:div w:id="1452869142">
              <w:marLeft w:val="0"/>
              <w:marRight w:val="0"/>
              <w:marTop w:val="0"/>
              <w:marBottom w:val="0"/>
              <w:divBdr>
                <w:top w:val="none" w:sz="0" w:space="0" w:color="auto"/>
                <w:left w:val="none" w:sz="0" w:space="0" w:color="auto"/>
                <w:bottom w:val="none" w:sz="0" w:space="0" w:color="auto"/>
                <w:right w:val="none" w:sz="0" w:space="0" w:color="auto"/>
              </w:divBdr>
            </w:div>
          </w:divsChild>
        </w:div>
        <w:div w:id="655568981">
          <w:marLeft w:val="0"/>
          <w:marRight w:val="0"/>
          <w:marTop w:val="0"/>
          <w:marBottom w:val="0"/>
          <w:divBdr>
            <w:top w:val="none" w:sz="0" w:space="0" w:color="auto"/>
            <w:left w:val="none" w:sz="0" w:space="0" w:color="auto"/>
            <w:bottom w:val="none" w:sz="0" w:space="0" w:color="auto"/>
            <w:right w:val="none" w:sz="0" w:space="0" w:color="auto"/>
          </w:divBdr>
          <w:divsChild>
            <w:div w:id="1655260276">
              <w:marLeft w:val="0"/>
              <w:marRight w:val="0"/>
              <w:marTop w:val="0"/>
              <w:marBottom w:val="0"/>
              <w:divBdr>
                <w:top w:val="none" w:sz="0" w:space="0" w:color="auto"/>
                <w:left w:val="none" w:sz="0" w:space="0" w:color="auto"/>
                <w:bottom w:val="none" w:sz="0" w:space="0" w:color="auto"/>
                <w:right w:val="none" w:sz="0" w:space="0" w:color="auto"/>
              </w:divBdr>
            </w:div>
          </w:divsChild>
        </w:div>
        <w:div w:id="428703461">
          <w:marLeft w:val="0"/>
          <w:marRight w:val="0"/>
          <w:marTop w:val="0"/>
          <w:marBottom w:val="0"/>
          <w:divBdr>
            <w:top w:val="none" w:sz="0" w:space="0" w:color="auto"/>
            <w:left w:val="none" w:sz="0" w:space="0" w:color="auto"/>
            <w:bottom w:val="none" w:sz="0" w:space="0" w:color="auto"/>
            <w:right w:val="none" w:sz="0" w:space="0" w:color="auto"/>
          </w:divBdr>
          <w:divsChild>
            <w:div w:id="826358515">
              <w:marLeft w:val="0"/>
              <w:marRight w:val="0"/>
              <w:marTop w:val="0"/>
              <w:marBottom w:val="0"/>
              <w:divBdr>
                <w:top w:val="none" w:sz="0" w:space="0" w:color="auto"/>
                <w:left w:val="none" w:sz="0" w:space="0" w:color="auto"/>
                <w:bottom w:val="none" w:sz="0" w:space="0" w:color="auto"/>
                <w:right w:val="none" w:sz="0" w:space="0" w:color="auto"/>
              </w:divBdr>
            </w:div>
          </w:divsChild>
        </w:div>
        <w:div w:id="590891423">
          <w:marLeft w:val="0"/>
          <w:marRight w:val="0"/>
          <w:marTop w:val="0"/>
          <w:marBottom w:val="0"/>
          <w:divBdr>
            <w:top w:val="none" w:sz="0" w:space="0" w:color="auto"/>
            <w:left w:val="none" w:sz="0" w:space="0" w:color="auto"/>
            <w:bottom w:val="none" w:sz="0" w:space="0" w:color="auto"/>
            <w:right w:val="none" w:sz="0" w:space="0" w:color="auto"/>
          </w:divBdr>
          <w:divsChild>
            <w:div w:id="983849956">
              <w:marLeft w:val="0"/>
              <w:marRight w:val="0"/>
              <w:marTop w:val="0"/>
              <w:marBottom w:val="0"/>
              <w:divBdr>
                <w:top w:val="none" w:sz="0" w:space="0" w:color="auto"/>
                <w:left w:val="none" w:sz="0" w:space="0" w:color="auto"/>
                <w:bottom w:val="none" w:sz="0" w:space="0" w:color="auto"/>
                <w:right w:val="none" w:sz="0" w:space="0" w:color="auto"/>
              </w:divBdr>
            </w:div>
            <w:div w:id="1421870905">
              <w:marLeft w:val="0"/>
              <w:marRight w:val="0"/>
              <w:marTop w:val="0"/>
              <w:marBottom w:val="0"/>
              <w:divBdr>
                <w:top w:val="none" w:sz="0" w:space="0" w:color="auto"/>
                <w:left w:val="none" w:sz="0" w:space="0" w:color="auto"/>
                <w:bottom w:val="none" w:sz="0" w:space="0" w:color="auto"/>
                <w:right w:val="none" w:sz="0" w:space="0" w:color="auto"/>
              </w:divBdr>
            </w:div>
          </w:divsChild>
        </w:div>
        <w:div w:id="1597712944">
          <w:marLeft w:val="0"/>
          <w:marRight w:val="0"/>
          <w:marTop w:val="0"/>
          <w:marBottom w:val="0"/>
          <w:divBdr>
            <w:top w:val="none" w:sz="0" w:space="0" w:color="auto"/>
            <w:left w:val="none" w:sz="0" w:space="0" w:color="auto"/>
            <w:bottom w:val="none" w:sz="0" w:space="0" w:color="auto"/>
            <w:right w:val="none" w:sz="0" w:space="0" w:color="auto"/>
          </w:divBdr>
          <w:divsChild>
            <w:div w:id="67532430">
              <w:marLeft w:val="0"/>
              <w:marRight w:val="0"/>
              <w:marTop w:val="0"/>
              <w:marBottom w:val="0"/>
              <w:divBdr>
                <w:top w:val="none" w:sz="0" w:space="0" w:color="auto"/>
                <w:left w:val="none" w:sz="0" w:space="0" w:color="auto"/>
                <w:bottom w:val="none" w:sz="0" w:space="0" w:color="auto"/>
                <w:right w:val="none" w:sz="0" w:space="0" w:color="auto"/>
              </w:divBdr>
            </w:div>
          </w:divsChild>
        </w:div>
        <w:div w:id="1203135217">
          <w:marLeft w:val="0"/>
          <w:marRight w:val="0"/>
          <w:marTop w:val="0"/>
          <w:marBottom w:val="0"/>
          <w:divBdr>
            <w:top w:val="none" w:sz="0" w:space="0" w:color="auto"/>
            <w:left w:val="none" w:sz="0" w:space="0" w:color="auto"/>
            <w:bottom w:val="none" w:sz="0" w:space="0" w:color="auto"/>
            <w:right w:val="none" w:sz="0" w:space="0" w:color="auto"/>
          </w:divBdr>
          <w:divsChild>
            <w:div w:id="321198087">
              <w:marLeft w:val="0"/>
              <w:marRight w:val="0"/>
              <w:marTop w:val="0"/>
              <w:marBottom w:val="0"/>
              <w:divBdr>
                <w:top w:val="none" w:sz="0" w:space="0" w:color="auto"/>
                <w:left w:val="none" w:sz="0" w:space="0" w:color="auto"/>
                <w:bottom w:val="none" w:sz="0" w:space="0" w:color="auto"/>
                <w:right w:val="none" w:sz="0" w:space="0" w:color="auto"/>
              </w:divBdr>
            </w:div>
          </w:divsChild>
        </w:div>
        <w:div w:id="2112967585">
          <w:marLeft w:val="0"/>
          <w:marRight w:val="0"/>
          <w:marTop w:val="0"/>
          <w:marBottom w:val="0"/>
          <w:divBdr>
            <w:top w:val="none" w:sz="0" w:space="0" w:color="auto"/>
            <w:left w:val="none" w:sz="0" w:space="0" w:color="auto"/>
            <w:bottom w:val="none" w:sz="0" w:space="0" w:color="auto"/>
            <w:right w:val="none" w:sz="0" w:space="0" w:color="auto"/>
          </w:divBdr>
          <w:divsChild>
            <w:div w:id="1552418202">
              <w:marLeft w:val="0"/>
              <w:marRight w:val="0"/>
              <w:marTop w:val="0"/>
              <w:marBottom w:val="0"/>
              <w:divBdr>
                <w:top w:val="none" w:sz="0" w:space="0" w:color="auto"/>
                <w:left w:val="none" w:sz="0" w:space="0" w:color="auto"/>
                <w:bottom w:val="none" w:sz="0" w:space="0" w:color="auto"/>
                <w:right w:val="none" w:sz="0" w:space="0" w:color="auto"/>
              </w:divBdr>
            </w:div>
          </w:divsChild>
        </w:div>
        <w:div w:id="983893473">
          <w:marLeft w:val="0"/>
          <w:marRight w:val="0"/>
          <w:marTop w:val="0"/>
          <w:marBottom w:val="0"/>
          <w:divBdr>
            <w:top w:val="none" w:sz="0" w:space="0" w:color="auto"/>
            <w:left w:val="none" w:sz="0" w:space="0" w:color="auto"/>
            <w:bottom w:val="none" w:sz="0" w:space="0" w:color="auto"/>
            <w:right w:val="none" w:sz="0" w:space="0" w:color="auto"/>
          </w:divBdr>
          <w:divsChild>
            <w:div w:id="1724332220">
              <w:marLeft w:val="0"/>
              <w:marRight w:val="0"/>
              <w:marTop w:val="0"/>
              <w:marBottom w:val="0"/>
              <w:divBdr>
                <w:top w:val="none" w:sz="0" w:space="0" w:color="auto"/>
                <w:left w:val="none" w:sz="0" w:space="0" w:color="auto"/>
                <w:bottom w:val="none" w:sz="0" w:space="0" w:color="auto"/>
                <w:right w:val="none" w:sz="0" w:space="0" w:color="auto"/>
              </w:divBdr>
            </w:div>
            <w:div w:id="298073733">
              <w:marLeft w:val="0"/>
              <w:marRight w:val="0"/>
              <w:marTop w:val="0"/>
              <w:marBottom w:val="0"/>
              <w:divBdr>
                <w:top w:val="none" w:sz="0" w:space="0" w:color="auto"/>
                <w:left w:val="none" w:sz="0" w:space="0" w:color="auto"/>
                <w:bottom w:val="none" w:sz="0" w:space="0" w:color="auto"/>
                <w:right w:val="none" w:sz="0" w:space="0" w:color="auto"/>
              </w:divBdr>
            </w:div>
            <w:div w:id="323357281">
              <w:marLeft w:val="0"/>
              <w:marRight w:val="0"/>
              <w:marTop w:val="0"/>
              <w:marBottom w:val="0"/>
              <w:divBdr>
                <w:top w:val="none" w:sz="0" w:space="0" w:color="auto"/>
                <w:left w:val="none" w:sz="0" w:space="0" w:color="auto"/>
                <w:bottom w:val="none" w:sz="0" w:space="0" w:color="auto"/>
                <w:right w:val="none" w:sz="0" w:space="0" w:color="auto"/>
              </w:divBdr>
            </w:div>
            <w:div w:id="617571056">
              <w:marLeft w:val="0"/>
              <w:marRight w:val="0"/>
              <w:marTop w:val="0"/>
              <w:marBottom w:val="0"/>
              <w:divBdr>
                <w:top w:val="none" w:sz="0" w:space="0" w:color="auto"/>
                <w:left w:val="none" w:sz="0" w:space="0" w:color="auto"/>
                <w:bottom w:val="none" w:sz="0" w:space="0" w:color="auto"/>
                <w:right w:val="none" w:sz="0" w:space="0" w:color="auto"/>
              </w:divBdr>
            </w:div>
            <w:div w:id="1236479785">
              <w:marLeft w:val="0"/>
              <w:marRight w:val="0"/>
              <w:marTop w:val="0"/>
              <w:marBottom w:val="0"/>
              <w:divBdr>
                <w:top w:val="none" w:sz="0" w:space="0" w:color="auto"/>
                <w:left w:val="none" w:sz="0" w:space="0" w:color="auto"/>
                <w:bottom w:val="none" w:sz="0" w:space="0" w:color="auto"/>
                <w:right w:val="none" w:sz="0" w:space="0" w:color="auto"/>
              </w:divBdr>
            </w:div>
            <w:div w:id="1361321580">
              <w:marLeft w:val="0"/>
              <w:marRight w:val="0"/>
              <w:marTop w:val="0"/>
              <w:marBottom w:val="0"/>
              <w:divBdr>
                <w:top w:val="none" w:sz="0" w:space="0" w:color="auto"/>
                <w:left w:val="none" w:sz="0" w:space="0" w:color="auto"/>
                <w:bottom w:val="none" w:sz="0" w:space="0" w:color="auto"/>
                <w:right w:val="none" w:sz="0" w:space="0" w:color="auto"/>
              </w:divBdr>
            </w:div>
            <w:div w:id="828129982">
              <w:marLeft w:val="0"/>
              <w:marRight w:val="0"/>
              <w:marTop w:val="0"/>
              <w:marBottom w:val="0"/>
              <w:divBdr>
                <w:top w:val="none" w:sz="0" w:space="0" w:color="auto"/>
                <w:left w:val="none" w:sz="0" w:space="0" w:color="auto"/>
                <w:bottom w:val="none" w:sz="0" w:space="0" w:color="auto"/>
                <w:right w:val="none" w:sz="0" w:space="0" w:color="auto"/>
              </w:divBdr>
            </w:div>
            <w:div w:id="1263302651">
              <w:marLeft w:val="0"/>
              <w:marRight w:val="0"/>
              <w:marTop w:val="0"/>
              <w:marBottom w:val="0"/>
              <w:divBdr>
                <w:top w:val="none" w:sz="0" w:space="0" w:color="auto"/>
                <w:left w:val="none" w:sz="0" w:space="0" w:color="auto"/>
                <w:bottom w:val="none" w:sz="0" w:space="0" w:color="auto"/>
                <w:right w:val="none" w:sz="0" w:space="0" w:color="auto"/>
              </w:divBdr>
            </w:div>
            <w:div w:id="1259409263">
              <w:marLeft w:val="0"/>
              <w:marRight w:val="0"/>
              <w:marTop w:val="0"/>
              <w:marBottom w:val="0"/>
              <w:divBdr>
                <w:top w:val="none" w:sz="0" w:space="0" w:color="auto"/>
                <w:left w:val="none" w:sz="0" w:space="0" w:color="auto"/>
                <w:bottom w:val="none" w:sz="0" w:space="0" w:color="auto"/>
                <w:right w:val="none" w:sz="0" w:space="0" w:color="auto"/>
              </w:divBdr>
            </w:div>
            <w:div w:id="1778134224">
              <w:marLeft w:val="0"/>
              <w:marRight w:val="0"/>
              <w:marTop w:val="0"/>
              <w:marBottom w:val="0"/>
              <w:divBdr>
                <w:top w:val="none" w:sz="0" w:space="0" w:color="auto"/>
                <w:left w:val="none" w:sz="0" w:space="0" w:color="auto"/>
                <w:bottom w:val="none" w:sz="0" w:space="0" w:color="auto"/>
                <w:right w:val="none" w:sz="0" w:space="0" w:color="auto"/>
              </w:divBdr>
            </w:div>
            <w:div w:id="1294946360">
              <w:marLeft w:val="0"/>
              <w:marRight w:val="0"/>
              <w:marTop w:val="0"/>
              <w:marBottom w:val="0"/>
              <w:divBdr>
                <w:top w:val="none" w:sz="0" w:space="0" w:color="auto"/>
                <w:left w:val="none" w:sz="0" w:space="0" w:color="auto"/>
                <w:bottom w:val="none" w:sz="0" w:space="0" w:color="auto"/>
                <w:right w:val="none" w:sz="0" w:space="0" w:color="auto"/>
              </w:divBdr>
            </w:div>
            <w:div w:id="639775367">
              <w:marLeft w:val="0"/>
              <w:marRight w:val="0"/>
              <w:marTop w:val="0"/>
              <w:marBottom w:val="0"/>
              <w:divBdr>
                <w:top w:val="none" w:sz="0" w:space="0" w:color="auto"/>
                <w:left w:val="none" w:sz="0" w:space="0" w:color="auto"/>
                <w:bottom w:val="none" w:sz="0" w:space="0" w:color="auto"/>
                <w:right w:val="none" w:sz="0" w:space="0" w:color="auto"/>
              </w:divBdr>
            </w:div>
            <w:div w:id="7367826">
              <w:marLeft w:val="0"/>
              <w:marRight w:val="0"/>
              <w:marTop w:val="0"/>
              <w:marBottom w:val="0"/>
              <w:divBdr>
                <w:top w:val="none" w:sz="0" w:space="0" w:color="auto"/>
                <w:left w:val="none" w:sz="0" w:space="0" w:color="auto"/>
                <w:bottom w:val="none" w:sz="0" w:space="0" w:color="auto"/>
                <w:right w:val="none" w:sz="0" w:space="0" w:color="auto"/>
              </w:divBdr>
            </w:div>
            <w:div w:id="1393313038">
              <w:marLeft w:val="0"/>
              <w:marRight w:val="0"/>
              <w:marTop w:val="0"/>
              <w:marBottom w:val="0"/>
              <w:divBdr>
                <w:top w:val="none" w:sz="0" w:space="0" w:color="auto"/>
                <w:left w:val="none" w:sz="0" w:space="0" w:color="auto"/>
                <w:bottom w:val="none" w:sz="0" w:space="0" w:color="auto"/>
                <w:right w:val="none" w:sz="0" w:space="0" w:color="auto"/>
              </w:divBdr>
            </w:div>
            <w:div w:id="1308362796">
              <w:marLeft w:val="0"/>
              <w:marRight w:val="0"/>
              <w:marTop w:val="0"/>
              <w:marBottom w:val="0"/>
              <w:divBdr>
                <w:top w:val="none" w:sz="0" w:space="0" w:color="auto"/>
                <w:left w:val="none" w:sz="0" w:space="0" w:color="auto"/>
                <w:bottom w:val="none" w:sz="0" w:space="0" w:color="auto"/>
                <w:right w:val="none" w:sz="0" w:space="0" w:color="auto"/>
              </w:divBdr>
            </w:div>
            <w:div w:id="243220457">
              <w:marLeft w:val="0"/>
              <w:marRight w:val="0"/>
              <w:marTop w:val="0"/>
              <w:marBottom w:val="0"/>
              <w:divBdr>
                <w:top w:val="none" w:sz="0" w:space="0" w:color="auto"/>
                <w:left w:val="none" w:sz="0" w:space="0" w:color="auto"/>
                <w:bottom w:val="none" w:sz="0" w:space="0" w:color="auto"/>
                <w:right w:val="none" w:sz="0" w:space="0" w:color="auto"/>
              </w:divBdr>
            </w:div>
            <w:div w:id="1840345593">
              <w:marLeft w:val="0"/>
              <w:marRight w:val="0"/>
              <w:marTop w:val="0"/>
              <w:marBottom w:val="0"/>
              <w:divBdr>
                <w:top w:val="none" w:sz="0" w:space="0" w:color="auto"/>
                <w:left w:val="none" w:sz="0" w:space="0" w:color="auto"/>
                <w:bottom w:val="none" w:sz="0" w:space="0" w:color="auto"/>
                <w:right w:val="none" w:sz="0" w:space="0" w:color="auto"/>
              </w:divBdr>
            </w:div>
            <w:div w:id="316686140">
              <w:marLeft w:val="0"/>
              <w:marRight w:val="0"/>
              <w:marTop w:val="0"/>
              <w:marBottom w:val="0"/>
              <w:divBdr>
                <w:top w:val="none" w:sz="0" w:space="0" w:color="auto"/>
                <w:left w:val="none" w:sz="0" w:space="0" w:color="auto"/>
                <w:bottom w:val="none" w:sz="0" w:space="0" w:color="auto"/>
                <w:right w:val="none" w:sz="0" w:space="0" w:color="auto"/>
              </w:divBdr>
            </w:div>
            <w:div w:id="1755011861">
              <w:marLeft w:val="0"/>
              <w:marRight w:val="0"/>
              <w:marTop w:val="0"/>
              <w:marBottom w:val="0"/>
              <w:divBdr>
                <w:top w:val="none" w:sz="0" w:space="0" w:color="auto"/>
                <w:left w:val="none" w:sz="0" w:space="0" w:color="auto"/>
                <w:bottom w:val="none" w:sz="0" w:space="0" w:color="auto"/>
                <w:right w:val="none" w:sz="0" w:space="0" w:color="auto"/>
              </w:divBdr>
            </w:div>
            <w:div w:id="1313486557">
              <w:marLeft w:val="0"/>
              <w:marRight w:val="0"/>
              <w:marTop w:val="0"/>
              <w:marBottom w:val="0"/>
              <w:divBdr>
                <w:top w:val="none" w:sz="0" w:space="0" w:color="auto"/>
                <w:left w:val="none" w:sz="0" w:space="0" w:color="auto"/>
                <w:bottom w:val="none" w:sz="0" w:space="0" w:color="auto"/>
                <w:right w:val="none" w:sz="0" w:space="0" w:color="auto"/>
              </w:divBdr>
            </w:div>
            <w:div w:id="1195460916">
              <w:marLeft w:val="0"/>
              <w:marRight w:val="0"/>
              <w:marTop w:val="0"/>
              <w:marBottom w:val="0"/>
              <w:divBdr>
                <w:top w:val="none" w:sz="0" w:space="0" w:color="auto"/>
                <w:left w:val="none" w:sz="0" w:space="0" w:color="auto"/>
                <w:bottom w:val="none" w:sz="0" w:space="0" w:color="auto"/>
                <w:right w:val="none" w:sz="0" w:space="0" w:color="auto"/>
              </w:divBdr>
            </w:div>
            <w:div w:id="1936815159">
              <w:marLeft w:val="0"/>
              <w:marRight w:val="0"/>
              <w:marTop w:val="0"/>
              <w:marBottom w:val="0"/>
              <w:divBdr>
                <w:top w:val="none" w:sz="0" w:space="0" w:color="auto"/>
                <w:left w:val="none" w:sz="0" w:space="0" w:color="auto"/>
                <w:bottom w:val="none" w:sz="0" w:space="0" w:color="auto"/>
                <w:right w:val="none" w:sz="0" w:space="0" w:color="auto"/>
              </w:divBdr>
            </w:div>
            <w:div w:id="1474058872">
              <w:marLeft w:val="0"/>
              <w:marRight w:val="0"/>
              <w:marTop w:val="0"/>
              <w:marBottom w:val="0"/>
              <w:divBdr>
                <w:top w:val="none" w:sz="0" w:space="0" w:color="auto"/>
                <w:left w:val="none" w:sz="0" w:space="0" w:color="auto"/>
                <w:bottom w:val="none" w:sz="0" w:space="0" w:color="auto"/>
                <w:right w:val="none" w:sz="0" w:space="0" w:color="auto"/>
              </w:divBdr>
              <w:divsChild>
                <w:div w:id="463545092">
                  <w:marLeft w:val="0"/>
                  <w:marRight w:val="0"/>
                  <w:marTop w:val="30"/>
                  <w:marBottom w:val="30"/>
                  <w:divBdr>
                    <w:top w:val="none" w:sz="0" w:space="0" w:color="auto"/>
                    <w:left w:val="none" w:sz="0" w:space="0" w:color="auto"/>
                    <w:bottom w:val="none" w:sz="0" w:space="0" w:color="auto"/>
                    <w:right w:val="none" w:sz="0" w:space="0" w:color="auto"/>
                  </w:divBdr>
                  <w:divsChild>
                    <w:div w:id="2054189617">
                      <w:marLeft w:val="0"/>
                      <w:marRight w:val="0"/>
                      <w:marTop w:val="0"/>
                      <w:marBottom w:val="0"/>
                      <w:divBdr>
                        <w:top w:val="none" w:sz="0" w:space="0" w:color="auto"/>
                        <w:left w:val="none" w:sz="0" w:space="0" w:color="auto"/>
                        <w:bottom w:val="none" w:sz="0" w:space="0" w:color="auto"/>
                        <w:right w:val="none" w:sz="0" w:space="0" w:color="auto"/>
                      </w:divBdr>
                      <w:divsChild>
                        <w:div w:id="202669705">
                          <w:marLeft w:val="0"/>
                          <w:marRight w:val="0"/>
                          <w:marTop w:val="0"/>
                          <w:marBottom w:val="0"/>
                          <w:divBdr>
                            <w:top w:val="none" w:sz="0" w:space="0" w:color="auto"/>
                            <w:left w:val="none" w:sz="0" w:space="0" w:color="auto"/>
                            <w:bottom w:val="none" w:sz="0" w:space="0" w:color="auto"/>
                            <w:right w:val="none" w:sz="0" w:space="0" w:color="auto"/>
                          </w:divBdr>
                        </w:div>
                      </w:divsChild>
                    </w:div>
                    <w:div w:id="1738938437">
                      <w:marLeft w:val="0"/>
                      <w:marRight w:val="0"/>
                      <w:marTop w:val="0"/>
                      <w:marBottom w:val="0"/>
                      <w:divBdr>
                        <w:top w:val="none" w:sz="0" w:space="0" w:color="auto"/>
                        <w:left w:val="none" w:sz="0" w:space="0" w:color="auto"/>
                        <w:bottom w:val="none" w:sz="0" w:space="0" w:color="auto"/>
                        <w:right w:val="none" w:sz="0" w:space="0" w:color="auto"/>
                      </w:divBdr>
                      <w:divsChild>
                        <w:div w:id="1898275172">
                          <w:marLeft w:val="0"/>
                          <w:marRight w:val="0"/>
                          <w:marTop w:val="0"/>
                          <w:marBottom w:val="0"/>
                          <w:divBdr>
                            <w:top w:val="none" w:sz="0" w:space="0" w:color="auto"/>
                            <w:left w:val="none" w:sz="0" w:space="0" w:color="auto"/>
                            <w:bottom w:val="none" w:sz="0" w:space="0" w:color="auto"/>
                            <w:right w:val="none" w:sz="0" w:space="0" w:color="auto"/>
                          </w:divBdr>
                        </w:div>
                      </w:divsChild>
                    </w:div>
                    <w:div w:id="1397389584">
                      <w:marLeft w:val="0"/>
                      <w:marRight w:val="0"/>
                      <w:marTop w:val="0"/>
                      <w:marBottom w:val="0"/>
                      <w:divBdr>
                        <w:top w:val="none" w:sz="0" w:space="0" w:color="auto"/>
                        <w:left w:val="none" w:sz="0" w:space="0" w:color="auto"/>
                        <w:bottom w:val="none" w:sz="0" w:space="0" w:color="auto"/>
                        <w:right w:val="none" w:sz="0" w:space="0" w:color="auto"/>
                      </w:divBdr>
                      <w:divsChild>
                        <w:div w:id="405614387">
                          <w:marLeft w:val="0"/>
                          <w:marRight w:val="0"/>
                          <w:marTop w:val="0"/>
                          <w:marBottom w:val="0"/>
                          <w:divBdr>
                            <w:top w:val="none" w:sz="0" w:space="0" w:color="auto"/>
                            <w:left w:val="none" w:sz="0" w:space="0" w:color="auto"/>
                            <w:bottom w:val="none" w:sz="0" w:space="0" w:color="auto"/>
                            <w:right w:val="none" w:sz="0" w:space="0" w:color="auto"/>
                          </w:divBdr>
                        </w:div>
                      </w:divsChild>
                    </w:div>
                    <w:div w:id="631063510">
                      <w:marLeft w:val="0"/>
                      <w:marRight w:val="0"/>
                      <w:marTop w:val="0"/>
                      <w:marBottom w:val="0"/>
                      <w:divBdr>
                        <w:top w:val="none" w:sz="0" w:space="0" w:color="auto"/>
                        <w:left w:val="none" w:sz="0" w:space="0" w:color="auto"/>
                        <w:bottom w:val="none" w:sz="0" w:space="0" w:color="auto"/>
                        <w:right w:val="none" w:sz="0" w:space="0" w:color="auto"/>
                      </w:divBdr>
                      <w:divsChild>
                        <w:div w:id="2000621170">
                          <w:marLeft w:val="0"/>
                          <w:marRight w:val="0"/>
                          <w:marTop w:val="0"/>
                          <w:marBottom w:val="0"/>
                          <w:divBdr>
                            <w:top w:val="none" w:sz="0" w:space="0" w:color="auto"/>
                            <w:left w:val="none" w:sz="0" w:space="0" w:color="auto"/>
                            <w:bottom w:val="none" w:sz="0" w:space="0" w:color="auto"/>
                            <w:right w:val="none" w:sz="0" w:space="0" w:color="auto"/>
                          </w:divBdr>
                        </w:div>
                      </w:divsChild>
                    </w:div>
                    <w:div w:id="657223806">
                      <w:marLeft w:val="0"/>
                      <w:marRight w:val="0"/>
                      <w:marTop w:val="0"/>
                      <w:marBottom w:val="0"/>
                      <w:divBdr>
                        <w:top w:val="none" w:sz="0" w:space="0" w:color="auto"/>
                        <w:left w:val="none" w:sz="0" w:space="0" w:color="auto"/>
                        <w:bottom w:val="none" w:sz="0" w:space="0" w:color="auto"/>
                        <w:right w:val="none" w:sz="0" w:space="0" w:color="auto"/>
                      </w:divBdr>
                      <w:divsChild>
                        <w:div w:id="2076010160">
                          <w:marLeft w:val="0"/>
                          <w:marRight w:val="0"/>
                          <w:marTop w:val="0"/>
                          <w:marBottom w:val="0"/>
                          <w:divBdr>
                            <w:top w:val="none" w:sz="0" w:space="0" w:color="auto"/>
                            <w:left w:val="none" w:sz="0" w:space="0" w:color="auto"/>
                            <w:bottom w:val="none" w:sz="0" w:space="0" w:color="auto"/>
                            <w:right w:val="none" w:sz="0" w:space="0" w:color="auto"/>
                          </w:divBdr>
                        </w:div>
                      </w:divsChild>
                    </w:div>
                    <w:div w:id="463541064">
                      <w:marLeft w:val="0"/>
                      <w:marRight w:val="0"/>
                      <w:marTop w:val="0"/>
                      <w:marBottom w:val="0"/>
                      <w:divBdr>
                        <w:top w:val="none" w:sz="0" w:space="0" w:color="auto"/>
                        <w:left w:val="none" w:sz="0" w:space="0" w:color="auto"/>
                        <w:bottom w:val="none" w:sz="0" w:space="0" w:color="auto"/>
                        <w:right w:val="none" w:sz="0" w:space="0" w:color="auto"/>
                      </w:divBdr>
                      <w:divsChild>
                        <w:div w:id="762725561">
                          <w:marLeft w:val="0"/>
                          <w:marRight w:val="0"/>
                          <w:marTop w:val="0"/>
                          <w:marBottom w:val="0"/>
                          <w:divBdr>
                            <w:top w:val="none" w:sz="0" w:space="0" w:color="auto"/>
                            <w:left w:val="none" w:sz="0" w:space="0" w:color="auto"/>
                            <w:bottom w:val="none" w:sz="0" w:space="0" w:color="auto"/>
                            <w:right w:val="none" w:sz="0" w:space="0" w:color="auto"/>
                          </w:divBdr>
                        </w:div>
                      </w:divsChild>
                    </w:div>
                    <w:div w:id="1190873149">
                      <w:marLeft w:val="0"/>
                      <w:marRight w:val="0"/>
                      <w:marTop w:val="0"/>
                      <w:marBottom w:val="0"/>
                      <w:divBdr>
                        <w:top w:val="none" w:sz="0" w:space="0" w:color="auto"/>
                        <w:left w:val="none" w:sz="0" w:space="0" w:color="auto"/>
                        <w:bottom w:val="none" w:sz="0" w:space="0" w:color="auto"/>
                        <w:right w:val="none" w:sz="0" w:space="0" w:color="auto"/>
                      </w:divBdr>
                      <w:divsChild>
                        <w:div w:id="1203711278">
                          <w:marLeft w:val="0"/>
                          <w:marRight w:val="0"/>
                          <w:marTop w:val="0"/>
                          <w:marBottom w:val="0"/>
                          <w:divBdr>
                            <w:top w:val="none" w:sz="0" w:space="0" w:color="auto"/>
                            <w:left w:val="none" w:sz="0" w:space="0" w:color="auto"/>
                            <w:bottom w:val="none" w:sz="0" w:space="0" w:color="auto"/>
                            <w:right w:val="none" w:sz="0" w:space="0" w:color="auto"/>
                          </w:divBdr>
                        </w:div>
                      </w:divsChild>
                    </w:div>
                    <w:div w:id="250088228">
                      <w:marLeft w:val="0"/>
                      <w:marRight w:val="0"/>
                      <w:marTop w:val="0"/>
                      <w:marBottom w:val="0"/>
                      <w:divBdr>
                        <w:top w:val="none" w:sz="0" w:space="0" w:color="auto"/>
                        <w:left w:val="none" w:sz="0" w:space="0" w:color="auto"/>
                        <w:bottom w:val="none" w:sz="0" w:space="0" w:color="auto"/>
                        <w:right w:val="none" w:sz="0" w:space="0" w:color="auto"/>
                      </w:divBdr>
                      <w:divsChild>
                        <w:div w:id="1852984512">
                          <w:marLeft w:val="0"/>
                          <w:marRight w:val="0"/>
                          <w:marTop w:val="0"/>
                          <w:marBottom w:val="0"/>
                          <w:divBdr>
                            <w:top w:val="none" w:sz="0" w:space="0" w:color="auto"/>
                            <w:left w:val="none" w:sz="0" w:space="0" w:color="auto"/>
                            <w:bottom w:val="none" w:sz="0" w:space="0" w:color="auto"/>
                            <w:right w:val="none" w:sz="0" w:space="0" w:color="auto"/>
                          </w:divBdr>
                        </w:div>
                      </w:divsChild>
                    </w:div>
                    <w:div w:id="1595165138">
                      <w:marLeft w:val="0"/>
                      <w:marRight w:val="0"/>
                      <w:marTop w:val="0"/>
                      <w:marBottom w:val="0"/>
                      <w:divBdr>
                        <w:top w:val="none" w:sz="0" w:space="0" w:color="auto"/>
                        <w:left w:val="none" w:sz="0" w:space="0" w:color="auto"/>
                        <w:bottom w:val="none" w:sz="0" w:space="0" w:color="auto"/>
                        <w:right w:val="none" w:sz="0" w:space="0" w:color="auto"/>
                      </w:divBdr>
                      <w:divsChild>
                        <w:div w:id="1742412998">
                          <w:marLeft w:val="0"/>
                          <w:marRight w:val="0"/>
                          <w:marTop w:val="0"/>
                          <w:marBottom w:val="0"/>
                          <w:divBdr>
                            <w:top w:val="none" w:sz="0" w:space="0" w:color="auto"/>
                            <w:left w:val="none" w:sz="0" w:space="0" w:color="auto"/>
                            <w:bottom w:val="none" w:sz="0" w:space="0" w:color="auto"/>
                            <w:right w:val="none" w:sz="0" w:space="0" w:color="auto"/>
                          </w:divBdr>
                        </w:div>
                      </w:divsChild>
                    </w:div>
                    <w:div w:id="2056656289">
                      <w:marLeft w:val="0"/>
                      <w:marRight w:val="0"/>
                      <w:marTop w:val="0"/>
                      <w:marBottom w:val="0"/>
                      <w:divBdr>
                        <w:top w:val="none" w:sz="0" w:space="0" w:color="auto"/>
                        <w:left w:val="none" w:sz="0" w:space="0" w:color="auto"/>
                        <w:bottom w:val="none" w:sz="0" w:space="0" w:color="auto"/>
                        <w:right w:val="none" w:sz="0" w:space="0" w:color="auto"/>
                      </w:divBdr>
                      <w:divsChild>
                        <w:div w:id="28396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268970">
              <w:marLeft w:val="0"/>
              <w:marRight w:val="0"/>
              <w:marTop w:val="0"/>
              <w:marBottom w:val="0"/>
              <w:divBdr>
                <w:top w:val="none" w:sz="0" w:space="0" w:color="auto"/>
                <w:left w:val="none" w:sz="0" w:space="0" w:color="auto"/>
                <w:bottom w:val="none" w:sz="0" w:space="0" w:color="auto"/>
                <w:right w:val="none" w:sz="0" w:space="0" w:color="auto"/>
              </w:divBdr>
            </w:div>
            <w:div w:id="1063675278">
              <w:marLeft w:val="0"/>
              <w:marRight w:val="0"/>
              <w:marTop w:val="0"/>
              <w:marBottom w:val="0"/>
              <w:divBdr>
                <w:top w:val="none" w:sz="0" w:space="0" w:color="auto"/>
                <w:left w:val="none" w:sz="0" w:space="0" w:color="auto"/>
                <w:bottom w:val="none" w:sz="0" w:space="0" w:color="auto"/>
                <w:right w:val="none" w:sz="0" w:space="0" w:color="auto"/>
              </w:divBdr>
            </w:div>
            <w:div w:id="632905418">
              <w:marLeft w:val="0"/>
              <w:marRight w:val="0"/>
              <w:marTop w:val="0"/>
              <w:marBottom w:val="0"/>
              <w:divBdr>
                <w:top w:val="none" w:sz="0" w:space="0" w:color="auto"/>
                <w:left w:val="none" w:sz="0" w:space="0" w:color="auto"/>
                <w:bottom w:val="none" w:sz="0" w:space="0" w:color="auto"/>
                <w:right w:val="none" w:sz="0" w:space="0" w:color="auto"/>
              </w:divBdr>
            </w:div>
            <w:div w:id="578252927">
              <w:marLeft w:val="0"/>
              <w:marRight w:val="0"/>
              <w:marTop w:val="0"/>
              <w:marBottom w:val="0"/>
              <w:divBdr>
                <w:top w:val="none" w:sz="0" w:space="0" w:color="auto"/>
                <w:left w:val="none" w:sz="0" w:space="0" w:color="auto"/>
                <w:bottom w:val="none" w:sz="0" w:space="0" w:color="auto"/>
                <w:right w:val="none" w:sz="0" w:space="0" w:color="auto"/>
              </w:divBdr>
            </w:div>
            <w:div w:id="877283315">
              <w:marLeft w:val="0"/>
              <w:marRight w:val="0"/>
              <w:marTop w:val="0"/>
              <w:marBottom w:val="0"/>
              <w:divBdr>
                <w:top w:val="none" w:sz="0" w:space="0" w:color="auto"/>
                <w:left w:val="none" w:sz="0" w:space="0" w:color="auto"/>
                <w:bottom w:val="none" w:sz="0" w:space="0" w:color="auto"/>
                <w:right w:val="none" w:sz="0" w:space="0" w:color="auto"/>
              </w:divBdr>
              <w:divsChild>
                <w:div w:id="2131585416">
                  <w:marLeft w:val="0"/>
                  <w:marRight w:val="0"/>
                  <w:marTop w:val="30"/>
                  <w:marBottom w:val="30"/>
                  <w:divBdr>
                    <w:top w:val="none" w:sz="0" w:space="0" w:color="auto"/>
                    <w:left w:val="none" w:sz="0" w:space="0" w:color="auto"/>
                    <w:bottom w:val="none" w:sz="0" w:space="0" w:color="auto"/>
                    <w:right w:val="none" w:sz="0" w:space="0" w:color="auto"/>
                  </w:divBdr>
                  <w:divsChild>
                    <w:div w:id="151995368">
                      <w:marLeft w:val="0"/>
                      <w:marRight w:val="0"/>
                      <w:marTop w:val="0"/>
                      <w:marBottom w:val="0"/>
                      <w:divBdr>
                        <w:top w:val="none" w:sz="0" w:space="0" w:color="auto"/>
                        <w:left w:val="none" w:sz="0" w:space="0" w:color="auto"/>
                        <w:bottom w:val="none" w:sz="0" w:space="0" w:color="auto"/>
                        <w:right w:val="none" w:sz="0" w:space="0" w:color="auto"/>
                      </w:divBdr>
                      <w:divsChild>
                        <w:div w:id="1734163100">
                          <w:marLeft w:val="0"/>
                          <w:marRight w:val="0"/>
                          <w:marTop w:val="0"/>
                          <w:marBottom w:val="0"/>
                          <w:divBdr>
                            <w:top w:val="none" w:sz="0" w:space="0" w:color="auto"/>
                            <w:left w:val="none" w:sz="0" w:space="0" w:color="auto"/>
                            <w:bottom w:val="none" w:sz="0" w:space="0" w:color="auto"/>
                            <w:right w:val="none" w:sz="0" w:space="0" w:color="auto"/>
                          </w:divBdr>
                        </w:div>
                      </w:divsChild>
                    </w:div>
                    <w:div w:id="1432581206">
                      <w:marLeft w:val="0"/>
                      <w:marRight w:val="0"/>
                      <w:marTop w:val="0"/>
                      <w:marBottom w:val="0"/>
                      <w:divBdr>
                        <w:top w:val="none" w:sz="0" w:space="0" w:color="auto"/>
                        <w:left w:val="none" w:sz="0" w:space="0" w:color="auto"/>
                        <w:bottom w:val="none" w:sz="0" w:space="0" w:color="auto"/>
                        <w:right w:val="none" w:sz="0" w:space="0" w:color="auto"/>
                      </w:divBdr>
                      <w:divsChild>
                        <w:div w:id="1193573927">
                          <w:marLeft w:val="0"/>
                          <w:marRight w:val="0"/>
                          <w:marTop w:val="0"/>
                          <w:marBottom w:val="0"/>
                          <w:divBdr>
                            <w:top w:val="none" w:sz="0" w:space="0" w:color="auto"/>
                            <w:left w:val="none" w:sz="0" w:space="0" w:color="auto"/>
                            <w:bottom w:val="none" w:sz="0" w:space="0" w:color="auto"/>
                            <w:right w:val="none" w:sz="0" w:space="0" w:color="auto"/>
                          </w:divBdr>
                        </w:div>
                      </w:divsChild>
                    </w:div>
                    <w:div w:id="299306566">
                      <w:marLeft w:val="0"/>
                      <w:marRight w:val="0"/>
                      <w:marTop w:val="0"/>
                      <w:marBottom w:val="0"/>
                      <w:divBdr>
                        <w:top w:val="none" w:sz="0" w:space="0" w:color="auto"/>
                        <w:left w:val="none" w:sz="0" w:space="0" w:color="auto"/>
                        <w:bottom w:val="none" w:sz="0" w:space="0" w:color="auto"/>
                        <w:right w:val="none" w:sz="0" w:space="0" w:color="auto"/>
                      </w:divBdr>
                      <w:divsChild>
                        <w:div w:id="602421913">
                          <w:marLeft w:val="0"/>
                          <w:marRight w:val="0"/>
                          <w:marTop w:val="0"/>
                          <w:marBottom w:val="0"/>
                          <w:divBdr>
                            <w:top w:val="none" w:sz="0" w:space="0" w:color="auto"/>
                            <w:left w:val="none" w:sz="0" w:space="0" w:color="auto"/>
                            <w:bottom w:val="none" w:sz="0" w:space="0" w:color="auto"/>
                            <w:right w:val="none" w:sz="0" w:space="0" w:color="auto"/>
                          </w:divBdr>
                        </w:div>
                      </w:divsChild>
                    </w:div>
                    <w:div w:id="666514479">
                      <w:marLeft w:val="0"/>
                      <w:marRight w:val="0"/>
                      <w:marTop w:val="0"/>
                      <w:marBottom w:val="0"/>
                      <w:divBdr>
                        <w:top w:val="none" w:sz="0" w:space="0" w:color="auto"/>
                        <w:left w:val="none" w:sz="0" w:space="0" w:color="auto"/>
                        <w:bottom w:val="none" w:sz="0" w:space="0" w:color="auto"/>
                        <w:right w:val="none" w:sz="0" w:space="0" w:color="auto"/>
                      </w:divBdr>
                      <w:divsChild>
                        <w:div w:id="341049545">
                          <w:marLeft w:val="0"/>
                          <w:marRight w:val="0"/>
                          <w:marTop w:val="0"/>
                          <w:marBottom w:val="0"/>
                          <w:divBdr>
                            <w:top w:val="none" w:sz="0" w:space="0" w:color="auto"/>
                            <w:left w:val="none" w:sz="0" w:space="0" w:color="auto"/>
                            <w:bottom w:val="none" w:sz="0" w:space="0" w:color="auto"/>
                            <w:right w:val="none" w:sz="0" w:space="0" w:color="auto"/>
                          </w:divBdr>
                        </w:div>
                      </w:divsChild>
                    </w:div>
                    <w:div w:id="366881310">
                      <w:marLeft w:val="0"/>
                      <w:marRight w:val="0"/>
                      <w:marTop w:val="0"/>
                      <w:marBottom w:val="0"/>
                      <w:divBdr>
                        <w:top w:val="none" w:sz="0" w:space="0" w:color="auto"/>
                        <w:left w:val="none" w:sz="0" w:space="0" w:color="auto"/>
                        <w:bottom w:val="none" w:sz="0" w:space="0" w:color="auto"/>
                        <w:right w:val="none" w:sz="0" w:space="0" w:color="auto"/>
                      </w:divBdr>
                      <w:divsChild>
                        <w:div w:id="77673750">
                          <w:marLeft w:val="0"/>
                          <w:marRight w:val="0"/>
                          <w:marTop w:val="0"/>
                          <w:marBottom w:val="0"/>
                          <w:divBdr>
                            <w:top w:val="none" w:sz="0" w:space="0" w:color="auto"/>
                            <w:left w:val="none" w:sz="0" w:space="0" w:color="auto"/>
                            <w:bottom w:val="none" w:sz="0" w:space="0" w:color="auto"/>
                            <w:right w:val="none" w:sz="0" w:space="0" w:color="auto"/>
                          </w:divBdr>
                        </w:div>
                      </w:divsChild>
                    </w:div>
                    <w:div w:id="898056377">
                      <w:marLeft w:val="0"/>
                      <w:marRight w:val="0"/>
                      <w:marTop w:val="0"/>
                      <w:marBottom w:val="0"/>
                      <w:divBdr>
                        <w:top w:val="none" w:sz="0" w:space="0" w:color="auto"/>
                        <w:left w:val="none" w:sz="0" w:space="0" w:color="auto"/>
                        <w:bottom w:val="none" w:sz="0" w:space="0" w:color="auto"/>
                        <w:right w:val="none" w:sz="0" w:space="0" w:color="auto"/>
                      </w:divBdr>
                      <w:divsChild>
                        <w:div w:id="1377315204">
                          <w:marLeft w:val="0"/>
                          <w:marRight w:val="0"/>
                          <w:marTop w:val="0"/>
                          <w:marBottom w:val="0"/>
                          <w:divBdr>
                            <w:top w:val="none" w:sz="0" w:space="0" w:color="auto"/>
                            <w:left w:val="none" w:sz="0" w:space="0" w:color="auto"/>
                            <w:bottom w:val="none" w:sz="0" w:space="0" w:color="auto"/>
                            <w:right w:val="none" w:sz="0" w:space="0" w:color="auto"/>
                          </w:divBdr>
                        </w:div>
                      </w:divsChild>
                    </w:div>
                    <w:div w:id="900794913">
                      <w:marLeft w:val="0"/>
                      <w:marRight w:val="0"/>
                      <w:marTop w:val="0"/>
                      <w:marBottom w:val="0"/>
                      <w:divBdr>
                        <w:top w:val="none" w:sz="0" w:space="0" w:color="auto"/>
                        <w:left w:val="none" w:sz="0" w:space="0" w:color="auto"/>
                        <w:bottom w:val="none" w:sz="0" w:space="0" w:color="auto"/>
                        <w:right w:val="none" w:sz="0" w:space="0" w:color="auto"/>
                      </w:divBdr>
                      <w:divsChild>
                        <w:div w:id="64957721">
                          <w:marLeft w:val="0"/>
                          <w:marRight w:val="0"/>
                          <w:marTop w:val="0"/>
                          <w:marBottom w:val="0"/>
                          <w:divBdr>
                            <w:top w:val="none" w:sz="0" w:space="0" w:color="auto"/>
                            <w:left w:val="none" w:sz="0" w:space="0" w:color="auto"/>
                            <w:bottom w:val="none" w:sz="0" w:space="0" w:color="auto"/>
                            <w:right w:val="none" w:sz="0" w:space="0" w:color="auto"/>
                          </w:divBdr>
                        </w:div>
                      </w:divsChild>
                    </w:div>
                    <w:div w:id="615408283">
                      <w:marLeft w:val="0"/>
                      <w:marRight w:val="0"/>
                      <w:marTop w:val="0"/>
                      <w:marBottom w:val="0"/>
                      <w:divBdr>
                        <w:top w:val="none" w:sz="0" w:space="0" w:color="auto"/>
                        <w:left w:val="none" w:sz="0" w:space="0" w:color="auto"/>
                        <w:bottom w:val="none" w:sz="0" w:space="0" w:color="auto"/>
                        <w:right w:val="none" w:sz="0" w:space="0" w:color="auto"/>
                      </w:divBdr>
                      <w:divsChild>
                        <w:div w:id="577639009">
                          <w:marLeft w:val="0"/>
                          <w:marRight w:val="0"/>
                          <w:marTop w:val="0"/>
                          <w:marBottom w:val="0"/>
                          <w:divBdr>
                            <w:top w:val="none" w:sz="0" w:space="0" w:color="auto"/>
                            <w:left w:val="none" w:sz="0" w:space="0" w:color="auto"/>
                            <w:bottom w:val="none" w:sz="0" w:space="0" w:color="auto"/>
                            <w:right w:val="none" w:sz="0" w:space="0" w:color="auto"/>
                          </w:divBdr>
                        </w:div>
                      </w:divsChild>
                    </w:div>
                    <w:div w:id="1406608942">
                      <w:marLeft w:val="0"/>
                      <w:marRight w:val="0"/>
                      <w:marTop w:val="0"/>
                      <w:marBottom w:val="0"/>
                      <w:divBdr>
                        <w:top w:val="none" w:sz="0" w:space="0" w:color="auto"/>
                        <w:left w:val="none" w:sz="0" w:space="0" w:color="auto"/>
                        <w:bottom w:val="none" w:sz="0" w:space="0" w:color="auto"/>
                        <w:right w:val="none" w:sz="0" w:space="0" w:color="auto"/>
                      </w:divBdr>
                      <w:divsChild>
                        <w:div w:id="1856114117">
                          <w:marLeft w:val="0"/>
                          <w:marRight w:val="0"/>
                          <w:marTop w:val="0"/>
                          <w:marBottom w:val="0"/>
                          <w:divBdr>
                            <w:top w:val="none" w:sz="0" w:space="0" w:color="auto"/>
                            <w:left w:val="none" w:sz="0" w:space="0" w:color="auto"/>
                            <w:bottom w:val="none" w:sz="0" w:space="0" w:color="auto"/>
                            <w:right w:val="none" w:sz="0" w:space="0" w:color="auto"/>
                          </w:divBdr>
                        </w:div>
                      </w:divsChild>
                    </w:div>
                    <w:div w:id="1686201634">
                      <w:marLeft w:val="0"/>
                      <w:marRight w:val="0"/>
                      <w:marTop w:val="0"/>
                      <w:marBottom w:val="0"/>
                      <w:divBdr>
                        <w:top w:val="none" w:sz="0" w:space="0" w:color="auto"/>
                        <w:left w:val="none" w:sz="0" w:space="0" w:color="auto"/>
                        <w:bottom w:val="none" w:sz="0" w:space="0" w:color="auto"/>
                        <w:right w:val="none" w:sz="0" w:space="0" w:color="auto"/>
                      </w:divBdr>
                      <w:divsChild>
                        <w:div w:id="106603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419921">
              <w:marLeft w:val="0"/>
              <w:marRight w:val="0"/>
              <w:marTop w:val="0"/>
              <w:marBottom w:val="0"/>
              <w:divBdr>
                <w:top w:val="none" w:sz="0" w:space="0" w:color="auto"/>
                <w:left w:val="none" w:sz="0" w:space="0" w:color="auto"/>
                <w:bottom w:val="none" w:sz="0" w:space="0" w:color="auto"/>
                <w:right w:val="none" w:sz="0" w:space="0" w:color="auto"/>
              </w:divBdr>
              <w:divsChild>
                <w:div w:id="1405030166">
                  <w:marLeft w:val="0"/>
                  <w:marRight w:val="0"/>
                  <w:marTop w:val="0"/>
                  <w:marBottom w:val="0"/>
                  <w:divBdr>
                    <w:top w:val="none" w:sz="0" w:space="0" w:color="auto"/>
                    <w:left w:val="none" w:sz="0" w:space="0" w:color="auto"/>
                    <w:bottom w:val="none" w:sz="0" w:space="0" w:color="auto"/>
                    <w:right w:val="none" w:sz="0" w:space="0" w:color="auto"/>
                  </w:divBdr>
                </w:div>
              </w:divsChild>
            </w:div>
            <w:div w:id="647630672">
              <w:marLeft w:val="0"/>
              <w:marRight w:val="0"/>
              <w:marTop w:val="0"/>
              <w:marBottom w:val="0"/>
              <w:divBdr>
                <w:top w:val="none" w:sz="0" w:space="0" w:color="auto"/>
                <w:left w:val="none" w:sz="0" w:space="0" w:color="auto"/>
                <w:bottom w:val="none" w:sz="0" w:space="0" w:color="auto"/>
                <w:right w:val="none" w:sz="0" w:space="0" w:color="auto"/>
              </w:divBdr>
              <w:divsChild>
                <w:div w:id="934938759">
                  <w:marLeft w:val="0"/>
                  <w:marRight w:val="0"/>
                  <w:marTop w:val="0"/>
                  <w:marBottom w:val="0"/>
                  <w:divBdr>
                    <w:top w:val="none" w:sz="0" w:space="0" w:color="auto"/>
                    <w:left w:val="none" w:sz="0" w:space="0" w:color="auto"/>
                    <w:bottom w:val="none" w:sz="0" w:space="0" w:color="auto"/>
                    <w:right w:val="none" w:sz="0" w:space="0" w:color="auto"/>
                  </w:divBdr>
                </w:div>
              </w:divsChild>
            </w:div>
            <w:div w:id="1051657747">
              <w:marLeft w:val="0"/>
              <w:marRight w:val="0"/>
              <w:marTop w:val="0"/>
              <w:marBottom w:val="0"/>
              <w:divBdr>
                <w:top w:val="none" w:sz="0" w:space="0" w:color="auto"/>
                <w:left w:val="none" w:sz="0" w:space="0" w:color="auto"/>
                <w:bottom w:val="none" w:sz="0" w:space="0" w:color="auto"/>
                <w:right w:val="none" w:sz="0" w:space="0" w:color="auto"/>
              </w:divBdr>
              <w:divsChild>
                <w:div w:id="2124494236">
                  <w:marLeft w:val="0"/>
                  <w:marRight w:val="0"/>
                  <w:marTop w:val="0"/>
                  <w:marBottom w:val="0"/>
                  <w:divBdr>
                    <w:top w:val="none" w:sz="0" w:space="0" w:color="auto"/>
                    <w:left w:val="none" w:sz="0" w:space="0" w:color="auto"/>
                    <w:bottom w:val="none" w:sz="0" w:space="0" w:color="auto"/>
                    <w:right w:val="none" w:sz="0" w:space="0" w:color="auto"/>
                  </w:divBdr>
                </w:div>
              </w:divsChild>
            </w:div>
            <w:div w:id="97795059">
              <w:marLeft w:val="0"/>
              <w:marRight w:val="0"/>
              <w:marTop w:val="0"/>
              <w:marBottom w:val="0"/>
              <w:divBdr>
                <w:top w:val="none" w:sz="0" w:space="0" w:color="auto"/>
                <w:left w:val="none" w:sz="0" w:space="0" w:color="auto"/>
                <w:bottom w:val="none" w:sz="0" w:space="0" w:color="auto"/>
                <w:right w:val="none" w:sz="0" w:space="0" w:color="auto"/>
              </w:divBdr>
              <w:divsChild>
                <w:div w:id="60252324">
                  <w:marLeft w:val="0"/>
                  <w:marRight w:val="0"/>
                  <w:marTop w:val="0"/>
                  <w:marBottom w:val="0"/>
                  <w:divBdr>
                    <w:top w:val="none" w:sz="0" w:space="0" w:color="auto"/>
                    <w:left w:val="none" w:sz="0" w:space="0" w:color="auto"/>
                    <w:bottom w:val="none" w:sz="0" w:space="0" w:color="auto"/>
                    <w:right w:val="none" w:sz="0" w:space="0" w:color="auto"/>
                  </w:divBdr>
                </w:div>
                <w:div w:id="185292065">
                  <w:marLeft w:val="0"/>
                  <w:marRight w:val="0"/>
                  <w:marTop w:val="0"/>
                  <w:marBottom w:val="0"/>
                  <w:divBdr>
                    <w:top w:val="none" w:sz="0" w:space="0" w:color="auto"/>
                    <w:left w:val="none" w:sz="0" w:space="0" w:color="auto"/>
                    <w:bottom w:val="none" w:sz="0" w:space="0" w:color="auto"/>
                    <w:right w:val="none" w:sz="0" w:space="0" w:color="auto"/>
                  </w:divBdr>
                </w:div>
                <w:div w:id="102845589">
                  <w:marLeft w:val="0"/>
                  <w:marRight w:val="0"/>
                  <w:marTop w:val="0"/>
                  <w:marBottom w:val="0"/>
                  <w:divBdr>
                    <w:top w:val="none" w:sz="0" w:space="0" w:color="auto"/>
                    <w:left w:val="none" w:sz="0" w:space="0" w:color="auto"/>
                    <w:bottom w:val="none" w:sz="0" w:space="0" w:color="auto"/>
                    <w:right w:val="none" w:sz="0" w:space="0" w:color="auto"/>
                  </w:divBdr>
                </w:div>
              </w:divsChild>
            </w:div>
            <w:div w:id="1647588230">
              <w:marLeft w:val="0"/>
              <w:marRight w:val="0"/>
              <w:marTop w:val="0"/>
              <w:marBottom w:val="0"/>
              <w:divBdr>
                <w:top w:val="none" w:sz="0" w:space="0" w:color="auto"/>
                <w:left w:val="none" w:sz="0" w:space="0" w:color="auto"/>
                <w:bottom w:val="none" w:sz="0" w:space="0" w:color="auto"/>
                <w:right w:val="none" w:sz="0" w:space="0" w:color="auto"/>
              </w:divBdr>
              <w:divsChild>
                <w:div w:id="618612136">
                  <w:marLeft w:val="0"/>
                  <w:marRight w:val="0"/>
                  <w:marTop w:val="30"/>
                  <w:marBottom w:val="30"/>
                  <w:divBdr>
                    <w:top w:val="none" w:sz="0" w:space="0" w:color="auto"/>
                    <w:left w:val="none" w:sz="0" w:space="0" w:color="auto"/>
                    <w:bottom w:val="none" w:sz="0" w:space="0" w:color="auto"/>
                    <w:right w:val="none" w:sz="0" w:space="0" w:color="auto"/>
                  </w:divBdr>
                  <w:divsChild>
                    <w:div w:id="683363818">
                      <w:marLeft w:val="0"/>
                      <w:marRight w:val="0"/>
                      <w:marTop w:val="0"/>
                      <w:marBottom w:val="0"/>
                      <w:divBdr>
                        <w:top w:val="none" w:sz="0" w:space="0" w:color="auto"/>
                        <w:left w:val="none" w:sz="0" w:space="0" w:color="auto"/>
                        <w:bottom w:val="none" w:sz="0" w:space="0" w:color="auto"/>
                        <w:right w:val="none" w:sz="0" w:space="0" w:color="auto"/>
                      </w:divBdr>
                      <w:divsChild>
                        <w:div w:id="140656048">
                          <w:marLeft w:val="0"/>
                          <w:marRight w:val="0"/>
                          <w:marTop w:val="0"/>
                          <w:marBottom w:val="0"/>
                          <w:divBdr>
                            <w:top w:val="none" w:sz="0" w:space="0" w:color="auto"/>
                            <w:left w:val="none" w:sz="0" w:space="0" w:color="auto"/>
                            <w:bottom w:val="none" w:sz="0" w:space="0" w:color="auto"/>
                            <w:right w:val="none" w:sz="0" w:space="0" w:color="auto"/>
                          </w:divBdr>
                        </w:div>
                      </w:divsChild>
                    </w:div>
                    <w:div w:id="1883521413">
                      <w:marLeft w:val="0"/>
                      <w:marRight w:val="0"/>
                      <w:marTop w:val="0"/>
                      <w:marBottom w:val="0"/>
                      <w:divBdr>
                        <w:top w:val="none" w:sz="0" w:space="0" w:color="auto"/>
                        <w:left w:val="none" w:sz="0" w:space="0" w:color="auto"/>
                        <w:bottom w:val="none" w:sz="0" w:space="0" w:color="auto"/>
                        <w:right w:val="none" w:sz="0" w:space="0" w:color="auto"/>
                      </w:divBdr>
                      <w:divsChild>
                        <w:div w:id="440301022">
                          <w:marLeft w:val="0"/>
                          <w:marRight w:val="0"/>
                          <w:marTop w:val="0"/>
                          <w:marBottom w:val="0"/>
                          <w:divBdr>
                            <w:top w:val="none" w:sz="0" w:space="0" w:color="auto"/>
                            <w:left w:val="none" w:sz="0" w:space="0" w:color="auto"/>
                            <w:bottom w:val="none" w:sz="0" w:space="0" w:color="auto"/>
                            <w:right w:val="none" w:sz="0" w:space="0" w:color="auto"/>
                          </w:divBdr>
                        </w:div>
                      </w:divsChild>
                    </w:div>
                    <w:div w:id="1648633637">
                      <w:marLeft w:val="0"/>
                      <w:marRight w:val="0"/>
                      <w:marTop w:val="0"/>
                      <w:marBottom w:val="0"/>
                      <w:divBdr>
                        <w:top w:val="none" w:sz="0" w:space="0" w:color="auto"/>
                        <w:left w:val="none" w:sz="0" w:space="0" w:color="auto"/>
                        <w:bottom w:val="none" w:sz="0" w:space="0" w:color="auto"/>
                        <w:right w:val="none" w:sz="0" w:space="0" w:color="auto"/>
                      </w:divBdr>
                      <w:divsChild>
                        <w:div w:id="649019949">
                          <w:marLeft w:val="0"/>
                          <w:marRight w:val="0"/>
                          <w:marTop w:val="0"/>
                          <w:marBottom w:val="0"/>
                          <w:divBdr>
                            <w:top w:val="none" w:sz="0" w:space="0" w:color="auto"/>
                            <w:left w:val="none" w:sz="0" w:space="0" w:color="auto"/>
                            <w:bottom w:val="none" w:sz="0" w:space="0" w:color="auto"/>
                            <w:right w:val="none" w:sz="0" w:space="0" w:color="auto"/>
                          </w:divBdr>
                        </w:div>
                      </w:divsChild>
                    </w:div>
                    <w:div w:id="1507282262">
                      <w:marLeft w:val="0"/>
                      <w:marRight w:val="0"/>
                      <w:marTop w:val="0"/>
                      <w:marBottom w:val="0"/>
                      <w:divBdr>
                        <w:top w:val="none" w:sz="0" w:space="0" w:color="auto"/>
                        <w:left w:val="none" w:sz="0" w:space="0" w:color="auto"/>
                        <w:bottom w:val="none" w:sz="0" w:space="0" w:color="auto"/>
                        <w:right w:val="none" w:sz="0" w:space="0" w:color="auto"/>
                      </w:divBdr>
                      <w:divsChild>
                        <w:div w:id="1549104966">
                          <w:marLeft w:val="0"/>
                          <w:marRight w:val="0"/>
                          <w:marTop w:val="0"/>
                          <w:marBottom w:val="0"/>
                          <w:divBdr>
                            <w:top w:val="none" w:sz="0" w:space="0" w:color="auto"/>
                            <w:left w:val="none" w:sz="0" w:space="0" w:color="auto"/>
                            <w:bottom w:val="none" w:sz="0" w:space="0" w:color="auto"/>
                            <w:right w:val="none" w:sz="0" w:space="0" w:color="auto"/>
                          </w:divBdr>
                        </w:div>
                      </w:divsChild>
                    </w:div>
                    <w:div w:id="691611577">
                      <w:marLeft w:val="0"/>
                      <w:marRight w:val="0"/>
                      <w:marTop w:val="0"/>
                      <w:marBottom w:val="0"/>
                      <w:divBdr>
                        <w:top w:val="none" w:sz="0" w:space="0" w:color="auto"/>
                        <w:left w:val="none" w:sz="0" w:space="0" w:color="auto"/>
                        <w:bottom w:val="none" w:sz="0" w:space="0" w:color="auto"/>
                        <w:right w:val="none" w:sz="0" w:space="0" w:color="auto"/>
                      </w:divBdr>
                      <w:divsChild>
                        <w:div w:id="27687388">
                          <w:marLeft w:val="0"/>
                          <w:marRight w:val="0"/>
                          <w:marTop w:val="0"/>
                          <w:marBottom w:val="0"/>
                          <w:divBdr>
                            <w:top w:val="none" w:sz="0" w:space="0" w:color="auto"/>
                            <w:left w:val="none" w:sz="0" w:space="0" w:color="auto"/>
                            <w:bottom w:val="none" w:sz="0" w:space="0" w:color="auto"/>
                            <w:right w:val="none" w:sz="0" w:space="0" w:color="auto"/>
                          </w:divBdr>
                        </w:div>
                      </w:divsChild>
                    </w:div>
                    <w:div w:id="1486237390">
                      <w:marLeft w:val="0"/>
                      <w:marRight w:val="0"/>
                      <w:marTop w:val="0"/>
                      <w:marBottom w:val="0"/>
                      <w:divBdr>
                        <w:top w:val="none" w:sz="0" w:space="0" w:color="auto"/>
                        <w:left w:val="none" w:sz="0" w:space="0" w:color="auto"/>
                        <w:bottom w:val="none" w:sz="0" w:space="0" w:color="auto"/>
                        <w:right w:val="none" w:sz="0" w:space="0" w:color="auto"/>
                      </w:divBdr>
                      <w:divsChild>
                        <w:div w:id="2011179070">
                          <w:marLeft w:val="0"/>
                          <w:marRight w:val="0"/>
                          <w:marTop w:val="0"/>
                          <w:marBottom w:val="0"/>
                          <w:divBdr>
                            <w:top w:val="none" w:sz="0" w:space="0" w:color="auto"/>
                            <w:left w:val="none" w:sz="0" w:space="0" w:color="auto"/>
                            <w:bottom w:val="none" w:sz="0" w:space="0" w:color="auto"/>
                            <w:right w:val="none" w:sz="0" w:space="0" w:color="auto"/>
                          </w:divBdr>
                        </w:div>
                      </w:divsChild>
                    </w:div>
                    <w:div w:id="1879707878">
                      <w:marLeft w:val="0"/>
                      <w:marRight w:val="0"/>
                      <w:marTop w:val="0"/>
                      <w:marBottom w:val="0"/>
                      <w:divBdr>
                        <w:top w:val="none" w:sz="0" w:space="0" w:color="auto"/>
                        <w:left w:val="none" w:sz="0" w:space="0" w:color="auto"/>
                        <w:bottom w:val="none" w:sz="0" w:space="0" w:color="auto"/>
                        <w:right w:val="none" w:sz="0" w:space="0" w:color="auto"/>
                      </w:divBdr>
                      <w:divsChild>
                        <w:div w:id="892935263">
                          <w:marLeft w:val="0"/>
                          <w:marRight w:val="0"/>
                          <w:marTop w:val="0"/>
                          <w:marBottom w:val="0"/>
                          <w:divBdr>
                            <w:top w:val="none" w:sz="0" w:space="0" w:color="auto"/>
                            <w:left w:val="none" w:sz="0" w:space="0" w:color="auto"/>
                            <w:bottom w:val="none" w:sz="0" w:space="0" w:color="auto"/>
                            <w:right w:val="none" w:sz="0" w:space="0" w:color="auto"/>
                          </w:divBdr>
                        </w:div>
                      </w:divsChild>
                    </w:div>
                    <w:div w:id="173813463">
                      <w:marLeft w:val="0"/>
                      <w:marRight w:val="0"/>
                      <w:marTop w:val="0"/>
                      <w:marBottom w:val="0"/>
                      <w:divBdr>
                        <w:top w:val="none" w:sz="0" w:space="0" w:color="auto"/>
                        <w:left w:val="none" w:sz="0" w:space="0" w:color="auto"/>
                        <w:bottom w:val="none" w:sz="0" w:space="0" w:color="auto"/>
                        <w:right w:val="none" w:sz="0" w:space="0" w:color="auto"/>
                      </w:divBdr>
                      <w:divsChild>
                        <w:div w:id="1479565052">
                          <w:marLeft w:val="0"/>
                          <w:marRight w:val="0"/>
                          <w:marTop w:val="0"/>
                          <w:marBottom w:val="0"/>
                          <w:divBdr>
                            <w:top w:val="none" w:sz="0" w:space="0" w:color="auto"/>
                            <w:left w:val="none" w:sz="0" w:space="0" w:color="auto"/>
                            <w:bottom w:val="none" w:sz="0" w:space="0" w:color="auto"/>
                            <w:right w:val="none" w:sz="0" w:space="0" w:color="auto"/>
                          </w:divBdr>
                        </w:div>
                      </w:divsChild>
                    </w:div>
                    <w:div w:id="92022381">
                      <w:marLeft w:val="0"/>
                      <w:marRight w:val="0"/>
                      <w:marTop w:val="0"/>
                      <w:marBottom w:val="0"/>
                      <w:divBdr>
                        <w:top w:val="none" w:sz="0" w:space="0" w:color="auto"/>
                        <w:left w:val="none" w:sz="0" w:space="0" w:color="auto"/>
                        <w:bottom w:val="none" w:sz="0" w:space="0" w:color="auto"/>
                        <w:right w:val="none" w:sz="0" w:space="0" w:color="auto"/>
                      </w:divBdr>
                      <w:divsChild>
                        <w:div w:id="284625324">
                          <w:marLeft w:val="0"/>
                          <w:marRight w:val="0"/>
                          <w:marTop w:val="0"/>
                          <w:marBottom w:val="0"/>
                          <w:divBdr>
                            <w:top w:val="none" w:sz="0" w:space="0" w:color="auto"/>
                            <w:left w:val="none" w:sz="0" w:space="0" w:color="auto"/>
                            <w:bottom w:val="none" w:sz="0" w:space="0" w:color="auto"/>
                            <w:right w:val="none" w:sz="0" w:space="0" w:color="auto"/>
                          </w:divBdr>
                        </w:div>
                      </w:divsChild>
                    </w:div>
                    <w:div w:id="1877352053">
                      <w:marLeft w:val="0"/>
                      <w:marRight w:val="0"/>
                      <w:marTop w:val="0"/>
                      <w:marBottom w:val="0"/>
                      <w:divBdr>
                        <w:top w:val="none" w:sz="0" w:space="0" w:color="auto"/>
                        <w:left w:val="none" w:sz="0" w:space="0" w:color="auto"/>
                        <w:bottom w:val="none" w:sz="0" w:space="0" w:color="auto"/>
                        <w:right w:val="none" w:sz="0" w:space="0" w:color="auto"/>
                      </w:divBdr>
                      <w:divsChild>
                        <w:div w:id="61979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667950">
              <w:marLeft w:val="0"/>
              <w:marRight w:val="0"/>
              <w:marTop w:val="0"/>
              <w:marBottom w:val="0"/>
              <w:divBdr>
                <w:top w:val="none" w:sz="0" w:space="0" w:color="auto"/>
                <w:left w:val="none" w:sz="0" w:space="0" w:color="auto"/>
                <w:bottom w:val="none" w:sz="0" w:space="0" w:color="auto"/>
                <w:right w:val="none" w:sz="0" w:space="0" w:color="auto"/>
              </w:divBdr>
            </w:div>
            <w:div w:id="1457023831">
              <w:marLeft w:val="0"/>
              <w:marRight w:val="0"/>
              <w:marTop w:val="0"/>
              <w:marBottom w:val="0"/>
              <w:divBdr>
                <w:top w:val="none" w:sz="0" w:space="0" w:color="auto"/>
                <w:left w:val="none" w:sz="0" w:space="0" w:color="auto"/>
                <w:bottom w:val="none" w:sz="0" w:space="0" w:color="auto"/>
                <w:right w:val="none" w:sz="0" w:space="0" w:color="auto"/>
              </w:divBdr>
            </w:div>
            <w:div w:id="385832687">
              <w:marLeft w:val="0"/>
              <w:marRight w:val="0"/>
              <w:marTop w:val="0"/>
              <w:marBottom w:val="0"/>
              <w:divBdr>
                <w:top w:val="none" w:sz="0" w:space="0" w:color="auto"/>
                <w:left w:val="none" w:sz="0" w:space="0" w:color="auto"/>
                <w:bottom w:val="none" w:sz="0" w:space="0" w:color="auto"/>
                <w:right w:val="none" w:sz="0" w:space="0" w:color="auto"/>
              </w:divBdr>
            </w:div>
            <w:div w:id="708725027">
              <w:marLeft w:val="0"/>
              <w:marRight w:val="0"/>
              <w:marTop w:val="0"/>
              <w:marBottom w:val="0"/>
              <w:divBdr>
                <w:top w:val="none" w:sz="0" w:space="0" w:color="auto"/>
                <w:left w:val="none" w:sz="0" w:space="0" w:color="auto"/>
                <w:bottom w:val="none" w:sz="0" w:space="0" w:color="auto"/>
                <w:right w:val="none" w:sz="0" w:space="0" w:color="auto"/>
              </w:divBdr>
            </w:div>
            <w:div w:id="1901481830">
              <w:marLeft w:val="0"/>
              <w:marRight w:val="0"/>
              <w:marTop w:val="0"/>
              <w:marBottom w:val="0"/>
              <w:divBdr>
                <w:top w:val="none" w:sz="0" w:space="0" w:color="auto"/>
                <w:left w:val="none" w:sz="0" w:space="0" w:color="auto"/>
                <w:bottom w:val="none" w:sz="0" w:space="0" w:color="auto"/>
                <w:right w:val="none" w:sz="0" w:space="0" w:color="auto"/>
              </w:divBdr>
            </w:div>
            <w:div w:id="736435324">
              <w:marLeft w:val="0"/>
              <w:marRight w:val="0"/>
              <w:marTop w:val="0"/>
              <w:marBottom w:val="0"/>
              <w:divBdr>
                <w:top w:val="none" w:sz="0" w:space="0" w:color="auto"/>
                <w:left w:val="none" w:sz="0" w:space="0" w:color="auto"/>
                <w:bottom w:val="none" w:sz="0" w:space="0" w:color="auto"/>
                <w:right w:val="none" w:sz="0" w:space="0" w:color="auto"/>
              </w:divBdr>
            </w:div>
            <w:div w:id="1603032052">
              <w:marLeft w:val="0"/>
              <w:marRight w:val="0"/>
              <w:marTop w:val="0"/>
              <w:marBottom w:val="0"/>
              <w:divBdr>
                <w:top w:val="none" w:sz="0" w:space="0" w:color="auto"/>
                <w:left w:val="none" w:sz="0" w:space="0" w:color="auto"/>
                <w:bottom w:val="none" w:sz="0" w:space="0" w:color="auto"/>
                <w:right w:val="none" w:sz="0" w:space="0" w:color="auto"/>
              </w:divBdr>
            </w:div>
            <w:div w:id="1807238203">
              <w:marLeft w:val="0"/>
              <w:marRight w:val="0"/>
              <w:marTop w:val="0"/>
              <w:marBottom w:val="0"/>
              <w:divBdr>
                <w:top w:val="none" w:sz="0" w:space="0" w:color="auto"/>
                <w:left w:val="none" w:sz="0" w:space="0" w:color="auto"/>
                <w:bottom w:val="none" w:sz="0" w:space="0" w:color="auto"/>
                <w:right w:val="none" w:sz="0" w:space="0" w:color="auto"/>
              </w:divBdr>
            </w:div>
            <w:div w:id="755829985">
              <w:marLeft w:val="0"/>
              <w:marRight w:val="0"/>
              <w:marTop w:val="0"/>
              <w:marBottom w:val="0"/>
              <w:divBdr>
                <w:top w:val="none" w:sz="0" w:space="0" w:color="auto"/>
                <w:left w:val="none" w:sz="0" w:space="0" w:color="auto"/>
                <w:bottom w:val="none" w:sz="0" w:space="0" w:color="auto"/>
                <w:right w:val="none" w:sz="0" w:space="0" w:color="auto"/>
              </w:divBdr>
            </w:div>
            <w:div w:id="463430856">
              <w:marLeft w:val="0"/>
              <w:marRight w:val="0"/>
              <w:marTop w:val="0"/>
              <w:marBottom w:val="0"/>
              <w:divBdr>
                <w:top w:val="none" w:sz="0" w:space="0" w:color="auto"/>
                <w:left w:val="none" w:sz="0" w:space="0" w:color="auto"/>
                <w:bottom w:val="none" w:sz="0" w:space="0" w:color="auto"/>
                <w:right w:val="none" w:sz="0" w:space="0" w:color="auto"/>
              </w:divBdr>
            </w:div>
            <w:div w:id="1784034228">
              <w:marLeft w:val="0"/>
              <w:marRight w:val="0"/>
              <w:marTop w:val="0"/>
              <w:marBottom w:val="0"/>
              <w:divBdr>
                <w:top w:val="none" w:sz="0" w:space="0" w:color="auto"/>
                <w:left w:val="none" w:sz="0" w:space="0" w:color="auto"/>
                <w:bottom w:val="none" w:sz="0" w:space="0" w:color="auto"/>
                <w:right w:val="none" w:sz="0" w:space="0" w:color="auto"/>
              </w:divBdr>
            </w:div>
            <w:div w:id="592320476">
              <w:marLeft w:val="0"/>
              <w:marRight w:val="0"/>
              <w:marTop w:val="0"/>
              <w:marBottom w:val="0"/>
              <w:divBdr>
                <w:top w:val="none" w:sz="0" w:space="0" w:color="auto"/>
                <w:left w:val="none" w:sz="0" w:space="0" w:color="auto"/>
                <w:bottom w:val="none" w:sz="0" w:space="0" w:color="auto"/>
                <w:right w:val="none" w:sz="0" w:space="0" w:color="auto"/>
              </w:divBdr>
            </w:div>
            <w:div w:id="1502744276">
              <w:marLeft w:val="0"/>
              <w:marRight w:val="0"/>
              <w:marTop w:val="0"/>
              <w:marBottom w:val="0"/>
              <w:divBdr>
                <w:top w:val="none" w:sz="0" w:space="0" w:color="auto"/>
                <w:left w:val="none" w:sz="0" w:space="0" w:color="auto"/>
                <w:bottom w:val="none" w:sz="0" w:space="0" w:color="auto"/>
                <w:right w:val="none" w:sz="0" w:space="0" w:color="auto"/>
              </w:divBdr>
            </w:div>
            <w:div w:id="1793359102">
              <w:marLeft w:val="0"/>
              <w:marRight w:val="0"/>
              <w:marTop w:val="0"/>
              <w:marBottom w:val="0"/>
              <w:divBdr>
                <w:top w:val="none" w:sz="0" w:space="0" w:color="auto"/>
                <w:left w:val="none" w:sz="0" w:space="0" w:color="auto"/>
                <w:bottom w:val="none" w:sz="0" w:space="0" w:color="auto"/>
                <w:right w:val="none" w:sz="0" w:space="0" w:color="auto"/>
              </w:divBdr>
            </w:div>
            <w:div w:id="957680332">
              <w:marLeft w:val="0"/>
              <w:marRight w:val="0"/>
              <w:marTop w:val="0"/>
              <w:marBottom w:val="0"/>
              <w:divBdr>
                <w:top w:val="none" w:sz="0" w:space="0" w:color="auto"/>
                <w:left w:val="none" w:sz="0" w:space="0" w:color="auto"/>
                <w:bottom w:val="none" w:sz="0" w:space="0" w:color="auto"/>
                <w:right w:val="none" w:sz="0" w:space="0" w:color="auto"/>
              </w:divBdr>
            </w:div>
          </w:divsChild>
        </w:div>
        <w:div w:id="1501657032">
          <w:marLeft w:val="0"/>
          <w:marRight w:val="0"/>
          <w:marTop w:val="0"/>
          <w:marBottom w:val="0"/>
          <w:divBdr>
            <w:top w:val="none" w:sz="0" w:space="0" w:color="auto"/>
            <w:left w:val="none" w:sz="0" w:space="0" w:color="auto"/>
            <w:bottom w:val="none" w:sz="0" w:space="0" w:color="auto"/>
            <w:right w:val="none" w:sz="0" w:space="0" w:color="auto"/>
          </w:divBdr>
          <w:divsChild>
            <w:div w:id="456065236">
              <w:marLeft w:val="0"/>
              <w:marRight w:val="0"/>
              <w:marTop w:val="0"/>
              <w:marBottom w:val="0"/>
              <w:divBdr>
                <w:top w:val="none" w:sz="0" w:space="0" w:color="auto"/>
                <w:left w:val="none" w:sz="0" w:space="0" w:color="auto"/>
                <w:bottom w:val="none" w:sz="0" w:space="0" w:color="auto"/>
                <w:right w:val="none" w:sz="0" w:space="0" w:color="auto"/>
              </w:divBdr>
            </w:div>
          </w:divsChild>
        </w:div>
        <w:div w:id="1330602312">
          <w:marLeft w:val="0"/>
          <w:marRight w:val="0"/>
          <w:marTop w:val="0"/>
          <w:marBottom w:val="0"/>
          <w:divBdr>
            <w:top w:val="none" w:sz="0" w:space="0" w:color="auto"/>
            <w:left w:val="none" w:sz="0" w:space="0" w:color="auto"/>
            <w:bottom w:val="none" w:sz="0" w:space="0" w:color="auto"/>
            <w:right w:val="none" w:sz="0" w:space="0" w:color="auto"/>
          </w:divBdr>
          <w:divsChild>
            <w:div w:id="1398624263">
              <w:marLeft w:val="0"/>
              <w:marRight w:val="0"/>
              <w:marTop w:val="0"/>
              <w:marBottom w:val="0"/>
              <w:divBdr>
                <w:top w:val="none" w:sz="0" w:space="0" w:color="auto"/>
                <w:left w:val="none" w:sz="0" w:space="0" w:color="auto"/>
                <w:bottom w:val="none" w:sz="0" w:space="0" w:color="auto"/>
                <w:right w:val="none" w:sz="0" w:space="0" w:color="auto"/>
              </w:divBdr>
            </w:div>
          </w:divsChild>
        </w:div>
        <w:div w:id="2021077201">
          <w:marLeft w:val="0"/>
          <w:marRight w:val="0"/>
          <w:marTop w:val="0"/>
          <w:marBottom w:val="0"/>
          <w:divBdr>
            <w:top w:val="none" w:sz="0" w:space="0" w:color="auto"/>
            <w:left w:val="none" w:sz="0" w:space="0" w:color="auto"/>
            <w:bottom w:val="none" w:sz="0" w:space="0" w:color="auto"/>
            <w:right w:val="none" w:sz="0" w:space="0" w:color="auto"/>
          </w:divBdr>
          <w:divsChild>
            <w:div w:id="732779398">
              <w:marLeft w:val="0"/>
              <w:marRight w:val="0"/>
              <w:marTop w:val="0"/>
              <w:marBottom w:val="0"/>
              <w:divBdr>
                <w:top w:val="none" w:sz="0" w:space="0" w:color="auto"/>
                <w:left w:val="none" w:sz="0" w:space="0" w:color="auto"/>
                <w:bottom w:val="none" w:sz="0" w:space="0" w:color="auto"/>
                <w:right w:val="none" w:sz="0" w:space="0" w:color="auto"/>
              </w:divBdr>
            </w:div>
            <w:div w:id="1723745158">
              <w:marLeft w:val="0"/>
              <w:marRight w:val="0"/>
              <w:marTop w:val="0"/>
              <w:marBottom w:val="0"/>
              <w:divBdr>
                <w:top w:val="none" w:sz="0" w:space="0" w:color="auto"/>
                <w:left w:val="none" w:sz="0" w:space="0" w:color="auto"/>
                <w:bottom w:val="none" w:sz="0" w:space="0" w:color="auto"/>
                <w:right w:val="none" w:sz="0" w:space="0" w:color="auto"/>
              </w:divBdr>
            </w:div>
          </w:divsChild>
        </w:div>
        <w:div w:id="1390955363">
          <w:marLeft w:val="0"/>
          <w:marRight w:val="0"/>
          <w:marTop w:val="0"/>
          <w:marBottom w:val="0"/>
          <w:divBdr>
            <w:top w:val="none" w:sz="0" w:space="0" w:color="auto"/>
            <w:left w:val="none" w:sz="0" w:space="0" w:color="auto"/>
            <w:bottom w:val="none" w:sz="0" w:space="0" w:color="auto"/>
            <w:right w:val="none" w:sz="0" w:space="0" w:color="auto"/>
          </w:divBdr>
          <w:divsChild>
            <w:div w:id="1720058372">
              <w:marLeft w:val="0"/>
              <w:marRight w:val="0"/>
              <w:marTop w:val="0"/>
              <w:marBottom w:val="0"/>
              <w:divBdr>
                <w:top w:val="none" w:sz="0" w:space="0" w:color="auto"/>
                <w:left w:val="none" w:sz="0" w:space="0" w:color="auto"/>
                <w:bottom w:val="none" w:sz="0" w:space="0" w:color="auto"/>
                <w:right w:val="none" w:sz="0" w:space="0" w:color="auto"/>
              </w:divBdr>
            </w:div>
            <w:div w:id="1826966567">
              <w:marLeft w:val="0"/>
              <w:marRight w:val="0"/>
              <w:marTop w:val="0"/>
              <w:marBottom w:val="0"/>
              <w:divBdr>
                <w:top w:val="none" w:sz="0" w:space="0" w:color="auto"/>
                <w:left w:val="none" w:sz="0" w:space="0" w:color="auto"/>
                <w:bottom w:val="none" w:sz="0" w:space="0" w:color="auto"/>
                <w:right w:val="none" w:sz="0" w:space="0" w:color="auto"/>
              </w:divBdr>
            </w:div>
            <w:div w:id="528687786">
              <w:marLeft w:val="0"/>
              <w:marRight w:val="0"/>
              <w:marTop w:val="0"/>
              <w:marBottom w:val="0"/>
              <w:divBdr>
                <w:top w:val="none" w:sz="0" w:space="0" w:color="auto"/>
                <w:left w:val="none" w:sz="0" w:space="0" w:color="auto"/>
                <w:bottom w:val="none" w:sz="0" w:space="0" w:color="auto"/>
                <w:right w:val="none" w:sz="0" w:space="0" w:color="auto"/>
              </w:divBdr>
            </w:div>
            <w:div w:id="1884754881">
              <w:marLeft w:val="0"/>
              <w:marRight w:val="0"/>
              <w:marTop w:val="0"/>
              <w:marBottom w:val="0"/>
              <w:divBdr>
                <w:top w:val="none" w:sz="0" w:space="0" w:color="auto"/>
                <w:left w:val="none" w:sz="0" w:space="0" w:color="auto"/>
                <w:bottom w:val="none" w:sz="0" w:space="0" w:color="auto"/>
                <w:right w:val="none" w:sz="0" w:space="0" w:color="auto"/>
              </w:divBdr>
            </w:div>
            <w:div w:id="714475866">
              <w:marLeft w:val="0"/>
              <w:marRight w:val="0"/>
              <w:marTop w:val="0"/>
              <w:marBottom w:val="0"/>
              <w:divBdr>
                <w:top w:val="none" w:sz="0" w:space="0" w:color="auto"/>
                <w:left w:val="none" w:sz="0" w:space="0" w:color="auto"/>
                <w:bottom w:val="none" w:sz="0" w:space="0" w:color="auto"/>
                <w:right w:val="none" w:sz="0" w:space="0" w:color="auto"/>
              </w:divBdr>
            </w:div>
            <w:div w:id="1291592226">
              <w:marLeft w:val="0"/>
              <w:marRight w:val="0"/>
              <w:marTop w:val="0"/>
              <w:marBottom w:val="0"/>
              <w:divBdr>
                <w:top w:val="none" w:sz="0" w:space="0" w:color="auto"/>
                <w:left w:val="none" w:sz="0" w:space="0" w:color="auto"/>
                <w:bottom w:val="none" w:sz="0" w:space="0" w:color="auto"/>
                <w:right w:val="none" w:sz="0" w:space="0" w:color="auto"/>
              </w:divBdr>
            </w:div>
            <w:div w:id="269705100">
              <w:marLeft w:val="0"/>
              <w:marRight w:val="0"/>
              <w:marTop w:val="0"/>
              <w:marBottom w:val="0"/>
              <w:divBdr>
                <w:top w:val="none" w:sz="0" w:space="0" w:color="auto"/>
                <w:left w:val="none" w:sz="0" w:space="0" w:color="auto"/>
                <w:bottom w:val="none" w:sz="0" w:space="0" w:color="auto"/>
                <w:right w:val="none" w:sz="0" w:space="0" w:color="auto"/>
              </w:divBdr>
            </w:div>
            <w:div w:id="595291906">
              <w:marLeft w:val="0"/>
              <w:marRight w:val="0"/>
              <w:marTop w:val="0"/>
              <w:marBottom w:val="0"/>
              <w:divBdr>
                <w:top w:val="none" w:sz="0" w:space="0" w:color="auto"/>
                <w:left w:val="none" w:sz="0" w:space="0" w:color="auto"/>
                <w:bottom w:val="none" w:sz="0" w:space="0" w:color="auto"/>
                <w:right w:val="none" w:sz="0" w:space="0" w:color="auto"/>
              </w:divBdr>
            </w:div>
            <w:div w:id="1058623842">
              <w:marLeft w:val="0"/>
              <w:marRight w:val="0"/>
              <w:marTop w:val="0"/>
              <w:marBottom w:val="0"/>
              <w:divBdr>
                <w:top w:val="none" w:sz="0" w:space="0" w:color="auto"/>
                <w:left w:val="none" w:sz="0" w:space="0" w:color="auto"/>
                <w:bottom w:val="none" w:sz="0" w:space="0" w:color="auto"/>
                <w:right w:val="none" w:sz="0" w:space="0" w:color="auto"/>
              </w:divBdr>
            </w:div>
            <w:div w:id="1336493765">
              <w:marLeft w:val="0"/>
              <w:marRight w:val="0"/>
              <w:marTop w:val="0"/>
              <w:marBottom w:val="0"/>
              <w:divBdr>
                <w:top w:val="none" w:sz="0" w:space="0" w:color="auto"/>
                <w:left w:val="none" w:sz="0" w:space="0" w:color="auto"/>
                <w:bottom w:val="none" w:sz="0" w:space="0" w:color="auto"/>
                <w:right w:val="none" w:sz="0" w:space="0" w:color="auto"/>
              </w:divBdr>
            </w:div>
            <w:div w:id="2129734650">
              <w:marLeft w:val="0"/>
              <w:marRight w:val="0"/>
              <w:marTop w:val="0"/>
              <w:marBottom w:val="0"/>
              <w:divBdr>
                <w:top w:val="none" w:sz="0" w:space="0" w:color="auto"/>
                <w:left w:val="none" w:sz="0" w:space="0" w:color="auto"/>
                <w:bottom w:val="none" w:sz="0" w:space="0" w:color="auto"/>
                <w:right w:val="none" w:sz="0" w:space="0" w:color="auto"/>
              </w:divBdr>
            </w:div>
            <w:div w:id="411632374">
              <w:marLeft w:val="0"/>
              <w:marRight w:val="0"/>
              <w:marTop w:val="0"/>
              <w:marBottom w:val="0"/>
              <w:divBdr>
                <w:top w:val="none" w:sz="0" w:space="0" w:color="auto"/>
                <w:left w:val="none" w:sz="0" w:space="0" w:color="auto"/>
                <w:bottom w:val="none" w:sz="0" w:space="0" w:color="auto"/>
                <w:right w:val="none" w:sz="0" w:space="0" w:color="auto"/>
              </w:divBdr>
            </w:div>
            <w:div w:id="1071150776">
              <w:marLeft w:val="0"/>
              <w:marRight w:val="0"/>
              <w:marTop w:val="0"/>
              <w:marBottom w:val="0"/>
              <w:divBdr>
                <w:top w:val="none" w:sz="0" w:space="0" w:color="auto"/>
                <w:left w:val="none" w:sz="0" w:space="0" w:color="auto"/>
                <w:bottom w:val="none" w:sz="0" w:space="0" w:color="auto"/>
                <w:right w:val="none" w:sz="0" w:space="0" w:color="auto"/>
              </w:divBdr>
            </w:div>
            <w:div w:id="287665936">
              <w:marLeft w:val="0"/>
              <w:marRight w:val="0"/>
              <w:marTop w:val="0"/>
              <w:marBottom w:val="0"/>
              <w:divBdr>
                <w:top w:val="none" w:sz="0" w:space="0" w:color="auto"/>
                <w:left w:val="none" w:sz="0" w:space="0" w:color="auto"/>
                <w:bottom w:val="none" w:sz="0" w:space="0" w:color="auto"/>
                <w:right w:val="none" w:sz="0" w:space="0" w:color="auto"/>
              </w:divBdr>
            </w:div>
            <w:div w:id="1934119563">
              <w:marLeft w:val="0"/>
              <w:marRight w:val="0"/>
              <w:marTop w:val="0"/>
              <w:marBottom w:val="0"/>
              <w:divBdr>
                <w:top w:val="none" w:sz="0" w:space="0" w:color="auto"/>
                <w:left w:val="none" w:sz="0" w:space="0" w:color="auto"/>
                <w:bottom w:val="none" w:sz="0" w:space="0" w:color="auto"/>
                <w:right w:val="none" w:sz="0" w:space="0" w:color="auto"/>
              </w:divBdr>
            </w:div>
            <w:div w:id="777601586">
              <w:marLeft w:val="0"/>
              <w:marRight w:val="0"/>
              <w:marTop w:val="0"/>
              <w:marBottom w:val="0"/>
              <w:divBdr>
                <w:top w:val="none" w:sz="0" w:space="0" w:color="auto"/>
                <w:left w:val="none" w:sz="0" w:space="0" w:color="auto"/>
                <w:bottom w:val="none" w:sz="0" w:space="0" w:color="auto"/>
                <w:right w:val="none" w:sz="0" w:space="0" w:color="auto"/>
              </w:divBdr>
            </w:div>
            <w:div w:id="216280326">
              <w:marLeft w:val="0"/>
              <w:marRight w:val="0"/>
              <w:marTop w:val="0"/>
              <w:marBottom w:val="0"/>
              <w:divBdr>
                <w:top w:val="none" w:sz="0" w:space="0" w:color="auto"/>
                <w:left w:val="none" w:sz="0" w:space="0" w:color="auto"/>
                <w:bottom w:val="none" w:sz="0" w:space="0" w:color="auto"/>
                <w:right w:val="none" w:sz="0" w:space="0" w:color="auto"/>
              </w:divBdr>
            </w:div>
            <w:div w:id="1673293835">
              <w:marLeft w:val="0"/>
              <w:marRight w:val="0"/>
              <w:marTop w:val="0"/>
              <w:marBottom w:val="0"/>
              <w:divBdr>
                <w:top w:val="none" w:sz="0" w:space="0" w:color="auto"/>
                <w:left w:val="none" w:sz="0" w:space="0" w:color="auto"/>
                <w:bottom w:val="none" w:sz="0" w:space="0" w:color="auto"/>
                <w:right w:val="none" w:sz="0" w:space="0" w:color="auto"/>
              </w:divBdr>
            </w:div>
            <w:div w:id="90440607">
              <w:marLeft w:val="0"/>
              <w:marRight w:val="0"/>
              <w:marTop w:val="0"/>
              <w:marBottom w:val="0"/>
              <w:divBdr>
                <w:top w:val="none" w:sz="0" w:space="0" w:color="auto"/>
                <w:left w:val="none" w:sz="0" w:space="0" w:color="auto"/>
                <w:bottom w:val="none" w:sz="0" w:space="0" w:color="auto"/>
                <w:right w:val="none" w:sz="0" w:space="0" w:color="auto"/>
              </w:divBdr>
            </w:div>
            <w:div w:id="2022202406">
              <w:marLeft w:val="0"/>
              <w:marRight w:val="0"/>
              <w:marTop w:val="0"/>
              <w:marBottom w:val="0"/>
              <w:divBdr>
                <w:top w:val="none" w:sz="0" w:space="0" w:color="auto"/>
                <w:left w:val="none" w:sz="0" w:space="0" w:color="auto"/>
                <w:bottom w:val="none" w:sz="0" w:space="0" w:color="auto"/>
                <w:right w:val="none" w:sz="0" w:space="0" w:color="auto"/>
              </w:divBdr>
            </w:div>
            <w:div w:id="1942492404">
              <w:marLeft w:val="0"/>
              <w:marRight w:val="0"/>
              <w:marTop w:val="0"/>
              <w:marBottom w:val="0"/>
              <w:divBdr>
                <w:top w:val="none" w:sz="0" w:space="0" w:color="auto"/>
                <w:left w:val="none" w:sz="0" w:space="0" w:color="auto"/>
                <w:bottom w:val="none" w:sz="0" w:space="0" w:color="auto"/>
                <w:right w:val="none" w:sz="0" w:space="0" w:color="auto"/>
              </w:divBdr>
              <w:divsChild>
                <w:div w:id="1628046252">
                  <w:marLeft w:val="0"/>
                  <w:marRight w:val="0"/>
                  <w:marTop w:val="30"/>
                  <w:marBottom w:val="30"/>
                  <w:divBdr>
                    <w:top w:val="none" w:sz="0" w:space="0" w:color="auto"/>
                    <w:left w:val="none" w:sz="0" w:space="0" w:color="auto"/>
                    <w:bottom w:val="none" w:sz="0" w:space="0" w:color="auto"/>
                    <w:right w:val="none" w:sz="0" w:space="0" w:color="auto"/>
                  </w:divBdr>
                  <w:divsChild>
                    <w:div w:id="1398086142">
                      <w:marLeft w:val="0"/>
                      <w:marRight w:val="0"/>
                      <w:marTop w:val="0"/>
                      <w:marBottom w:val="0"/>
                      <w:divBdr>
                        <w:top w:val="none" w:sz="0" w:space="0" w:color="auto"/>
                        <w:left w:val="none" w:sz="0" w:space="0" w:color="auto"/>
                        <w:bottom w:val="none" w:sz="0" w:space="0" w:color="auto"/>
                        <w:right w:val="none" w:sz="0" w:space="0" w:color="auto"/>
                      </w:divBdr>
                      <w:divsChild>
                        <w:div w:id="1048140965">
                          <w:marLeft w:val="0"/>
                          <w:marRight w:val="0"/>
                          <w:marTop w:val="0"/>
                          <w:marBottom w:val="0"/>
                          <w:divBdr>
                            <w:top w:val="none" w:sz="0" w:space="0" w:color="auto"/>
                            <w:left w:val="none" w:sz="0" w:space="0" w:color="auto"/>
                            <w:bottom w:val="none" w:sz="0" w:space="0" w:color="auto"/>
                            <w:right w:val="none" w:sz="0" w:space="0" w:color="auto"/>
                          </w:divBdr>
                        </w:div>
                      </w:divsChild>
                    </w:div>
                    <w:div w:id="340476289">
                      <w:marLeft w:val="0"/>
                      <w:marRight w:val="0"/>
                      <w:marTop w:val="0"/>
                      <w:marBottom w:val="0"/>
                      <w:divBdr>
                        <w:top w:val="none" w:sz="0" w:space="0" w:color="auto"/>
                        <w:left w:val="none" w:sz="0" w:space="0" w:color="auto"/>
                        <w:bottom w:val="none" w:sz="0" w:space="0" w:color="auto"/>
                        <w:right w:val="none" w:sz="0" w:space="0" w:color="auto"/>
                      </w:divBdr>
                      <w:divsChild>
                        <w:div w:id="820003405">
                          <w:marLeft w:val="0"/>
                          <w:marRight w:val="0"/>
                          <w:marTop w:val="0"/>
                          <w:marBottom w:val="0"/>
                          <w:divBdr>
                            <w:top w:val="none" w:sz="0" w:space="0" w:color="auto"/>
                            <w:left w:val="none" w:sz="0" w:space="0" w:color="auto"/>
                            <w:bottom w:val="none" w:sz="0" w:space="0" w:color="auto"/>
                            <w:right w:val="none" w:sz="0" w:space="0" w:color="auto"/>
                          </w:divBdr>
                        </w:div>
                      </w:divsChild>
                    </w:div>
                    <w:div w:id="880433828">
                      <w:marLeft w:val="0"/>
                      <w:marRight w:val="0"/>
                      <w:marTop w:val="0"/>
                      <w:marBottom w:val="0"/>
                      <w:divBdr>
                        <w:top w:val="none" w:sz="0" w:space="0" w:color="auto"/>
                        <w:left w:val="none" w:sz="0" w:space="0" w:color="auto"/>
                        <w:bottom w:val="none" w:sz="0" w:space="0" w:color="auto"/>
                        <w:right w:val="none" w:sz="0" w:space="0" w:color="auto"/>
                      </w:divBdr>
                      <w:divsChild>
                        <w:div w:id="537159825">
                          <w:marLeft w:val="0"/>
                          <w:marRight w:val="0"/>
                          <w:marTop w:val="0"/>
                          <w:marBottom w:val="0"/>
                          <w:divBdr>
                            <w:top w:val="none" w:sz="0" w:space="0" w:color="auto"/>
                            <w:left w:val="none" w:sz="0" w:space="0" w:color="auto"/>
                            <w:bottom w:val="none" w:sz="0" w:space="0" w:color="auto"/>
                            <w:right w:val="none" w:sz="0" w:space="0" w:color="auto"/>
                          </w:divBdr>
                        </w:div>
                      </w:divsChild>
                    </w:div>
                    <w:div w:id="1153713679">
                      <w:marLeft w:val="0"/>
                      <w:marRight w:val="0"/>
                      <w:marTop w:val="0"/>
                      <w:marBottom w:val="0"/>
                      <w:divBdr>
                        <w:top w:val="none" w:sz="0" w:space="0" w:color="auto"/>
                        <w:left w:val="none" w:sz="0" w:space="0" w:color="auto"/>
                        <w:bottom w:val="none" w:sz="0" w:space="0" w:color="auto"/>
                        <w:right w:val="none" w:sz="0" w:space="0" w:color="auto"/>
                      </w:divBdr>
                      <w:divsChild>
                        <w:div w:id="1813669914">
                          <w:marLeft w:val="0"/>
                          <w:marRight w:val="0"/>
                          <w:marTop w:val="0"/>
                          <w:marBottom w:val="0"/>
                          <w:divBdr>
                            <w:top w:val="none" w:sz="0" w:space="0" w:color="auto"/>
                            <w:left w:val="none" w:sz="0" w:space="0" w:color="auto"/>
                            <w:bottom w:val="none" w:sz="0" w:space="0" w:color="auto"/>
                            <w:right w:val="none" w:sz="0" w:space="0" w:color="auto"/>
                          </w:divBdr>
                        </w:div>
                      </w:divsChild>
                    </w:div>
                    <w:div w:id="1173296642">
                      <w:marLeft w:val="0"/>
                      <w:marRight w:val="0"/>
                      <w:marTop w:val="0"/>
                      <w:marBottom w:val="0"/>
                      <w:divBdr>
                        <w:top w:val="none" w:sz="0" w:space="0" w:color="auto"/>
                        <w:left w:val="none" w:sz="0" w:space="0" w:color="auto"/>
                        <w:bottom w:val="none" w:sz="0" w:space="0" w:color="auto"/>
                        <w:right w:val="none" w:sz="0" w:space="0" w:color="auto"/>
                      </w:divBdr>
                      <w:divsChild>
                        <w:div w:id="1130978866">
                          <w:marLeft w:val="0"/>
                          <w:marRight w:val="0"/>
                          <w:marTop w:val="0"/>
                          <w:marBottom w:val="0"/>
                          <w:divBdr>
                            <w:top w:val="none" w:sz="0" w:space="0" w:color="auto"/>
                            <w:left w:val="none" w:sz="0" w:space="0" w:color="auto"/>
                            <w:bottom w:val="none" w:sz="0" w:space="0" w:color="auto"/>
                            <w:right w:val="none" w:sz="0" w:space="0" w:color="auto"/>
                          </w:divBdr>
                        </w:div>
                      </w:divsChild>
                    </w:div>
                    <w:div w:id="1872259606">
                      <w:marLeft w:val="0"/>
                      <w:marRight w:val="0"/>
                      <w:marTop w:val="0"/>
                      <w:marBottom w:val="0"/>
                      <w:divBdr>
                        <w:top w:val="none" w:sz="0" w:space="0" w:color="auto"/>
                        <w:left w:val="none" w:sz="0" w:space="0" w:color="auto"/>
                        <w:bottom w:val="none" w:sz="0" w:space="0" w:color="auto"/>
                        <w:right w:val="none" w:sz="0" w:space="0" w:color="auto"/>
                      </w:divBdr>
                      <w:divsChild>
                        <w:div w:id="1237859558">
                          <w:marLeft w:val="0"/>
                          <w:marRight w:val="0"/>
                          <w:marTop w:val="0"/>
                          <w:marBottom w:val="0"/>
                          <w:divBdr>
                            <w:top w:val="none" w:sz="0" w:space="0" w:color="auto"/>
                            <w:left w:val="none" w:sz="0" w:space="0" w:color="auto"/>
                            <w:bottom w:val="none" w:sz="0" w:space="0" w:color="auto"/>
                            <w:right w:val="none" w:sz="0" w:space="0" w:color="auto"/>
                          </w:divBdr>
                        </w:div>
                      </w:divsChild>
                    </w:div>
                    <w:div w:id="1769351538">
                      <w:marLeft w:val="0"/>
                      <w:marRight w:val="0"/>
                      <w:marTop w:val="0"/>
                      <w:marBottom w:val="0"/>
                      <w:divBdr>
                        <w:top w:val="none" w:sz="0" w:space="0" w:color="auto"/>
                        <w:left w:val="none" w:sz="0" w:space="0" w:color="auto"/>
                        <w:bottom w:val="none" w:sz="0" w:space="0" w:color="auto"/>
                        <w:right w:val="none" w:sz="0" w:space="0" w:color="auto"/>
                      </w:divBdr>
                      <w:divsChild>
                        <w:div w:id="1686978694">
                          <w:marLeft w:val="0"/>
                          <w:marRight w:val="0"/>
                          <w:marTop w:val="0"/>
                          <w:marBottom w:val="0"/>
                          <w:divBdr>
                            <w:top w:val="none" w:sz="0" w:space="0" w:color="auto"/>
                            <w:left w:val="none" w:sz="0" w:space="0" w:color="auto"/>
                            <w:bottom w:val="none" w:sz="0" w:space="0" w:color="auto"/>
                            <w:right w:val="none" w:sz="0" w:space="0" w:color="auto"/>
                          </w:divBdr>
                        </w:div>
                      </w:divsChild>
                    </w:div>
                    <w:div w:id="1622569582">
                      <w:marLeft w:val="0"/>
                      <w:marRight w:val="0"/>
                      <w:marTop w:val="0"/>
                      <w:marBottom w:val="0"/>
                      <w:divBdr>
                        <w:top w:val="none" w:sz="0" w:space="0" w:color="auto"/>
                        <w:left w:val="none" w:sz="0" w:space="0" w:color="auto"/>
                        <w:bottom w:val="none" w:sz="0" w:space="0" w:color="auto"/>
                        <w:right w:val="none" w:sz="0" w:space="0" w:color="auto"/>
                      </w:divBdr>
                      <w:divsChild>
                        <w:div w:id="7567171">
                          <w:marLeft w:val="0"/>
                          <w:marRight w:val="0"/>
                          <w:marTop w:val="0"/>
                          <w:marBottom w:val="0"/>
                          <w:divBdr>
                            <w:top w:val="none" w:sz="0" w:space="0" w:color="auto"/>
                            <w:left w:val="none" w:sz="0" w:space="0" w:color="auto"/>
                            <w:bottom w:val="none" w:sz="0" w:space="0" w:color="auto"/>
                            <w:right w:val="none" w:sz="0" w:space="0" w:color="auto"/>
                          </w:divBdr>
                        </w:div>
                      </w:divsChild>
                    </w:div>
                    <w:div w:id="1914655144">
                      <w:marLeft w:val="0"/>
                      <w:marRight w:val="0"/>
                      <w:marTop w:val="0"/>
                      <w:marBottom w:val="0"/>
                      <w:divBdr>
                        <w:top w:val="none" w:sz="0" w:space="0" w:color="auto"/>
                        <w:left w:val="none" w:sz="0" w:space="0" w:color="auto"/>
                        <w:bottom w:val="none" w:sz="0" w:space="0" w:color="auto"/>
                        <w:right w:val="none" w:sz="0" w:space="0" w:color="auto"/>
                      </w:divBdr>
                      <w:divsChild>
                        <w:div w:id="441848986">
                          <w:marLeft w:val="0"/>
                          <w:marRight w:val="0"/>
                          <w:marTop w:val="0"/>
                          <w:marBottom w:val="0"/>
                          <w:divBdr>
                            <w:top w:val="none" w:sz="0" w:space="0" w:color="auto"/>
                            <w:left w:val="none" w:sz="0" w:space="0" w:color="auto"/>
                            <w:bottom w:val="none" w:sz="0" w:space="0" w:color="auto"/>
                            <w:right w:val="none" w:sz="0" w:space="0" w:color="auto"/>
                          </w:divBdr>
                        </w:div>
                      </w:divsChild>
                    </w:div>
                    <w:div w:id="1161048068">
                      <w:marLeft w:val="0"/>
                      <w:marRight w:val="0"/>
                      <w:marTop w:val="0"/>
                      <w:marBottom w:val="0"/>
                      <w:divBdr>
                        <w:top w:val="none" w:sz="0" w:space="0" w:color="auto"/>
                        <w:left w:val="none" w:sz="0" w:space="0" w:color="auto"/>
                        <w:bottom w:val="none" w:sz="0" w:space="0" w:color="auto"/>
                        <w:right w:val="none" w:sz="0" w:space="0" w:color="auto"/>
                      </w:divBdr>
                      <w:divsChild>
                        <w:div w:id="1270695028">
                          <w:marLeft w:val="0"/>
                          <w:marRight w:val="0"/>
                          <w:marTop w:val="0"/>
                          <w:marBottom w:val="0"/>
                          <w:divBdr>
                            <w:top w:val="none" w:sz="0" w:space="0" w:color="auto"/>
                            <w:left w:val="none" w:sz="0" w:space="0" w:color="auto"/>
                            <w:bottom w:val="none" w:sz="0" w:space="0" w:color="auto"/>
                            <w:right w:val="none" w:sz="0" w:space="0" w:color="auto"/>
                          </w:divBdr>
                        </w:div>
                      </w:divsChild>
                    </w:div>
                    <w:div w:id="142545538">
                      <w:marLeft w:val="0"/>
                      <w:marRight w:val="0"/>
                      <w:marTop w:val="0"/>
                      <w:marBottom w:val="0"/>
                      <w:divBdr>
                        <w:top w:val="none" w:sz="0" w:space="0" w:color="auto"/>
                        <w:left w:val="none" w:sz="0" w:space="0" w:color="auto"/>
                        <w:bottom w:val="none" w:sz="0" w:space="0" w:color="auto"/>
                        <w:right w:val="none" w:sz="0" w:space="0" w:color="auto"/>
                      </w:divBdr>
                      <w:divsChild>
                        <w:div w:id="786851193">
                          <w:marLeft w:val="0"/>
                          <w:marRight w:val="0"/>
                          <w:marTop w:val="0"/>
                          <w:marBottom w:val="0"/>
                          <w:divBdr>
                            <w:top w:val="none" w:sz="0" w:space="0" w:color="auto"/>
                            <w:left w:val="none" w:sz="0" w:space="0" w:color="auto"/>
                            <w:bottom w:val="none" w:sz="0" w:space="0" w:color="auto"/>
                            <w:right w:val="none" w:sz="0" w:space="0" w:color="auto"/>
                          </w:divBdr>
                        </w:div>
                      </w:divsChild>
                    </w:div>
                    <w:div w:id="434059070">
                      <w:marLeft w:val="0"/>
                      <w:marRight w:val="0"/>
                      <w:marTop w:val="0"/>
                      <w:marBottom w:val="0"/>
                      <w:divBdr>
                        <w:top w:val="none" w:sz="0" w:space="0" w:color="auto"/>
                        <w:left w:val="none" w:sz="0" w:space="0" w:color="auto"/>
                        <w:bottom w:val="none" w:sz="0" w:space="0" w:color="auto"/>
                        <w:right w:val="none" w:sz="0" w:space="0" w:color="auto"/>
                      </w:divBdr>
                      <w:divsChild>
                        <w:div w:id="9699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346386">
              <w:marLeft w:val="0"/>
              <w:marRight w:val="0"/>
              <w:marTop w:val="0"/>
              <w:marBottom w:val="0"/>
              <w:divBdr>
                <w:top w:val="none" w:sz="0" w:space="0" w:color="auto"/>
                <w:left w:val="none" w:sz="0" w:space="0" w:color="auto"/>
                <w:bottom w:val="none" w:sz="0" w:space="0" w:color="auto"/>
                <w:right w:val="none" w:sz="0" w:space="0" w:color="auto"/>
              </w:divBdr>
            </w:div>
            <w:div w:id="1966692763">
              <w:marLeft w:val="0"/>
              <w:marRight w:val="0"/>
              <w:marTop w:val="0"/>
              <w:marBottom w:val="0"/>
              <w:divBdr>
                <w:top w:val="none" w:sz="0" w:space="0" w:color="auto"/>
                <w:left w:val="none" w:sz="0" w:space="0" w:color="auto"/>
                <w:bottom w:val="none" w:sz="0" w:space="0" w:color="auto"/>
                <w:right w:val="none" w:sz="0" w:space="0" w:color="auto"/>
              </w:divBdr>
            </w:div>
            <w:div w:id="523910514">
              <w:marLeft w:val="0"/>
              <w:marRight w:val="0"/>
              <w:marTop w:val="0"/>
              <w:marBottom w:val="0"/>
              <w:divBdr>
                <w:top w:val="none" w:sz="0" w:space="0" w:color="auto"/>
                <w:left w:val="none" w:sz="0" w:space="0" w:color="auto"/>
                <w:bottom w:val="none" w:sz="0" w:space="0" w:color="auto"/>
                <w:right w:val="none" w:sz="0" w:space="0" w:color="auto"/>
              </w:divBdr>
            </w:div>
            <w:div w:id="1575161180">
              <w:marLeft w:val="0"/>
              <w:marRight w:val="0"/>
              <w:marTop w:val="0"/>
              <w:marBottom w:val="0"/>
              <w:divBdr>
                <w:top w:val="none" w:sz="0" w:space="0" w:color="auto"/>
                <w:left w:val="none" w:sz="0" w:space="0" w:color="auto"/>
                <w:bottom w:val="none" w:sz="0" w:space="0" w:color="auto"/>
                <w:right w:val="none" w:sz="0" w:space="0" w:color="auto"/>
              </w:divBdr>
            </w:div>
            <w:div w:id="94525493">
              <w:marLeft w:val="0"/>
              <w:marRight w:val="0"/>
              <w:marTop w:val="0"/>
              <w:marBottom w:val="0"/>
              <w:divBdr>
                <w:top w:val="none" w:sz="0" w:space="0" w:color="auto"/>
                <w:left w:val="none" w:sz="0" w:space="0" w:color="auto"/>
                <w:bottom w:val="none" w:sz="0" w:space="0" w:color="auto"/>
                <w:right w:val="none" w:sz="0" w:space="0" w:color="auto"/>
              </w:divBdr>
            </w:div>
            <w:div w:id="1289093850">
              <w:marLeft w:val="0"/>
              <w:marRight w:val="0"/>
              <w:marTop w:val="0"/>
              <w:marBottom w:val="0"/>
              <w:divBdr>
                <w:top w:val="none" w:sz="0" w:space="0" w:color="auto"/>
                <w:left w:val="none" w:sz="0" w:space="0" w:color="auto"/>
                <w:bottom w:val="none" w:sz="0" w:space="0" w:color="auto"/>
                <w:right w:val="none" w:sz="0" w:space="0" w:color="auto"/>
              </w:divBdr>
              <w:divsChild>
                <w:div w:id="1715933617">
                  <w:marLeft w:val="0"/>
                  <w:marRight w:val="0"/>
                  <w:marTop w:val="30"/>
                  <w:marBottom w:val="30"/>
                  <w:divBdr>
                    <w:top w:val="none" w:sz="0" w:space="0" w:color="auto"/>
                    <w:left w:val="none" w:sz="0" w:space="0" w:color="auto"/>
                    <w:bottom w:val="none" w:sz="0" w:space="0" w:color="auto"/>
                    <w:right w:val="none" w:sz="0" w:space="0" w:color="auto"/>
                  </w:divBdr>
                  <w:divsChild>
                    <w:div w:id="1457989688">
                      <w:marLeft w:val="0"/>
                      <w:marRight w:val="0"/>
                      <w:marTop w:val="0"/>
                      <w:marBottom w:val="0"/>
                      <w:divBdr>
                        <w:top w:val="none" w:sz="0" w:space="0" w:color="auto"/>
                        <w:left w:val="none" w:sz="0" w:space="0" w:color="auto"/>
                        <w:bottom w:val="none" w:sz="0" w:space="0" w:color="auto"/>
                        <w:right w:val="none" w:sz="0" w:space="0" w:color="auto"/>
                      </w:divBdr>
                      <w:divsChild>
                        <w:div w:id="512305050">
                          <w:marLeft w:val="0"/>
                          <w:marRight w:val="0"/>
                          <w:marTop w:val="0"/>
                          <w:marBottom w:val="0"/>
                          <w:divBdr>
                            <w:top w:val="none" w:sz="0" w:space="0" w:color="auto"/>
                            <w:left w:val="none" w:sz="0" w:space="0" w:color="auto"/>
                            <w:bottom w:val="none" w:sz="0" w:space="0" w:color="auto"/>
                            <w:right w:val="none" w:sz="0" w:space="0" w:color="auto"/>
                          </w:divBdr>
                        </w:div>
                      </w:divsChild>
                    </w:div>
                    <w:div w:id="2139451254">
                      <w:marLeft w:val="0"/>
                      <w:marRight w:val="0"/>
                      <w:marTop w:val="0"/>
                      <w:marBottom w:val="0"/>
                      <w:divBdr>
                        <w:top w:val="none" w:sz="0" w:space="0" w:color="auto"/>
                        <w:left w:val="none" w:sz="0" w:space="0" w:color="auto"/>
                        <w:bottom w:val="none" w:sz="0" w:space="0" w:color="auto"/>
                        <w:right w:val="none" w:sz="0" w:space="0" w:color="auto"/>
                      </w:divBdr>
                      <w:divsChild>
                        <w:div w:id="50274867">
                          <w:marLeft w:val="0"/>
                          <w:marRight w:val="0"/>
                          <w:marTop w:val="0"/>
                          <w:marBottom w:val="0"/>
                          <w:divBdr>
                            <w:top w:val="none" w:sz="0" w:space="0" w:color="auto"/>
                            <w:left w:val="none" w:sz="0" w:space="0" w:color="auto"/>
                            <w:bottom w:val="none" w:sz="0" w:space="0" w:color="auto"/>
                            <w:right w:val="none" w:sz="0" w:space="0" w:color="auto"/>
                          </w:divBdr>
                        </w:div>
                      </w:divsChild>
                    </w:div>
                    <w:div w:id="1426655452">
                      <w:marLeft w:val="0"/>
                      <w:marRight w:val="0"/>
                      <w:marTop w:val="0"/>
                      <w:marBottom w:val="0"/>
                      <w:divBdr>
                        <w:top w:val="none" w:sz="0" w:space="0" w:color="auto"/>
                        <w:left w:val="none" w:sz="0" w:space="0" w:color="auto"/>
                        <w:bottom w:val="none" w:sz="0" w:space="0" w:color="auto"/>
                        <w:right w:val="none" w:sz="0" w:space="0" w:color="auto"/>
                      </w:divBdr>
                      <w:divsChild>
                        <w:div w:id="999233093">
                          <w:marLeft w:val="0"/>
                          <w:marRight w:val="0"/>
                          <w:marTop w:val="0"/>
                          <w:marBottom w:val="0"/>
                          <w:divBdr>
                            <w:top w:val="none" w:sz="0" w:space="0" w:color="auto"/>
                            <w:left w:val="none" w:sz="0" w:space="0" w:color="auto"/>
                            <w:bottom w:val="none" w:sz="0" w:space="0" w:color="auto"/>
                            <w:right w:val="none" w:sz="0" w:space="0" w:color="auto"/>
                          </w:divBdr>
                        </w:div>
                      </w:divsChild>
                    </w:div>
                    <w:div w:id="1145319862">
                      <w:marLeft w:val="0"/>
                      <w:marRight w:val="0"/>
                      <w:marTop w:val="0"/>
                      <w:marBottom w:val="0"/>
                      <w:divBdr>
                        <w:top w:val="none" w:sz="0" w:space="0" w:color="auto"/>
                        <w:left w:val="none" w:sz="0" w:space="0" w:color="auto"/>
                        <w:bottom w:val="none" w:sz="0" w:space="0" w:color="auto"/>
                        <w:right w:val="none" w:sz="0" w:space="0" w:color="auto"/>
                      </w:divBdr>
                      <w:divsChild>
                        <w:div w:id="1737825153">
                          <w:marLeft w:val="0"/>
                          <w:marRight w:val="0"/>
                          <w:marTop w:val="0"/>
                          <w:marBottom w:val="0"/>
                          <w:divBdr>
                            <w:top w:val="none" w:sz="0" w:space="0" w:color="auto"/>
                            <w:left w:val="none" w:sz="0" w:space="0" w:color="auto"/>
                            <w:bottom w:val="none" w:sz="0" w:space="0" w:color="auto"/>
                            <w:right w:val="none" w:sz="0" w:space="0" w:color="auto"/>
                          </w:divBdr>
                        </w:div>
                      </w:divsChild>
                    </w:div>
                    <w:div w:id="1507747236">
                      <w:marLeft w:val="0"/>
                      <w:marRight w:val="0"/>
                      <w:marTop w:val="0"/>
                      <w:marBottom w:val="0"/>
                      <w:divBdr>
                        <w:top w:val="none" w:sz="0" w:space="0" w:color="auto"/>
                        <w:left w:val="none" w:sz="0" w:space="0" w:color="auto"/>
                        <w:bottom w:val="none" w:sz="0" w:space="0" w:color="auto"/>
                        <w:right w:val="none" w:sz="0" w:space="0" w:color="auto"/>
                      </w:divBdr>
                      <w:divsChild>
                        <w:div w:id="856044536">
                          <w:marLeft w:val="0"/>
                          <w:marRight w:val="0"/>
                          <w:marTop w:val="0"/>
                          <w:marBottom w:val="0"/>
                          <w:divBdr>
                            <w:top w:val="none" w:sz="0" w:space="0" w:color="auto"/>
                            <w:left w:val="none" w:sz="0" w:space="0" w:color="auto"/>
                            <w:bottom w:val="none" w:sz="0" w:space="0" w:color="auto"/>
                            <w:right w:val="none" w:sz="0" w:space="0" w:color="auto"/>
                          </w:divBdr>
                        </w:div>
                      </w:divsChild>
                    </w:div>
                    <w:div w:id="227687813">
                      <w:marLeft w:val="0"/>
                      <w:marRight w:val="0"/>
                      <w:marTop w:val="0"/>
                      <w:marBottom w:val="0"/>
                      <w:divBdr>
                        <w:top w:val="none" w:sz="0" w:space="0" w:color="auto"/>
                        <w:left w:val="none" w:sz="0" w:space="0" w:color="auto"/>
                        <w:bottom w:val="none" w:sz="0" w:space="0" w:color="auto"/>
                        <w:right w:val="none" w:sz="0" w:space="0" w:color="auto"/>
                      </w:divBdr>
                      <w:divsChild>
                        <w:div w:id="1517110097">
                          <w:marLeft w:val="0"/>
                          <w:marRight w:val="0"/>
                          <w:marTop w:val="0"/>
                          <w:marBottom w:val="0"/>
                          <w:divBdr>
                            <w:top w:val="none" w:sz="0" w:space="0" w:color="auto"/>
                            <w:left w:val="none" w:sz="0" w:space="0" w:color="auto"/>
                            <w:bottom w:val="none" w:sz="0" w:space="0" w:color="auto"/>
                            <w:right w:val="none" w:sz="0" w:space="0" w:color="auto"/>
                          </w:divBdr>
                        </w:div>
                      </w:divsChild>
                    </w:div>
                    <w:div w:id="249701168">
                      <w:marLeft w:val="0"/>
                      <w:marRight w:val="0"/>
                      <w:marTop w:val="0"/>
                      <w:marBottom w:val="0"/>
                      <w:divBdr>
                        <w:top w:val="none" w:sz="0" w:space="0" w:color="auto"/>
                        <w:left w:val="none" w:sz="0" w:space="0" w:color="auto"/>
                        <w:bottom w:val="none" w:sz="0" w:space="0" w:color="auto"/>
                        <w:right w:val="none" w:sz="0" w:space="0" w:color="auto"/>
                      </w:divBdr>
                      <w:divsChild>
                        <w:div w:id="859860493">
                          <w:marLeft w:val="0"/>
                          <w:marRight w:val="0"/>
                          <w:marTop w:val="0"/>
                          <w:marBottom w:val="0"/>
                          <w:divBdr>
                            <w:top w:val="none" w:sz="0" w:space="0" w:color="auto"/>
                            <w:left w:val="none" w:sz="0" w:space="0" w:color="auto"/>
                            <w:bottom w:val="none" w:sz="0" w:space="0" w:color="auto"/>
                            <w:right w:val="none" w:sz="0" w:space="0" w:color="auto"/>
                          </w:divBdr>
                        </w:div>
                      </w:divsChild>
                    </w:div>
                    <w:div w:id="807018724">
                      <w:marLeft w:val="0"/>
                      <w:marRight w:val="0"/>
                      <w:marTop w:val="0"/>
                      <w:marBottom w:val="0"/>
                      <w:divBdr>
                        <w:top w:val="none" w:sz="0" w:space="0" w:color="auto"/>
                        <w:left w:val="none" w:sz="0" w:space="0" w:color="auto"/>
                        <w:bottom w:val="none" w:sz="0" w:space="0" w:color="auto"/>
                        <w:right w:val="none" w:sz="0" w:space="0" w:color="auto"/>
                      </w:divBdr>
                      <w:divsChild>
                        <w:div w:id="2113160178">
                          <w:marLeft w:val="0"/>
                          <w:marRight w:val="0"/>
                          <w:marTop w:val="0"/>
                          <w:marBottom w:val="0"/>
                          <w:divBdr>
                            <w:top w:val="none" w:sz="0" w:space="0" w:color="auto"/>
                            <w:left w:val="none" w:sz="0" w:space="0" w:color="auto"/>
                            <w:bottom w:val="none" w:sz="0" w:space="0" w:color="auto"/>
                            <w:right w:val="none" w:sz="0" w:space="0" w:color="auto"/>
                          </w:divBdr>
                        </w:div>
                      </w:divsChild>
                    </w:div>
                    <w:div w:id="57561504">
                      <w:marLeft w:val="0"/>
                      <w:marRight w:val="0"/>
                      <w:marTop w:val="0"/>
                      <w:marBottom w:val="0"/>
                      <w:divBdr>
                        <w:top w:val="none" w:sz="0" w:space="0" w:color="auto"/>
                        <w:left w:val="none" w:sz="0" w:space="0" w:color="auto"/>
                        <w:bottom w:val="none" w:sz="0" w:space="0" w:color="auto"/>
                        <w:right w:val="none" w:sz="0" w:space="0" w:color="auto"/>
                      </w:divBdr>
                      <w:divsChild>
                        <w:div w:id="1326011341">
                          <w:marLeft w:val="0"/>
                          <w:marRight w:val="0"/>
                          <w:marTop w:val="0"/>
                          <w:marBottom w:val="0"/>
                          <w:divBdr>
                            <w:top w:val="none" w:sz="0" w:space="0" w:color="auto"/>
                            <w:left w:val="none" w:sz="0" w:space="0" w:color="auto"/>
                            <w:bottom w:val="none" w:sz="0" w:space="0" w:color="auto"/>
                            <w:right w:val="none" w:sz="0" w:space="0" w:color="auto"/>
                          </w:divBdr>
                        </w:div>
                      </w:divsChild>
                    </w:div>
                    <w:div w:id="1686402431">
                      <w:marLeft w:val="0"/>
                      <w:marRight w:val="0"/>
                      <w:marTop w:val="0"/>
                      <w:marBottom w:val="0"/>
                      <w:divBdr>
                        <w:top w:val="none" w:sz="0" w:space="0" w:color="auto"/>
                        <w:left w:val="none" w:sz="0" w:space="0" w:color="auto"/>
                        <w:bottom w:val="none" w:sz="0" w:space="0" w:color="auto"/>
                        <w:right w:val="none" w:sz="0" w:space="0" w:color="auto"/>
                      </w:divBdr>
                      <w:divsChild>
                        <w:div w:id="352650523">
                          <w:marLeft w:val="0"/>
                          <w:marRight w:val="0"/>
                          <w:marTop w:val="0"/>
                          <w:marBottom w:val="0"/>
                          <w:divBdr>
                            <w:top w:val="none" w:sz="0" w:space="0" w:color="auto"/>
                            <w:left w:val="none" w:sz="0" w:space="0" w:color="auto"/>
                            <w:bottom w:val="none" w:sz="0" w:space="0" w:color="auto"/>
                            <w:right w:val="none" w:sz="0" w:space="0" w:color="auto"/>
                          </w:divBdr>
                        </w:div>
                      </w:divsChild>
                    </w:div>
                    <w:div w:id="2367777">
                      <w:marLeft w:val="0"/>
                      <w:marRight w:val="0"/>
                      <w:marTop w:val="0"/>
                      <w:marBottom w:val="0"/>
                      <w:divBdr>
                        <w:top w:val="none" w:sz="0" w:space="0" w:color="auto"/>
                        <w:left w:val="none" w:sz="0" w:space="0" w:color="auto"/>
                        <w:bottom w:val="none" w:sz="0" w:space="0" w:color="auto"/>
                        <w:right w:val="none" w:sz="0" w:space="0" w:color="auto"/>
                      </w:divBdr>
                      <w:divsChild>
                        <w:div w:id="723021254">
                          <w:marLeft w:val="0"/>
                          <w:marRight w:val="0"/>
                          <w:marTop w:val="0"/>
                          <w:marBottom w:val="0"/>
                          <w:divBdr>
                            <w:top w:val="none" w:sz="0" w:space="0" w:color="auto"/>
                            <w:left w:val="none" w:sz="0" w:space="0" w:color="auto"/>
                            <w:bottom w:val="none" w:sz="0" w:space="0" w:color="auto"/>
                            <w:right w:val="none" w:sz="0" w:space="0" w:color="auto"/>
                          </w:divBdr>
                        </w:div>
                      </w:divsChild>
                    </w:div>
                    <w:div w:id="145509688">
                      <w:marLeft w:val="0"/>
                      <w:marRight w:val="0"/>
                      <w:marTop w:val="0"/>
                      <w:marBottom w:val="0"/>
                      <w:divBdr>
                        <w:top w:val="none" w:sz="0" w:space="0" w:color="auto"/>
                        <w:left w:val="none" w:sz="0" w:space="0" w:color="auto"/>
                        <w:bottom w:val="none" w:sz="0" w:space="0" w:color="auto"/>
                        <w:right w:val="none" w:sz="0" w:space="0" w:color="auto"/>
                      </w:divBdr>
                      <w:divsChild>
                        <w:div w:id="25489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526090">
              <w:marLeft w:val="0"/>
              <w:marRight w:val="0"/>
              <w:marTop w:val="0"/>
              <w:marBottom w:val="0"/>
              <w:divBdr>
                <w:top w:val="none" w:sz="0" w:space="0" w:color="auto"/>
                <w:left w:val="none" w:sz="0" w:space="0" w:color="auto"/>
                <w:bottom w:val="none" w:sz="0" w:space="0" w:color="auto"/>
                <w:right w:val="none" w:sz="0" w:space="0" w:color="auto"/>
              </w:divBdr>
            </w:div>
            <w:div w:id="1968463763">
              <w:marLeft w:val="0"/>
              <w:marRight w:val="0"/>
              <w:marTop w:val="0"/>
              <w:marBottom w:val="0"/>
              <w:divBdr>
                <w:top w:val="none" w:sz="0" w:space="0" w:color="auto"/>
                <w:left w:val="none" w:sz="0" w:space="0" w:color="auto"/>
                <w:bottom w:val="none" w:sz="0" w:space="0" w:color="auto"/>
                <w:right w:val="none" w:sz="0" w:space="0" w:color="auto"/>
              </w:divBdr>
            </w:div>
            <w:div w:id="530072893">
              <w:marLeft w:val="0"/>
              <w:marRight w:val="0"/>
              <w:marTop w:val="0"/>
              <w:marBottom w:val="0"/>
              <w:divBdr>
                <w:top w:val="none" w:sz="0" w:space="0" w:color="auto"/>
                <w:left w:val="none" w:sz="0" w:space="0" w:color="auto"/>
                <w:bottom w:val="none" w:sz="0" w:space="0" w:color="auto"/>
                <w:right w:val="none" w:sz="0" w:space="0" w:color="auto"/>
              </w:divBdr>
            </w:div>
            <w:div w:id="1453479354">
              <w:marLeft w:val="0"/>
              <w:marRight w:val="0"/>
              <w:marTop w:val="0"/>
              <w:marBottom w:val="0"/>
              <w:divBdr>
                <w:top w:val="none" w:sz="0" w:space="0" w:color="auto"/>
                <w:left w:val="none" w:sz="0" w:space="0" w:color="auto"/>
                <w:bottom w:val="none" w:sz="0" w:space="0" w:color="auto"/>
                <w:right w:val="none" w:sz="0" w:space="0" w:color="auto"/>
              </w:divBdr>
            </w:div>
            <w:div w:id="1797681380">
              <w:marLeft w:val="0"/>
              <w:marRight w:val="0"/>
              <w:marTop w:val="0"/>
              <w:marBottom w:val="0"/>
              <w:divBdr>
                <w:top w:val="none" w:sz="0" w:space="0" w:color="auto"/>
                <w:left w:val="none" w:sz="0" w:space="0" w:color="auto"/>
                <w:bottom w:val="none" w:sz="0" w:space="0" w:color="auto"/>
                <w:right w:val="none" w:sz="0" w:space="0" w:color="auto"/>
              </w:divBdr>
            </w:div>
            <w:div w:id="1846749857">
              <w:marLeft w:val="0"/>
              <w:marRight w:val="0"/>
              <w:marTop w:val="0"/>
              <w:marBottom w:val="0"/>
              <w:divBdr>
                <w:top w:val="none" w:sz="0" w:space="0" w:color="auto"/>
                <w:left w:val="none" w:sz="0" w:space="0" w:color="auto"/>
                <w:bottom w:val="none" w:sz="0" w:space="0" w:color="auto"/>
                <w:right w:val="none" w:sz="0" w:space="0" w:color="auto"/>
              </w:divBdr>
              <w:divsChild>
                <w:div w:id="1769080565">
                  <w:marLeft w:val="0"/>
                  <w:marRight w:val="0"/>
                  <w:marTop w:val="30"/>
                  <w:marBottom w:val="30"/>
                  <w:divBdr>
                    <w:top w:val="none" w:sz="0" w:space="0" w:color="auto"/>
                    <w:left w:val="none" w:sz="0" w:space="0" w:color="auto"/>
                    <w:bottom w:val="none" w:sz="0" w:space="0" w:color="auto"/>
                    <w:right w:val="none" w:sz="0" w:space="0" w:color="auto"/>
                  </w:divBdr>
                  <w:divsChild>
                    <w:div w:id="1271088665">
                      <w:marLeft w:val="0"/>
                      <w:marRight w:val="0"/>
                      <w:marTop w:val="0"/>
                      <w:marBottom w:val="0"/>
                      <w:divBdr>
                        <w:top w:val="none" w:sz="0" w:space="0" w:color="auto"/>
                        <w:left w:val="none" w:sz="0" w:space="0" w:color="auto"/>
                        <w:bottom w:val="none" w:sz="0" w:space="0" w:color="auto"/>
                        <w:right w:val="none" w:sz="0" w:space="0" w:color="auto"/>
                      </w:divBdr>
                      <w:divsChild>
                        <w:div w:id="2090543879">
                          <w:marLeft w:val="0"/>
                          <w:marRight w:val="0"/>
                          <w:marTop w:val="0"/>
                          <w:marBottom w:val="0"/>
                          <w:divBdr>
                            <w:top w:val="none" w:sz="0" w:space="0" w:color="auto"/>
                            <w:left w:val="none" w:sz="0" w:space="0" w:color="auto"/>
                            <w:bottom w:val="none" w:sz="0" w:space="0" w:color="auto"/>
                            <w:right w:val="none" w:sz="0" w:space="0" w:color="auto"/>
                          </w:divBdr>
                        </w:div>
                      </w:divsChild>
                    </w:div>
                    <w:div w:id="1316257032">
                      <w:marLeft w:val="0"/>
                      <w:marRight w:val="0"/>
                      <w:marTop w:val="0"/>
                      <w:marBottom w:val="0"/>
                      <w:divBdr>
                        <w:top w:val="none" w:sz="0" w:space="0" w:color="auto"/>
                        <w:left w:val="none" w:sz="0" w:space="0" w:color="auto"/>
                        <w:bottom w:val="none" w:sz="0" w:space="0" w:color="auto"/>
                        <w:right w:val="none" w:sz="0" w:space="0" w:color="auto"/>
                      </w:divBdr>
                      <w:divsChild>
                        <w:div w:id="1092513728">
                          <w:marLeft w:val="0"/>
                          <w:marRight w:val="0"/>
                          <w:marTop w:val="0"/>
                          <w:marBottom w:val="0"/>
                          <w:divBdr>
                            <w:top w:val="none" w:sz="0" w:space="0" w:color="auto"/>
                            <w:left w:val="none" w:sz="0" w:space="0" w:color="auto"/>
                            <w:bottom w:val="none" w:sz="0" w:space="0" w:color="auto"/>
                            <w:right w:val="none" w:sz="0" w:space="0" w:color="auto"/>
                          </w:divBdr>
                        </w:div>
                      </w:divsChild>
                    </w:div>
                    <w:div w:id="1176068294">
                      <w:marLeft w:val="0"/>
                      <w:marRight w:val="0"/>
                      <w:marTop w:val="0"/>
                      <w:marBottom w:val="0"/>
                      <w:divBdr>
                        <w:top w:val="none" w:sz="0" w:space="0" w:color="auto"/>
                        <w:left w:val="none" w:sz="0" w:space="0" w:color="auto"/>
                        <w:bottom w:val="none" w:sz="0" w:space="0" w:color="auto"/>
                        <w:right w:val="none" w:sz="0" w:space="0" w:color="auto"/>
                      </w:divBdr>
                      <w:divsChild>
                        <w:div w:id="1414085624">
                          <w:marLeft w:val="0"/>
                          <w:marRight w:val="0"/>
                          <w:marTop w:val="0"/>
                          <w:marBottom w:val="0"/>
                          <w:divBdr>
                            <w:top w:val="none" w:sz="0" w:space="0" w:color="auto"/>
                            <w:left w:val="none" w:sz="0" w:space="0" w:color="auto"/>
                            <w:bottom w:val="none" w:sz="0" w:space="0" w:color="auto"/>
                            <w:right w:val="none" w:sz="0" w:space="0" w:color="auto"/>
                          </w:divBdr>
                        </w:div>
                      </w:divsChild>
                    </w:div>
                    <w:div w:id="2096973905">
                      <w:marLeft w:val="0"/>
                      <w:marRight w:val="0"/>
                      <w:marTop w:val="0"/>
                      <w:marBottom w:val="0"/>
                      <w:divBdr>
                        <w:top w:val="none" w:sz="0" w:space="0" w:color="auto"/>
                        <w:left w:val="none" w:sz="0" w:space="0" w:color="auto"/>
                        <w:bottom w:val="none" w:sz="0" w:space="0" w:color="auto"/>
                        <w:right w:val="none" w:sz="0" w:space="0" w:color="auto"/>
                      </w:divBdr>
                      <w:divsChild>
                        <w:div w:id="624888536">
                          <w:marLeft w:val="0"/>
                          <w:marRight w:val="0"/>
                          <w:marTop w:val="0"/>
                          <w:marBottom w:val="0"/>
                          <w:divBdr>
                            <w:top w:val="none" w:sz="0" w:space="0" w:color="auto"/>
                            <w:left w:val="none" w:sz="0" w:space="0" w:color="auto"/>
                            <w:bottom w:val="none" w:sz="0" w:space="0" w:color="auto"/>
                            <w:right w:val="none" w:sz="0" w:space="0" w:color="auto"/>
                          </w:divBdr>
                        </w:div>
                      </w:divsChild>
                    </w:div>
                    <w:div w:id="701131232">
                      <w:marLeft w:val="0"/>
                      <w:marRight w:val="0"/>
                      <w:marTop w:val="0"/>
                      <w:marBottom w:val="0"/>
                      <w:divBdr>
                        <w:top w:val="none" w:sz="0" w:space="0" w:color="auto"/>
                        <w:left w:val="none" w:sz="0" w:space="0" w:color="auto"/>
                        <w:bottom w:val="none" w:sz="0" w:space="0" w:color="auto"/>
                        <w:right w:val="none" w:sz="0" w:space="0" w:color="auto"/>
                      </w:divBdr>
                      <w:divsChild>
                        <w:div w:id="1800799780">
                          <w:marLeft w:val="0"/>
                          <w:marRight w:val="0"/>
                          <w:marTop w:val="0"/>
                          <w:marBottom w:val="0"/>
                          <w:divBdr>
                            <w:top w:val="none" w:sz="0" w:space="0" w:color="auto"/>
                            <w:left w:val="none" w:sz="0" w:space="0" w:color="auto"/>
                            <w:bottom w:val="none" w:sz="0" w:space="0" w:color="auto"/>
                            <w:right w:val="none" w:sz="0" w:space="0" w:color="auto"/>
                          </w:divBdr>
                        </w:div>
                      </w:divsChild>
                    </w:div>
                    <w:div w:id="173570926">
                      <w:marLeft w:val="0"/>
                      <w:marRight w:val="0"/>
                      <w:marTop w:val="0"/>
                      <w:marBottom w:val="0"/>
                      <w:divBdr>
                        <w:top w:val="none" w:sz="0" w:space="0" w:color="auto"/>
                        <w:left w:val="none" w:sz="0" w:space="0" w:color="auto"/>
                        <w:bottom w:val="none" w:sz="0" w:space="0" w:color="auto"/>
                        <w:right w:val="none" w:sz="0" w:space="0" w:color="auto"/>
                      </w:divBdr>
                      <w:divsChild>
                        <w:div w:id="1722633815">
                          <w:marLeft w:val="0"/>
                          <w:marRight w:val="0"/>
                          <w:marTop w:val="0"/>
                          <w:marBottom w:val="0"/>
                          <w:divBdr>
                            <w:top w:val="none" w:sz="0" w:space="0" w:color="auto"/>
                            <w:left w:val="none" w:sz="0" w:space="0" w:color="auto"/>
                            <w:bottom w:val="none" w:sz="0" w:space="0" w:color="auto"/>
                            <w:right w:val="none" w:sz="0" w:space="0" w:color="auto"/>
                          </w:divBdr>
                        </w:div>
                      </w:divsChild>
                    </w:div>
                    <w:div w:id="1592398846">
                      <w:marLeft w:val="0"/>
                      <w:marRight w:val="0"/>
                      <w:marTop w:val="0"/>
                      <w:marBottom w:val="0"/>
                      <w:divBdr>
                        <w:top w:val="none" w:sz="0" w:space="0" w:color="auto"/>
                        <w:left w:val="none" w:sz="0" w:space="0" w:color="auto"/>
                        <w:bottom w:val="none" w:sz="0" w:space="0" w:color="auto"/>
                        <w:right w:val="none" w:sz="0" w:space="0" w:color="auto"/>
                      </w:divBdr>
                      <w:divsChild>
                        <w:div w:id="1732727272">
                          <w:marLeft w:val="0"/>
                          <w:marRight w:val="0"/>
                          <w:marTop w:val="0"/>
                          <w:marBottom w:val="0"/>
                          <w:divBdr>
                            <w:top w:val="none" w:sz="0" w:space="0" w:color="auto"/>
                            <w:left w:val="none" w:sz="0" w:space="0" w:color="auto"/>
                            <w:bottom w:val="none" w:sz="0" w:space="0" w:color="auto"/>
                            <w:right w:val="none" w:sz="0" w:space="0" w:color="auto"/>
                          </w:divBdr>
                        </w:div>
                      </w:divsChild>
                    </w:div>
                    <w:div w:id="431172829">
                      <w:marLeft w:val="0"/>
                      <w:marRight w:val="0"/>
                      <w:marTop w:val="0"/>
                      <w:marBottom w:val="0"/>
                      <w:divBdr>
                        <w:top w:val="none" w:sz="0" w:space="0" w:color="auto"/>
                        <w:left w:val="none" w:sz="0" w:space="0" w:color="auto"/>
                        <w:bottom w:val="none" w:sz="0" w:space="0" w:color="auto"/>
                        <w:right w:val="none" w:sz="0" w:space="0" w:color="auto"/>
                      </w:divBdr>
                      <w:divsChild>
                        <w:div w:id="2108429821">
                          <w:marLeft w:val="0"/>
                          <w:marRight w:val="0"/>
                          <w:marTop w:val="0"/>
                          <w:marBottom w:val="0"/>
                          <w:divBdr>
                            <w:top w:val="none" w:sz="0" w:space="0" w:color="auto"/>
                            <w:left w:val="none" w:sz="0" w:space="0" w:color="auto"/>
                            <w:bottom w:val="none" w:sz="0" w:space="0" w:color="auto"/>
                            <w:right w:val="none" w:sz="0" w:space="0" w:color="auto"/>
                          </w:divBdr>
                        </w:div>
                      </w:divsChild>
                    </w:div>
                    <w:div w:id="2045522934">
                      <w:marLeft w:val="0"/>
                      <w:marRight w:val="0"/>
                      <w:marTop w:val="0"/>
                      <w:marBottom w:val="0"/>
                      <w:divBdr>
                        <w:top w:val="none" w:sz="0" w:space="0" w:color="auto"/>
                        <w:left w:val="none" w:sz="0" w:space="0" w:color="auto"/>
                        <w:bottom w:val="none" w:sz="0" w:space="0" w:color="auto"/>
                        <w:right w:val="none" w:sz="0" w:space="0" w:color="auto"/>
                      </w:divBdr>
                      <w:divsChild>
                        <w:div w:id="497236679">
                          <w:marLeft w:val="0"/>
                          <w:marRight w:val="0"/>
                          <w:marTop w:val="0"/>
                          <w:marBottom w:val="0"/>
                          <w:divBdr>
                            <w:top w:val="none" w:sz="0" w:space="0" w:color="auto"/>
                            <w:left w:val="none" w:sz="0" w:space="0" w:color="auto"/>
                            <w:bottom w:val="none" w:sz="0" w:space="0" w:color="auto"/>
                            <w:right w:val="none" w:sz="0" w:space="0" w:color="auto"/>
                          </w:divBdr>
                        </w:div>
                      </w:divsChild>
                    </w:div>
                    <w:div w:id="1539272878">
                      <w:marLeft w:val="0"/>
                      <w:marRight w:val="0"/>
                      <w:marTop w:val="0"/>
                      <w:marBottom w:val="0"/>
                      <w:divBdr>
                        <w:top w:val="none" w:sz="0" w:space="0" w:color="auto"/>
                        <w:left w:val="none" w:sz="0" w:space="0" w:color="auto"/>
                        <w:bottom w:val="none" w:sz="0" w:space="0" w:color="auto"/>
                        <w:right w:val="none" w:sz="0" w:space="0" w:color="auto"/>
                      </w:divBdr>
                      <w:divsChild>
                        <w:div w:id="239365580">
                          <w:marLeft w:val="0"/>
                          <w:marRight w:val="0"/>
                          <w:marTop w:val="0"/>
                          <w:marBottom w:val="0"/>
                          <w:divBdr>
                            <w:top w:val="none" w:sz="0" w:space="0" w:color="auto"/>
                            <w:left w:val="none" w:sz="0" w:space="0" w:color="auto"/>
                            <w:bottom w:val="none" w:sz="0" w:space="0" w:color="auto"/>
                            <w:right w:val="none" w:sz="0" w:space="0" w:color="auto"/>
                          </w:divBdr>
                        </w:div>
                      </w:divsChild>
                    </w:div>
                    <w:div w:id="1772049073">
                      <w:marLeft w:val="0"/>
                      <w:marRight w:val="0"/>
                      <w:marTop w:val="0"/>
                      <w:marBottom w:val="0"/>
                      <w:divBdr>
                        <w:top w:val="none" w:sz="0" w:space="0" w:color="auto"/>
                        <w:left w:val="none" w:sz="0" w:space="0" w:color="auto"/>
                        <w:bottom w:val="none" w:sz="0" w:space="0" w:color="auto"/>
                        <w:right w:val="none" w:sz="0" w:space="0" w:color="auto"/>
                      </w:divBdr>
                      <w:divsChild>
                        <w:div w:id="2062435959">
                          <w:marLeft w:val="0"/>
                          <w:marRight w:val="0"/>
                          <w:marTop w:val="0"/>
                          <w:marBottom w:val="0"/>
                          <w:divBdr>
                            <w:top w:val="none" w:sz="0" w:space="0" w:color="auto"/>
                            <w:left w:val="none" w:sz="0" w:space="0" w:color="auto"/>
                            <w:bottom w:val="none" w:sz="0" w:space="0" w:color="auto"/>
                            <w:right w:val="none" w:sz="0" w:space="0" w:color="auto"/>
                          </w:divBdr>
                        </w:div>
                      </w:divsChild>
                    </w:div>
                    <w:div w:id="1796749821">
                      <w:marLeft w:val="0"/>
                      <w:marRight w:val="0"/>
                      <w:marTop w:val="0"/>
                      <w:marBottom w:val="0"/>
                      <w:divBdr>
                        <w:top w:val="none" w:sz="0" w:space="0" w:color="auto"/>
                        <w:left w:val="none" w:sz="0" w:space="0" w:color="auto"/>
                        <w:bottom w:val="none" w:sz="0" w:space="0" w:color="auto"/>
                        <w:right w:val="none" w:sz="0" w:space="0" w:color="auto"/>
                      </w:divBdr>
                      <w:divsChild>
                        <w:div w:id="1620524412">
                          <w:marLeft w:val="0"/>
                          <w:marRight w:val="0"/>
                          <w:marTop w:val="0"/>
                          <w:marBottom w:val="0"/>
                          <w:divBdr>
                            <w:top w:val="none" w:sz="0" w:space="0" w:color="auto"/>
                            <w:left w:val="none" w:sz="0" w:space="0" w:color="auto"/>
                            <w:bottom w:val="none" w:sz="0" w:space="0" w:color="auto"/>
                            <w:right w:val="none" w:sz="0" w:space="0" w:color="auto"/>
                          </w:divBdr>
                        </w:div>
                      </w:divsChild>
                    </w:div>
                    <w:div w:id="1663313958">
                      <w:marLeft w:val="0"/>
                      <w:marRight w:val="0"/>
                      <w:marTop w:val="0"/>
                      <w:marBottom w:val="0"/>
                      <w:divBdr>
                        <w:top w:val="none" w:sz="0" w:space="0" w:color="auto"/>
                        <w:left w:val="none" w:sz="0" w:space="0" w:color="auto"/>
                        <w:bottom w:val="none" w:sz="0" w:space="0" w:color="auto"/>
                        <w:right w:val="none" w:sz="0" w:space="0" w:color="auto"/>
                      </w:divBdr>
                      <w:divsChild>
                        <w:div w:id="1093356802">
                          <w:marLeft w:val="0"/>
                          <w:marRight w:val="0"/>
                          <w:marTop w:val="0"/>
                          <w:marBottom w:val="0"/>
                          <w:divBdr>
                            <w:top w:val="none" w:sz="0" w:space="0" w:color="auto"/>
                            <w:left w:val="none" w:sz="0" w:space="0" w:color="auto"/>
                            <w:bottom w:val="none" w:sz="0" w:space="0" w:color="auto"/>
                            <w:right w:val="none" w:sz="0" w:space="0" w:color="auto"/>
                          </w:divBdr>
                        </w:div>
                      </w:divsChild>
                    </w:div>
                    <w:div w:id="72552866">
                      <w:marLeft w:val="0"/>
                      <w:marRight w:val="0"/>
                      <w:marTop w:val="0"/>
                      <w:marBottom w:val="0"/>
                      <w:divBdr>
                        <w:top w:val="none" w:sz="0" w:space="0" w:color="auto"/>
                        <w:left w:val="none" w:sz="0" w:space="0" w:color="auto"/>
                        <w:bottom w:val="none" w:sz="0" w:space="0" w:color="auto"/>
                        <w:right w:val="none" w:sz="0" w:space="0" w:color="auto"/>
                      </w:divBdr>
                      <w:divsChild>
                        <w:div w:id="1056973496">
                          <w:marLeft w:val="0"/>
                          <w:marRight w:val="0"/>
                          <w:marTop w:val="0"/>
                          <w:marBottom w:val="0"/>
                          <w:divBdr>
                            <w:top w:val="none" w:sz="0" w:space="0" w:color="auto"/>
                            <w:left w:val="none" w:sz="0" w:space="0" w:color="auto"/>
                            <w:bottom w:val="none" w:sz="0" w:space="0" w:color="auto"/>
                            <w:right w:val="none" w:sz="0" w:space="0" w:color="auto"/>
                          </w:divBdr>
                        </w:div>
                      </w:divsChild>
                    </w:div>
                    <w:div w:id="473568417">
                      <w:marLeft w:val="0"/>
                      <w:marRight w:val="0"/>
                      <w:marTop w:val="0"/>
                      <w:marBottom w:val="0"/>
                      <w:divBdr>
                        <w:top w:val="none" w:sz="0" w:space="0" w:color="auto"/>
                        <w:left w:val="none" w:sz="0" w:space="0" w:color="auto"/>
                        <w:bottom w:val="none" w:sz="0" w:space="0" w:color="auto"/>
                        <w:right w:val="none" w:sz="0" w:space="0" w:color="auto"/>
                      </w:divBdr>
                      <w:divsChild>
                        <w:div w:id="310136928">
                          <w:marLeft w:val="0"/>
                          <w:marRight w:val="0"/>
                          <w:marTop w:val="0"/>
                          <w:marBottom w:val="0"/>
                          <w:divBdr>
                            <w:top w:val="none" w:sz="0" w:space="0" w:color="auto"/>
                            <w:left w:val="none" w:sz="0" w:space="0" w:color="auto"/>
                            <w:bottom w:val="none" w:sz="0" w:space="0" w:color="auto"/>
                            <w:right w:val="none" w:sz="0" w:space="0" w:color="auto"/>
                          </w:divBdr>
                        </w:div>
                      </w:divsChild>
                    </w:div>
                    <w:div w:id="1907841440">
                      <w:marLeft w:val="0"/>
                      <w:marRight w:val="0"/>
                      <w:marTop w:val="0"/>
                      <w:marBottom w:val="0"/>
                      <w:divBdr>
                        <w:top w:val="none" w:sz="0" w:space="0" w:color="auto"/>
                        <w:left w:val="none" w:sz="0" w:space="0" w:color="auto"/>
                        <w:bottom w:val="none" w:sz="0" w:space="0" w:color="auto"/>
                        <w:right w:val="none" w:sz="0" w:space="0" w:color="auto"/>
                      </w:divBdr>
                      <w:divsChild>
                        <w:div w:id="195397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2589">
              <w:marLeft w:val="0"/>
              <w:marRight w:val="0"/>
              <w:marTop w:val="0"/>
              <w:marBottom w:val="0"/>
              <w:divBdr>
                <w:top w:val="none" w:sz="0" w:space="0" w:color="auto"/>
                <w:left w:val="none" w:sz="0" w:space="0" w:color="auto"/>
                <w:bottom w:val="none" w:sz="0" w:space="0" w:color="auto"/>
                <w:right w:val="none" w:sz="0" w:space="0" w:color="auto"/>
              </w:divBdr>
            </w:div>
            <w:div w:id="2107459187">
              <w:marLeft w:val="0"/>
              <w:marRight w:val="0"/>
              <w:marTop w:val="0"/>
              <w:marBottom w:val="0"/>
              <w:divBdr>
                <w:top w:val="none" w:sz="0" w:space="0" w:color="auto"/>
                <w:left w:val="none" w:sz="0" w:space="0" w:color="auto"/>
                <w:bottom w:val="none" w:sz="0" w:space="0" w:color="auto"/>
                <w:right w:val="none" w:sz="0" w:space="0" w:color="auto"/>
              </w:divBdr>
            </w:div>
            <w:div w:id="1483429541">
              <w:marLeft w:val="0"/>
              <w:marRight w:val="0"/>
              <w:marTop w:val="0"/>
              <w:marBottom w:val="0"/>
              <w:divBdr>
                <w:top w:val="none" w:sz="0" w:space="0" w:color="auto"/>
                <w:left w:val="none" w:sz="0" w:space="0" w:color="auto"/>
                <w:bottom w:val="none" w:sz="0" w:space="0" w:color="auto"/>
                <w:right w:val="none" w:sz="0" w:space="0" w:color="auto"/>
              </w:divBdr>
            </w:div>
            <w:div w:id="546649372">
              <w:marLeft w:val="0"/>
              <w:marRight w:val="0"/>
              <w:marTop w:val="0"/>
              <w:marBottom w:val="0"/>
              <w:divBdr>
                <w:top w:val="none" w:sz="0" w:space="0" w:color="auto"/>
                <w:left w:val="none" w:sz="0" w:space="0" w:color="auto"/>
                <w:bottom w:val="none" w:sz="0" w:space="0" w:color="auto"/>
                <w:right w:val="none" w:sz="0" w:space="0" w:color="auto"/>
              </w:divBdr>
            </w:div>
            <w:div w:id="347175365">
              <w:marLeft w:val="0"/>
              <w:marRight w:val="0"/>
              <w:marTop w:val="0"/>
              <w:marBottom w:val="0"/>
              <w:divBdr>
                <w:top w:val="none" w:sz="0" w:space="0" w:color="auto"/>
                <w:left w:val="none" w:sz="0" w:space="0" w:color="auto"/>
                <w:bottom w:val="none" w:sz="0" w:space="0" w:color="auto"/>
                <w:right w:val="none" w:sz="0" w:space="0" w:color="auto"/>
              </w:divBdr>
            </w:div>
            <w:div w:id="488791516">
              <w:marLeft w:val="0"/>
              <w:marRight w:val="0"/>
              <w:marTop w:val="0"/>
              <w:marBottom w:val="0"/>
              <w:divBdr>
                <w:top w:val="none" w:sz="0" w:space="0" w:color="auto"/>
                <w:left w:val="none" w:sz="0" w:space="0" w:color="auto"/>
                <w:bottom w:val="none" w:sz="0" w:space="0" w:color="auto"/>
                <w:right w:val="none" w:sz="0" w:space="0" w:color="auto"/>
              </w:divBdr>
            </w:div>
            <w:div w:id="1409764112">
              <w:marLeft w:val="0"/>
              <w:marRight w:val="0"/>
              <w:marTop w:val="0"/>
              <w:marBottom w:val="0"/>
              <w:divBdr>
                <w:top w:val="none" w:sz="0" w:space="0" w:color="auto"/>
                <w:left w:val="none" w:sz="0" w:space="0" w:color="auto"/>
                <w:bottom w:val="none" w:sz="0" w:space="0" w:color="auto"/>
                <w:right w:val="none" w:sz="0" w:space="0" w:color="auto"/>
              </w:divBdr>
            </w:div>
          </w:divsChild>
        </w:div>
        <w:div w:id="525019379">
          <w:marLeft w:val="0"/>
          <w:marRight w:val="0"/>
          <w:marTop w:val="0"/>
          <w:marBottom w:val="0"/>
          <w:divBdr>
            <w:top w:val="none" w:sz="0" w:space="0" w:color="auto"/>
            <w:left w:val="none" w:sz="0" w:space="0" w:color="auto"/>
            <w:bottom w:val="none" w:sz="0" w:space="0" w:color="auto"/>
            <w:right w:val="none" w:sz="0" w:space="0" w:color="auto"/>
          </w:divBdr>
          <w:divsChild>
            <w:div w:id="952663693">
              <w:marLeft w:val="0"/>
              <w:marRight w:val="0"/>
              <w:marTop w:val="0"/>
              <w:marBottom w:val="0"/>
              <w:divBdr>
                <w:top w:val="none" w:sz="0" w:space="0" w:color="auto"/>
                <w:left w:val="none" w:sz="0" w:space="0" w:color="auto"/>
                <w:bottom w:val="none" w:sz="0" w:space="0" w:color="auto"/>
                <w:right w:val="none" w:sz="0" w:space="0" w:color="auto"/>
              </w:divBdr>
            </w:div>
          </w:divsChild>
        </w:div>
        <w:div w:id="1350988607">
          <w:marLeft w:val="0"/>
          <w:marRight w:val="0"/>
          <w:marTop w:val="0"/>
          <w:marBottom w:val="0"/>
          <w:divBdr>
            <w:top w:val="none" w:sz="0" w:space="0" w:color="auto"/>
            <w:left w:val="none" w:sz="0" w:space="0" w:color="auto"/>
            <w:bottom w:val="none" w:sz="0" w:space="0" w:color="auto"/>
            <w:right w:val="none" w:sz="0" w:space="0" w:color="auto"/>
          </w:divBdr>
          <w:divsChild>
            <w:div w:id="2019961387">
              <w:marLeft w:val="0"/>
              <w:marRight w:val="0"/>
              <w:marTop w:val="0"/>
              <w:marBottom w:val="0"/>
              <w:divBdr>
                <w:top w:val="none" w:sz="0" w:space="0" w:color="auto"/>
                <w:left w:val="none" w:sz="0" w:space="0" w:color="auto"/>
                <w:bottom w:val="none" w:sz="0" w:space="0" w:color="auto"/>
                <w:right w:val="none" w:sz="0" w:space="0" w:color="auto"/>
              </w:divBdr>
            </w:div>
          </w:divsChild>
        </w:div>
        <w:div w:id="640425573">
          <w:marLeft w:val="0"/>
          <w:marRight w:val="0"/>
          <w:marTop w:val="0"/>
          <w:marBottom w:val="0"/>
          <w:divBdr>
            <w:top w:val="none" w:sz="0" w:space="0" w:color="auto"/>
            <w:left w:val="none" w:sz="0" w:space="0" w:color="auto"/>
            <w:bottom w:val="none" w:sz="0" w:space="0" w:color="auto"/>
            <w:right w:val="none" w:sz="0" w:space="0" w:color="auto"/>
          </w:divBdr>
          <w:divsChild>
            <w:div w:id="1663851801">
              <w:marLeft w:val="0"/>
              <w:marRight w:val="0"/>
              <w:marTop w:val="0"/>
              <w:marBottom w:val="0"/>
              <w:divBdr>
                <w:top w:val="none" w:sz="0" w:space="0" w:color="auto"/>
                <w:left w:val="none" w:sz="0" w:space="0" w:color="auto"/>
                <w:bottom w:val="none" w:sz="0" w:space="0" w:color="auto"/>
                <w:right w:val="none" w:sz="0" w:space="0" w:color="auto"/>
              </w:divBdr>
            </w:div>
          </w:divsChild>
        </w:div>
        <w:div w:id="1396971321">
          <w:marLeft w:val="0"/>
          <w:marRight w:val="0"/>
          <w:marTop w:val="0"/>
          <w:marBottom w:val="0"/>
          <w:divBdr>
            <w:top w:val="none" w:sz="0" w:space="0" w:color="auto"/>
            <w:left w:val="none" w:sz="0" w:space="0" w:color="auto"/>
            <w:bottom w:val="none" w:sz="0" w:space="0" w:color="auto"/>
            <w:right w:val="none" w:sz="0" w:space="0" w:color="auto"/>
          </w:divBdr>
          <w:divsChild>
            <w:div w:id="337468768">
              <w:marLeft w:val="0"/>
              <w:marRight w:val="0"/>
              <w:marTop w:val="0"/>
              <w:marBottom w:val="0"/>
              <w:divBdr>
                <w:top w:val="none" w:sz="0" w:space="0" w:color="auto"/>
                <w:left w:val="none" w:sz="0" w:space="0" w:color="auto"/>
                <w:bottom w:val="none" w:sz="0" w:space="0" w:color="auto"/>
                <w:right w:val="none" w:sz="0" w:space="0" w:color="auto"/>
              </w:divBdr>
            </w:div>
            <w:div w:id="1508404508">
              <w:marLeft w:val="0"/>
              <w:marRight w:val="0"/>
              <w:marTop w:val="0"/>
              <w:marBottom w:val="0"/>
              <w:divBdr>
                <w:top w:val="none" w:sz="0" w:space="0" w:color="auto"/>
                <w:left w:val="none" w:sz="0" w:space="0" w:color="auto"/>
                <w:bottom w:val="none" w:sz="0" w:space="0" w:color="auto"/>
                <w:right w:val="none" w:sz="0" w:space="0" w:color="auto"/>
              </w:divBdr>
            </w:div>
            <w:div w:id="1761439577">
              <w:marLeft w:val="0"/>
              <w:marRight w:val="0"/>
              <w:marTop w:val="0"/>
              <w:marBottom w:val="0"/>
              <w:divBdr>
                <w:top w:val="none" w:sz="0" w:space="0" w:color="auto"/>
                <w:left w:val="none" w:sz="0" w:space="0" w:color="auto"/>
                <w:bottom w:val="none" w:sz="0" w:space="0" w:color="auto"/>
                <w:right w:val="none" w:sz="0" w:space="0" w:color="auto"/>
              </w:divBdr>
            </w:div>
            <w:div w:id="1427848824">
              <w:marLeft w:val="0"/>
              <w:marRight w:val="0"/>
              <w:marTop w:val="0"/>
              <w:marBottom w:val="0"/>
              <w:divBdr>
                <w:top w:val="none" w:sz="0" w:space="0" w:color="auto"/>
                <w:left w:val="none" w:sz="0" w:space="0" w:color="auto"/>
                <w:bottom w:val="none" w:sz="0" w:space="0" w:color="auto"/>
                <w:right w:val="none" w:sz="0" w:space="0" w:color="auto"/>
              </w:divBdr>
            </w:div>
            <w:div w:id="670793123">
              <w:marLeft w:val="0"/>
              <w:marRight w:val="0"/>
              <w:marTop w:val="0"/>
              <w:marBottom w:val="0"/>
              <w:divBdr>
                <w:top w:val="none" w:sz="0" w:space="0" w:color="auto"/>
                <w:left w:val="none" w:sz="0" w:space="0" w:color="auto"/>
                <w:bottom w:val="none" w:sz="0" w:space="0" w:color="auto"/>
                <w:right w:val="none" w:sz="0" w:space="0" w:color="auto"/>
              </w:divBdr>
            </w:div>
            <w:div w:id="2036416377">
              <w:marLeft w:val="0"/>
              <w:marRight w:val="0"/>
              <w:marTop w:val="0"/>
              <w:marBottom w:val="0"/>
              <w:divBdr>
                <w:top w:val="none" w:sz="0" w:space="0" w:color="auto"/>
                <w:left w:val="none" w:sz="0" w:space="0" w:color="auto"/>
                <w:bottom w:val="none" w:sz="0" w:space="0" w:color="auto"/>
                <w:right w:val="none" w:sz="0" w:space="0" w:color="auto"/>
              </w:divBdr>
            </w:div>
            <w:div w:id="780030901">
              <w:marLeft w:val="0"/>
              <w:marRight w:val="0"/>
              <w:marTop w:val="0"/>
              <w:marBottom w:val="0"/>
              <w:divBdr>
                <w:top w:val="none" w:sz="0" w:space="0" w:color="auto"/>
                <w:left w:val="none" w:sz="0" w:space="0" w:color="auto"/>
                <w:bottom w:val="none" w:sz="0" w:space="0" w:color="auto"/>
                <w:right w:val="none" w:sz="0" w:space="0" w:color="auto"/>
              </w:divBdr>
            </w:div>
            <w:div w:id="1732732364">
              <w:marLeft w:val="0"/>
              <w:marRight w:val="0"/>
              <w:marTop w:val="0"/>
              <w:marBottom w:val="0"/>
              <w:divBdr>
                <w:top w:val="none" w:sz="0" w:space="0" w:color="auto"/>
                <w:left w:val="none" w:sz="0" w:space="0" w:color="auto"/>
                <w:bottom w:val="none" w:sz="0" w:space="0" w:color="auto"/>
                <w:right w:val="none" w:sz="0" w:space="0" w:color="auto"/>
              </w:divBdr>
            </w:div>
            <w:div w:id="1931116509">
              <w:marLeft w:val="0"/>
              <w:marRight w:val="0"/>
              <w:marTop w:val="0"/>
              <w:marBottom w:val="0"/>
              <w:divBdr>
                <w:top w:val="none" w:sz="0" w:space="0" w:color="auto"/>
                <w:left w:val="none" w:sz="0" w:space="0" w:color="auto"/>
                <w:bottom w:val="none" w:sz="0" w:space="0" w:color="auto"/>
                <w:right w:val="none" w:sz="0" w:space="0" w:color="auto"/>
              </w:divBdr>
            </w:div>
            <w:div w:id="1881092838">
              <w:marLeft w:val="0"/>
              <w:marRight w:val="0"/>
              <w:marTop w:val="0"/>
              <w:marBottom w:val="0"/>
              <w:divBdr>
                <w:top w:val="none" w:sz="0" w:space="0" w:color="auto"/>
                <w:left w:val="none" w:sz="0" w:space="0" w:color="auto"/>
                <w:bottom w:val="none" w:sz="0" w:space="0" w:color="auto"/>
                <w:right w:val="none" w:sz="0" w:space="0" w:color="auto"/>
              </w:divBdr>
            </w:div>
            <w:div w:id="663552979">
              <w:marLeft w:val="0"/>
              <w:marRight w:val="0"/>
              <w:marTop w:val="0"/>
              <w:marBottom w:val="0"/>
              <w:divBdr>
                <w:top w:val="none" w:sz="0" w:space="0" w:color="auto"/>
                <w:left w:val="none" w:sz="0" w:space="0" w:color="auto"/>
                <w:bottom w:val="none" w:sz="0" w:space="0" w:color="auto"/>
                <w:right w:val="none" w:sz="0" w:space="0" w:color="auto"/>
              </w:divBdr>
            </w:div>
            <w:div w:id="289091315">
              <w:marLeft w:val="0"/>
              <w:marRight w:val="0"/>
              <w:marTop w:val="0"/>
              <w:marBottom w:val="0"/>
              <w:divBdr>
                <w:top w:val="none" w:sz="0" w:space="0" w:color="auto"/>
                <w:left w:val="none" w:sz="0" w:space="0" w:color="auto"/>
                <w:bottom w:val="none" w:sz="0" w:space="0" w:color="auto"/>
                <w:right w:val="none" w:sz="0" w:space="0" w:color="auto"/>
              </w:divBdr>
              <w:divsChild>
                <w:div w:id="1485588025">
                  <w:marLeft w:val="0"/>
                  <w:marRight w:val="0"/>
                  <w:marTop w:val="30"/>
                  <w:marBottom w:val="30"/>
                  <w:divBdr>
                    <w:top w:val="none" w:sz="0" w:space="0" w:color="auto"/>
                    <w:left w:val="none" w:sz="0" w:space="0" w:color="auto"/>
                    <w:bottom w:val="none" w:sz="0" w:space="0" w:color="auto"/>
                    <w:right w:val="none" w:sz="0" w:space="0" w:color="auto"/>
                  </w:divBdr>
                  <w:divsChild>
                    <w:div w:id="1972511280">
                      <w:marLeft w:val="0"/>
                      <w:marRight w:val="0"/>
                      <w:marTop w:val="0"/>
                      <w:marBottom w:val="0"/>
                      <w:divBdr>
                        <w:top w:val="none" w:sz="0" w:space="0" w:color="auto"/>
                        <w:left w:val="none" w:sz="0" w:space="0" w:color="auto"/>
                        <w:bottom w:val="none" w:sz="0" w:space="0" w:color="auto"/>
                        <w:right w:val="none" w:sz="0" w:space="0" w:color="auto"/>
                      </w:divBdr>
                      <w:divsChild>
                        <w:div w:id="995571238">
                          <w:marLeft w:val="0"/>
                          <w:marRight w:val="0"/>
                          <w:marTop w:val="0"/>
                          <w:marBottom w:val="0"/>
                          <w:divBdr>
                            <w:top w:val="none" w:sz="0" w:space="0" w:color="auto"/>
                            <w:left w:val="none" w:sz="0" w:space="0" w:color="auto"/>
                            <w:bottom w:val="none" w:sz="0" w:space="0" w:color="auto"/>
                            <w:right w:val="none" w:sz="0" w:space="0" w:color="auto"/>
                          </w:divBdr>
                        </w:div>
                      </w:divsChild>
                    </w:div>
                    <w:div w:id="1571161391">
                      <w:marLeft w:val="0"/>
                      <w:marRight w:val="0"/>
                      <w:marTop w:val="0"/>
                      <w:marBottom w:val="0"/>
                      <w:divBdr>
                        <w:top w:val="none" w:sz="0" w:space="0" w:color="auto"/>
                        <w:left w:val="none" w:sz="0" w:space="0" w:color="auto"/>
                        <w:bottom w:val="none" w:sz="0" w:space="0" w:color="auto"/>
                        <w:right w:val="none" w:sz="0" w:space="0" w:color="auto"/>
                      </w:divBdr>
                      <w:divsChild>
                        <w:div w:id="670569075">
                          <w:marLeft w:val="0"/>
                          <w:marRight w:val="0"/>
                          <w:marTop w:val="0"/>
                          <w:marBottom w:val="0"/>
                          <w:divBdr>
                            <w:top w:val="none" w:sz="0" w:space="0" w:color="auto"/>
                            <w:left w:val="none" w:sz="0" w:space="0" w:color="auto"/>
                            <w:bottom w:val="none" w:sz="0" w:space="0" w:color="auto"/>
                            <w:right w:val="none" w:sz="0" w:space="0" w:color="auto"/>
                          </w:divBdr>
                        </w:div>
                      </w:divsChild>
                    </w:div>
                    <w:div w:id="146243433">
                      <w:marLeft w:val="0"/>
                      <w:marRight w:val="0"/>
                      <w:marTop w:val="0"/>
                      <w:marBottom w:val="0"/>
                      <w:divBdr>
                        <w:top w:val="none" w:sz="0" w:space="0" w:color="auto"/>
                        <w:left w:val="none" w:sz="0" w:space="0" w:color="auto"/>
                        <w:bottom w:val="none" w:sz="0" w:space="0" w:color="auto"/>
                        <w:right w:val="none" w:sz="0" w:space="0" w:color="auto"/>
                      </w:divBdr>
                      <w:divsChild>
                        <w:div w:id="1616522553">
                          <w:marLeft w:val="0"/>
                          <w:marRight w:val="0"/>
                          <w:marTop w:val="0"/>
                          <w:marBottom w:val="0"/>
                          <w:divBdr>
                            <w:top w:val="none" w:sz="0" w:space="0" w:color="auto"/>
                            <w:left w:val="none" w:sz="0" w:space="0" w:color="auto"/>
                            <w:bottom w:val="none" w:sz="0" w:space="0" w:color="auto"/>
                            <w:right w:val="none" w:sz="0" w:space="0" w:color="auto"/>
                          </w:divBdr>
                        </w:div>
                      </w:divsChild>
                    </w:div>
                    <w:div w:id="831068599">
                      <w:marLeft w:val="0"/>
                      <w:marRight w:val="0"/>
                      <w:marTop w:val="0"/>
                      <w:marBottom w:val="0"/>
                      <w:divBdr>
                        <w:top w:val="none" w:sz="0" w:space="0" w:color="auto"/>
                        <w:left w:val="none" w:sz="0" w:space="0" w:color="auto"/>
                        <w:bottom w:val="none" w:sz="0" w:space="0" w:color="auto"/>
                        <w:right w:val="none" w:sz="0" w:space="0" w:color="auto"/>
                      </w:divBdr>
                      <w:divsChild>
                        <w:div w:id="279991984">
                          <w:marLeft w:val="0"/>
                          <w:marRight w:val="0"/>
                          <w:marTop w:val="0"/>
                          <w:marBottom w:val="0"/>
                          <w:divBdr>
                            <w:top w:val="none" w:sz="0" w:space="0" w:color="auto"/>
                            <w:left w:val="none" w:sz="0" w:space="0" w:color="auto"/>
                            <w:bottom w:val="none" w:sz="0" w:space="0" w:color="auto"/>
                            <w:right w:val="none" w:sz="0" w:space="0" w:color="auto"/>
                          </w:divBdr>
                        </w:div>
                      </w:divsChild>
                    </w:div>
                    <w:div w:id="2085493147">
                      <w:marLeft w:val="0"/>
                      <w:marRight w:val="0"/>
                      <w:marTop w:val="0"/>
                      <w:marBottom w:val="0"/>
                      <w:divBdr>
                        <w:top w:val="none" w:sz="0" w:space="0" w:color="auto"/>
                        <w:left w:val="none" w:sz="0" w:space="0" w:color="auto"/>
                        <w:bottom w:val="none" w:sz="0" w:space="0" w:color="auto"/>
                        <w:right w:val="none" w:sz="0" w:space="0" w:color="auto"/>
                      </w:divBdr>
                      <w:divsChild>
                        <w:div w:id="512183872">
                          <w:marLeft w:val="0"/>
                          <w:marRight w:val="0"/>
                          <w:marTop w:val="0"/>
                          <w:marBottom w:val="0"/>
                          <w:divBdr>
                            <w:top w:val="none" w:sz="0" w:space="0" w:color="auto"/>
                            <w:left w:val="none" w:sz="0" w:space="0" w:color="auto"/>
                            <w:bottom w:val="none" w:sz="0" w:space="0" w:color="auto"/>
                            <w:right w:val="none" w:sz="0" w:space="0" w:color="auto"/>
                          </w:divBdr>
                        </w:div>
                      </w:divsChild>
                    </w:div>
                    <w:div w:id="1887377613">
                      <w:marLeft w:val="0"/>
                      <w:marRight w:val="0"/>
                      <w:marTop w:val="0"/>
                      <w:marBottom w:val="0"/>
                      <w:divBdr>
                        <w:top w:val="none" w:sz="0" w:space="0" w:color="auto"/>
                        <w:left w:val="none" w:sz="0" w:space="0" w:color="auto"/>
                        <w:bottom w:val="none" w:sz="0" w:space="0" w:color="auto"/>
                        <w:right w:val="none" w:sz="0" w:space="0" w:color="auto"/>
                      </w:divBdr>
                      <w:divsChild>
                        <w:div w:id="1649363749">
                          <w:marLeft w:val="0"/>
                          <w:marRight w:val="0"/>
                          <w:marTop w:val="0"/>
                          <w:marBottom w:val="0"/>
                          <w:divBdr>
                            <w:top w:val="none" w:sz="0" w:space="0" w:color="auto"/>
                            <w:left w:val="none" w:sz="0" w:space="0" w:color="auto"/>
                            <w:bottom w:val="none" w:sz="0" w:space="0" w:color="auto"/>
                            <w:right w:val="none" w:sz="0" w:space="0" w:color="auto"/>
                          </w:divBdr>
                        </w:div>
                      </w:divsChild>
                    </w:div>
                    <w:div w:id="899361078">
                      <w:marLeft w:val="0"/>
                      <w:marRight w:val="0"/>
                      <w:marTop w:val="0"/>
                      <w:marBottom w:val="0"/>
                      <w:divBdr>
                        <w:top w:val="none" w:sz="0" w:space="0" w:color="auto"/>
                        <w:left w:val="none" w:sz="0" w:space="0" w:color="auto"/>
                        <w:bottom w:val="none" w:sz="0" w:space="0" w:color="auto"/>
                        <w:right w:val="none" w:sz="0" w:space="0" w:color="auto"/>
                      </w:divBdr>
                      <w:divsChild>
                        <w:div w:id="1923832486">
                          <w:marLeft w:val="0"/>
                          <w:marRight w:val="0"/>
                          <w:marTop w:val="0"/>
                          <w:marBottom w:val="0"/>
                          <w:divBdr>
                            <w:top w:val="none" w:sz="0" w:space="0" w:color="auto"/>
                            <w:left w:val="none" w:sz="0" w:space="0" w:color="auto"/>
                            <w:bottom w:val="none" w:sz="0" w:space="0" w:color="auto"/>
                            <w:right w:val="none" w:sz="0" w:space="0" w:color="auto"/>
                          </w:divBdr>
                        </w:div>
                      </w:divsChild>
                    </w:div>
                    <w:div w:id="1543055248">
                      <w:marLeft w:val="0"/>
                      <w:marRight w:val="0"/>
                      <w:marTop w:val="0"/>
                      <w:marBottom w:val="0"/>
                      <w:divBdr>
                        <w:top w:val="none" w:sz="0" w:space="0" w:color="auto"/>
                        <w:left w:val="none" w:sz="0" w:space="0" w:color="auto"/>
                        <w:bottom w:val="none" w:sz="0" w:space="0" w:color="auto"/>
                        <w:right w:val="none" w:sz="0" w:space="0" w:color="auto"/>
                      </w:divBdr>
                      <w:divsChild>
                        <w:div w:id="51273413">
                          <w:marLeft w:val="0"/>
                          <w:marRight w:val="0"/>
                          <w:marTop w:val="0"/>
                          <w:marBottom w:val="0"/>
                          <w:divBdr>
                            <w:top w:val="none" w:sz="0" w:space="0" w:color="auto"/>
                            <w:left w:val="none" w:sz="0" w:space="0" w:color="auto"/>
                            <w:bottom w:val="none" w:sz="0" w:space="0" w:color="auto"/>
                            <w:right w:val="none" w:sz="0" w:space="0" w:color="auto"/>
                          </w:divBdr>
                        </w:div>
                      </w:divsChild>
                    </w:div>
                    <w:div w:id="1960717144">
                      <w:marLeft w:val="0"/>
                      <w:marRight w:val="0"/>
                      <w:marTop w:val="0"/>
                      <w:marBottom w:val="0"/>
                      <w:divBdr>
                        <w:top w:val="none" w:sz="0" w:space="0" w:color="auto"/>
                        <w:left w:val="none" w:sz="0" w:space="0" w:color="auto"/>
                        <w:bottom w:val="none" w:sz="0" w:space="0" w:color="auto"/>
                        <w:right w:val="none" w:sz="0" w:space="0" w:color="auto"/>
                      </w:divBdr>
                      <w:divsChild>
                        <w:div w:id="1618488980">
                          <w:marLeft w:val="0"/>
                          <w:marRight w:val="0"/>
                          <w:marTop w:val="0"/>
                          <w:marBottom w:val="0"/>
                          <w:divBdr>
                            <w:top w:val="none" w:sz="0" w:space="0" w:color="auto"/>
                            <w:left w:val="none" w:sz="0" w:space="0" w:color="auto"/>
                            <w:bottom w:val="none" w:sz="0" w:space="0" w:color="auto"/>
                            <w:right w:val="none" w:sz="0" w:space="0" w:color="auto"/>
                          </w:divBdr>
                        </w:div>
                      </w:divsChild>
                    </w:div>
                    <w:div w:id="2070183290">
                      <w:marLeft w:val="0"/>
                      <w:marRight w:val="0"/>
                      <w:marTop w:val="0"/>
                      <w:marBottom w:val="0"/>
                      <w:divBdr>
                        <w:top w:val="none" w:sz="0" w:space="0" w:color="auto"/>
                        <w:left w:val="none" w:sz="0" w:space="0" w:color="auto"/>
                        <w:bottom w:val="none" w:sz="0" w:space="0" w:color="auto"/>
                        <w:right w:val="none" w:sz="0" w:space="0" w:color="auto"/>
                      </w:divBdr>
                      <w:divsChild>
                        <w:div w:id="182000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261698">
              <w:marLeft w:val="0"/>
              <w:marRight w:val="0"/>
              <w:marTop w:val="0"/>
              <w:marBottom w:val="0"/>
              <w:divBdr>
                <w:top w:val="none" w:sz="0" w:space="0" w:color="auto"/>
                <w:left w:val="none" w:sz="0" w:space="0" w:color="auto"/>
                <w:bottom w:val="none" w:sz="0" w:space="0" w:color="auto"/>
                <w:right w:val="none" w:sz="0" w:space="0" w:color="auto"/>
              </w:divBdr>
            </w:div>
            <w:div w:id="664822147">
              <w:marLeft w:val="0"/>
              <w:marRight w:val="0"/>
              <w:marTop w:val="0"/>
              <w:marBottom w:val="0"/>
              <w:divBdr>
                <w:top w:val="none" w:sz="0" w:space="0" w:color="auto"/>
                <w:left w:val="none" w:sz="0" w:space="0" w:color="auto"/>
                <w:bottom w:val="none" w:sz="0" w:space="0" w:color="auto"/>
                <w:right w:val="none" w:sz="0" w:space="0" w:color="auto"/>
              </w:divBdr>
            </w:div>
            <w:div w:id="242958975">
              <w:marLeft w:val="0"/>
              <w:marRight w:val="0"/>
              <w:marTop w:val="0"/>
              <w:marBottom w:val="0"/>
              <w:divBdr>
                <w:top w:val="none" w:sz="0" w:space="0" w:color="auto"/>
                <w:left w:val="none" w:sz="0" w:space="0" w:color="auto"/>
                <w:bottom w:val="none" w:sz="0" w:space="0" w:color="auto"/>
                <w:right w:val="none" w:sz="0" w:space="0" w:color="auto"/>
              </w:divBdr>
            </w:div>
            <w:div w:id="402070022">
              <w:marLeft w:val="0"/>
              <w:marRight w:val="0"/>
              <w:marTop w:val="0"/>
              <w:marBottom w:val="0"/>
              <w:divBdr>
                <w:top w:val="none" w:sz="0" w:space="0" w:color="auto"/>
                <w:left w:val="none" w:sz="0" w:space="0" w:color="auto"/>
                <w:bottom w:val="none" w:sz="0" w:space="0" w:color="auto"/>
                <w:right w:val="none" w:sz="0" w:space="0" w:color="auto"/>
              </w:divBdr>
            </w:div>
            <w:div w:id="1655182992">
              <w:marLeft w:val="0"/>
              <w:marRight w:val="0"/>
              <w:marTop w:val="0"/>
              <w:marBottom w:val="0"/>
              <w:divBdr>
                <w:top w:val="none" w:sz="0" w:space="0" w:color="auto"/>
                <w:left w:val="none" w:sz="0" w:space="0" w:color="auto"/>
                <w:bottom w:val="none" w:sz="0" w:space="0" w:color="auto"/>
                <w:right w:val="none" w:sz="0" w:space="0" w:color="auto"/>
              </w:divBdr>
            </w:div>
            <w:div w:id="1226601375">
              <w:marLeft w:val="0"/>
              <w:marRight w:val="0"/>
              <w:marTop w:val="0"/>
              <w:marBottom w:val="0"/>
              <w:divBdr>
                <w:top w:val="none" w:sz="0" w:space="0" w:color="auto"/>
                <w:left w:val="none" w:sz="0" w:space="0" w:color="auto"/>
                <w:bottom w:val="none" w:sz="0" w:space="0" w:color="auto"/>
                <w:right w:val="none" w:sz="0" w:space="0" w:color="auto"/>
              </w:divBdr>
              <w:divsChild>
                <w:div w:id="1247691549">
                  <w:marLeft w:val="0"/>
                  <w:marRight w:val="0"/>
                  <w:marTop w:val="30"/>
                  <w:marBottom w:val="30"/>
                  <w:divBdr>
                    <w:top w:val="none" w:sz="0" w:space="0" w:color="auto"/>
                    <w:left w:val="none" w:sz="0" w:space="0" w:color="auto"/>
                    <w:bottom w:val="none" w:sz="0" w:space="0" w:color="auto"/>
                    <w:right w:val="none" w:sz="0" w:space="0" w:color="auto"/>
                  </w:divBdr>
                  <w:divsChild>
                    <w:div w:id="990989711">
                      <w:marLeft w:val="0"/>
                      <w:marRight w:val="0"/>
                      <w:marTop w:val="0"/>
                      <w:marBottom w:val="0"/>
                      <w:divBdr>
                        <w:top w:val="none" w:sz="0" w:space="0" w:color="auto"/>
                        <w:left w:val="none" w:sz="0" w:space="0" w:color="auto"/>
                        <w:bottom w:val="none" w:sz="0" w:space="0" w:color="auto"/>
                        <w:right w:val="none" w:sz="0" w:space="0" w:color="auto"/>
                      </w:divBdr>
                      <w:divsChild>
                        <w:div w:id="857501775">
                          <w:marLeft w:val="0"/>
                          <w:marRight w:val="0"/>
                          <w:marTop w:val="0"/>
                          <w:marBottom w:val="0"/>
                          <w:divBdr>
                            <w:top w:val="none" w:sz="0" w:space="0" w:color="auto"/>
                            <w:left w:val="none" w:sz="0" w:space="0" w:color="auto"/>
                            <w:bottom w:val="none" w:sz="0" w:space="0" w:color="auto"/>
                            <w:right w:val="none" w:sz="0" w:space="0" w:color="auto"/>
                          </w:divBdr>
                        </w:div>
                      </w:divsChild>
                    </w:div>
                    <w:div w:id="2130279416">
                      <w:marLeft w:val="0"/>
                      <w:marRight w:val="0"/>
                      <w:marTop w:val="0"/>
                      <w:marBottom w:val="0"/>
                      <w:divBdr>
                        <w:top w:val="none" w:sz="0" w:space="0" w:color="auto"/>
                        <w:left w:val="none" w:sz="0" w:space="0" w:color="auto"/>
                        <w:bottom w:val="none" w:sz="0" w:space="0" w:color="auto"/>
                        <w:right w:val="none" w:sz="0" w:space="0" w:color="auto"/>
                      </w:divBdr>
                      <w:divsChild>
                        <w:div w:id="162341">
                          <w:marLeft w:val="0"/>
                          <w:marRight w:val="0"/>
                          <w:marTop w:val="0"/>
                          <w:marBottom w:val="0"/>
                          <w:divBdr>
                            <w:top w:val="none" w:sz="0" w:space="0" w:color="auto"/>
                            <w:left w:val="none" w:sz="0" w:space="0" w:color="auto"/>
                            <w:bottom w:val="none" w:sz="0" w:space="0" w:color="auto"/>
                            <w:right w:val="none" w:sz="0" w:space="0" w:color="auto"/>
                          </w:divBdr>
                        </w:div>
                      </w:divsChild>
                    </w:div>
                    <w:div w:id="787818021">
                      <w:marLeft w:val="0"/>
                      <w:marRight w:val="0"/>
                      <w:marTop w:val="0"/>
                      <w:marBottom w:val="0"/>
                      <w:divBdr>
                        <w:top w:val="none" w:sz="0" w:space="0" w:color="auto"/>
                        <w:left w:val="none" w:sz="0" w:space="0" w:color="auto"/>
                        <w:bottom w:val="none" w:sz="0" w:space="0" w:color="auto"/>
                        <w:right w:val="none" w:sz="0" w:space="0" w:color="auto"/>
                      </w:divBdr>
                      <w:divsChild>
                        <w:div w:id="293996452">
                          <w:marLeft w:val="0"/>
                          <w:marRight w:val="0"/>
                          <w:marTop w:val="0"/>
                          <w:marBottom w:val="0"/>
                          <w:divBdr>
                            <w:top w:val="none" w:sz="0" w:space="0" w:color="auto"/>
                            <w:left w:val="none" w:sz="0" w:space="0" w:color="auto"/>
                            <w:bottom w:val="none" w:sz="0" w:space="0" w:color="auto"/>
                            <w:right w:val="none" w:sz="0" w:space="0" w:color="auto"/>
                          </w:divBdr>
                        </w:div>
                      </w:divsChild>
                    </w:div>
                    <w:div w:id="1287275197">
                      <w:marLeft w:val="0"/>
                      <w:marRight w:val="0"/>
                      <w:marTop w:val="0"/>
                      <w:marBottom w:val="0"/>
                      <w:divBdr>
                        <w:top w:val="none" w:sz="0" w:space="0" w:color="auto"/>
                        <w:left w:val="none" w:sz="0" w:space="0" w:color="auto"/>
                        <w:bottom w:val="none" w:sz="0" w:space="0" w:color="auto"/>
                        <w:right w:val="none" w:sz="0" w:space="0" w:color="auto"/>
                      </w:divBdr>
                      <w:divsChild>
                        <w:div w:id="1988631262">
                          <w:marLeft w:val="0"/>
                          <w:marRight w:val="0"/>
                          <w:marTop w:val="0"/>
                          <w:marBottom w:val="0"/>
                          <w:divBdr>
                            <w:top w:val="none" w:sz="0" w:space="0" w:color="auto"/>
                            <w:left w:val="none" w:sz="0" w:space="0" w:color="auto"/>
                            <w:bottom w:val="none" w:sz="0" w:space="0" w:color="auto"/>
                            <w:right w:val="none" w:sz="0" w:space="0" w:color="auto"/>
                          </w:divBdr>
                        </w:div>
                      </w:divsChild>
                    </w:div>
                    <w:div w:id="907958935">
                      <w:marLeft w:val="0"/>
                      <w:marRight w:val="0"/>
                      <w:marTop w:val="0"/>
                      <w:marBottom w:val="0"/>
                      <w:divBdr>
                        <w:top w:val="none" w:sz="0" w:space="0" w:color="auto"/>
                        <w:left w:val="none" w:sz="0" w:space="0" w:color="auto"/>
                        <w:bottom w:val="none" w:sz="0" w:space="0" w:color="auto"/>
                        <w:right w:val="none" w:sz="0" w:space="0" w:color="auto"/>
                      </w:divBdr>
                      <w:divsChild>
                        <w:div w:id="1463232356">
                          <w:marLeft w:val="0"/>
                          <w:marRight w:val="0"/>
                          <w:marTop w:val="0"/>
                          <w:marBottom w:val="0"/>
                          <w:divBdr>
                            <w:top w:val="none" w:sz="0" w:space="0" w:color="auto"/>
                            <w:left w:val="none" w:sz="0" w:space="0" w:color="auto"/>
                            <w:bottom w:val="none" w:sz="0" w:space="0" w:color="auto"/>
                            <w:right w:val="none" w:sz="0" w:space="0" w:color="auto"/>
                          </w:divBdr>
                        </w:div>
                      </w:divsChild>
                    </w:div>
                    <w:div w:id="1118910717">
                      <w:marLeft w:val="0"/>
                      <w:marRight w:val="0"/>
                      <w:marTop w:val="0"/>
                      <w:marBottom w:val="0"/>
                      <w:divBdr>
                        <w:top w:val="none" w:sz="0" w:space="0" w:color="auto"/>
                        <w:left w:val="none" w:sz="0" w:space="0" w:color="auto"/>
                        <w:bottom w:val="none" w:sz="0" w:space="0" w:color="auto"/>
                        <w:right w:val="none" w:sz="0" w:space="0" w:color="auto"/>
                      </w:divBdr>
                      <w:divsChild>
                        <w:div w:id="1974939463">
                          <w:marLeft w:val="0"/>
                          <w:marRight w:val="0"/>
                          <w:marTop w:val="0"/>
                          <w:marBottom w:val="0"/>
                          <w:divBdr>
                            <w:top w:val="none" w:sz="0" w:space="0" w:color="auto"/>
                            <w:left w:val="none" w:sz="0" w:space="0" w:color="auto"/>
                            <w:bottom w:val="none" w:sz="0" w:space="0" w:color="auto"/>
                            <w:right w:val="none" w:sz="0" w:space="0" w:color="auto"/>
                          </w:divBdr>
                        </w:div>
                      </w:divsChild>
                    </w:div>
                    <w:div w:id="159470506">
                      <w:marLeft w:val="0"/>
                      <w:marRight w:val="0"/>
                      <w:marTop w:val="0"/>
                      <w:marBottom w:val="0"/>
                      <w:divBdr>
                        <w:top w:val="none" w:sz="0" w:space="0" w:color="auto"/>
                        <w:left w:val="none" w:sz="0" w:space="0" w:color="auto"/>
                        <w:bottom w:val="none" w:sz="0" w:space="0" w:color="auto"/>
                        <w:right w:val="none" w:sz="0" w:space="0" w:color="auto"/>
                      </w:divBdr>
                      <w:divsChild>
                        <w:div w:id="1505121082">
                          <w:marLeft w:val="0"/>
                          <w:marRight w:val="0"/>
                          <w:marTop w:val="0"/>
                          <w:marBottom w:val="0"/>
                          <w:divBdr>
                            <w:top w:val="none" w:sz="0" w:space="0" w:color="auto"/>
                            <w:left w:val="none" w:sz="0" w:space="0" w:color="auto"/>
                            <w:bottom w:val="none" w:sz="0" w:space="0" w:color="auto"/>
                            <w:right w:val="none" w:sz="0" w:space="0" w:color="auto"/>
                          </w:divBdr>
                        </w:div>
                      </w:divsChild>
                    </w:div>
                    <w:div w:id="820586169">
                      <w:marLeft w:val="0"/>
                      <w:marRight w:val="0"/>
                      <w:marTop w:val="0"/>
                      <w:marBottom w:val="0"/>
                      <w:divBdr>
                        <w:top w:val="none" w:sz="0" w:space="0" w:color="auto"/>
                        <w:left w:val="none" w:sz="0" w:space="0" w:color="auto"/>
                        <w:bottom w:val="none" w:sz="0" w:space="0" w:color="auto"/>
                        <w:right w:val="none" w:sz="0" w:space="0" w:color="auto"/>
                      </w:divBdr>
                      <w:divsChild>
                        <w:div w:id="1181160531">
                          <w:marLeft w:val="0"/>
                          <w:marRight w:val="0"/>
                          <w:marTop w:val="0"/>
                          <w:marBottom w:val="0"/>
                          <w:divBdr>
                            <w:top w:val="none" w:sz="0" w:space="0" w:color="auto"/>
                            <w:left w:val="none" w:sz="0" w:space="0" w:color="auto"/>
                            <w:bottom w:val="none" w:sz="0" w:space="0" w:color="auto"/>
                            <w:right w:val="none" w:sz="0" w:space="0" w:color="auto"/>
                          </w:divBdr>
                        </w:div>
                      </w:divsChild>
                    </w:div>
                    <w:div w:id="1762533024">
                      <w:marLeft w:val="0"/>
                      <w:marRight w:val="0"/>
                      <w:marTop w:val="0"/>
                      <w:marBottom w:val="0"/>
                      <w:divBdr>
                        <w:top w:val="none" w:sz="0" w:space="0" w:color="auto"/>
                        <w:left w:val="none" w:sz="0" w:space="0" w:color="auto"/>
                        <w:bottom w:val="none" w:sz="0" w:space="0" w:color="auto"/>
                        <w:right w:val="none" w:sz="0" w:space="0" w:color="auto"/>
                      </w:divBdr>
                      <w:divsChild>
                        <w:div w:id="575210262">
                          <w:marLeft w:val="0"/>
                          <w:marRight w:val="0"/>
                          <w:marTop w:val="0"/>
                          <w:marBottom w:val="0"/>
                          <w:divBdr>
                            <w:top w:val="none" w:sz="0" w:space="0" w:color="auto"/>
                            <w:left w:val="none" w:sz="0" w:space="0" w:color="auto"/>
                            <w:bottom w:val="none" w:sz="0" w:space="0" w:color="auto"/>
                            <w:right w:val="none" w:sz="0" w:space="0" w:color="auto"/>
                          </w:divBdr>
                        </w:div>
                      </w:divsChild>
                    </w:div>
                    <w:div w:id="1867332905">
                      <w:marLeft w:val="0"/>
                      <w:marRight w:val="0"/>
                      <w:marTop w:val="0"/>
                      <w:marBottom w:val="0"/>
                      <w:divBdr>
                        <w:top w:val="none" w:sz="0" w:space="0" w:color="auto"/>
                        <w:left w:val="none" w:sz="0" w:space="0" w:color="auto"/>
                        <w:bottom w:val="none" w:sz="0" w:space="0" w:color="auto"/>
                        <w:right w:val="none" w:sz="0" w:space="0" w:color="auto"/>
                      </w:divBdr>
                      <w:divsChild>
                        <w:div w:id="158992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592431">
              <w:marLeft w:val="0"/>
              <w:marRight w:val="0"/>
              <w:marTop w:val="0"/>
              <w:marBottom w:val="0"/>
              <w:divBdr>
                <w:top w:val="none" w:sz="0" w:space="0" w:color="auto"/>
                <w:left w:val="none" w:sz="0" w:space="0" w:color="auto"/>
                <w:bottom w:val="none" w:sz="0" w:space="0" w:color="auto"/>
                <w:right w:val="none" w:sz="0" w:space="0" w:color="auto"/>
              </w:divBdr>
            </w:div>
            <w:div w:id="1218854633">
              <w:marLeft w:val="0"/>
              <w:marRight w:val="0"/>
              <w:marTop w:val="0"/>
              <w:marBottom w:val="0"/>
              <w:divBdr>
                <w:top w:val="none" w:sz="0" w:space="0" w:color="auto"/>
                <w:left w:val="none" w:sz="0" w:space="0" w:color="auto"/>
                <w:bottom w:val="none" w:sz="0" w:space="0" w:color="auto"/>
                <w:right w:val="none" w:sz="0" w:space="0" w:color="auto"/>
              </w:divBdr>
            </w:div>
            <w:div w:id="2130734719">
              <w:marLeft w:val="0"/>
              <w:marRight w:val="0"/>
              <w:marTop w:val="0"/>
              <w:marBottom w:val="0"/>
              <w:divBdr>
                <w:top w:val="none" w:sz="0" w:space="0" w:color="auto"/>
                <w:left w:val="none" w:sz="0" w:space="0" w:color="auto"/>
                <w:bottom w:val="none" w:sz="0" w:space="0" w:color="auto"/>
                <w:right w:val="none" w:sz="0" w:space="0" w:color="auto"/>
              </w:divBdr>
            </w:div>
            <w:div w:id="932929958">
              <w:marLeft w:val="0"/>
              <w:marRight w:val="0"/>
              <w:marTop w:val="0"/>
              <w:marBottom w:val="0"/>
              <w:divBdr>
                <w:top w:val="none" w:sz="0" w:space="0" w:color="auto"/>
                <w:left w:val="none" w:sz="0" w:space="0" w:color="auto"/>
                <w:bottom w:val="none" w:sz="0" w:space="0" w:color="auto"/>
                <w:right w:val="none" w:sz="0" w:space="0" w:color="auto"/>
              </w:divBdr>
            </w:div>
            <w:div w:id="951715342">
              <w:marLeft w:val="0"/>
              <w:marRight w:val="0"/>
              <w:marTop w:val="0"/>
              <w:marBottom w:val="0"/>
              <w:divBdr>
                <w:top w:val="none" w:sz="0" w:space="0" w:color="auto"/>
                <w:left w:val="none" w:sz="0" w:space="0" w:color="auto"/>
                <w:bottom w:val="none" w:sz="0" w:space="0" w:color="auto"/>
                <w:right w:val="none" w:sz="0" w:space="0" w:color="auto"/>
              </w:divBdr>
            </w:div>
            <w:div w:id="1616983215">
              <w:marLeft w:val="0"/>
              <w:marRight w:val="0"/>
              <w:marTop w:val="0"/>
              <w:marBottom w:val="0"/>
              <w:divBdr>
                <w:top w:val="none" w:sz="0" w:space="0" w:color="auto"/>
                <w:left w:val="none" w:sz="0" w:space="0" w:color="auto"/>
                <w:bottom w:val="none" w:sz="0" w:space="0" w:color="auto"/>
                <w:right w:val="none" w:sz="0" w:space="0" w:color="auto"/>
              </w:divBdr>
            </w:div>
            <w:div w:id="2039770788">
              <w:marLeft w:val="0"/>
              <w:marRight w:val="0"/>
              <w:marTop w:val="0"/>
              <w:marBottom w:val="0"/>
              <w:divBdr>
                <w:top w:val="none" w:sz="0" w:space="0" w:color="auto"/>
                <w:left w:val="none" w:sz="0" w:space="0" w:color="auto"/>
                <w:bottom w:val="none" w:sz="0" w:space="0" w:color="auto"/>
                <w:right w:val="none" w:sz="0" w:space="0" w:color="auto"/>
              </w:divBdr>
              <w:divsChild>
                <w:div w:id="384842679">
                  <w:marLeft w:val="0"/>
                  <w:marRight w:val="0"/>
                  <w:marTop w:val="30"/>
                  <w:marBottom w:val="30"/>
                  <w:divBdr>
                    <w:top w:val="none" w:sz="0" w:space="0" w:color="auto"/>
                    <w:left w:val="none" w:sz="0" w:space="0" w:color="auto"/>
                    <w:bottom w:val="none" w:sz="0" w:space="0" w:color="auto"/>
                    <w:right w:val="none" w:sz="0" w:space="0" w:color="auto"/>
                  </w:divBdr>
                  <w:divsChild>
                    <w:div w:id="288970854">
                      <w:marLeft w:val="0"/>
                      <w:marRight w:val="0"/>
                      <w:marTop w:val="0"/>
                      <w:marBottom w:val="0"/>
                      <w:divBdr>
                        <w:top w:val="none" w:sz="0" w:space="0" w:color="auto"/>
                        <w:left w:val="none" w:sz="0" w:space="0" w:color="auto"/>
                        <w:bottom w:val="none" w:sz="0" w:space="0" w:color="auto"/>
                        <w:right w:val="none" w:sz="0" w:space="0" w:color="auto"/>
                      </w:divBdr>
                      <w:divsChild>
                        <w:div w:id="633678037">
                          <w:marLeft w:val="0"/>
                          <w:marRight w:val="0"/>
                          <w:marTop w:val="0"/>
                          <w:marBottom w:val="0"/>
                          <w:divBdr>
                            <w:top w:val="none" w:sz="0" w:space="0" w:color="auto"/>
                            <w:left w:val="none" w:sz="0" w:space="0" w:color="auto"/>
                            <w:bottom w:val="none" w:sz="0" w:space="0" w:color="auto"/>
                            <w:right w:val="none" w:sz="0" w:space="0" w:color="auto"/>
                          </w:divBdr>
                        </w:div>
                      </w:divsChild>
                    </w:div>
                    <w:div w:id="1072199932">
                      <w:marLeft w:val="0"/>
                      <w:marRight w:val="0"/>
                      <w:marTop w:val="0"/>
                      <w:marBottom w:val="0"/>
                      <w:divBdr>
                        <w:top w:val="none" w:sz="0" w:space="0" w:color="auto"/>
                        <w:left w:val="none" w:sz="0" w:space="0" w:color="auto"/>
                        <w:bottom w:val="none" w:sz="0" w:space="0" w:color="auto"/>
                        <w:right w:val="none" w:sz="0" w:space="0" w:color="auto"/>
                      </w:divBdr>
                      <w:divsChild>
                        <w:div w:id="1640108468">
                          <w:marLeft w:val="0"/>
                          <w:marRight w:val="0"/>
                          <w:marTop w:val="0"/>
                          <w:marBottom w:val="0"/>
                          <w:divBdr>
                            <w:top w:val="none" w:sz="0" w:space="0" w:color="auto"/>
                            <w:left w:val="none" w:sz="0" w:space="0" w:color="auto"/>
                            <w:bottom w:val="none" w:sz="0" w:space="0" w:color="auto"/>
                            <w:right w:val="none" w:sz="0" w:space="0" w:color="auto"/>
                          </w:divBdr>
                        </w:div>
                      </w:divsChild>
                    </w:div>
                    <w:div w:id="79640572">
                      <w:marLeft w:val="0"/>
                      <w:marRight w:val="0"/>
                      <w:marTop w:val="0"/>
                      <w:marBottom w:val="0"/>
                      <w:divBdr>
                        <w:top w:val="none" w:sz="0" w:space="0" w:color="auto"/>
                        <w:left w:val="none" w:sz="0" w:space="0" w:color="auto"/>
                        <w:bottom w:val="none" w:sz="0" w:space="0" w:color="auto"/>
                        <w:right w:val="none" w:sz="0" w:space="0" w:color="auto"/>
                      </w:divBdr>
                      <w:divsChild>
                        <w:div w:id="386144575">
                          <w:marLeft w:val="0"/>
                          <w:marRight w:val="0"/>
                          <w:marTop w:val="0"/>
                          <w:marBottom w:val="0"/>
                          <w:divBdr>
                            <w:top w:val="none" w:sz="0" w:space="0" w:color="auto"/>
                            <w:left w:val="none" w:sz="0" w:space="0" w:color="auto"/>
                            <w:bottom w:val="none" w:sz="0" w:space="0" w:color="auto"/>
                            <w:right w:val="none" w:sz="0" w:space="0" w:color="auto"/>
                          </w:divBdr>
                        </w:div>
                      </w:divsChild>
                    </w:div>
                    <w:div w:id="687146512">
                      <w:marLeft w:val="0"/>
                      <w:marRight w:val="0"/>
                      <w:marTop w:val="0"/>
                      <w:marBottom w:val="0"/>
                      <w:divBdr>
                        <w:top w:val="none" w:sz="0" w:space="0" w:color="auto"/>
                        <w:left w:val="none" w:sz="0" w:space="0" w:color="auto"/>
                        <w:bottom w:val="none" w:sz="0" w:space="0" w:color="auto"/>
                        <w:right w:val="none" w:sz="0" w:space="0" w:color="auto"/>
                      </w:divBdr>
                      <w:divsChild>
                        <w:div w:id="1706832200">
                          <w:marLeft w:val="0"/>
                          <w:marRight w:val="0"/>
                          <w:marTop w:val="0"/>
                          <w:marBottom w:val="0"/>
                          <w:divBdr>
                            <w:top w:val="none" w:sz="0" w:space="0" w:color="auto"/>
                            <w:left w:val="none" w:sz="0" w:space="0" w:color="auto"/>
                            <w:bottom w:val="none" w:sz="0" w:space="0" w:color="auto"/>
                            <w:right w:val="none" w:sz="0" w:space="0" w:color="auto"/>
                          </w:divBdr>
                        </w:div>
                      </w:divsChild>
                    </w:div>
                    <w:div w:id="1943151188">
                      <w:marLeft w:val="0"/>
                      <w:marRight w:val="0"/>
                      <w:marTop w:val="0"/>
                      <w:marBottom w:val="0"/>
                      <w:divBdr>
                        <w:top w:val="none" w:sz="0" w:space="0" w:color="auto"/>
                        <w:left w:val="none" w:sz="0" w:space="0" w:color="auto"/>
                        <w:bottom w:val="none" w:sz="0" w:space="0" w:color="auto"/>
                        <w:right w:val="none" w:sz="0" w:space="0" w:color="auto"/>
                      </w:divBdr>
                      <w:divsChild>
                        <w:div w:id="731391382">
                          <w:marLeft w:val="0"/>
                          <w:marRight w:val="0"/>
                          <w:marTop w:val="0"/>
                          <w:marBottom w:val="0"/>
                          <w:divBdr>
                            <w:top w:val="none" w:sz="0" w:space="0" w:color="auto"/>
                            <w:left w:val="none" w:sz="0" w:space="0" w:color="auto"/>
                            <w:bottom w:val="none" w:sz="0" w:space="0" w:color="auto"/>
                            <w:right w:val="none" w:sz="0" w:space="0" w:color="auto"/>
                          </w:divBdr>
                        </w:div>
                      </w:divsChild>
                    </w:div>
                    <w:div w:id="594097535">
                      <w:marLeft w:val="0"/>
                      <w:marRight w:val="0"/>
                      <w:marTop w:val="0"/>
                      <w:marBottom w:val="0"/>
                      <w:divBdr>
                        <w:top w:val="none" w:sz="0" w:space="0" w:color="auto"/>
                        <w:left w:val="none" w:sz="0" w:space="0" w:color="auto"/>
                        <w:bottom w:val="none" w:sz="0" w:space="0" w:color="auto"/>
                        <w:right w:val="none" w:sz="0" w:space="0" w:color="auto"/>
                      </w:divBdr>
                      <w:divsChild>
                        <w:div w:id="2144959818">
                          <w:marLeft w:val="0"/>
                          <w:marRight w:val="0"/>
                          <w:marTop w:val="0"/>
                          <w:marBottom w:val="0"/>
                          <w:divBdr>
                            <w:top w:val="none" w:sz="0" w:space="0" w:color="auto"/>
                            <w:left w:val="none" w:sz="0" w:space="0" w:color="auto"/>
                            <w:bottom w:val="none" w:sz="0" w:space="0" w:color="auto"/>
                            <w:right w:val="none" w:sz="0" w:space="0" w:color="auto"/>
                          </w:divBdr>
                        </w:div>
                      </w:divsChild>
                    </w:div>
                    <w:div w:id="1347247487">
                      <w:marLeft w:val="0"/>
                      <w:marRight w:val="0"/>
                      <w:marTop w:val="0"/>
                      <w:marBottom w:val="0"/>
                      <w:divBdr>
                        <w:top w:val="none" w:sz="0" w:space="0" w:color="auto"/>
                        <w:left w:val="none" w:sz="0" w:space="0" w:color="auto"/>
                        <w:bottom w:val="none" w:sz="0" w:space="0" w:color="auto"/>
                        <w:right w:val="none" w:sz="0" w:space="0" w:color="auto"/>
                      </w:divBdr>
                      <w:divsChild>
                        <w:div w:id="1317371885">
                          <w:marLeft w:val="0"/>
                          <w:marRight w:val="0"/>
                          <w:marTop w:val="0"/>
                          <w:marBottom w:val="0"/>
                          <w:divBdr>
                            <w:top w:val="none" w:sz="0" w:space="0" w:color="auto"/>
                            <w:left w:val="none" w:sz="0" w:space="0" w:color="auto"/>
                            <w:bottom w:val="none" w:sz="0" w:space="0" w:color="auto"/>
                            <w:right w:val="none" w:sz="0" w:space="0" w:color="auto"/>
                          </w:divBdr>
                        </w:div>
                      </w:divsChild>
                    </w:div>
                    <w:div w:id="268007967">
                      <w:marLeft w:val="0"/>
                      <w:marRight w:val="0"/>
                      <w:marTop w:val="0"/>
                      <w:marBottom w:val="0"/>
                      <w:divBdr>
                        <w:top w:val="none" w:sz="0" w:space="0" w:color="auto"/>
                        <w:left w:val="none" w:sz="0" w:space="0" w:color="auto"/>
                        <w:bottom w:val="none" w:sz="0" w:space="0" w:color="auto"/>
                        <w:right w:val="none" w:sz="0" w:space="0" w:color="auto"/>
                      </w:divBdr>
                      <w:divsChild>
                        <w:div w:id="2063366616">
                          <w:marLeft w:val="0"/>
                          <w:marRight w:val="0"/>
                          <w:marTop w:val="0"/>
                          <w:marBottom w:val="0"/>
                          <w:divBdr>
                            <w:top w:val="none" w:sz="0" w:space="0" w:color="auto"/>
                            <w:left w:val="none" w:sz="0" w:space="0" w:color="auto"/>
                            <w:bottom w:val="none" w:sz="0" w:space="0" w:color="auto"/>
                            <w:right w:val="none" w:sz="0" w:space="0" w:color="auto"/>
                          </w:divBdr>
                        </w:div>
                      </w:divsChild>
                    </w:div>
                    <w:div w:id="1377466706">
                      <w:marLeft w:val="0"/>
                      <w:marRight w:val="0"/>
                      <w:marTop w:val="0"/>
                      <w:marBottom w:val="0"/>
                      <w:divBdr>
                        <w:top w:val="none" w:sz="0" w:space="0" w:color="auto"/>
                        <w:left w:val="none" w:sz="0" w:space="0" w:color="auto"/>
                        <w:bottom w:val="none" w:sz="0" w:space="0" w:color="auto"/>
                        <w:right w:val="none" w:sz="0" w:space="0" w:color="auto"/>
                      </w:divBdr>
                      <w:divsChild>
                        <w:div w:id="433943359">
                          <w:marLeft w:val="0"/>
                          <w:marRight w:val="0"/>
                          <w:marTop w:val="0"/>
                          <w:marBottom w:val="0"/>
                          <w:divBdr>
                            <w:top w:val="none" w:sz="0" w:space="0" w:color="auto"/>
                            <w:left w:val="none" w:sz="0" w:space="0" w:color="auto"/>
                            <w:bottom w:val="none" w:sz="0" w:space="0" w:color="auto"/>
                            <w:right w:val="none" w:sz="0" w:space="0" w:color="auto"/>
                          </w:divBdr>
                        </w:div>
                      </w:divsChild>
                    </w:div>
                    <w:div w:id="80101011">
                      <w:marLeft w:val="0"/>
                      <w:marRight w:val="0"/>
                      <w:marTop w:val="0"/>
                      <w:marBottom w:val="0"/>
                      <w:divBdr>
                        <w:top w:val="none" w:sz="0" w:space="0" w:color="auto"/>
                        <w:left w:val="none" w:sz="0" w:space="0" w:color="auto"/>
                        <w:bottom w:val="none" w:sz="0" w:space="0" w:color="auto"/>
                        <w:right w:val="none" w:sz="0" w:space="0" w:color="auto"/>
                      </w:divBdr>
                      <w:divsChild>
                        <w:div w:id="150385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06255">
              <w:marLeft w:val="0"/>
              <w:marRight w:val="0"/>
              <w:marTop w:val="0"/>
              <w:marBottom w:val="0"/>
              <w:divBdr>
                <w:top w:val="none" w:sz="0" w:space="0" w:color="auto"/>
                <w:left w:val="none" w:sz="0" w:space="0" w:color="auto"/>
                <w:bottom w:val="none" w:sz="0" w:space="0" w:color="auto"/>
                <w:right w:val="none" w:sz="0" w:space="0" w:color="auto"/>
              </w:divBdr>
            </w:div>
            <w:div w:id="1253658361">
              <w:marLeft w:val="0"/>
              <w:marRight w:val="0"/>
              <w:marTop w:val="0"/>
              <w:marBottom w:val="0"/>
              <w:divBdr>
                <w:top w:val="none" w:sz="0" w:space="0" w:color="auto"/>
                <w:left w:val="none" w:sz="0" w:space="0" w:color="auto"/>
                <w:bottom w:val="none" w:sz="0" w:space="0" w:color="auto"/>
                <w:right w:val="none" w:sz="0" w:space="0" w:color="auto"/>
              </w:divBdr>
            </w:div>
            <w:div w:id="1420374252">
              <w:marLeft w:val="0"/>
              <w:marRight w:val="0"/>
              <w:marTop w:val="0"/>
              <w:marBottom w:val="0"/>
              <w:divBdr>
                <w:top w:val="none" w:sz="0" w:space="0" w:color="auto"/>
                <w:left w:val="none" w:sz="0" w:space="0" w:color="auto"/>
                <w:bottom w:val="none" w:sz="0" w:space="0" w:color="auto"/>
                <w:right w:val="none" w:sz="0" w:space="0" w:color="auto"/>
              </w:divBdr>
            </w:div>
            <w:div w:id="1836384995">
              <w:marLeft w:val="0"/>
              <w:marRight w:val="0"/>
              <w:marTop w:val="0"/>
              <w:marBottom w:val="0"/>
              <w:divBdr>
                <w:top w:val="none" w:sz="0" w:space="0" w:color="auto"/>
                <w:left w:val="none" w:sz="0" w:space="0" w:color="auto"/>
                <w:bottom w:val="none" w:sz="0" w:space="0" w:color="auto"/>
                <w:right w:val="none" w:sz="0" w:space="0" w:color="auto"/>
              </w:divBdr>
            </w:div>
            <w:div w:id="1362244590">
              <w:marLeft w:val="0"/>
              <w:marRight w:val="0"/>
              <w:marTop w:val="0"/>
              <w:marBottom w:val="0"/>
              <w:divBdr>
                <w:top w:val="none" w:sz="0" w:space="0" w:color="auto"/>
                <w:left w:val="none" w:sz="0" w:space="0" w:color="auto"/>
                <w:bottom w:val="none" w:sz="0" w:space="0" w:color="auto"/>
                <w:right w:val="none" w:sz="0" w:space="0" w:color="auto"/>
              </w:divBdr>
            </w:div>
          </w:divsChild>
        </w:div>
        <w:div w:id="711151576">
          <w:marLeft w:val="0"/>
          <w:marRight w:val="0"/>
          <w:marTop w:val="0"/>
          <w:marBottom w:val="0"/>
          <w:divBdr>
            <w:top w:val="none" w:sz="0" w:space="0" w:color="auto"/>
            <w:left w:val="none" w:sz="0" w:space="0" w:color="auto"/>
            <w:bottom w:val="none" w:sz="0" w:space="0" w:color="auto"/>
            <w:right w:val="none" w:sz="0" w:space="0" w:color="auto"/>
          </w:divBdr>
          <w:divsChild>
            <w:div w:id="1742604213">
              <w:marLeft w:val="0"/>
              <w:marRight w:val="0"/>
              <w:marTop w:val="0"/>
              <w:marBottom w:val="0"/>
              <w:divBdr>
                <w:top w:val="none" w:sz="0" w:space="0" w:color="auto"/>
                <w:left w:val="none" w:sz="0" w:space="0" w:color="auto"/>
                <w:bottom w:val="none" w:sz="0" w:space="0" w:color="auto"/>
                <w:right w:val="none" w:sz="0" w:space="0" w:color="auto"/>
              </w:divBdr>
            </w:div>
          </w:divsChild>
        </w:div>
        <w:div w:id="1987465697">
          <w:marLeft w:val="0"/>
          <w:marRight w:val="0"/>
          <w:marTop w:val="0"/>
          <w:marBottom w:val="0"/>
          <w:divBdr>
            <w:top w:val="none" w:sz="0" w:space="0" w:color="auto"/>
            <w:left w:val="none" w:sz="0" w:space="0" w:color="auto"/>
            <w:bottom w:val="none" w:sz="0" w:space="0" w:color="auto"/>
            <w:right w:val="none" w:sz="0" w:space="0" w:color="auto"/>
          </w:divBdr>
          <w:divsChild>
            <w:div w:id="876890474">
              <w:marLeft w:val="0"/>
              <w:marRight w:val="0"/>
              <w:marTop w:val="0"/>
              <w:marBottom w:val="0"/>
              <w:divBdr>
                <w:top w:val="none" w:sz="0" w:space="0" w:color="auto"/>
                <w:left w:val="none" w:sz="0" w:space="0" w:color="auto"/>
                <w:bottom w:val="none" w:sz="0" w:space="0" w:color="auto"/>
                <w:right w:val="none" w:sz="0" w:space="0" w:color="auto"/>
              </w:divBdr>
            </w:div>
          </w:divsChild>
        </w:div>
        <w:div w:id="1670716074">
          <w:marLeft w:val="0"/>
          <w:marRight w:val="0"/>
          <w:marTop w:val="0"/>
          <w:marBottom w:val="0"/>
          <w:divBdr>
            <w:top w:val="none" w:sz="0" w:space="0" w:color="auto"/>
            <w:left w:val="none" w:sz="0" w:space="0" w:color="auto"/>
            <w:bottom w:val="none" w:sz="0" w:space="0" w:color="auto"/>
            <w:right w:val="none" w:sz="0" w:space="0" w:color="auto"/>
          </w:divBdr>
          <w:divsChild>
            <w:div w:id="914127316">
              <w:marLeft w:val="0"/>
              <w:marRight w:val="0"/>
              <w:marTop w:val="0"/>
              <w:marBottom w:val="0"/>
              <w:divBdr>
                <w:top w:val="none" w:sz="0" w:space="0" w:color="auto"/>
                <w:left w:val="none" w:sz="0" w:space="0" w:color="auto"/>
                <w:bottom w:val="none" w:sz="0" w:space="0" w:color="auto"/>
                <w:right w:val="none" w:sz="0" w:space="0" w:color="auto"/>
              </w:divBdr>
            </w:div>
            <w:div w:id="1566262369">
              <w:marLeft w:val="0"/>
              <w:marRight w:val="0"/>
              <w:marTop w:val="0"/>
              <w:marBottom w:val="0"/>
              <w:divBdr>
                <w:top w:val="none" w:sz="0" w:space="0" w:color="auto"/>
                <w:left w:val="none" w:sz="0" w:space="0" w:color="auto"/>
                <w:bottom w:val="none" w:sz="0" w:space="0" w:color="auto"/>
                <w:right w:val="none" w:sz="0" w:space="0" w:color="auto"/>
              </w:divBdr>
            </w:div>
          </w:divsChild>
        </w:div>
        <w:div w:id="1372803727">
          <w:marLeft w:val="0"/>
          <w:marRight w:val="0"/>
          <w:marTop w:val="0"/>
          <w:marBottom w:val="0"/>
          <w:divBdr>
            <w:top w:val="none" w:sz="0" w:space="0" w:color="auto"/>
            <w:left w:val="none" w:sz="0" w:space="0" w:color="auto"/>
            <w:bottom w:val="none" w:sz="0" w:space="0" w:color="auto"/>
            <w:right w:val="none" w:sz="0" w:space="0" w:color="auto"/>
          </w:divBdr>
          <w:divsChild>
            <w:div w:id="1955401404">
              <w:marLeft w:val="0"/>
              <w:marRight w:val="0"/>
              <w:marTop w:val="0"/>
              <w:marBottom w:val="0"/>
              <w:divBdr>
                <w:top w:val="none" w:sz="0" w:space="0" w:color="auto"/>
                <w:left w:val="none" w:sz="0" w:space="0" w:color="auto"/>
                <w:bottom w:val="none" w:sz="0" w:space="0" w:color="auto"/>
                <w:right w:val="none" w:sz="0" w:space="0" w:color="auto"/>
              </w:divBdr>
            </w:div>
          </w:divsChild>
        </w:div>
        <w:div w:id="313336215">
          <w:marLeft w:val="0"/>
          <w:marRight w:val="0"/>
          <w:marTop w:val="0"/>
          <w:marBottom w:val="0"/>
          <w:divBdr>
            <w:top w:val="none" w:sz="0" w:space="0" w:color="auto"/>
            <w:left w:val="none" w:sz="0" w:space="0" w:color="auto"/>
            <w:bottom w:val="none" w:sz="0" w:space="0" w:color="auto"/>
            <w:right w:val="none" w:sz="0" w:space="0" w:color="auto"/>
          </w:divBdr>
          <w:divsChild>
            <w:div w:id="1280455240">
              <w:marLeft w:val="0"/>
              <w:marRight w:val="0"/>
              <w:marTop w:val="0"/>
              <w:marBottom w:val="0"/>
              <w:divBdr>
                <w:top w:val="none" w:sz="0" w:space="0" w:color="auto"/>
                <w:left w:val="none" w:sz="0" w:space="0" w:color="auto"/>
                <w:bottom w:val="none" w:sz="0" w:space="0" w:color="auto"/>
                <w:right w:val="none" w:sz="0" w:space="0" w:color="auto"/>
              </w:divBdr>
            </w:div>
          </w:divsChild>
        </w:div>
        <w:div w:id="35471210">
          <w:marLeft w:val="0"/>
          <w:marRight w:val="0"/>
          <w:marTop w:val="0"/>
          <w:marBottom w:val="0"/>
          <w:divBdr>
            <w:top w:val="none" w:sz="0" w:space="0" w:color="auto"/>
            <w:left w:val="none" w:sz="0" w:space="0" w:color="auto"/>
            <w:bottom w:val="none" w:sz="0" w:space="0" w:color="auto"/>
            <w:right w:val="none" w:sz="0" w:space="0" w:color="auto"/>
          </w:divBdr>
          <w:divsChild>
            <w:div w:id="1098283837">
              <w:marLeft w:val="0"/>
              <w:marRight w:val="0"/>
              <w:marTop w:val="0"/>
              <w:marBottom w:val="0"/>
              <w:divBdr>
                <w:top w:val="none" w:sz="0" w:space="0" w:color="auto"/>
                <w:left w:val="none" w:sz="0" w:space="0" w:color="auto"/>
                <w:bottom w:val="none" w:sz="0" w:space="0" w:color="auto"/>
                <w:right w:val="none" w:sz="0" w:space="0" w:color="auto"/>
              </w:divBdr>
            </w:div>
          </w:divsChild>
        </w:div>
        <w:div w:id="1078940987">
          <w:marLeft w:val="0"/>
          <w:marRight w:val="0"/>
          <w:marTop w:val="0"/>
          <w:marBottom w:val="0"/>
          <w:divBdr>
            <w:top w:val="none" w:sz="0" w:space="0" w:color="auto"/>
            <w:left w:val="none" w:sz="0" w:space="0" w:color="auto"/>
            <w:bottom w:val="none" w:sz="0" w:space="0" w:color="auto"/>
            <w:right w:val="none" w:sz="0" w:space="0" w:color="auto"/>
          </w:divBdr>
          <w:divsChild>
            <w:div w:id="1854762335">
              <w:marLeft w:val="0"/>
              <w:marRight w:val="0"/>
              <w:marTop w:val="0"/>
              <w:marBottom w:val="0"/>
              <w:divBdr>
                <w:top w:val="none" w:sz="0" w:space="0" w:color="auto"/>
                <w:left w:val="none" w:sz="0" w:space="0" w:color="auto"/>
                <w:bottom w:val="none" w:sz="0" w:space="0" w:color="auto"/>
                <w:right w:val="none" w:sz="0" w:space="0" w:color="auto"/>
              </w:divBdr>
            </w:div>
            <w:div w:id="1987315433">
              <w:marLeft w:val="0"/>
              <w:marRight w:val="0"/>
              <w:marTop w:val="0"/>
              <w:marBottom w:val="0"/>
              <w:divBdr>
                <w:top w:val="none" w:sz="0" w:space="0" w:color="auto"/>
                <w:left w:val="none" w:sz="0" w:space="0" w:color="auto"/>
                <w:bottom w:val="none" w:sz="0" w:space="0" w:color="auto"/>
                <w:right w:val="none" w:sz="0" w:space="0" w:color="auto"/>
              </w:divBdr>
            </w:div>
            <w:div w:id="446001319">
              <w:marLeft w:val="0"/>
              <w:marRight w:val="0"/>
              <w:marTop w:val="0"/>
              <w:marBottom w:val="0"/>
              <w:divBdr>
                <w:top w:val="none" w:sz="0" w:space="0" w:color="auto"/>
                <w:left w:val="none" w:sz="0" w:space="0" w:color="auto"/>
                <w:bottom w:val="none" w:sz="0" w:space="0" w:color="auto"/>
                <w:right w:val="none" w:sz="0" w:space="0" w:color="auto"/>
              </w:divBdr>
            </w:div>
            <w:div w:id="1911889202">
              <w:marLeft w:val="0"/>
              <w:marRight w:val="0"/>
              <w:marTop w:val="0"/>
              <w:marBottom w:val="0"/>
              <w:divBdr>
                <w:top w:val="none" w:sz="0" w:space="0" w:color="auto"/>
                <w:left w:val="none" w:sz="0" w:space="0" w:color="auto"/>
                <w:bottom w:val="none" w:sz="0" w:space="0" w:color="auto"/>
                <w:right w:val="none" w:sz="0" w:space="0" w:color="auto"/>
              </w:divBdr>
            </w:div>
            <w:div w:id="205988648">
              <w:marLeft w:val="0"/>
              <w:marRight w:val="0"/>
              <w:marTop w:val="0"/>
              <w:marBottom w:val="0"/>
              <w:divBdr>
                <w:top w:val="none" w:sz="0" w:space="0" w:color="auto"/>
                <w:left w:val="none" w:sz="0" w:space="0" w:color="auto"/>
                <w:bottom w:val="none" w:sz="0" w:space="0" w:color="auto"/>
                <w:right w:val="none" w:sz="0" w:space="0" w:color="auto"/>
              </w:divBdr>
            </w:div>
            <w:div w:id="1145049457">
              <w:marLeft w:val="0"/>
              <w:marRight w:val="0"/>
              <w:marTop w:val="0"/>
              <w:marBottom w:val="0"/>
              <w:divBdr>
                <w:top w:val="none" w:sz="0" w:space="0" w:color="auto"/>
                <w:left w:val="none" w:sz="0" w:space="0" w:color="auto"/>
                <w:bottom w:val="none" w:sz="0" w:space="0" w:color="auto"/>
                <w:right w:val="none" w:sz="0" w:space="0" w:color="auto"/>
              </w:divBdr>
            </w:div>
            <w:div w:id="692193581">
              <w:marLeft w:val="0"/>
              <w:marRight w:val="0"/>
              <w:marTop w:val="0"/>
              <w:marBottom w:val="0"/>
              <w:divBdr>
                <w:top w:val="none" w:sz="0" w:space="0" w:color="auto"/>
                <w:left w:val="none" w:sz="0" w:space="0" w:color="auto"/>
                <w:bottom w:val="none" w:sz="0" w:space="0" w:color="auto"/>
                <w:right w:val="none" w:sz="0" w:space="0" w:color="auto"/>
              </w:divBdr>
            </w:div>
            <w:div w:id="264771380">
              <w:marLeft w:val="0"/>
              <w:marRight w:val="0"/>
              <w:marTop w:val="0"/>
              <w:marBottom w:val="0"/>
              <w:divBdr>
                <w:top w:val="none" w:sz="0" w:space="0" w:color="auto"/>
                <w:left w:val="none" w:sz="0" w:space="0" w:color="auto"/>
                <w:bottom w:val="none" w:sz="0" w:space="0" w:color="auto"/>
                <w:right w:val="none" w:sz="0" w:space="0" w:color="auto"/>
              </w:divBdr>
            </w:div>
            <w:div w:id="1118599557">
              <w:marLeft w:val="0"/>
              <w:marRight w:val="0"/>
              <w:marTop w:val="0"/>
              <w:marBottom w:val="0"/>
              <w:divBdr>
                <w:top w:val="none" w:sz="0" w:space="0" w:color="auto"/>
                <w:left w:val="none" w:sz="0" w:space="0" w:color="auto"/>
                <w:bottom w:val="none" w:sz="0" w:space="0" w:color="auto"/>
                <w:right w:val="none" w:sz="0" w:space="0" w:color="auto"/>
              </w:divBdr>
            </w:div>
            <w:div w:id="550389723">
              <w:marLeft w:val="0"/>
              <w:marRight w:val="0"/>
              <w:marTop w:val="0"/>
              <w:marBottom w:val="0"/>
              <w:divBdr>
                <w:top w:val="none" w:sz="0" w:space="0" w:color="auto"/>
                <w:left w:val="none" w:sz="0" w:space="0" w:color="auto"/>
                <w:bottom w:val="none" w:sz="0" w:space="0" w:color="auto"/>
                <w:right w:val="none" w:sz="0" w:space="0" w:color="auto"/>
              </w:divBdr>
            </w:div>
            <w:div w:id="1042485728">
              <w:marLeft w:val="0"/>
              <w:marRight w:val="0"/>
              <w:marTop w:val="0"/>
              <w:marBottom w:val="0"/>
              <w:divBdr>
                <w:top w:val="none" w:sz="0" w:space="0" w:color="auto"/>
                <w:left w:val="none" w:sz="0" w:space="0" w:color="auto"/>
                <w:bottom w:val="none" w:sz="0" w:space="0" w:color="auto"/>
                <w:right w:val="none" w:sz="0" w:space="0" w:color="auto"/>
              </w:divBdr>
            </w:div>
          </w:divsChild>
        </w:div>
        <w:div w:id="1101992416">
          <w:marLeft w:val="0"/>
          <w:marRight w:val="0"/>
          <w:marTop w:val="0"/>
          <w:marBottom w:val="0"/>
          <w:divBdr>
            <w:top w:val="none" w:sz="0" w:space="0" w:color="auto"/>
            <w:left w:val="none" w:sz="0" w:space="0" w:color="auto"/>
            <w:bottom w:val="none" w:sz="0" w:space="0" w:color="auto"/>
            <w:right w:val="none" w:sz="0" w:space="0" w:color="auto"/>
          </w:divBdr>
          <w:divsChild>
            <w:div w:id="1427267956">
              <w:marLeft w:val="0"/>
              <w:marRight w:val="0"/>
              <w:marTop w:val="0"/>
              <w:marBottom w:val="0"/>
              <w:divBdr>
                <w:top w:val="none" w:sz="0" w:space="0" w:color="auto"/>
                <w:left w:val="none" w:sz="0" w:space="0" w:color="auto"/>
                <w:bottom w:val="none" w:sz="0" w:space="0" w:color="auto"/>
                <w:right w:val="none" w:sz="0" w:space="0" w:color="auto"/>
              </w:divBdr>
            </w:div>
          </w:divsChild>
        </w:div>
        <w:div w:id="1132868918">
          <w:marLeft w:val="0"/>
          <w:marRight w:val="0"/>
          <w:marTop w:val="0"/>
          <w:marBottom w:val="0"/>
          <w:divBdr>
            <w:top w:val="none" w:sz="0" w:space="0" w:color="auto"/>
            <w:left w:val="none" w:sz="0" w:space="0" w:color="auto"/>
            <w:bottom w:val="none" w:sz="0" w:space="0" w:color="auto"/>
            <w:right w:val="none" w:sz="0" w:space="0" w:color="auto"/>
          </w:divBdr>
          <w:divsChild>
            <w:div w:id="1550413757">
              <w:marLeft w:val="0"/>
              <w:marRight w:val="0"/>
              <w:marTop w:val="0"/>
              <w:marBottom w:val="0"/>
              <w:divBdr>
                <w:top w:val="none" w:sz="0" w:space="0" w:color="auto"/>
                <w:left w:val="none" w:sz="0" w:space="0" w:color="auto"/>
                <w:bottom w:val="none" w:sz="0" w:space="0" w:color="auto"/>
                <w:right w:val="none" w:sz="0" w:space="0" w:color="auto"/>
              </w:divBdr>
            </w:div>
          </w:divsChild>
        </w:div>
        <w:div w:id="1053309548">
          <w:marLeft w:val="0"/>
          <w:marRight w:val="0"/>
          <w:marTop w:val="0"/>
          <w:marBottom w:val="0"/>
          <w:divBdr>
            <w:top w:val="none" w:sz="0" w:space="0" w:color="auto"/>
            <w:left w:val="none" w:sz="0" w:space="0" w:color="auto"/>
            <w:bottom w:val="none" w:sz="0" w:space="0" w:color="auto"/>
            <w:right w:val="none" w:sz="0" w:space="0" w:color="auto"/>
          </w:divBdr>
          <w:divsChild>
            <w:div w:id="1734622647">
              <w:marLeft w:val="0"/>
              <w:marRight w:val="0"/>
              <w:marTop w:val="0"/>
              <w:marBottom w:val="0"/>
              <w:divBdr>
                <w:top w:val="none" w:sz="0" w:space="0" w:color="auto"/>
                <w:left w:val="none" w:sz="0" w:space="0" w:color="auto"/>
                <w:bottom w:val="none" w:sz="0" w:space="0" w:color="auto"/>
                <w:right w:val="none" w:sz="0" w:space="0" w:color="auto"/>
              </w:divBdr>
            </w:div>
          </w:divsChild>
        </w:div>
        <w:div w:id="1042482132">
          <w:marLeft w:val="0"/>
          <w:marRight w:val="0"/>
          <w:marTop w:val="0"/>
          <w:marBottom w:val="0"/>
          <w:divBdr>
            <w:top w:val="none" w:sz="0" w:space="0" w:color="auto"/>
            <w:left w:val="none" w:sz="0" w:space="0" w:color="auto"/>
            <w:bottom w:val="none" w:sz="0" w:space="0" w:color="auto"/>
            <w:right w:val="none" w:sz="0" w:space="0" w:color="auto"/>
          </w:divBdr>
          <w:divsChild>
            <w:div w:id="1603024354">
              <w:marLeft w:val="0"/>
              <w:marRight w:val="0"/>
              <w:marTop w:val="0"/>
              <w:marBottom w:val="0"/>
              <w:divBdr>
                <w:top w:val="none" w:sz="0" w:space="0" w:color="auto"/>
                <w:left w:val="none" w:sz="0" w:space="0" w:color="auto"/>
                <w:bottom w:val="none" w:sz="0" w:space="0" w:color="auto"/>
                <w:right w:val="none" w:sz="0" w:space="0" w:color="auto"/>
              </w:divBdr>
            </w:div>
            <w:div w:id="1122530957">
              <w:marLeft w:val="0"/>
              <w:marRight w:val="0"/>
              <w:marTop w:val="0"/>
              <w:marBottom w:val="0"/>
              <w:divBdr>
                <w:top w:val="none" w:sz="0" w:space="0" w:color="auto"/>
                <w:left w:val="none" w:sz="0" w:space="0" w:color="auto"/>
                <w:bottom w:val="none" w:sz="0" w:space="0" w:color="auto"/>
                <w:right w:val="none" w:sz="0" w:space="0" w:color="auto"/>
              </w:divBdr>
            </w:div>
            <w:div w:id="580914576">
              <w:marLeft w:val="0"/>
              <w:marRight w:val="0"/>
              <w:marTop w:val="0"/>
              <w:marBottom w:val="0"/>
              <w:divBdr>
                <w:top w:val="none" w:sz="0" w:space="0" w:color="auto"/>
                <w:left w:val="none" w:sz="0" w:space="0" w:color="auto"/>
                <w:bottom w:val="none" w:sz="0" w:space="0" w:color="auto"/>
                <w:right w:val="none" w:sz="0" w:space="0" w:color="auto"/>
              </w:divBdr>
            </w:div>
            <w:div w:id="1553539014">
              <w:marLeft w:val="0"/>
              <w:marRight w:val="0"/>
              <w:marTop w:val="0"/>
              <w:marBottom w:val="0"/>
              <w:divBdr>
                <w:top w:val="none" w:sz="0" w:space="0" w:color="auto"/>
                <w:left w:val="none" w:sz="0" w:space="0" w:color="auto"/>
                <w:bottom w:val="none" w:sz="0" w:space="0" w:color="auto"/>
                <w:right w:val="none" w:sz="0" w:space="0" w:color="auto"/>
              </w:divBdr>
            </w:div>
            <w:div w:id="37314768">
              <w:marLeft w:val="0"/>
              <w:marRight w:val="0"/>
              <w:marTop w:val="0"/>
              <w:marBottom w:val="0"/>
              <w:divBdr>
                <w:top w:val="none" w:sz="0" w:space="0" w:color="auto"/>
                <w:left w:val="none" w:sz="0" w:space="0" w:color="auto"/>
                <w:bottom w:val="none" w:sz="0" w:space="0" w:color="auto"/>
                <w:right w:val="none" w:sz="0" w:space="0" w:color="auto"/>
              </w:divBdr>
            </w:div>
            <w:div w:id="967708084">
              <w:marLeft w:val="0"/>
              <w:marRight w:val="0"/>
              <w:marTop w:val="0"/>
              <w:marBottom w:val="0"/>
              <w:divBdr>
                <w:top w:val="none" w:sz="0" w:space="0" w:color="auto"/>
                <w:left w:val="none" w:sz="0" w:space="0" w:color="auto"/>
                <w:bottom w:val="none" w:sz="0" w:space="0" w:color="auto"/>
                <w:right w:val="none" w:sz="0" w:space="0" w:color="auto"/>
              </w:divBdr>
            </w:div>
            <w:div w:id="1378510240">
              <w:marLeft w:val="0"/>
              <w:marRight w:val="0"/>
              <w:marTop w:val="0"/>
              <w:marBottom w:val="0"/>
              <w:divBdr>
                <w:top w:val="none" w:sz="0" w:space="0" w:color="auto"/>
                <w:left w:val="none" w:sz="0" w:space="0" w:color="auto"/>
                <w:bottom w:val="none" w:sz="0" w:space="0" w:color="auto"/>
                <w:right w:val="none" w:sz="0" w:space="0" w:color="auto"/>
              </w:divBdr>
            </w:div>
            <w:div w:id="459151205">
              <w:marLeft w:val="0"/>
              <w:marRight w:val="0"/>
              <w:marTop w:val="0"/>
              <w:marBottom w:val="0"/>
              <w:divBdr>
                <w:top w:val="none" w:sz="0" w:space="0" w:color="auto"/>
                <w:left w:val="none" w:sz="0" w:space="0" w:color="auto"/>
                <w:bottom w:val="none" w:sz="0" w:space="0" w:color="auto"/>
                <w:right w:val="none" w:sz="0" w:space="0" w:color="auto"/>
              </w:divBdr>
            </w:div>
            <w:div w:id="200244203">
              <w:marLeft w:val="0"/>
              <w:marRight w:val="0"/>
              <w:marTop w:val="0"/>
              <w:marBottom w:val="0"/>
              <w:divBdr>
                <w:top w:val="none" w:sz="0" w:space="0" w:color="auto"/>
                <w:left w:val="none" w:sz="0" w:space="0" w:color="auto"/>
                <w:bottom w:val="none" w:sz="0" w:space="0" w:color="auto"/>
                <w:right w:val="none" w:sz="0" w:space="0" w:color="auto"/>
              </w:divBdr>
            </w:div>
            <w:div w:id="821236298">
              <w:marLeft w:val="0"/>
              <w:marRight w:val="0"/>
              <w:marTop w:val="0"/>
              <w:marBottom w:val="0"/>
              <w:divBdr>
                <w:top w:val="none" w:sz="0" w:space="0" w:color="auto"/>
                <w:left w:val="none" w:sz="0" w:space="0" w:color="auto"/>
                <w:bottom w:val="none" w:sz="0" w:space="0" w:color="auto"/>
                <w:right w:val="none" w:sz="0" w:space="0" w:color="auto"/>
              </w:divBdr>
            </w:div>
            <w:div w:id="1844510963">
              <w:marLeft w:val="0"/>
              <w:marRight w:val="0"/>
              <w:marTop w:val="0"/>
              <w:marBottom w:val="0"/>
              <w:divBdr>
                <w:top w:val="none" w:sz="0" w:space="0" w:color="auto"/>
                <w:left w:val="none" w:sz="0" w:space="0" w:color="auto"/>
                <w:bottom w:val="none" w:sz="0" w:space="0" w:color="auto"/>
                <w:right w:val="none" w:sz="0" w:space="0" w:color="auto"/>
              </w:divBdr>
            </w:div>
            <w:div w:id="279263390">
              <w:marLeft w:val="0"/>
              <w:marRight w:val="0"/>
              <w:marTop w:val="0"/>
              <w:marBottom w:val="0"/>
              <w:divBdr>
                <w:top w:val="none" w:sz="0" w:space="0" w:color="auto"/>
                <w:left w:val="none" w:sz="0" w:space="0" w:color="auto"/>
                <w:bottom w:val="none" w:sz="0" w:space="0" w:color="auto"/>
                <w:right w:val="none" w:sz="0" w:space="0" w:color="auto"/>
              </w:divBdr>
            </w:div>
            <w:div w:id="1406341970">
              <w:marLeft w:val="0"/>
              <w:marRight w:val="0"/>
              <w:marTop w:val="0"/>
              <w:marBottom w:val="0"/>
              <w:divBdr>
                <w:top w:val="none" w:sz="0" w:space="0" w:color="auto"/>
                <w:left w:val="none" w:sz="0" w:space="0" w:color="auto"/>
                <w:bottom w:val="none" w:sz="0" w:space="0" w:color="auto"/>
                <w:right w:val="none" w:sz="0" w:space="0" w:color="auto"/>
              </w:divBdr>
            </w:div>
            <w:div w:id="551814556">
              <w:marLeft w:val="0"/>
              <w:marRight w:val="0"/>
              <w:marTop w:val="0"/>
              <w:marBottom w:val="0"/>
              <w:divBdr>
                <w:top w:val="none" w:sz="0" w:space="0" w:color="auto"/>
                <w:left w:val="none" w:sz="0" w:space="0" w:color="auto"/>
                <w:bottom w:val="none" w:sz="0" w:space="0" w:color="auto"/>
                <w:right w:val="none" w:sz="0" w:space="0" w:color="auto"/>
              </w:divBdr>
            </w:div>
            <w:div w:id="12615133">
              <w:marLeft w:val="0"/>
              <w:marRight w:val="0"/>
              <w:marTop w:val="0"/>
              <w:marBottom w:val="0"/>
              <w:divBdr>
                <w:top w:val="none" w:sz="0" w:space="0" w:color="auto"/>
                <w:left w:val="none" w:sz="0" w:space="0" w:color="auto"/>
                <w:bottom w:val="none" w:sz="0" w:space="0" w:color="auto"/>
                <w:right w:val="none" w:sz="0" w:space="0" w:color="auto"/>
              </w:divBdr>
            </w:div>
            <w:div w:id="740294684">
              <w:marLeft w:val="0"/>
              <w:marRight w:val="0"/>
              <w:marTop w:val="0"/>
              <w:marBottom w:val="0"/>
              <w:divBdr>
                <w:top w:val="none" w:sz="0" w:space="0" w:color="auto"/>
                <w:left w:val="none" w:sz="0" w:space="0" w:color="auto"/>
                <w:bottom w:val="none" w:sz="0" w:space="0" w:color="auto"/>
                <w:right w:val="none" w:sz="0" w:space="0" w:color="auto"/>
              </w:divBdr>
            </w:div>
            <w:div w:id="1047417563">
              <w:marLeft w:val="0"/>
              <w:marRight w:val="0"/>
              <w:marTop w:val="0"/>
              <w:marBottom w:val="0"/>
              <w:divBdr>
                <w:top w:val="none" w:sz="0" w:space="0" w:color="auto"/>
                <w:left w:val="none" w:sz="0" w:space="0" w:color="auto"/>
                <w:bottom w:val="none" w:sz="0" w:space="0" w:color="auto"/>
                <w:right w:val="none" w:sz="0" w:space="0" w:color="auto"/>
              </w:divBdr>
            </w:div>
            <w:div w:id="697194107">
              <w:marLeft w:val="0"/>
              <w:marRight w:val="0"/>
              <w:marTop w:val="0"/>
              <w:marBottom w:val="0"/>
              <w:divBdr>
                <w:top w:val="none" w:sz="0" w:space="0" w:color="auto"/>
                <w:left w:val="none" w:sz="0" w:space="0" w:color="auto"/>
                <w:bottom w:val="none" w:sz="0" w:space="0" w:color="auto"/>
                <w:right w:val="none" w:sz="0" w:space="0" w:color="auto"/>
              </w:divBdr>
            </w:div>
            <w:div w:id="640574022">
              <w:marLeft w:val="0"/>
              <w:marRight w:val="0"/>
              <w:marTop w:val="0"/>
              <w:marBottom w:val="0"/>
              <w:divBdr>
                <w:top w:val="none" w:sz="0" w:space="0" w:color="auto"/>
                <w:left w:val="none" w:sz="0" w:space="0" w:color="auto"/>
                <w:bottom w:val="none" w:sz="0" w:space="0" w:color="auto"/>
                <w:right w:val="none" w:sz="0" w:space="0" w:color="auto"/>
              </w:divBdr>
              <w:divsChild>
                <w:div w:id="626200795">
                  <w:marLeft w:val="0"/>
                  <w:marRight w:val="0"/>
                  <w:marTop w:val="30"/>
                  <w:marBottom w:val="30"/>
                  <w:divBdr>
                    <w:top w:val="none" w:sz="0" w:space="0" w:color="auto"/>
                    <w:left w:val="none" w:sz="0" w:space="0" w:color="auto"/>
                    <w:bottom w:val="none" w:sz="0" w:space="0" w:color="auto"/>
                    <w:right w:val="none" w:sz="0" w:space="0" w:color="auto"/>
                  </w:divBdr>
                  <w:divsChild>
                    <w:div w:id="28263161">
                      <w:marLeft w:val="0"/>
                      <w:marRight w:val="0"/>
                      <w:marTop w:val="0"/>
                      <w:marBottom w:val="0"/>
                      <w:divBdr>
                        <w:top w:val="none" w:sz="0" w:space="0" w:color="auto"/>
                        <w:left w:val="none" w:sz="0" w:space="0" w:color="auto"/>
                        <w:bottom w:val="none" w:sz="0" w:space="0" w:color="auto"/>
                        <w:right w:val="none" w:sz="0" w:space="0" w:color="auto"/>
                      </w:divBdr>
                      <w:divsChild>
                        <w:div w:id="1265528703">
                          <w:marLeft w:val="0"/>
                          <w:marRight w:val="0"/>
                          <w:marTop w:val="0"/>
                          <w:marBottom w:val="0"/>
                          <w:divBdr>
                            <w:top w:val="none" w:sz="0" w:space="0" w:color="auto"/>
                            <w:left w:val="none" w:sz="0" w:space="0" w:color="auto"/>
                            <w:bottom w:val="none" w:sz="0" w:space="0" w:color="auto"/>
                            <w:right w:val="none" w:sz="0" w:space="0" w:color="auto"/>
                          </w:divBdr>
                        </w:div>
                      </w:divsChild>
                    </w:div>
                    <w:div w:id="1163668990">
                      <w:marLeft w:val="0"/>
                      <w:marRight w:val="0"/>
                      <w:marTop w:val="0"/>
                      <w:marBottom w:val="0"/>
                      <w:divBdr>
                        <w:top w:val="none" w:sz="0" w:space="0" w:color="auto"/>
                        <w:left w:val="none" w:sz="0" w:space="0" w:color="auto"/>
                        <w:bottom w:val="none" w:sz="0" w:space="0" w:color="auto"/>
                        <w:right w:val="none" w:sz="0" w:space="0" w:color="auto"/>
                      </w:divBdr>
                      <w:divsChild>
                        <w:div w:id="1447584410">
                          <w:marLeft w:val="0"/>
                          <w:marRight w:val="0"/>
                          <w:marTop w:val="0"/>
                          <w:marBottom w:val="0"/>
                          <w:divBdr>
                            <w:top w:val="none" w:sz="0" w:space="0" w:color="auto"/>
                            <w:left w:val="none" w:sz="0" w:space="0" w:color="auto"/>
                            <w:bottom w:val="none" w:sz="0" w:space="0" w:color="auto"/>
                            <w:right w:val="none" w:sz="0" w:space="0" w:color="auto"/>
                          </w:divBdr>
                        </w:div>
                      </w:divsChild>
                    </w:div>
                    <w:div w:id="863636306">
                      <w:marLeft w:val="0"/>
                      <w:marRight w:val="0"/>
                      <w:marTop w:val="0"/>
                      <w:marBottom w:val="0"/>
                      <w:divBdr>
                        <w:top w:val="none" w:sz="0" w:space="0" w:color="auto"/>
                        <w:left w:val="none" w:sz="0" w:space="0" w:color="auto"/>
                        <w:bottom w:val="none" w:sz="0" w:space="0" w:color="auto"/>
                        <w:right w:val="none" w:sz="0" w:space="0" w:color="auto"/>
                      </w:divBdr>
                      <w:divsChild>
                        <w:div w:id="54284508">
                          <w:marLeft w:val="0"/>
                          <w:marRight w:val="0"/>
                          <w:marTop w:val="0"/>
                          <w:marBottom w:val="0"/>
                          <w:divBdr>
                            <w:top w:val="none" w:sz="0" w:space="0" w:color="auto"/>
                            <w:left w:val="none" w:sz="0" w:space="0" w:color="auto"/>
                            <w:bottom w:val="none" w:sz="0" w:space="0" w:color="auto"/>
                            <w:right w:val="none" w:sz="0" w:space="0" w:color="auto"/>
                          </w:divBdr>
                        </w:div>
                      </w:divsChild>
                    </w:div>
                    <w:div w:id="295334902">
                      <w:marLeft w:val="0"/>
                      <w:marRight w:val="0"/>
                      <w:marTop w:val="0"/>
                      <w:marBottom w:val="0"/>
                      <w:divBdr>
                        <w:top w:val="none" w:sz="0" w:space="0" w:color="auto"/>
                        <w:left w:val="none" w:sz="0" w:space="0" w:color="auto"/>
                        <w:bottom w:val="none" w:sz="0" w:space="0" w:color="auto"/>
                        <w:right w:val="none" w:sz="0" w:space="0" w:color="auto"/>
                      </w:divBdr>
                      <w:divsChild>
                        <w:div w:id="1282565428">
                          <w:marLeft w:val="0"/>
                          <w:marRight w:val="0"/>
                          <w:marTop w:val="0"/>
                          <w:marBottom w:val="0"/>
                          <w:divBdr>
                            <w:top w:val="none" w:sz="0" w:space="0" w:color="auto"/>
                            <w:left w:val="none" w:sz="0" w:space="0" w:color="auto"/>
                            <w:bottom w:val="none" w:sz="0" w:space="0" w:color="auto"/>
                            <w:right w:val="none" w:sz="0" w:space="0" w:color="auto"/>
                          </w:divBdr>
                        </w:div>
                      </w:divsChild>
                    </w:div>
                    <w:div w:id="1368094181">
                      <w:marLeft w:val="0"/>
                      <w:marRight w:val="0"/>
                      <w:marTop w:val="0"/>
                      <w:marBottom w:val="0"/>
                      <w:divBdr>
                        <w:top w:val="none" w:sz="0" w:space="0" w:color="auto"/>
                        <w:left w:val="none" w:sz="0" w:space="0" w:color="auto"/>
                        <w:bottom w:val="none" w:sz="0" w:space="0" w:color="auto"/>
                        <w:right w:val="none" w:sz="0" w:space="0" w:color="auto"/>
                      </w:divBdr>
                      <w:divsChild>
                        <w:div w:id="1125269530">
                          <w:marLeft w:val="0"/>
                          <w:marRight w:val="0"/>
                          <w:marTop w:val="0"/>
                          <w:marBottom w:val="0"/>
                          <w:divBdr>
                            <w:top w:val="none" w:sz="0" w:space="0" w:color="auto"/>
                            <w:left w:val="none" w:sz="0" w:space="0" w:color="auto"/>
                            <w:bottom w:val="none" w:sz="0" w:space="0" w:color="auto"/>
                            <w:right w:val="none" w:sz="0" w:space="0" w:color="auto"/>
                          </w:divBdr>
                        </w:div>
                      </w:divsChild>
                    </w:div>
                    <w:div w:id="1280258482">
                      <w:marLeft w:val="0"/>
                      <w:marRight w:val="0"/>
                      <w:marTop w:val="0"/>
                      <w:marBottom w:val="0"/>
                      <w:divBdr>
                        <w:top w:val="none" w:sz="0" w:space="0" w:color="auto"/>
                        <w:left w:val="none" w:sz="0" w:space="0" w:color="auto"/>
                        <w:bottom w:val="none" w:sz="0" w:space="0" w:color="auto"/>
                        <w:right w:val="none" w:sz="0" w:space="0" w:color="auto"/>
                      </w:divBdr>
                      <w:divsChild>
                        <w:div w:id="234751762">
                          <w:marLeft w:val="0"/>
                          <w:marRight w:val="0"/>
                          <w:marTop w:val="0"/>
                          <w:marBottom w:val="0"/>
                          <w:divBdr>
                            <w:top w:val="none" w:sz="0" w:space="0" w:color="auto"/>
                            <w:left w:val="none" w:sz="0" w:space="0" w:color="auto"/>
                            <w:bottom w:val="none" w:sz="0" w:space="0" w:color="auto"/>
                            <w:right w:val="none" w:sz="0" w:space="0" w:color="auto"/>
                          </w:divBdr>
                        </w:div>
                      </w:divsChild>
                    </w:div>
                    <w:div w:id="1353023320">
                      <w:marLeft w:val="0"/>
                      <w:marRight w:val="0"/>
                      <w:marTop w:val="0"/>
                      <w:marBottom w:val="0"/>
                      <w:divBdr>
                        <w:top w:val="none" w:sz="0" w:space="0" w:color="auto"/>
                        <w:left w:val="none" w:sz="0" w:space="0" w:color="auto"/>
                        <w:bottom w:val="none" w:sz="0" w:space="0" w:color="auto"/>
                        <w:right w:val="none" w:sz="0" w:space="0" w:color="auto"/>
                      </w:divBdr>
                      <w:divsChild>
                        <w:div w:id="122238845">
                          <w:marLeft w:val="0"/>
                          <w:marRight w:val="0"/>
                          <w:marTop w:val="0"/>
                          <w:marBottom w:val="0"/>
                          <w:divBdr>
                            <w:top w:val="none" w:sz="0" w:space="0" w:color="auto"/>
                            <w:left w:val="none" w:sz="0" w:space="0" w:color="auto"/>
                            <w:bottom w:val="none" w:sz="0" w:space="0" w:color="auto"/>
                            <w:right w:val="none" w:sz="0" w:space="0" w:color="auto"/>
                          </w:divBdr>
                        </w:div>
                      </w:divsChild>
                    </w:div>
                    <w:div w:id="1328746127">
                      <w:marLeft w:val="0"/>
                      <w:marRight w:val="0"/>
                      <w:marTop w:val="0"/>
                      <w:marBottom w:val="0"/>
                      <w:divBdr>
                        <w:top w:val="none" w:sz="0" w:space="0" w:color="auto"/>
                        <w:left w:val="none" w:sz="0" w:space="0" w:color="auto"/>
                        <w:bottom w:val="none" w:sz="0" w:space="0" w:color="auto"/>
                        <w:right w:val="none" w:sz="0" w:space="0" w:color="auto"/>
                      </w:divBdr>
                      <w:divsChild>
                        <w:div w:id="20371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992460">
              <w:marLeft w:val="0"/>
              <w:marRight w:val="0"/>
              <w:marTop w:val="0"/>
              <w:marBottom w:val="0"/>
              <w:divBdr>
                <w:top w:val="none" w:sz="0" w:space="0" w:color="auto"/>
                <w:left w:val="none" w:sz="0" w:space="0" w:color="auto"/>
                <w:bottom w:val="none" w:sz="0" w:space="0" w:color="auto"/>
                <w:right w:val="none" w:sz="0" w:space="0" w:color="auto"/>
              </w:divBdr>
            </w:div>
            <w:div w:id="1299411773">
              <w:marLeft w:val="0"/>
              <w:marRight w:val="0"/>
              <w:marTop w:val="0"/>
              <w:marBottom w:val="0"/>
              <w:divBdr>
                <w:top w:val="none" w:sz="0" w:space="0" w:color="auto"/>
                <w:left w:val="none" w:sz="0" w:space="0" w:color="auto"/>
                <w:bottom w:val="none" w:sz="0" w:space="0" w:color="auto"/>
                <w:right w:val="none" w:sz="0" w:space="0" w:color="auto"/>
              </w:divBdr>
            </w:div>
            <w:div w:id="240678915">
              <w:marLeft w:val="0"/>
              <w:marRight w:val="0"/>
              <w:marTop w:val="0"/>
              <w:marBottom w:val="0"/>
              <w:divBdr>
                <w:top w:val="none" w:sz="0" w:space="0" w:color="auto"/>
                <w:left w:val="none" w:sz="0" w:space="0" w:color="auto"/>
                <w:bottom w:val="none" w:sz="0" w:space="0" w:color="auto"/>
                <w:right w:val="none" w:sz="0" w:space="0" w:color="auto"/>
              </w:divBdr>
            </w:div>
            <w:div w:id="756830225">
              <w:marLeft w:val="0"/>
              <w:marRight w:val="0"/>
              <w:marTop w:val="0"/>
              <w:marBottom w:val="0"/>
              <w:divBdr>
                <w:top w:val="none" w:sz="0" w:space="0" w:color="auto"/>
                <w:left w:val="none" w:sz="0" w:space="0" w:color="auto"/>
                <w:bottom w:val="none" w:sz="0" w:space="0" w:color="auto"/>
                <w:right w:val="none" w:sz="0" w:space="0" w:color="auto"/>
              </w:divBdr>
            </w:div>
          </w:divsChild>
        </w:div>
        <w:div w:id="1950896250">
          <w:marLeft w:val="0"/>
          <w:marRight w:val="0"/>
          <w:marTop w:val="0"/>
          <w:marBottom w:val="0"/>
          <w:divBdr>
            <w:top w:val="none" w:sz="0" w:space="0" w:color="auto"/>
            <w:left w:val="none" w:sz="0" w:space="0" w:color="auto"/>
            <w:bottom w:val="none" w:sz="0" w:space="0" w:color="auto"/>
            <w:right w:val="none" w:sz="0" w:space="0" w:color="auto"/>
          </w:divBdr>
          <w:divsChild>
            <w:div w:id="1887914476">
              <w:marLeft w:val="0"/>
              <w:marRight w:val="0"/>
              <w:marTop w:val="0"/>
              <w:marBottom w:val="0"/>
              <w:divBdr>
                <w:top w:val="none" w:sz="0" w:space="0" w:color="auto"/>
                <w:left w:val="none" w:sz="0" w:space="0" w:color="auto"/>
                <w:bottom w:val="none" w:sz="0" w:space="0" w:color="auto"/>
                <w:right w:val="none" w:sz="0" w:space="0" w:color="auto"/>
              </w:divBdr>
            </w:div>
          </w:divsChild>
        </w:div>
        <w:div w:id="1786657670">
          <w:marLeft w:val="0"/>
          <w:marRight w:val="0"/>
          <w:marTop w:val="0"/>
          <w:marBottom w:val="0"/>
          <w:divBdr>
            <w:top w:val="none" w:sz="0" w:space="0" w:color="auto"/>
            <w:left w:val="none" w:sz="0" w:space="0" w:color="auto"/>
            <w:bottom w:val="none" w:sz="0" w:space="0" w:color="auto"/>
            <w:right w:val="none" w:sz="0" w:space="0" w:color="auto"/>
          </w:divBdr>
          <w:divsChild>
            <w:div w:id="2098360524">
              <w:marLeft w:val="0"/>
              <w:marRight w:val="0"/>
              <w:marTop w:val="0"/>
              <w:marBottom w:val="0"/>
              <w:divBdr>
                <w:top w:val="none" w:sz="0" w:space="0" w:color="auto"/>
                <w:left w:val="none" w:sz="0" w:space="0" w:color="auto"/>
                <w:bottom w:val="none" w:sz="0" w:space="0" w:color="auto"/>
                <w:right w:val="none" w:sz="0" w:space="0" w:color="auto"/>
              </w:divBdr>
            </w:div>
          </w:divsChild>
        </w:div>
        <w:div w:id="11079712">
          <w:marLeft w:val="0"/>
          <w:marRight w:val="0"/>
          <w:marTop w:val="0"/>
          <w:marBottom w:val="0"/>
          <w:divBdr>
            <w:top w:val="none" w:sz="0" w:space="0" w:color="auto"/>
            <w:left w:val="none" w:sz="0" w:space="0" w:color="auto"/>
            <w:bottom w:val="none" w:sz="0" w:space="0" w:color="auto"/>
            <w:right w:val="none" w:sz="0" w:space="0" w:color="auto"/>
          </w:divBdr>
          <w:divsChild>
            <w:div w:id="232617815">
              <w:marLeft w:val="0"/>
              <w:marRight w:val="0"/>
              <w:marTop w:val="0"/>
              <w:marBottom w:val="0"/>
              <w:divBdr>
                <w:top w:val="none" w:sz="0" w:space="0" w:color="auto"/>
                <w:left w:val="none" w:sz="0" w:space="0" w:color="auto"/>
                <w:bottom w:val="none" w:sz="0" w:space="0" w:color="auto"/>
                <w:right w:val="none" w:sz="0" w:space="0" w:color="auto"/>
              </w:divBdr>
            </w:div>
          </w:divsChild>
        </w:div>
        <w:div w:id="1933973996">
          <w:marLeft w:val="0"/>
          <w:marRight w:val="0"/>
          <w:marTop w:val="0"/>
          <w:marBottom w:val="0"/>
          <w:divBdr>
            <w:top w:val="none" w:sz="0" w:space="0" w:color="auto"/>
            <w:left w:val="none" w:sz="0" w:space="0" w:color="auto"/>
            <w:bottom w:val="none" w:sz="0" w:space="0" w:color="auto"/>
            <w:right w:val="none" w:sz="0" w:space="0" w:color="auto"/>
          </w:divBdr>
          <w:divsChild>
            <w:div w:id="620108526">
              <w:marLeft w:val="0"/>
              <w:marRight w:val="0"/>
              <w:marTop w:val="0"/>
              <w:marBottom w:val="0"/>
              <w:divBdr>
                <w:top w:val="none" w:sz="0" w:space="0" w:color="auto"/>
                <w:left w:val="none" w:sz="0" w:space="0" w:color="auto"/>
                <w:bottom w:val="none" w:sz="0" w:space="0" w:color="auto"/>
                <w:right w:val="none" w:sz="0" w:space="0" w:color="auto"/>
              </w:divBdr>
            </w:div>
            <w:div w:id="621575223">
              <w:marLeft w:val="0"/>
              <w:marRight w:val="0"/>
              <w:marTop w:val="0"/>
              <w:marBottom w:val="0"/>
              <w:divBdr>
                <w:top w:val="none" w:sz="0" w:space="0" w:color="auto"/>
                <w:left w:val="none" w:sz="0" w:space="0" w:color="auto"/>
                <w:bottom w:val="none" w:sz="0" w:space="0" w:color="auto"/>
                <w:right w:val="none" w:sz="0" w:space="0" w:color="auto"/>
              </w:divBdr>
            </w:div>
            <w:div w:id="10422806">
              <w:marLeft w:val="0"/>
              <w:marRight w:val="0"/>
              <w:marTop w:val="0"/>
              <w:marBottom w:val="0"/>
              <w:divBdr>
                <w:top w:val="none" w:sz="0" w:space="0" w:color="auto"/>
                <w:left w:val="none" w:sz="0" w:space="0" w:color="auto"/>
                <w:bottom w:val="none" w:sz="0" w:space="0" w:color="auto"/>
                <w:right w:val="none" w:sz="0" w:space="0" w:color="auto"/>
              </w:divBdr>
            </w:div>
            <w:div w:id="67117043">
              <w:marLeft w:val="0"/>
              <w:marRight w:val="0"/>
              <w:marTop w:val="0"/>
              <w:marBottom w:val="0"/>
              <w:divBdr>
                <w:top w:val="none" w:sz="0" w:space="0" w:color="auto"/>
                <w:left w:val="none" w:sz="0" w:space="0" w:color="auto"/>
                <w:bottom w:val="none" w:sz="0" w:space="0" w:color="auto"/>
                <w:right w:val="none" w:sz="0" w:space="0" w:color="auto"/>
              </w:divBdr>
            </w:div>
            <w:div w:id="751702774">
              <w:marLeft w:val="0"/>
              <w:marRight w:val="0"/>
              <w:marTop w:val="0"/>
              <w:marBottom w:val="0"/>
              <w:divBdr>
                <w:top w:val="none" w:sz="0" w:space="0" w:color="auto"/>
                <w:left w:val="none" w:sz="0" w:space="0" w:color="auto"/>
                <w:bottom w:val="none" w:sz="0" w:space="0" w:color="auto"/>
                <w:right w:val="none" w:sz="0" w:space="0" w:color="auto"/>
              </w:divBdr>
            </w:div>
          </w:divsChild>
        </w:div>
        <w:div w:id="1407189764">
          <w:marLeft w:val="0"/>
          <w:marRight w:val="0"/>
          <w:marTop w:val="0"/>
          <w:marBottom w:val="0"/>
          <w:divBdr>
            <w:top w:val="none" w:sz="0" w:space="0" w:color="auto"/>
            <w:left w:val="none" w:sz="0" w:space="0" w:color="auto"/>
            <w:bottom w:val="none" w:sz="0" w:space="0" w:color="auto"/>
            <w:right w:val="none" w:sz="0" w:space="0" w:color="auto"/>
          </w:divBdr>
          <w:divsChild>
            <w:div w:id="137917260">
              <w:marLeft w:val="0"/>
              <w:marRight w:val="0"/>
              <w:marTop w:val="0"/>
              <w:marBottom w:val="0"/>
              <w:divBdr>
                <w:top w:val="none" w:sz="0" w:space="0" w:color="auto"/>
                <w:left w:val="none" w:sz="0" w:space="0" w:color="auto"/>
                <w:bottom w:val="none" w:sz="0" w:space="0" w:color="auto"/>
                <w:right w:val="none" w:sz="0" w:space="0" w:color="auto"/>
              </w:divBdr>
            </w:div>
          </w:divsChild>
        </w:div>
        <w:div w:id="1876040222">
          <w:marLeft w:val="0"/>
          <w:marRight w:val="0"/>
          <w:marTop w:val="0"/>
          <w:marBottom w:val="0"/>
          <w:divBdr>
            <w:top w:val="none" w:sz="0" w:space="0" w:color="auto"/>
            <w:left w:val="none" w:sz="0" w:space="0" w:color="auto"/>
            <w:bottom w:val="none" w:sz="0" w:space="0" w:color="auto"/>
            <w:right w:val="none" w:sz="0" w:space="0" w:color="auto"/>
          </w:divBdr>
          <w:divsChild>
            <w:div w:id="671563583">
              <w:marLeft w:val="0"/>
              <w:marRight w:val="0"/>
              <w:marTop w:val="0"/>
              <w:marBottom w:val="0"/>
              <w:divBdr>
                <w:top w:val="none" w:sz="0" w:space="0" w:color="auto"/>
                <w:left w:val="none" w:sz="0" w:space="0" w:color="auto"/>
                <w:bottom w:val="none" w:sz="0" w:space="0" w:color="auto"/>
                <w:right w:val="none" w:sz="0" w:space="0" w:color="auto"/>
              </w:divBdr>
            </w:div>
          </w:divsChild>
        </w:div>
        <w:div w:id="1258978041">
          <w:marLeft w:val="0"/>
          <w:marRight w:val="0"/>
          <w:marTop w:val="0"/>
          <w:marBottom w:val="0"/>
          <w:divBdr>
            <w:top w:val="none" w:sz="0" w:space="0" w:color="auto"/>
            <w:left w:val="none" w:sz="0" w:space="0" w:color="auto"/>
            <w:bottom w:val="none" w:sz="0" w:space="0" w:color="auto"/>
            <w:right w:val="none" w:sz="0" w:space="0" w:color="auto"/>
          </w:divBdr>
          <w:divsChild>
            <w:div w:id="1838498592">
              <w:marLeft w:val="0"/>
              <w:marRight w:val="0"/>
              <w:marTop w:val="0"/>
              <w:marBottom w:val="0"/>
              <w:divBdr>
                <w:top w:val="none" w:sz="0" w:space="0" w:color="auto"/>
                <w:left w:val="none" w:sz="0" w:space="0" w:color="auto"/>
                <w:bottom w:val="none" w:sz="0" w:space="0" w:color="auto"/>
                <w:right w:val="none" w:sz="0" w:space="0" w:color="auto"/>
              </w:divBdr>
            </w:div>
          </w:divsChild>
        </w:div>
        <w:div w:id="1359156615">
          <w:marLeft w:val="0"/>
          <w:marRight w:val="0"/>
          <w:marTop w:val="0"/>
          <w:marBottom w:val="0"/>
          <w:divBdr>
            <w:top w:val="none" w:sz="0" w:space="0" w:color="auto"/>
            <w:left w:val="none" w:sz="0" w:space="0" w:color="auto"/>
            <w:bottom w:val="none" w:sz="0" w:space="0" w:color="auto"/>
            <w:right w:val="none" w:sz="0" w:space="0" w:color="auto"/>
          </w:divBdr>
          <w:divsChild>
            <w:div w:id="1344093164">
              <w:marLeft w:val="0"/>
              <w:marRight w:val="0"/>
              <w:marTop w:val="0"/>
              <w:marBottom w:val="0"/>
              <w:divBdr>
                <w:top w:val="none" w:sz="0" w:space="0" w:color="auto"/>
                <w:left w:val="none" w:sz="0" w:space="0" w:color="auto"/>
                <w:bottom w:val="none" w:sz="0" w:space="0" w:color="auto"/>
                <w:right w:val="none" w:sz="0" w:space="0" w:color="auto"/>
              </w:divBdr>
            </w:div>
            <w:div w:id="1685092682">
              <w:marLeft w:val="0"/>
              <w:marRight w:val="0"/>
              <w:marTop w:val="0"/>
              <w:marBottom w:val="0"/>
              <w:divBdr>
                <w:top w:val="none" w:sz="0" w:space="0" w:color="auto"/>
                <w:left w:val="none" w:sz="0" w:space="0" w:color="auto"/>
                <w:bottom w:val="none" w:sz="0" w:space="0" w:color="auto"/>
                <w:right w:val="none" w:sz="0" w:space="0" w:color="auto"/>
              </w:divBdr>
            </w:div>
            <w:div w:id="781538381">
              <w:marLeft w:val="0"/>
              <w:marRight w:val="0"/>
              <w:marTop w:val="0"/>
              <w:marBottom w:val="0"/>
              <w:divBdr>
                <w:top w:val="none" w:sz="0" w:space="0" w:color="auto"/>
                <w:left w:val="none" w:sz="0" w:space="0" w:color="auto"/>
                <w:bottom w:val="none" w:sz="0" w:space="0" w:color="auto"/>
                <w:right w:val="none" w:sz="0" w:space="0" w:color="auto"/>
              </w:divBdr>
              <w:divsChild>
                <w:div w:id="592787965">
                  <w:marLeft w:val="0"/>
                  <w:marRight w:val="0"/>
                  <w:marTop w:val="30"/>
                  <w:marBottom w:val="30"/>
                  <w:divBdr>
                    <w:top w:val="none" w:sz="0" w:space="0" w:color="auto"/>
                    <w:left w:val="none" w:sz="0" w:space="0" w:color="auto"/>
                    <w:bottom w:val="none" w:sz="0" w:space="0" w:color="auto"/>
                    <w:right w:val="none" w:sz="0" w:space="0" w:color="auto"/>
                  </w:divBdr>
                  <w:divsChild>
                    <w:div w:id="478956726">
                      <w:marLeft w:val="0"/>
                      <w:marRight w:val="0"/>
                      <w:marTop w:val="0"/>
                      <w:marBottom w:val="0"/>
                      <w:divBdr>
                        <w:top w:val="none" w:sz="0" w:space="0" w:color="auto"/>
                        <w:left w:val="none" w:sz="0" w:space="0" w:color="auto"/>
                        <w:bottom w:val="none" w:sz="0" w:space="0" w:color="auto"/>
                        <w:right w:val="none" w:sz="0" w:space="0" w:color="auto"/>
                      </w:divBdr>
                      <w:divsChild>
                        <w:div w:id="1114330495">
                          <w:marLeft w:val="0"/>
                          <w:marRight w:val="0"/>
                          <w:marTop w:val="0"/>
                          <w:marBottom w:val="0"/>
                          <w:divBdr>
                            <w:top w:val="none" w:sz="0" w:space="0" w:color="auto"/>
                            <w:left w:val="none" w:sz="0" w:space="0" w:color="auto"/>
                            <w:bottom w:val="none" w:sz="0" w:space="0" w:color="auto"/>
                            <w:right w:val="none" w:sz="0" w:space="0" w:color="auto"/>
                          </w:divBdr>
                        </w:div>
                      </w:divsChild>
                    </w:div>
                    <w:div w:id="430012758">
                      <w:marLeft w:val="0"/>
                      <w:marRight w:val="0"/>
                      <w:marTop w:val="0"/>
                      <w:marBottom w:val="0"/>
                      <w:divBdr>
                        <w:top w:val="none" w:sz="0" w:space="0" w:color="auto"/>
                        <w:left w:val="none" w:sz="0" w:space="0" w:color="auto"/>
                        <w:bottom w:val="none" w:sz="0" w:space="0" w:color="auto"/>
                        <w:right w:val="none" w:sz="0" w:space="0" w:color="auto"/>
                      </w:divBdr>
                      <w:divsChild>
                        <w:div w:id="2064598562">
                          <w:marLeft w:val="0"/>
                          <w:marRight w:val="0"/>
                          <w:marTop w:val="0"/>
                          <w:marBottom w:val="0"/>
                          <w:divBdr>
                            <w:top w:val="none" w:sz="0" w:space="0" w:color="auto"/>
                            <w:left w:val="none" w:sz="0" w:space="0" w:color="auto"/>
                            <w:bottom w:val="none" w:sz="0" w:space="0" w:color="auto"/>
                            <w:right w:val="none" w:sz="0" w:space="0" w:color="auto"/>
                          </w:divBdr>
                        </w:div>
                      </w:divsChild>
                    </w:div>
                    <w:div w:id="2079941173">
                      <w:marLeft w:val="0"/>
                      <w:marRight w:val="0"/>
                      <w:marTop w:val="0"/>
                      <w:marBottom w:val="0"/>
                      <w:divBdr>
                        <w:top w:val="none" w:sz="0" w:space="0" w:color="auto"/>
                        <w:left w:val="none" w:sz="0" w:space="0" w:color="auto"/>
                        <w:bottom w:val="none" w:sz="0" w:space="0" w:color="auto"/>
                        <w:right w:val="none" w:sz="0" w:space="0" w:color="auto"/>
                      </w:divBdr>
                      <w:divsChild>
                        <w:div w:id="1939408499">
                          <w:marLeft w:val="0"/>
                          <w:marRight w:val="0"/>
                          <w:marTop w:val="0"/>
                          <w:marBottom w:val="0"/>
                          <w:divBdr>
                            <w:top w:val="none" w:sz="0" w:space="0" w:color="auto"/>
                            <w:left w:val="none" w:sz="0" w:space="0" w:color="auto"/>
                            <w:bottom w:val="none" w:sz="0" w:space="0" w:color="auto"/>
                            <w:right w:val="none" w:sz="0" w:space="0" w:color="auto"/>
                          </w:divBdr>
                        </w:div>
                      </w:divsChild>
                    </w:div>
                    <w:div w:id="1595943040">
                      <w:marLeft w:val="0"/>
                      <w:marRight w:val="0"/>
                      <w:marTop w:val="0"/>
                      <w:marBottom w:val="0"/>
                      <w:divBdr>
                        <w:top w:val="none" w:sz="0" w:space="0" w:color="auto"/>
                        <w:left w:val="none" w:sz="0" w:space="0" w:color="auto"/>
                        <w:bottom w:val="none" w:sz="0" w:space="0" w:color="auto"/>
                        <w:right w:val="none" w:sz="0" w:space="0" w:color="auto"/>
                      </w:divBdr>
                      <w:divsChild>
                        <w:div w:id="94407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145525">
              <w:marLeft w:val="0"/>
              <w:marRight w:val="0"/>
              <w:marTop w:val="0"/>
              <w:marBottom w:val="0"/>
              <w:divBdr>
                <w:top w:val="none" w:sz="0" w:space="0" w:color="auto"/>
                <w:left w:val="none" w:sz="0" w:space="0" w:color="auto"/>
                <w:bottom w:val="none" w:sz="0" w:space="0" w:color="auto"/>
                <w:right w:val="none" w:sz="0" w:space="0" w:color="auto"/>
              </w:divBdr>
            </w:div>
            <w:div w:id="1994139729">
              <w:marLeft w:val="0"/>
              <w:marRight w:val="0"/>
              <w:marTop w:val="0"/>
              <w:marBottom w:val="0"/>
              <w:divBdr>
                <w:top w:val="none" w:sz="0" w:space="0" w:color="auto"/>
                <w:left w:val="none" w:sz="0" w:space="0" w:color="auto"/>
                <w:bottom w:val="none" w:sz="0" w:space="0" w:color="auto"/>
                <w:right w:val="none" w:sz="0" w:space="0" w:color="auto"/>
              </w:divBdr>
            </w:div>
            <w:div w:id="1176531091">
              <w:marLeft w:val="0"/>
              <w:marRight w:val="0"/>
              <w:marTop w:val="0"/>
              <w:marBottom w:val="0"/>
              <w:divBdr>
                <w:top w:val="none" w:sz="0" w:space="0" w:color="auto"/>
                <w:left w:val="none" w:sz="0" w:space="0" w:color="auto"/>
                <w:bottom w:val="none" w:sz="0" w:space="0" w:color="auto"/>
                <w:right w:val="none" w:sz="0" w:space="0" w:color="auto"/>
              </w:divBdr>
            </w:div>
            <w:div w:id="1408266921">
              <w:marLeft w:val="0"/>
              <w:marRight w:val="0"/>
              <w:marTop w:val="0"/>
              <w:marBottom w:val="0"/>
              <w:divBdr>
                <w:top w:val="none" w:sz="0" w:space="0" w:color="auto"/>
                <w:left w:val="none" w:sz="0" w:space="0" w:color="auto"/>
                <w:bottom w:val="none" w:sz="0" w:space="0" w:color="auto"/>
                <w:right w:val="none" w:sz="0" w:space="0" w:color="auto"/>
              </w:divBdr>
              <w:divsChild>
                <w:div w:id="1698116687">
                  <w:marLeft w:val="0"/>
                  <w:marRight w:val="0"/>
                  <w:marTop w:val="30"/>
                  <w:marBottom w:val="30"/>
                  <w:divBdr>
                    <w:top w:val="none" w:sz="0" w:space="0" w:color="auto"/>
                    <w:left w:val="none" w:sz="0" w:space="0" w:color="auto"/>
                    <w:bottom w:val="none" w:sz="0" w:space="0" w:color="auto"/>
                    <w:right w:val="none" w:sz="0" w:space="0" w:color="auto"/>
                  </w:divBdr>
                  <w:divsChild>
                    <w:div w:id="1974168183">
                      <w:marLeft w:val="0"/>
                      <w:marRight w:val="0"/>
                      <w:marTop w:val="0"/>
                      <w:marBottom w:val="0"/>
                      <w:divBdr>
                        <w:top w:val="none" w:sz="0" w:space="0" w:color="auto"/>
                        <w:left w:val="none" w:sz="0" w:space="0" w:color="auto"/>
                        <w:bottom w:val="none" w:sz="0" w:space="0" w:color="auto"/>
                        <w:right w:val="none" w:sz="0" w:space="0" w:color="auto"/>
                      </w:divBdr>
                      <w:divsChild>
                        <w:div w:id="1510218206">
                          <w:marLeft w:val="0"/>
                          <w:marRight w:val="0"/>
                          <w:marTop w:val="0"/>
                          <w:marBottom w:val="0"/>
                          <w:divBdr>
                            <w:top w:val="none" w:sz="0" w:space="0" w:color="auto"/>
                            <w:left w:val="none" w:sz="0" w:space="0" w:color="auto"/>
                            <w:bottom w:val="none" w:sz="0" w:space="0" w:color="auto"/>
                            <w:right w:val="none" w:sz="0" w:space="0" w:color="auto"/>
                          </w:divBdr>
                        </w:div>
                      </w:divsChild>
                    </w:div>
                    <w:div w:id="176189327">
                      <w:marLeft w:val="0"/>
                      <w:marRight w:val="0"/>
                      <w:marTop w:val="0"/>
                      <w:marBottom w:val="0"/>
                      <w:divBdr>
                        <w:top w:val="none" w:sz="0" w:space="0" w:color="auto"/>
                        <w:left w:val="none" w:sz="0" w:space="0" w:color="auto"/>
                        <w:bottom w:val="none" w:sz="0" w:space="0" w:color="auto"/>
                        <w:right w:val="none" w:sz="0" w:space="0" w:color="auto"/>
                      </w:divBdr>
                      <w:divsChild>
                        <w:div w:id="1826049036">
                          <w:marLeft w:val="0"/>
                          <w:marRight w:val="0"/>
                          <w:marTop w:val="0"/>
                          <w:marBottom w:val="0"/>
                          <w:divBdr>
                            <w:top w:val="none" w:sz="0" w:space="0" w:color="auto"/>
                            <w:left w:val="none" w:sz="0" w:space="0" w:color="auto"/>
                            <w:bottom w:val="none" w:sz="0" w:space="0" w:color="auto"/>
                            <w:right w:val="none" w:sz="0" w:space="0" w:color="auto"/>
                          </w:divBdr>
                        </w:div>
                      </w:divsChild>
                    </w:div>
                    <w:div w:id="1675917896">
                      <w:marLeft w:val="0"/>
                      <w:marRight w:val="0"/>
                      <w:marTop w:val="0"/>
                      <w:marBottom w:val="0"/>
                      <w:divBdr>
                        <w:top w:val="none" w:sz="0" w:space="0" w:color="auto"/>
                        <w:left w:val="none" w:sz="0" w:space="0" w:color="auto"/>
                        <w:bottom w:val="none" w:sz="0" w:space="0" w:color="auto"/>
                        <w:right w:val="none" w:sz="0" w:space="0" w:color="auto"/>
                      </w:divBdr>
                      <w:divsChild>
                        <w:div w:id="1705016618">
                          <w:marLeft w:val="0"/>
                          <w:marRight w:val="0"/>
                          <w:marTop w:val="0"/>
                          <w:marBottom w:val="0"/>
                          <w:divBdr>
                            <w:top w:val="none" w:sz="0" w:space="0" w:color="auto"/>
                            <w:left w:val="none" w:sz="0" w:space="0" w:color="auto"/>
                            <w:bottom w:val="none" w:sz="0" w:space="0" w:color="auto"/>
                            <w:right w:val="none" w:sz="0" w:space="0" w:color="auto"/>
                          </w:divBdr>
                        </w:div>
                      </w:divsChild>
                    </w:div>
                    <w:div w:id="355161616">
                      <w:marLeft w:val="0"/>
                      <w:marRight w:val="0"/>
                      <w:marTop w:val="0"/>
                      <w:marBottom w:val="0"/>
                      <w:divBdr>
                        <w:top w:val="none" w:sz="0" w:space="0" w:color="auto"/>
                        <w:left w:val="none" w:sz="0" w:space="0" w:color="auto"/>
                        <w:bottom w:val="none" w:sz="0" w:space="0" w:color="auto"/>
                        <w:right w:val="none" w:sz="0" w:space="0" w:color="auto"/>
                      </w:divBdr>
                      <w:divsChild>
                        <w:div w:id="89786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906729">
              <w:marLeft w:val="0"/>
              <w:marRight w:val="0"/>
              <w:marTop w:val="0"/>
              <w:marBottom w:val="0"/>
              <w:divBdr>
                <w:top w:val="none" w:sz="0" w:space="0" w:color="auto"/>
                <w:left w:val="none" w:sz="0" w:space="0" w:color="auto"/>
                <w:bottom w:val="none" w:sz="0" w:space="0" w:color="auto"/>
                <w:right w:val="none" w:sz="0" w:space="0" w:color="auto"/>
              </w:divBdr>
            </w:div>
            <w:div w:id="2086537108">
              <w:marLeft w:val="0"/>
              <w:marRight w:val="0"/>
              <w:marTop w:val="0"/>
              <w:marBottom w:val="0"/>
              <w:divBdr>
                <w:top w:val="none" w:sz="0" w:space="0" w:color="auto"/>
                <w:left w:val="none" w:sz="0" w:space="0" w:color="auto"/>
                <w:bottom w:val="none" w:sz="0" w:space="0" w:color="auto"/>
                <w:right w:val="none" w:sz="0" w:space="0" w:color="auto"/>
              </w:divBdr>
            </w:div>
          </w:divsChild>
        </w:div>
        <w:div w:id="1663239130">
          <w:marLeft w:val="0"/>
          <w:marRight w:val="0"/>
          <w:marTop w:val="0"/>
          <w:marBottom w:val="0"/>
          <w:divBdr>
            <w:top w:val="none" w:sz="0" w:space="0" w:color="auto"/>
            <w:left w:val="none" w:sz="0" w:space="0" w:color="auto"/>
            <w:bottom w:val="none" w:sz="0" w:space="0" w:color="auto"/>
            <w:right w:val="none" w:sz="0" w:space="0" w:color="auto"/>
          </w:divBdr>
          <w:divsChild>
            <w:div w:id="1476989976">
              <w:marLeft w:val="0"/>
              <w:marRight w:val="0"/>
              <w:marTop w:val="0"/>
              <w:marBottom w:val="0"/>
              <w:divBdr>
                <w:top w:val="none" w:sz="0" w:space="0" w:color="auto"/>
                <w:left w:val="none" w:sz="0" w:space="0" w:color="auto"/>
                <w:bottom w:val="none" w:sz="0" w:space="0" w:color="auto"/>
                <w:right w:val="none" w:sz="0" w:space="0" w:color="auto"/>
              </w:divBdr>
            </w:div>
          </w:divsChild>
        </w:div>
        <w:div w:id="2131781412">
          <w:marLeft w:val="0"/>
          <w:marRight w:val="0"/>
          <w:marTop w:val="0"/>
          <w:marBottom w:val="0"/>
          <w:divBdr>
            <w:top w:val="none" w:sz="0" w:space="0" w:color="auto"/>
            <w:left w:val="none" w:sz="0" w:space="0" w:color="auto"/>
            <w:bottom w:val="none" w:sz="0" w:space="0" w:color="auto"/>
            <w:right w:val="none" w:sz="0" w:space="0" w:color="auto"/>
          </w:divBdr>
          <w:divsChild>
            <w:div w:id="1578326175">
              <w:marLeft w:val="0"/>
              <w:marRight w:val="0"/>
              <w:marTop w:val="0"/>
              <w:marBottom w:val="0"/>
              <w:divBdr>
                <w:top w:val="none" w:sz="0" w:space="0" w:color="auto"/>
                <w:left w:val="none" w:sz="0" w:space="0" w:color="auto"/>
                <w:bottom w:val="none" w:sz="0" w:space="0" w:color="auto"/>
                <w:right w:val="none" w:sz="0" w:space="0" w:color="auto"/>
              </w:divBdr>
            </w:div>
          </w:divsChild>
        </w:div>
        <w:div w:id="354888417">
          <w:marLeft w:val="0"/>
          <w:marRight w:val="0"/>
          <w:marTop w:val="0"/>
          <w:marBottom w:val="0"/>
          <w:divBdr>
            <w:top w:val="none" w:sz="0" w:space="0" w:color="auto"/>
            <w:left w:val="none" w:sz="0" w:space="0" w:color="auto"/>
            <w:bottom w:val="none" w:sz="0" w:space="0" w:color="auto"/>
            <w:right w:val="none" w:sz="0" w:space="0" w:color="auto"/>
          </w:divBdr>
          <w:divsChild>
            <w:div w:id="1866139673">
              <w:marLeft w:val="0"/>
              <w:marRight w:val="0"/>
              <w:marTop w:val="0"/>
              <w:marBottom w:val="0"/>
              <w:divBdr>
                <w:top w:val="none" w:sz="0" w:space="0" w:color="auto"/>
                <w:left w:val="none" w:sz="0" w:space="0" w:color="auto"/>
                <w:bottom w:val="none" w:sz="0" w:space="0" w:color="auto"/>
                <w:right w:val="none" w:sz="0" w:space="0" w:color="auto"/>
              </w:divBdr>
            </w:div>
            <w:div w:id="672418088">
              <w:marLeft w:val="0"/>
              <w:marRight w:val="0"/>
              <w:marTop w:val="0"/>
              <w:marBottom w:val="0"/>
              <w:divBdr>
                <w:top w:val="none" w:sz="0" w:space="0" w:color="auto"/>
                <w:left w:val="none" w:sz="0" w:space="0" w:color="auto"/>
                <w:bottom w:val="none" w:sz="0" w:space="0" w:color="auto"/>
                <w:right w:val="none" w:sz="0" w:space="0" w:color="auto"/>
              </w:divBdr>
            </w:div>
          </w:divsChild>
        </w:div>
        <w:div w:id="366492511">
          <w:marLeft w:val="0"/>
          <w:marRight w:val="0"/>
          <w:marTop w:val="0"/>
          <w:marBottom w:val="0"/>
          <w:divBdr>
            <w:top w:val="none" w:sz="0" w:space="0" w:color="auto"/>
            <w:left w:val="none" w:sz="0" w:space="0" w:color="auto"/>
            <w:bottom w:val="none" w:sz="0" w:space="0" w:color="auto"/>
            <w:right w:val="none" w:sz="0" w:space="0" w:color="auto"/>
          </w:divBdr>
          <w:divsChild>
            <w:div w:id="2107604831">
              <w:marLeft w:val="0"/>
              <w:marRight w:val="0"/>
              <w:marTop w:val="0"/>
              <w:marBottom w:val="0"/>
              <w:divBdr>
                <w:top w:val="none" w:sz="0" w:space="0" w:color="auto"/>
                <w:left w:val="none" w:sz="0" w:space="0" w:color="auto"/>
                <w:bottom w:val="none" w:sz="0" w:space="0" w:color="auto"/>
                <w:right w:val="none" w:sz="0" w:space="0" w:color="auto"/>
              </w:divBdr>
            </w:div>
          </w:divsChild>
        </w:div>
        <w:div w:id="475336211">
          <w:marLeft w:val="0"/>
          <w:marRight w:val="0"/>
          <w:marTop w:val="0"/>
          <w:marBottom w:val="0"/>
          <w:divBdr>
            <w:top w:val="none" w:sz="0" w:space="0" w:color="auto"/>
            <w:left w:val="none" w:sz="0" w:space="0" w:color="auto"/>
            <w:bottom w:val="none" w:sz="0" w:space="0" w:color="auto"/>
            <w:right w:val="none" w:sz="0" w:space="0" w:color="auto"/>
          </w:divBdr>
          <w:divsChild>
            <w:div w:id="1366447898">
              <w:marLeft w:val="0"/>
              <w:marRight w:val="0"/>
              <w:marTop w:val="0"/>
              <w:marBottom w:val="0"/>
              <w:divBdr>
                <w:top w:val="none" w:sz="0" w:space="0" w:color="auto"/>
                <w:left w:val="none" w:sz="0" w:space="0" w:color="auto"/>
                <w:bottom w:val="none" w:sz="0" w:space="0" w:color="auto"/>
                <w:right w:val="none" w:sz="0" w:space="0" w:color="auto"/>
              </w:divBdr>
            </w:div>
          </w:divsChild>
        </w:div>
        <w:div w:id="1299258920">
          <w:marLeft w:val="0"/>
          <w:marRight w:val="0"/>
          <w:marTop w:val="0"/>
          <w:marBottom w:val="0"/>
          <w:divBdr>
            <w:top w:val="none" w:sz="0" w:space="0" w:color="auto"/>
            <w:left w:val="none" w:sz="0" w:space="0" w:color="auto"/>
            <w:bottom w:val="none" w:sz="0" w:space="0" w:color="auto"/>
            <w:right w:val="none" w:sz="0" w:space="0" w:color="auto"/>
          </w:divBdr>
          <w:divsChild>
            <w:div w:id="1779327435">
              <w:marLeft w:val="0"/>
              <w:marRight w:val="0"/>
              <w:marTop w:val="0"/>
              <w:marBottom w:val="0"/>
              <w:divBdr>
                <w:top w:val="none" w:sz="0" w:space="0" w:color="auto"/>
                <w:left w:val="none" w:sz="0" w:space="0" w:color="auto"/>
                <w:bottom w:val="none" w:sz="0" w:space="0" w:color="auto"/>
                <w:right w:val="none" w:sz="0" w:space="0" w:color="auto"/>
              </w:divBdr>
            </w:div>
          </w:divsChild>
        </w:div>
        <w:div w:id="1738167296">
          <w:marLeft w:val="0"/>
          <w:marRight w:val="0"/>
          <w:marTop w:val="0"/>
          <w:marBottom w:val="0"/>
          <w:divBdr>
            <w:top w:val="none" w:sz="0" w:space="0" w:color="auto"/>
            <w:left w:val="none" w:sz="0" w:space="0" w:color="auto"/>
            <w:bottom w:val="none" w:sz="0" w:space="0" w:color="auto"/>
            <w:right w:val="none" w:sz="0" w:space="0" w:color="auto"/>
          </w:divBdr>
          <w:divsChild>
            <w:div w:id="2004122302">
              <w:marLeft w:val="0"/>
              <w:marRight w:val="0"/>
              <w:marTop w:val="0"/>
              <w:marBottom w:val="0"/>
              <w:divBdr>
                <w:top w:val="none" w:sz="0" w:space="0" w:color="auto"/>
                <w:left w:val="none" w:sz="0" w:space="0" w:color="auto"/>
                <w:bottom w:val="none" w:sz="0" w:space="0" w:color="auto"/>
                <w:right w:val="none" w:sz="0" w:space="0" w:color="auto"/>
              </w:divBdr>
            </w:div>
          </w:divsChild>
        </w:div>
        <w:div w:id="1485319775">
          <w:marLeft w:val="0"/>
          <w:marRight w:val="0"/>
          <w:marTop w:val="0"/>
          <w:marBottom w:val="0"/>
          <w:divBdr>
            <w:top w:val="none" w:sz="0" w:space="0" w:color="auto"/>
            <w:left w:val="none" w:sz="0" w:space="0" w:color="auto"/>
            <w:bottom w:val="none" w:sz="0" w:space="0" w:color="auto"/>
            <w:right w:val="none" w:sz="0" w:space="0" w:color="auto"/>
          </w:divBdr>
          <w:divsChild>
            <w:div w:id="771507821">
              <w:marLeft w:val="0"/>
              <w:marRight w:val="0"/>
              <w:marTop w:val="0"/>
              <w:marBottom w:val="0"/>
              <w:divBdr>
                <w:top w:val="none" w:sz="0" w:space="0" w:color="auto"/>
                <w:left w:val="none" w:sz="0" w:space="0" w:color="auto"/>
                <w:bottom w:val="none" w:sz="0" w:space="0" w:color="auto"/>
                <w:right w:val="none" w:sz="0" w:space="0" w:color="auto"/>
              </w:divBdr>
            </w:div>
          </w:divsChild>
        </w:div>
        <w:div w:id="350688014">
          <w:marLeft w:val="0"/>
          <w:marRight w:val="0"/>
          <w:marTop w:val="0"/>
          <w:marBottom w:val="0"/>
          <w:divBdr>
            <w:top w:val="none" w:sz="0" w:space="0" w:color="auto"/>
            <w:left w:val="none" w:sz="0" w:space="0" w:color="auto"/>
            <w:bottom w:val="none" w:sz="0" w:space="0" w:color="auto"/>
            <w:right w:val="none" w:sz="0" w:space="0" w:color="auto"/>
          </w:divBdr>
          <w:divsChild>
            <w:div w:id="253898118">
              <w:marLeft w:val="0"/>
              <w:marRight w:val="0"/>
              <w:marTop w:val="0"/>
              <w:marBottom w:val="0"/>
              <w:divBdr>
                <w:top w:val="none" w:sz="0" w:space="0" w:color="auto"/>
                <w:left w:val="none" w:sz="0" w:space="0" w:color="auto"/>
                <w:bottom w:val="none" w:sz="0" w:space="0" w:color="auto"/>
                <w:right w:val="none" w:sz="0" w:space="0" w:color="auto"/>
              </w:divBdr>
            </w:div>
          </w:divsChild>
        </w:div>
        <w:div w:id="569660285">
          <w:marLeft w:val="0"/>
          <w:marRight w:val="0"/>
          <w:marTop w:val="0"/>
          <w:marBottom w:val="0"/>
          <w:divBdr>
            <w:top w:val="none" w:sz="0" w:space="0" w:color="auto"/>
            <w:left w:val="none" w:sz="0" w:space="0" w:color="auto"/>
            <w:bottom w:val="none" w:sz="0" w:space="0" w:color="auto"/>
            <w:right w:val="none" w:sz="0" w:space="0" w:color="auto"/>
          </w:divBdr>
          <w:divsChild>
            <w:div w:id="482815223">
              <w:marLeft w:val="0"/>
              <w:marRight w:val="0"/>
              <w:marTop w:val="0"/>
              <w:marBottom w:val="0"/>
              <w:divBdr>
                <w:top w:val="none" w:sz="0" w:space="0" w:color="auto"/>
                <w:left w:val="none" w:sz="0" w:space="0" w:color="auto"/>
                <w:bottom w:val="none" w:sz="0" w:space="0" w:color="auto"/>
                <w:right w:val="none" w:sz="0" w:space="0" w:color="auto"/>
              </w:divBdr>
            </w:div>
          </w:divsChild>
        </w:div>
        <w:div w:id="383719018">
          <w:marLeft w:val="0"/>
          <w:marRight w:val="0"/>
          <w:marTop w:val="0"/>
          <w:marBottom w:val="0"/>
          <w:divBdr>
            <w:top w:val="none" w:sz="0" w:space="0" w:color="auto"/>
            <w:left w:val="none" w:sz="0" w:space="0" w:color="auto"/>
            <w:bottom w:val="none" w:sz="0" w:space="0" w:color="auto"/>
            <w:right w:val="none" w:sz="0" w:space="0" w:color="auto"/>
          </w:divBdr>
          <w:divsChild>
            <w:div w:id="2030830835">
              <w:marLeft w:val="0"/>
              <w:marRight w:val="0"/>
              <w:marTop w:val="0"/>
              <w:marBottom w:val="0"/>
              <w:divBdr>
                <w:top w:val="none" w:sz="0" w:space="0" w:color="auto"/>
                <w:left w:val="none" w:sz="0" w:space="0" w:color="auto"/>
                <w:bottom w:val="none" w:sz="0" w:space="0" w:color="auto"/>
                <w:right w:val="none" w:sz="0" w:space="0" w:color="auto"/>
              </w:divBdr>
            </w:div>
            <w:div w:id="1416897392">
              <w:marLeft w:val="0"/>
              <w:marRight w:val="0"/>
              <w:marTop w:val="0"/>
              <w:marBottom w:val="0"/>
              <w:divBdr>
                <w:top w:val="none" w:sz="0" w:space="0" w:color="auto"/>
                <w:left w:val="none" w:sz="0" w:space="0" w:color="auto"/>
                <w:bottom w:val="none" w:sz="0" w:space="0" w:color="auto"/>
                <w:right w:val="none" w:sz="0" w:space="0" w:color="auto"/>
              </w:divBdr>
            </w:div>
            <w:div w:id="427895548">
              <w:marLeft w:val="0"/>
              <w:marRight w:val="0"/>
              <w:marTop w:val="0"/>
              <w:marBottom w:val="0"/>
              <w:divBdr>
                <w:top w:val="none" w:sz="0" w:space="0" w:color="auto"/>
                <w:left w:val="none" w:sz="0" w:space="0" w:color="auto"/>
                <w:bottom w:val="none" w:sz="0" w:space="0" w:color="auto"/>
                <w:right w:val="none" w:sz="0" w:space="0" w:color="auto"/>
              </w:divBdr>
            </w:div>
            <w:div w:id="266697131">
              <w:marLeft w:val="0"/>
              <w:marRight w:val="0"/>
              <w:marTop w:val="0"/>
              <w:marBottom w:val="0"/>
              <w:divBdr>
                <w:top w:val="none" w:sz="0" w:space="0" w:color="auto"/>
                <w:left w:val="none" w:sz="0" w:space="0" w:color="auto"/>
                <w:bottom w:val="none" w:sz="0" w:space="0" w:color="auto"/>
                <w:right w:val="none" w:sz="0" w:space="0" w:color="auto"/>
              </w:divBdr>
            </w:div>
            <w:div w:id="1310019972">
              <w:marLeft w:val="0"/>
              <w:marRight w:val="0"/>
              <w:marTop w:val="0"/>
              <w:marBottom w:val="0"/>
              <w:divBdr>
                <w:top w:val="none" w:sz="0" w:space="0" w:color="auto"/>
                <w:left w:val="none" w:sz="0" w:space="0" w:color="auto"/>
                <w:bottom w:val="none" w:sz="0" w:space="0" w:color="auto"/>
                <w:right w:val="none" w:sz="0" w:space="0" w:color="auto"/>
              </w:divBdr>
            </w:div>
            <w:div w:id="1194153722">
              <w:marLeft w:val="0"/>
              <w:marRight w:val="0"/>
              <w:marTop w:val="0"/>
              <w:marBottom w:val="0"/>
              <w:divBdr>
                <w:top w:val="none" w:sz="0" w:space="0" w:color="auto"/>
                <w:left w:val="none" w:sz="0" w:space="0" w:color="auto"/>
                <w:bottom w:val="none" w:sz="0" w:space="0" w:color="auto"/>
                <w:right w:val="none" w:sz="0" w:space="0" w:color="auto"/>
              </w:divBdr>
            </w:div>
            <w:div w:id="1315337043">
              <w:marLeft w:val="0"/>
              <w:marRight w:val="0"/>
              <w:marTop w:val="0"/>
              <w:marBottom w:val="0"/>
              <w:divBdr>
                <w:top w:val="none" w:sz="0" w:space="0" w:color="auto"/>
                <w:left w:val="none" w:sz="0" w:space="0" w:color="auto"/>
                <w:bottom w:val="none" w:sz="0" w:space="0" w:color="auto"/>
                <w:right w:val="none" w:sz="0" w:space="0" w:color="auto"/>
              </w:divBdr>
            </w:div>
            <w:div w:id="458887420">
              <w:marLeft w:val="0"/>
              <w:marRight w:val="0"/>
              <w:marTop w:val="0"/>
              <w:marBottom w:val="0"/>
              <w:divBdr>
                <w:top w:val="none" w:sz="0" w:space="0" w:color="auto"/>
                <w:left w:val="none" w:sz="0" w:space="0" w:color="auto"/>
                <w:bottom w:val="none" w:sz="0" w:space="0" w:color="auto"/>
                <w:right w:val="none" w:sz="0" w:space="0" w:color="auto"/>
              </w:divBdr>
            </w:div>
            <w:div w:id="1930232932">
              <w:marLeft w:val="0"/>
              <w:marRight w:val="0"/>
              <w:marTop w:val="0"/>
              <w:marBottom w:val="0"/>
              <w:divBdr>
                <w:top w:val="none" w:sz="0" w:space="0" w:color="auto"/>
                <w:left w:val="none" w:sz="0" w:space="0" w:color="auto"/>
                <w:bottom w:val="none" w:sz="0" w:space="0" w:color="auto"/>
                <w:right w:val="none" w:sz="0" w:space="0" w:color="auto"/>
              </w:divBdr>
            </w:div>
            <w:div w:id="1135566842">
              <w:marLeft w:val="0"/>
              <w:marRight w:val="0"/>
              <w:marTop w:val="0"/>
              <w:marBottom w:val="0"/>
              <w:divBdr>
                <w:top w:val="none" w:sz="0" w:space="0" w:color="auto"/>
                <w:left w:val="none" w:sz="0" w:space="0" w:color="auto"/>
                <w:bottom w:val="none" w:sz="0" w:space="0" w:color="auto"/>
                <w:right w:val="none" w:sz="0" w:space="0" w:color="auto"/>
              </w:divBdr>
            </w:div>
            <w:div w:id="1503473761">
              <w:marLeft w:val="0"/>
              <w:marRight w:val="0"/>
              <w:marTop w:val="0"/>
              <w:marBottom w:val="0"/>
              <w:divBdr>
                <w:top w:val="none" w:sz="0" w:space="0" w:color="auto"/>
                <w:left w:val="none" w:sz="0" w:space="0" w:color="auto"/>
                <w:bottom w:val="none" w:sz="0" w:space="0" w:color="auto"/>
                <w:right w:val="none" w:sz="0" w:space="0" w:color="auto"/>
              </w:divBdr>
            </w:div>
            <w:div w:id="455418653">
              <w:marLeft w:val="0"/>
              <w:marRight w:val="0"/>
              <w:marTop w:val="0"/>
              <w:marBottom w:val="0"/>
              <w:divBdr>
                <w:top w:val="none" w:sz="0" w:space="0" w:color="auto"/>
                <w:left w:val="none" w:sz="0" w:space="0" w:color="auto"/>
                <w:bottom w:val="none" w:sz="0" w:space="0" w:color="auto"/>
                <w:right w:val="none" w:sz="0" w:space="0" w:color="auto"/>
              </w:divBdr>
            </w:div>
            <w:div w:id="2057075211">
              <w:marLeft w:val="0"/>
              <w:marRight w:val="0"/>
              <w:marTop w:val="0"/>
              <w:marBottom w:val="0"/>
              <w:divBdr>
                <w:top w:val="none" w:sz="0" w:space="0" w:color="auto"/>
                <w:left w:val="none" w:sz="0" w:space="0" w:color="auto"/>
                <w:bottom w:val="none" w:sz="0" w:space="0" w:color="auto"/>
                <w:right w:val="none" w:sz="0" w:space="0" w:color="auto"/>
              </w:divBdr>
            </w:div>
            <w:div w:id="58333189">
              <w:marLeft w:val="0"/>
              <w:marRight w:val="0"/>
              <w:marTop w:val="0"/>
              <w:marBottom w:val="0"/>
              <w:divBdr>
                <w:top w:val="none" w:sz="0" w:space="0" w:color="auto"/>
                <w:left w:val="none" w:sz="0" w:space="0" w:color="auto"/>
                <w:bottom w:val="none" w:sz="0" w:space="0" w:color="auto"/>
                <w:right w:val="none" w:sz="0" w:space="0" w:color="auto"/>
              </w:divBdr>
            </w:div>
            <w:div w:id="204371702">
              <w:marLeft w:val="0"/>
              <w:marRight w:val="0"/>
              <w:marTop w:val="0"/>
              <w:marBottom w:val="0"/>
              <w:divBdr>
                <w:top w:val="none" w:sz="0" w:space="0" w:color="auto"/>
                <w:left w:val="none" w:sz="0" w:space="0" w:color="auto"/>
                <w:bottom w:val="none" w:sz="0" w:space="0" w:color="auto"/>
                <w:right w:val="none" w:sz="0" w:space="0" w:color="auto"/>
              </w:divBdr>
            </w:div>
            <w:div w:id="147794888">
              <w:marLeft w:val="0"/>
              <w:marRight w:val="0"/>
              <w:marTop w:val="0"/>
              <w:marBottom w:val="0"/>
              <w:divBdr>
                <w:top w:val="none" w:sz="0" w:space="0" w:color="auto"/>
                <w:left w:val="none" w:sz="0" w:space="0" w:color="auto"/>
                <w:bottom w:val="none" w:sz="0" w:space="0" w:color="auto"/>
                <w:right w:val="none" w:sz="0" w:space="0" w:color="auto"/>
              </w:divBdr>
            </w:div>
            <w:div w:id="1245452895">
              <w:marLeft w:val="0"/>
              <w:marRight w:val="0"/>
              <w:marTop w:val="0"/>
              <w:marBottom w:val="0"/>
              <w:divBdr>
                <w:top w:val="none" w:sz="0" w:space="0" w:color="auto"/>
                <w:left w:val="none" w:sz="0" w:space="0" w:color="auto"/>
                <w:bottom w:val="none" w:sz="0" w:space="0" w:color="auto"/>
                <w:right w:val="none" w:sz="0" w:space="0" w:color="auto"/>
              </w:divBdr>
            </w:div>
            <w:div w:id="1061172168">
              <w:marLeft w:val="0"/>
              <w:marRight w:val="0"/>
              <w:marTop w:val="0"/>
              <w:marBottom w:val="0"/>
              <w:divBdr>
                <w:top w:val="none" w:sz="0" w:space="0" w:color="auto"/>
                <w:left w:val="none" w:sz="0" w:space="0" w:color="auto"/>
                <w:bottom w:val="none" w:sz="0" w:space="0" w:color="auto"/>
                <w:right w:val="none" w:sz="0" w:space="0" w:color="auto"/>
              </w:divBdr>
            </w:div>
            <w:div w:id="444276600">
              <w:marLeft w:val="0"/>
              <w:marRight w:val="0"/>
              <w:marTop w:val="0"/>
              <w:marBottom w:val="0"/>
              <w:divBdr>
                <w:top w:val="none" w:sz="0" w:space="0" w:color="auto"/>
                <w:left w:val="none" w:sz="0" w:space="0" w:color="auto"/>
                <w:bottom w:val="none" w:sz="0" w:space="0" w:color="auto"/>
                <w:right w:val="none" w:sz="0" w:space="0" w:color="auto"/>
              </w:divBdr>
            </w:div>
            <w:div w:id="1496145288">
              <w:marLeft w:val="0"/>
              <w:marRight w:val="0"/>
              <w:marTop w:val="0"/>
              <w:marBottom w:val="0"/>
              <w:divBdr>
                <w:top w:val="none" w:sz="0" w:space="0" w:color="auto"/>
                <w:left w:val="none" w:sz="0" w:space="0" w:color="auto"/>
                <w:bottom w:val="none" w:sz="0" w:space="0" w:color="auto"/>
                <w:right w:val="none" w:sz="0" w:space="0" w:color="auto"/>
              </w:divBdr>
            </w:div>
            <w:div w:id="1317610194">
              <w:marLeft w:val="0"/>
              <w:marRight w:val="0"/>
              <w:marTop w:val="0"/>
              <w:marBottom w:val="0"/>
              <w:divBdr>
                <w:top w:val="none" w:sz="0" w:space="0" w:color="auto"/>
                <w:left w:val="none" w:sz="0" w:space="0" w:color="auto"/>
                <w:bottom w:val="none" w:sz="0" w:space="0" w:color="auto"/>
                <w:right w:val="none" w:sz="0" w:space="0" w:color="auto"/>
              </w:divBdr>
            </w:div>
            <w:div w:id="1760445333">
              <w:marLeft w:val="0"/>
              <w:marRight w:val="0"/>
              <w:marTop w:val="0"/>
              <w:marBottom w:val="0"/>
              <w:divBdr>
                <w:top w:val="none" w:sz="0" w:space="0" w:color="auto"/>
                <w:left w:val="none" w:sz="0" w:space="0" w:color="auto"/>
                <w:bottom w:val="none" w:sz="0" w:space="0" w:color="auto"/>
                <w:right w:val="none" w:sz="0" w:space="0" w:color="auto"/>
              </w:divBdr>
            </w:div>
            <w:div w:id="1147741858">
              <w:marLeft w:val="0"/>
              <w:marRight w:val="0"/>
              <w:marTop w:val="0"/>
              <w:marBottom w:val="0"/>
              <w:divBdr>
                <w:top w:val="none" w:sz="0" w:space="0" w:color="auto"/>
                <w:left w:val="none" w:sz="0" w:space="0" w:color="auto"/>
                <w:bottom w:val="none" w:sz="0" w:space="0" w:color="auto"/>
                <w:right w:val="none" w:sz="0" w:space="0" w:color="auto"/>
              </w:divBdr>
            </w:div>
            <w:div w:id="886840648">
              <w:marLeft w:val="0"/>
              <w:marRight w:val="0"/>
              <w:marTop w:val="0"/>
              <w:marBottom w:val="0"/>
              <w:divBdr>
                <w:top w:val="none" w:sz="0" w:space="0" w:color="auto"/>
                <w:left w:val="none" w:sz="0" w:space="0" w:color="auto"/>
                <w:bottom w:val="none" w:sz="0" w:space="0" w:color="auto"/>
                <w:right w:val="none" w:sz="0" w:space="0" w:color="auto"/>
              </w:divBdr>
            </w:div>
            <w:div w:id="1994523327">
              <w:marLeft w:val="0"/>
              <w:marRight w:val="0"/>
              <w:marTop w:val="0"/>
              <w:marBottom w:val="0"/>
              <w:divBdr>
                <w:top w:val="none" w:sz="0" w:space="0" w:color="auto"/>
                <w:left w:val="none" w:sz="0" w:space="0" w:color="auto"/>
                <w:bottom w:val="none" w:sz="0" w:space="0" w:color="auto"/>
                <w:right w:val="none" w:sz="0" w:space="0" w:color="auto"/>
              </w:divBdr>
            </w:div>
            <w:div w:id="1187596579">
              <w:marLeft w:val="0"/>
              <w:marRight w:val="0"/>
              <w:marTop w:val="0"/>
              <w:marBottom w:val="0"/>
              <w:divBdr>
                <w:top w:val="none" w:sz="0" w:space="0" w:color="auto"/>
                <w:left w:val="none" w:sz="0" w:space="0" w:color="auto"/>
                <w:bottom w:val="none" w:sz="0" w:space="0" w:color="auto"/>
                <w:right w:val="none" w:sz="0" w:space="0" w:color="auto"/>
              </w:divBdr>
              <w:divsChild>
                <w:div w:id="1987320889">
                  <w:marLeft w:val="0"/>
                  <w:marRight w:val="0"/>
                  <w:marTop w:val="30"/>
                  <w:marBottom w:val="30"/>
                  <w:divBdr>
                    <w:top w:val="none" w:sz="0" w:space="0" w:color="auto"/>
                    <w:left w:val="none" w:sz="0" w:space="0" w:color="auto"/>
                    <w:bottom w:val="none" w:sz="0" w:space="0" w:color="auto"/>
                    <w:right w:val="none" w:sz="0" w:space="0" w:color="auto"/>
                  </w:divBdr>
                  <w:divsChild>
                    <w:div w:id="1416512113">
                      <w:marLeft w:val="0"/>
                      <w:marRight w:val="0"/>
                      <w:marTop w:val="0"/>
                      <w:marBottom w:val="0"/>
                      <w:divBdr>
                        <w:top w:val="none" w:sz="0" w:space="0" w:color="auto"/>
                        <w:left w:val="none" w:sz="0" w:space="0" w:color="auto"/>
                        <w:bottom w:val="none" w:sz="0" w:space="0" w:color="auto"/>
                        <w:right w:val="none" w:sz="0" w:space="0" w:color="auto"/>
                      </w:divBdr>
                      <w:divsChild>
                        <w:div w:id="1690184122">
                          <w:marLeft w:val="0"/>
                          <w:marRight w:val="0"/>
                          <w:marTop w:val="0"/>
                          <w:marBottom w:val="0"/>
                          <w:divBdr>
                            <w:top w:val="none" w:sz="0" w:space="0" w:color="auto"/>
                            <w:left w:val="none" w:sz="0" w:space="0" w:color="auto"/>
                            <w:bottom w:val="none" w:sz="0" w:space="0" w:color="auto"/>
                            <w:right w:val="none" w:sz="0" w:space="0" w:color="auto"/>
                          </w:divBdr>
                        </w:div>
                      </w:divsChild>
                    </w:div>
                    <w:div w:id="596014624">
                      <w:marLeft w:val="0"/>
                      <w:marRight w:val="0"/>
                      <w:marTop w:val="0"/>
                      <w:marBottom w:val="0"/>
                      <w:divBdr>
                        <w:top w:val="none" w:sz="0" w:space="0" w:color="auto"/>
                        <w:left w:val="none" w:sz="0" w:space="0" w:color="auto"/>
                        <w:bottom w:val="none" w:sz="0" w:space="0" w:color="auto"/>
                        <w:right w:val="none" w:sz="0" w:space="0" w:color="auto"/>
                      </w:divBdr>
                      <w:divsChild>
                        <w:div w:id="191383134">
                          <w:marLeft w:val="0"/>
                          <w:marRight w:val="0"/>
                          <w:marTop w:val="0"/>
                          <w:marBottom w:val="0"/>
                          <w:divBdr>
                            <w:top w:val="none" w:sz="0" w:space="0" w:color="auto"/>
                            <w:left w:val="none" w:sz="0" w:space="0" w:color="auto"/>
                            <w:bottom w:val="none" w:sz="0" w:space="0" w:color="auto"/>
                            <w:right w:val="none" w:sz="0" w:space="0" w:color="auto"/>
                          </w:divBdr>
                        </w:div>
                      </w:divsChild>
                    </w:div>
                    <w:div w:id="837892222">
                      <w:marLeft w:val="0"/>
                      <w:marRight w:val="0"/>
                      <w:marTop w:val="0"/>
                      <w:marBottom w:val="0"/>
                      <w:divBdr>
                        <w:top w:val="none" w:sz="0" w:space="0" w:color="auto"/>
                        <w:left w:val="none" w:sz="0" w:space="0" w:color="auto"/>
                        <w:bottom w:val="none" w:sz="0" w:space="0" w:color="auto"/>
                        <w:right w:val="none" w:sz="0" w:space="0" w:color="auto"/>
                      </w:divBdr>
                      <w:divsChild>
                        <w:div w:id="1228344936">
                          <w:marLeft w:val="0"/>
                          <w:marRight w:val="0"/>
                          <w:marTop w:val="0"/>
                          <w:marBottom w:val="0"/>
                          <w:divBdr>
                            <w:top w:val="none" w:sz="0" w:space="0" w:color="auto"/>
                            <w:left w:val="none" w:sz="0" w:space="0" w:color="auto"/>
                            <w:bottom w:val="none" w:sz="0" w:space="0" w:color="auto"/>
                            <w:right w:val="none" w:sz="0" w:space="0" w:color="auto"/>
                          </w:divBdr>
                        </w:div>
                      </w:divsChild>
                    </w:div>
                    <w:div w:id="241724899">
                      <w:marLeft w:val="0"/>
                      <w:marRight w:val="0"/>
                      <w:marTop w:val="0"/>
                      <w:marBottom w:val="0"/>
                      <w:divBdr>
                        <w:top w:val="none" w:sz="0" w:space="0" w:color="auto"/>
                        <w:left w:val="none" w:sz="0" w:space="0" w:color="auto"/>
                        <w:bottom w:val="none" w:sz="0" w:space="0" w:color="auto"/>
                        <w:right w:val="none" w:sz="0" w:space="0" w:color="auto"/>
                      </w:divBdr>
                      <w:divsChild>
                        <w:div w:id="1468862409">
                          <w:marLeft w:val="0"/>
                          <w:marRight w:val="0"/>
                          <w:marTop w:val="0"/>
                          <w:marBottom w:val="0"/>
                          <w:divBdr>
                            <w:top w:val="none" w:sz="0" w:space="0" w:color="auto"/>
                            <w:left w:val="none" w:sz="0" w:space="0" w:color="auto"/>
                            <w:bottom w:val="none" w:sz="0" w:space="0" w:color="auto"/>
                            <w:right w:val="none" w:sz="0" w:space="0" w:color="auto"/>
                          </w:divBdr>
                        </w:div>
                      </w:divsChild>
                    </w:div>
                    <w:div w:id="35400554">
                      <w:marLeft w:val="0"/>
                      <w:marRight w:val="0"/>
                      <w:marTop w:val="0"/>
                      <w:marBottom w:val="0"/>
                      <w:divBdr>
                        <w:top w:val="none" w:sz="0" w:space="0" w:color="auto"/>
                        <w:left w:val="none" w:sz="0" w:space="0" w:color="auto"/>
                        <w:bottom w:val="none" w:sz="0" w:space="0" w:color="auto"/>
                        <w:right w:val="none" w:sz="0" w:space="0" w:color="auto"/>
                      </w:divBdr>
                      <w:divsChild>
                        <w:div w:id="1298219186">
                          <w:marLeft w:val="0"/>
                          <w:marRight w:val="0"/>
                          <w:marTop w:val="0"/>
                          <w:marBottom w:val="0"/>
                          <w:divBdr>
                            <w:top w:val="none" w:sz="0" w:space="0" w:color="auto"/>
                            <w:left w:val="none" w:sz="0" w:space="0" w:color="auto"/>
                            <w:bottom w:val="none" w:sz="0" w:space="0" w:color="auto"/>
                            <w:right w:val="none" w:sz="0" w:space="0" w:color="auto"/>
                          </w:divBdr>
                        </w:div>
                      </w:divsChild>
                    </w:div>
                    <w:div w:id="1538814177">
                      <w:marLeft w:val="0"/>
                      <w:marRight w:val="0"/>
                      <w:marTop w:val="0"/>
                      <w:marBottom w:val="0"/>
                      <w:divBdr>
                        <w:top w:val="none" w:sz="0" w:space="0" w:color="auto"/>
                        <w:left w:val="none" w:sz="0" w:space="0" w:color="auto"/>
                        <w:bottom w:val="none" w:sz="0" w:space="0" w:color="auto"/>
                        <w:right w:val="none" w:sz="0" w:space="0" w:color="auto"/>
                      </w:divBdr>
                      <w:divsChild>
                        <w:div w:id="42303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917317">
              <w:marLeft w:val="0"/>
              <w:marRight w:val="0"/>
              <w:marTop w:val="0"/>
              <w:marBottom w:val="0"/>
              <w:divBdr>
                <w:top w:val="none" w:sz="0" w:space="0" w:color="auto"/>
                <w:left w:val="none" w:sz="0" w:space="0" w:color="auto"/>
                <w:bottom w:val="none" w:sz="0" w:space="0" w:color="auto"/>
                <w:right w:val="none" w:sz="0" w:space="0" w:color="auto"/>
              </w:divBdr>
            </w:div>
          </w:divsChild>
        </w:div>
        <w:div w:id="1972638118">
          <w:marLeft w:val="0"/>
          <w:marRight w:val="0"/>
          <w:marTop w:val="0"/>
          <w:marBottom w:val="0"/>
          <w:divBdr>
            <w:top w:val="none" w:sz="0" w:space="0" w:color="auto"/>
            <w:left w:val="none" w:sz="0" w:space="0" w:color="auto"/>
            <w:bottom w:val="none" w:sz="0" w:space="0" w:color="auto"/>
            <w:right w:val="none" w:sz="0" w:space="0" w:color="auto"/>
          </w:divBdr>
          <w:divsChild>
            <w:div w:id="1851023466">
              <w:marLeft w:val="0"/>
              <w:marRight w:val="0"/>
              <w:marTop w:val="0"/>
              <w:marBottom w:val="0"/>
              <w:divBdr>
                <w:top w:val="none" w:sz="0" w:space="0" w:color="auto"/>
                <w:left w:val="none" w:sz="0" w:space="0" w:color="auto"/>
                <w:bottom w:val="none" w:sz="0" w:space="0" w:color="auto"/>
                <w:right w:val="none" w:sz="0" w:space="0" w:color="auto"/>
              </w:divBdr>
            </w:div>
          </w:divsChild>
        </w:div>
        <w:div w:id="1469668535">
          <w:marLeft w:val="0"/>
          <w:marRight w:val="0"/>
          <w:marTop w:val="0"/>
          <w:marBottom w:val="0"/>
          <w:divBdr>
            <w:top w:val="none" w:sz="0" w:space="0" w:color="auto"/>
            <w:left w:val="none" w:sz="0" w:space="0" w:color="auto"/>
            <w:bottom w:val="none" w:sz="0" w:space="0" w:color="auto"/>
            <w:right w:val="none" w:sz="0" w:space="0" w:color="auto"/>
          </w:divBdr>
          <w:divsChild>
            <w:div w:id="346181139">
              <w:marLeft w:val="0"/>
              <w:marRight w:val="0"/>
              <w:marTop w:val="0"/>
              <w:marBottom w:val="0"/>
              <w:divBdr>
                <w:top w:val="none" w:sz="0" w:space="0" w:color="auto"/>
                <w:left w:val="none" w:sz="0" w:space="0" w:color="auto"/>
                <w:bottom w:val="none" w:sz="0" w:space="0" w:color="auto"/>
                <w:right w:val="none" w:sz="0" w:space="0" w:color="auto"/>
              </w:divBdr>
            </w:div>
          </w:divsChild>
        </w:div>
        <w:div w:id="369378302">
          <w:marLeft w:val="0"/>
          <w:marRight w:val="0"/>
          <w:marTop w:val="0"/>
          <w:marBottom w:val="0"/>
          <w:divBdr>
            <w:top w:val="none" w:sz="0" w:space="0" w:color="auto"/>
            <w:left w:val="none" w:sz="0" w:space="0" w:color="auto"/>
            <w:bottom w:val="none" w:sz="0" w:space="0" w:color="auto"/>
            <w:right w:val="none" w:sz="0" w:space="0" w:color="auto"/>
          </w:divBdr>
          <w:divsChild>
            <w:div w:id="1869443531">
              <w:marLeft w:val="0"/>
              <w:marRight w:val="0"/>
              <w:marTop w:val="0"/>
              <w:marBottom w:val="0"/>
              <w:divBdr>
                <w:top w:val="none" w:sz="0" w:space="0" w:color="auto"/>
                <w:left w:val="none" w:sz="0" w:space="0" w:color="auto"/>
                <w:bottom w:val="none" w:sz="0" w:space="0" w:color="auto"/>
                <w:right w:val="none" w:sz="0" w:space="0" w:color="auto"/>
              </w:divBdr>
            </w:div>
          </w:divsChild>
        </w:div>
        <w:div w:id="121504838">
          <w:marLeft w:val="0"/>
          <w:marRight w:val="0"/>
          <w:marTop w:val="0"/>
          <w:marBottom w:val="0"/>
          <w:divBdr>
            <w:top w:val="none" w:sz="0" w:space="0" w:color="auto"/>
            <w:left w:val="none" w:sz="0" w:space="0" w:color="auto"/>
            <w:bottom w:val="none" w:sz="0" w:space="0" w:color="auto"/>
            <w:right w:val="none" w:sz="0" w:space="0" w:color="auto"/>
          </w:divBdr>
          <w:divsChild>
            <w:div w:id="335621419">
              <w:marLeft w:val="0"/>
              <w:marRight w:val="0"/>
              <w:marTop w:val="0"/>
              <w:marBottom w:val="0"/>
              <w:divBdr>
                <w:top w:val="none" w:sz="0" w:space="0" w:color="auto"/>
                <w:left w:val="none" w:sz="0" w:space="0" w:color="auto"/>
                <w:bottom w:val="none" w:sz="0" w:space="0" w:color="auto"/>
                <w:right w:val="none" w:sz="0" w:space="0" w:color="auto"/>
              </w:divBdr>
            </w:div>
            <w:div w:id="1766534419">
              <w:marLeft w:val="0"/>
              <w:marRight w:val="0"/>
              <w:marTop w:val="0"/>
              <w:marBottom w:val="0"/>
              <w:divBdr>
                <w:top w:val="none" w:sz="0" w:space="0" w:color="auto"/>
                <w:left w:val="none" w:sz="0" w:space="0" w:color="auto"/>
                <w:bottom w:val="none" w:sz="0" w:space="0" w:color="auto"/>
                <w:right w:val="none" w:sz="0" w:space="0" w:color="auto"/>
              </w:divBdr>
            </w:div>
            <w:div w:id="1510218573">
              <w:marLeft w:val="0"/>
              <w:marRight w:val="0"/>
              <w:marTop w:val="0"/>
              <w:marBottom w:val="0"/>
              <w:divBdr>
                <w:top w:val="none" w:sz="0" w:space="0" w:color="auto"/>
                <w:left w:val="none" w:sz="0" w:space="0" w:color="auto"/>
                <w:bottom w:val="none" w:sz="0" w:space="0" w:color="auto"/>
                <w:right w:val="none" w:sz="0" w:space="0" w:color="auto"/>
              </w:divBdr>
            </w:div>
            <w:div w:id="2032801759">
              <w:marLeft w:val="0"/>
              <w:marRight w:val="0"/>
              <w:marTop w:val="0"/>
              <w:marBottom w:val="0"/>
              <w:divBdr>
                <w:top w:val="none" w:sz="0" w:space="0" w:color="auto"/>
                <w:left w:val="none" w:sz="0" w:space="0" w:color="auto"/>
                <w:bottom w:val="none" w:sz="0" w:space="0" w:color="auto"/>
                <w:right w:val="none" w:sz="0" w:space="0" w:color="auto"/>
              </w:divBdr>
            </w:div>
            <w:div w:id="1533960422">
              <w:marLeft w:val="0"/>
              <w:marRight w:val="0"/>
              <w:marTop w:val="0"/>
              <w:marBottom w:val="0"/>
              <w:divBdr>
                <w:top w:val="none" w:sz="0" w:space="0" w:color="auto"/>
                <w:left w:val="none" w:sz="0" w:space="0" w:color="auto"/>
                <w:bottom w:val="none" w:sz="0" w:space="0" w:color="auto"/>
                <w:right w:val="none" w:sz="0" w:space="0" w:color="auto"/>
              </w:divBdr>
            </w:div>
            <w:div w:id="1825389176">
              <w:marLeft w:val="0"/>
              <w:marRight w:val="0"/>
              <w:marTop w:val="0"/>
              <w:marBottom w:val="0"/>
              <w:divBdr>
                <w:top w:val="none" w:sz="0" w:space="0" w:color="auto"/>
                <w:left w:val="none" w:sz="0" w:space="0" w:color="auto"/>
                <w:bottom w:val="none" w:sz="0" w:space="0" w:color="auto"/>
                <w:right w:val="none" w:sz="0" w:space="0" w:color="auto"/>
              </w:divBdr>
            </w:div>
            <w:div w:id="849028017">
              <w:marLeft w:val="0"/>
              <w:marRight w:val="0"/>
              <w:marTop w:val="0"/>
              <w:marBottom w:val="0"/>
              <w:divBdr>
                <w:top w:val="none" w:sz="0" w:space="0" w:color="auto"/>
                <w:left w:val="none" w:sz="0" w:space="0" w:color="auto"/>
                <w:bottom w:val="none" w:sz="0" w:space="0" w:color="auto"/>
                <w:right w:val="none" w:sz="0" w:space="0" w:color="auto"/>
              </w:divBdr>
            </w:div>
            <w:div w:id="1604680591">
              <w:marLeft w:val="0"/>
              <w:marRight w:val="0"/>
              <w:marTop w:val="0"/>
              <w:marBottom w:val="0"/>
              <w:divBdr>
                <w:top w:val="none" w:sz="0" w:space="0" w:color="auto"/>
                <w:left w:val="none" w:sz="0" w:space="0" w:color="auto"/>
                <w:bottom w:val="none" w:sz="0" w:space="0" w:color="auto"/>
                <w:right w:val="none" w:sz="0" w:space="0" w:color="auto"/>
              </w:divBdr>
            </w:div>
            <w:div w:id="1473250037">
              <w:marLeft w:val="0"/>
              <w:marRight w:val="0"/>
              <w:marTop w:val="0"/>
              <w:marBottom w:val="0"/>
              <w:divBdr>
                <w:top w:val="none" w:sz="0" w:space="0" w:color="auto"/>
                <w:left w:val="none" w:sz="0" w:space="0" w:color="auto"/>
                <w:bottom w:val="none" w:sz="0" w:space="0" w:color="auto"/>
                <w:right w:val="none" w:sz="0" w:space="0" w:color="auto"/>
              </w:divBdr>
            </w:div>
            <w:div w:id="2096825665">
              <w:marLeft w:val="0"/>
              <w:marRight w:val="0"/>
              <w:marTop w:val="0"/>
              <w:marBottom w:val="0"/>
              <w:divBdr>
                <w:top w:val="none" w:sz="0" w:space="0" w:color="auto"/>
                <w:left w:val="none" w:sz="0" w:space="0" w:color="auto"/>
                <w:bottom w:val="none" w:sz="0" w:space="0" w:color="auto"/>
                <w:right w:val="none" w:sz="0" w:space="0" w:color="auto"/>
              </w:divBdr>
            </w:div>
            <w:div w:id="1386177706">
              <w:marLeft w:val="0"/>
              <w:marRight w:val="0"/>
              <w:marTop w:val="0"/>
              <w:marBottom w:val="0"/>
              <w:divBdr>
                <w:top w:val="none" w:sz="0" w:space="0" w:color="auto"/>
                <w:left w:val="none" w:sz="0" w:space="0" w:color="auto"/>
                <w:bottom w:val="none" w:sz="0" w:space="0" w:color="auto"/>
                <w:right w:val="none" w:sz="0" w:space="0" w:color="auto"/>
              </w:divBdr>
            </w:div>
            <w:div w:id="1878737557">
              <w:marLeft w:val="0"/>
              <w:marRight w:val="0"/>
              <w:marTop w:val="0"/>
              <w:marBottom w:val="0"/>
              <w:divBdr>
                <w:top w:val="none" w:sz="0" w:space="0" w:color="auto"/>
                <w:left w:val="none" w:sz="0" w:space="0" w:color="auto"/>
                <w:bottom w:val="none" w:sz="0" w:space="0" w:color="auto"/>
                <w:right w:val="none" w:sz="0" w:space="0" w:color="auto"/>
              </w:divBdr>
            </w:div>
            <w:div w:id="672218194">
              <w:marLeft w:val="0"/>
              <w:marRight w:val="0"/>
              <w:marTop w:val="0"/>
              <w:marBottom w:val="0"/>
              <w:divBdr>
                <w:top w:val="none" w:sz="0" w:space="0" w:color="auto"/>
                <w:left w:val="none" w:sz="0" w:space="0" w:color="auto"/>
                <w:bottom w:val="none" w:sz="0" w:space="0" w:color="auto"/>
                <w:right w:val="none" w:sz="0" w:space="0" w:color="auto"/>
              </w:divBdr>
            </w:div>
            <w:div w:id="1592734599">
              <w:marLeft w:val="0"/>
              <w:marRight w:val="0"/>
              <w:marTop w:val="0"/>
              <w:marBottom w:val="0"/>
              <w:divBdr>
                <w:top w:val="none" w:sz="0" w:space="0" w:color="auto"/>
                <w:left w:val="none" w:sz="0" w:space="0" w:color="auto"/>
                <w:bottom w:val="none" w:sz="0" w:space="0" w:color="auto"/>
                <w:right w:val="none" w:sz="0" w:space="0" w:color="auto"/>
              </w:divBdr>
            </w:div>
            <w:div w:id="1934046306">
              <w:marLeft w:val="0"/>
              <w:marRight w:val="0"/>
              <w:marTop w:val="0"/>
              <w:marBottom w:val="0"/>
              <w:divBdr>
                <w:top w:val="none" w:sz="0" w:space="0" w:color="auto"/>
                <w:left w:val="none" w:sz="0" w:space="0" w:color="auto"/>
                <w:bottom w:val="none" w:sz="0" w:space="0" w:color="auto"/>
                <w:right w:val="none" w:sz="0" w:space="0" w:color="auto"/>
              </w:divBdr>
            </w:div>
            <w:div w:id="563763641">
              <w:marLeft w:val="0"/>
              <w:marRight w:val="0"/>
              <w:marTop w:val="0"/>
              <w:marBottom w:val="0"/>
              <w:divBdr>
                <w:top w:val="none" w:sz="0" w:space="0" w:color="auto"/>
                <w:left w:val="none" w:sz="0" w:space="0" w:color="auto"/>
                <w:bottom w:val="none" w:sz="0" w:space="0" w:color="auto"/>
                <w:right w:val="none" w:sz="0" w:space="0" w:color="auto"/>
              </w:divBdr>
            </w:div>
            <w:div w:id="760369942">
              <w:marLeft w:val="0"/>
              <w:marRight w:val="0"/>
              <w:marTop w:val="0"/>
              <w:marBottom w:val="0"/>
              <w:divBdr>
                <w:top w:val="none" w:sz="0" w:space="0" w:color="auto"/>
                <w:left w:val="none" w:sz="0" w:space="0" w:color="auto"/>
                <w:bottom w:val="none" w:sz="0" w:space="0" w:color="auto"/>
                <w:right w:val="none" w:sz="0" w:space="0" w:color="auto"/>
              </w:divBdr>
            </w:div>
            <w:div w:id="474878110">
              <w:marLeft w:val="0"/>
              <w:marRight w:val="0"/>
              <w:marTop w:val="0"/>
              <w:marBottom w:val="0"/>
              <w:divBdr>
                <w:top w:val="none" w:sz="0" w:space="0" w:color="auto"/>
                <w:left w:val="none" w:sz="0" w:space="0" w:color="auto"/>
                <w:bottom w:val="none" w:sz="0" w:space="0" w:color="auto"/>
                <w:right w:val="none" w:sz="0" w:space="0" w:color="auto"/>
              </w:divBdr>
            </w:div>
            <w:div w:id="4019999">
              <w:marLeft w:val="0"/>
              <w:marRight w:val="0"/>
              <w:marTop w:val="0"/>
              <w:marBottom w:val="0"/>
              <w:divBdr>
                <w:top w:val="none" w:sz="0" w:space="0" w:color="auto"/>
                <w:left w:val="none" w:sz="0" w:space="0" w:color="auto"/>
                <w:bottom w:val="none" w:sz="0" w:space="0" w:color="auto"/>
                <w:right w:val="none" w:sz="0" w:space="0" w:color="auto"/>
              </w:divBdr>
            </w:div>
            <w:div w:id="1857579223">
              <w:marLeft w:val="0"/>
              <w:marRight w:val="0"/>
              <w:marTop w:val="0"/>
              <w:marBottom w:val="0"/>
              <w:divBdr>
                <w:top w:val="none" w:sz="0" w:space="0" w:color="auto"/>
                <w:left w:val="none" w:sz="0" w:space="0" w:color="auto"/>
                <w:bottom w:val="none" w:sz="0" w:space="0" w:color="auto"/>
                <w:right w:val="none" w:sz="0" w:space="0" w:color="auto"/>
              </w:divBdr>
            </w:div>
            <w:div w:id="341322478">
              <w:marLeft w:val="0"/>
              <w:marRight w:val="0"/>
              <w:marTop w:val="0"/>
              <w:marBottom w:val="0"/>
              <w:divBdr>
                <w:top w:val="none" w:sz="0" w:space="0" w:color="auto"/>
                <w:left w:val="none" w:sz="0" w:space="0" w:color="auto"/>
                <w:bottom w:val="none" w:sz="0" w:space="0" w:color="auto"/>
                <w:right w:val="none" w:sz="0" w:space="0" w:color="auto"/>
              </w:divBdr>
            </w:div>
          </w:divsChild>
        </w:div>
        <w:div w:id="1956867650">
          <w:marLeft w:val="0"/>
          <w:marRight w:val="0"/>
          <w:marTop w:val="0"/>
          <w:marBottom w:val="0"/>
          <w:divBdr>
            <w:top w:val="none" w:sz="0" w:space="0" w:color="auto"/>
            <w:left w:val="none" w:sz="0" w:space="0" w:color="auto"/>
            <w:bottom w:val="none" w:sz="0" w:space="0" w:color="auto"/>
            <w:right w:val="none" w:sz="0" w:space="0" w:color="auto"/>
          </w:divBdr>
          <w:divsChild>
            <w:div w:id="1758549868">
              <w:marLeft w:val="0"/>
              <w:marRight w:val="0"/>
              <w:marTop w:val="0"/>
              <w:marBottom w:val="0"/>
              <w:divBdr>
                <w:top w:val="none" w:sz="0" w:space="0" w:color="auto"/>
                <w:left w:val="none" w:sz="0" w:space="0" w:color="auto"/>
                <w:bottom w:val="none" w:sz="0" w:space="0" w:color="auto"/>
                <w:right w:val="none" w:sz="0" w:space="0" w:color="auto"/>
              </w:divBdr>
            </w:div>
          </w:divsChild>
        </w:div>
        <w:div w:id="1838884377">
          <w:marLeft w:val="0"/>
          <w:marRight w:val="0"/>
          <w:marTop w:val="0"/>
          <w:marBottom w:val="0"/>
          <w:divBdr>
            <w:top w:val="none" w:sz="0" w:space="0" w:color="auto"/>
            <w:left w:val="none" w:sz="0" w:space="0" w:color="auto"/>
            <w:bottom w:val="none" w:sz="0" w:space="0" w:color="auto"/>
            <w:right w:val="none" w:sz="0" w:space="0" w:color="auto"/>
          </w:divBdr>
          <w:divsChild>
            <w:div w:id="2112777406">
              <w:marLeft w:val="0"/>
              <w:marRight w:val="0"/>
              <w:marTop w:val="0"/>
              <w:marBottom w:val="0"/>
              <w:divBdr>
                <w:top w:val="none" w:sz="0" w:space="0" w:color="auto"/>
                <w:left w:val="none" w:sz="0" w:space="0" w:color="auto"/>
                <w:bottom w:val="none" w:sz="0" w:space="0" w:color="auto"/>
                <w:right w:val="none" w:sz="0" w:space="0" w:color="auto"/>
              </w:divBdr>
            </w:div>
          </w:divsChild>
        </w:div>
        <w:div w:id="1266771127">
          <w:marLeft w:val="0"/>
          <w:marRight w:val="0"/>
          <w:marTop w:val="0"/>
          <w:marBottom w:val="0"/>
          <w:divBdr>
            <w:top w:val="none" w:sz="0" w:space="0" w:color="auto"/>
            <w:left w:val="none" w:sz="0" w:space="0" w:color="auto"/>
            <w:bottom w:val="none" w:sz="0" w:space="0" w:color="auto"/>
            <w:right w:val="none" w:sz="0" w:space="0" w:color="auto"/>
          </w:divBdr>
          <w:divsChild>
            <w:div w:id="725303629">
              <w:marLeft w:val="0"/>
              <w:marRight w:val="0"/>
              <w:marTop w:val="0"/>
              <w:marBottom w:val="0"/>
              <w:divBdr>
                <w:top w:val="none" w:sz="0" w:space="0" w:color="auto"/>
                <w:left w:val="none" w:sz="0" w:space="0" w:color="auto"/>
                <w:bottom w:val="none" w:sz="0" w:space="0" w:color="auto"/>
                <w:right w:val="none" w:sz="0" w:space="0" w:color="auto"/>
              </w:divBdr>
            </w:div>
          </w:divsChild>
        </w:div>
        <w:div w:id="1909800565">
          <w:marLeft w:val="0"/>
          <w:marRight w:val="0"/>
          <w:marTop w:val="0"/>
          <w:marBottom w:val="0"/>
          <w:divBdr>
            <w:top w:val="none" w:sz="0" w:space="0" w:color="auto"/>
            <w:left w:val="none" w:sz="0" w:space="0" w:color="auto"/>
            <w:bottom w:val="none" w:sz="0" w:space="0" w:color="auto"/>
            <w:right w:val="none" w:sz="0" w:space="0" w:color="auto"/>
          </w:divBdr>
          <w:divsChild>
            <w:div w:id="1826242218">
              <w:marLeft w:val="0"/>
              <w:marRight w:val="0"/>
              <w:marTop w:val="0"/>
              <w:marBottom w:val="0"/>
              <w:divBdr>
                <w:top w:val="none" w:sz="0" w:space="0" w:color="auto"/>
                <w:left w:val="none" w:sz="0" w:space="0" w:color="auto"/>
                <w:bottom w:val="none" w:sz="0" w:space="0" w:color="auto"/>
                <w:right w:val="none" w:sz="0" w:space="0" w:color="auto"/>
              </w:divBdr>
            </w:div>
            <w:div w:id="341278242">
              <w:marLeft w:val="0"/>
              <w:marRight w:val="0"/>
              <w:marTop w:val="0"/>
              <w:marBottom w:val="0"/>
              <w:divBdr>
                <w:top w:val="none" w:sz="0" w:space="0" w:color="auto"/>
                <w:left w:val="none" w:sz="0" w:space="0" w:color="auto"/>
                <w:bottom w:val="none" w:sz="0" w:space="0" w:color="auto"/>
                <w:right w:val="none" w:sz="0" w:space="0" w:color="auto"/>
              </w:divBdr>
            </w:div>
            <w:div w:id="143397480">
              <w:marLeft w:val="0"/>
              <w:marRight w:val="0"/>
              <w:marTop w:val="0"/>
              <w:marBottom w:val="0"/>
              <w:divBdr>
                <w:top w:val="none" w:sz="0" w:space="0" w:color="auto"/>
                <w:left w:val="none" w:sz="0" w:space="0" w:color="auto"/>
                <w:bottom w:val="none" w:sz="0" w:space="0" w:color="auto"/>
                <w:right w:val="none" w:sz="0" w:space="0" w:color="auto"/>
              </w:divBdr>
            </w:div>
            <w:div w:id="509024251">
              <w:marLeft w:val="0"/>
              <w:marRight w:val="0"/>
              <w:marTop w:val="0"/>
              <w:marBottom w:val="0"/>
              <w:divBdr>
                <w:top w:val="none" w:sz="0" w:space="0" w:color="auto"/>
                <w:left w:val="none" w:sz="0" w:space="0" w:color="auto"/>
                <w:bottom w:val="none" w:sz="0" w:space="0" w:color="auto"/>
                <w:right w:val="none" w:sz="0" w:space="0" w:color="auto"/>
              </w:divBdr>
            </w:div>
            <w:div w:id="192882094">
              <w:marLeft w:val="0"/>
              <w:marRight w:val="0"/>
              <w:marTop w:val="0"/>
              <w:marBottom w:val="0"/>
              <w:divBdr>
                <w:top w:val="none" w:sz="0" w:space="0" w:color="auto"/>
                <w:left w:val="none" w:sz="0" w:space="0" w:color="auto"/>
                <w:bottom w:val="none" w:sz="0" w:space="0" w:color="auto"/>
                <w:right w:val="none" w:sz="0" w:space="0" w:color="auto"/>
              </w:divBdr>
            </w:div>
            <w:div w:id="381288593">
              <w:marLeft w:val="0"/>
              <w:marRight w:val="0"/>
              <w:marTop w:val="0"/>
              <w:marBottom w:val="0"/>
              <w:divBdr>
                <w:top w:val="none" w:sz="0" w:space="0" w:color="auto"/>
                <w:left w:val="none" w:sz="0" w:space="0" w:color="auto"/>
                <w:bottom w:val="none" w:sz="0" w:space="0" w:color="auto"/>
                <w:right w:val="none" w:sz="0" w:space="0" w:color="auto"/>
              </w:divBdr>
            </w:div>
            <w:div w:id="1071539727">
              <w:marLeft w:val="0"/>
              <w:marRight w:val="0"/>
              <w:marTop w:val="0"/>
              <w:marBottom w:val="0"/>
              <w:divBdr>
                <w:top w:val="none" w:sz="0" w:space="0" w:color="auto"/>
                <w:left w:val="none" w:sz="0" w:space="0" w:color="auto"/>
                <w:bottom w:val="none" w:sz="0" w:space="0" w:color="auto"/>
                <w:right w:val="none" w:sz="0" w:space="0" w:color="auto"/>
              </w:divBdr>
            </w:div>
            <w:div w:id="1957055366">
              <w:marLeft w:val="0"/>
              <w:marRight w:val="0"/>
              <w:marTop w:val="0"/>
              <w:marBottom w:val="0"/>
              <w:divBdr>
                <w:top w:val="none" w:sz="0" w:space="0" w:color="auto"/>
                <w:left w:val="none" w:sz="0" w:space="0" w:color="auto"/>
                <w:bottom w:val="none" w:sz="0" w:space="0" w:color="auto"/>
                <w:right w:val="none" w:sz="0" w:space="0" w:color="auto"/>
              </w:divBdr>
            </w:div>
            <w:div w:id="1877159974">
              <w:marLeft w:val="0"/>
              <w:marRight w:val="0"/>
              <w:marTop w:val="0"/>
              <w:marBottom w:val="0"/>
              <w:divBdr>
                <w:top w:val="none" w:sz="0" w:space="0" w:color="auto"/>
                <w:left w:val="none" w:sz="0" w:space="0" w:color="auto"/>
                <w:bottom w:val="none" w:sz="0" w:space="0" w:color="auto"/>
                <w:right w:val="none" w:sz="0" w:space="0" w:color="auto"/>
              </w:divBdr>
            </w:div>
            <w:div w:id="985814458">
              <w:marLeft w:val="0"/>
              <w:marRight w:val="0"/>
              <w:marTop w:val="0"/>
              <w:marBottom w:val="0"/>
              <w:divBdr>
                <w:top w:val="none" w:sz="0" w:space="0" w:color="auto"/>
                <w:left w:val="none" w:sz="0" w:space="0" w:color="auto"/>
                <w:bottom w:val="none" w:sz="0" w:space="0" w:color="auto"/>
                <w:right w:val="none" w:sz="0" w:space="0" w:color="auto"/>
              </w:divBdr>
            </w:div>
            <w:div w:id="246770345">
              <w:marLeft w:val="0"/>
              <w:marRight w:val="0"/>
              <w:marTop w:val="0"/>
              <w:marBottom w:val="0"/>
              <w:divBdr>
                <w:top w:val="none" w:sz="0" w:space="0" w:color="auto"/>
                <w:left w:val="none" w:sz="0" w:space="0" w:color="auto"/>
                <w:bottom w:val="none" w:sz="0" w:space="0" w:color="auto"/>
                <w:right w:val="none" w:sz="0" w:space="0" w:color="auto"/>
              </w:divBdr>
            </w:div>
            <w:div w:id="1266187519">
              <w:marLeft w:val="0"/>
              <w:marRight w:val="0"/>
              <w:marTop w:val="0"/>
              <w:marBottom w:val="0"/>
              <w:divBdr>
                <w:top w:val="none" w:sz="0" w:space="0" w:color="auto"/>
                <w:left w:val="none" w:sz="0" w:space="0" w:color="auto"/>
                <w:bottom w:val="none" w:sz="0" w:space="0" w:color="auto"/>
                <w:right w:val="none" w:sz="0" w:space="0" w:color="auto"/>
              </w:divBdr>
            </w:div>
            <w:div w:id="1534612685">
              <w:marLeft w:val="0"/>
              <w:marRight w:val="0"/>
              <w:marTop w:val="0"/>
              <w:marBottom w:val="0"/>
              <w:divBdr>
                <w:top w:val="none" w:sz="0" w:space="0" w:color="auto"/>
                <w:left w:val="none" w:sz="0" w:space="0" w:color="auto"/>
                <w:bottom w:val="none" w:sz="0" w:space="0" w:color="auto"/>
                <w:right w:val="none" w:sz="0" w:space="0" w:color="auto"/>
              </w:divBdr>
            </w:div>
            <w:div w:id="1017586235">
              <w:marLeft w:val="0"/>
              <w:marRight w:val="0"/>
              <w:marTop w:val="0"/>
              <w:marBottom w:val="0"/>
              <w:divBdr>
                <w:top w:val="none" w:sz="0" w:space="0" w:color="auto"/>
                <w:left w:val="none" w:sz="0" w:space="0" w:color="auto"/>
                <w:bottom w:val="none" w:sz="0" w:space="0" w:color="auto"/>
                <w:right w:val="none" w:sz="0" w:space="0" w:color="auto"/>
              </w:divBdr>
            </w:div>
            <w:div w:id="640233354">
              <w:marLeft w:val="0"/>
              <w:marRight w:val="0"/>
              <w:marTop w:val="0"/>
              <w:marBottom w:val="0"/>
              <w:divBdr>
                <w:top w:val="none" w:sz="0" w:space="0" w:color="auto"/>
                <w:left w:val="none" w:sz="0" w:space="0" w:color="auto"/>
                <w:bottom w:val="none" w:sz="0" w:space="0" w:color="auto"/>
                <w:right w:val="none" w:sz="0" w:space="0" w:color="auto"/>
              </w:divBdr>
            </w:div>
            <w:div w:id="1732801494">
              <w:marLeft w:val="0"/>
              <w:marRight w:val="0"/>
              <w:marTop w:val="0"/>
              <w:marBottom w:val="0"/>
              <w:divBdr>
                <w:top w:val="none" w:sz="0" w:space="0" w:color="auto"/>
                <w:left w:val="none" w:sz="0" w:space="0" w:color="auto"/>
                <w:bottom w:val="none" w:sz="0" w:space="0" w:color="auto"/>
                <w:right w:val="none" w:sz="0" w:space="0" w:color="auto"/>
              </w:divBdr>
            </w:div>
            <w:div w:id="1915116939">
              <w:marLeft w:val="0"/>
              <w:marRight w:val="0"/>
              <w:marTop w:val="0"/>
              <w:marBottom w:val="0"/>
              <w:divBdr>
                <w:top w:val="none" w:sz="0" w:space="0" w:color="auto"/>
                <w:left w:val="none" w:sz="0" w:space="0" w:color="auto"/>
                <w:bottom w:val="none" w:sz="0" w:space="0" w:color="auto"/>
                <w:right w:val="none" w:sz="0" w:space="0" w:color="auto"/>
              </w:divBdr>
            </w:div>
            <w:div w:id="798492869">
              <w:marLeft w:val="0"/>
              <w:marRight w:val="0"/>
              <w:marTop w:val="0"/>
              <w:marBottom w:val="0"/>
              <w:divBdr>
                <w:top w:val="none" w:sz="0" w:space="0" w:color="auto"/>
                <w:left w:val="none" w:sz="0" w:space="0" w:color="auto"/>
                <w:bottom w:val="none" w:sz="0" w:space="0" w:color="auto"/>
                <w:right w:val="none" w:sz="0" w:space="0" w:color="auto"/>
              </w:divBdr>
            </w:div>
            <w:div w:id="123233398">
              <w:marLeft w:val="0"/>
              <w:marRight w:val="0"/>
              <w:marTop w:val="0"/>
              <w:marBottom w:val="0"/>
              <w:divBdr>
                <w:top w:val="none" w:sz="0" w:space="0" w:color="auto"/>
                <w:left w:val="none" w:sz="0" w:space="0" w:color="auto"/>
                <w:bottom w:val="none" w:sz="0" w:space="0" w:color="auto"/>
                <w:right w:val="none" w:sz="0" w:space="0" w:color="auto"/>
              </w:divBdr>
            </w:div>
            <w:div w:id="912204038">
              <w:marLeft w:val="0"/>
              <w:marRight w:val="0"/>
              <w:marTop w:val="0"/>
              <w:marBottom w:val="0"/>
              <w:divBdr>
                <w:top w:val="none" w:sz="0" w:space="0" w:color="auto"/>
                <w:left w:val="none" w:sz="0" w:space="0" w:color="auto"/>
                <w:bottom w:val="none" w:sz="0" w:space="0" w:color="auto"/>
                <w:right w:val="none" w:sz="0" w:space="0" w:color="auto"/>
              </w:divBdr>
            </w:div>
          </w:divsChild>
        </w:div>
        <w:div w:id="1618101028">
          <w:marLeft w:val="0"/>
          <w:marRight w:val="0"/>
          <w:marTop w:val="0"/>
          <w:marBottom w:val="0"/>
          <w:divBdr>
            <w:top w:val="none" w:sz="0" w:space="0" w:color="auto"/>
            <w:left w:val="none" w:sz="0" w:space="0" w:color="auto"/>
            <w:bottom w:val="none" w:sz="0" w:space="0" w:color="auto"/>
            <w:right w:val="none" w:sz="0" w:space="0" w:color="auto"/>
          </w:divBdr>
          <w:divsChild>
            <w:div w:id="1009988681">
              <w:marLeft w:val="0"/>
              <w:marRight w:val="0"/>
              <w:marTop w:val="0"/>
              <w:marBottom w:val="0"/>
              <w:divBdr>
                <w:top w:val="none" w:sz="0" w:space="0" w:color="auto"/>
                <w:left w:val="none" w:sz="0" w:space="0" w:color="auto"/>
                <w:bottom w:val="none" w:sz="0" w:space="0" w:color="auto"/>
                <w:right w:val="none" w:sz="0" w:space="0" w:color="auto"/>
              </w:divBdr>
            </w:div>
          </w:divsChild>
        </w:div>
        <w:div w:id="1675304677">
          <w:marLeft w:val="0"/>
          <w:marRight w:val="0"/>
          <w:marTop w:val="0"/>
          <w:marBottom w:val="0"/>
          <w:divBdr>
            <w:top w:val="none" w:sz="0" w:space="0" w:color="auto"/>
            <w:left w:val="none" w:sz="0" w:space="0" w:color="auto"/>
            <w:bottom w:val="none" w:sz="0" w:space="0" w:color="auto"/>
            <w:right w:val="none" w:sz="0" w:space="0" w:color="auto"/>
          </w:divBdr>
          <w:divsChild>
            <w:div w:id="1549760980">
              <w:marLeft w:val="0"/>
              <w:marRight w:val="0"/>
              <w:marTop w:val="0"/>
              <w:marBottom w:val="0"/>
              <w:divBdr>
                <w:top w:val="none" w:sz="0" w:space="0" w:color="auto"/>
                <w:left w:val="none" w:sz="0" w:space="0" w:color="auto"/>
                <w:bottom w:val="none" w:sz="0" w:space="0" w:color="auto"/>
                <w:right w:val="none" w:sz="0" w:space="0" w:color="auto"/>
              </w:divBdr>
            </w:div>
          </w:divsChild>
        </w:div>
        <w:div w:id="1356493121">
          <w:marLeft w:val="0"/>
          <w:marRight w:val="0"/>
          <w:marTop w:val="0"/>
          <w:marBottom w:val="0"/>
          <w:divBdr>
            <w:top w:val="none" w:sz="0" w:space="0" w:color="auto"/>
            <w:left w:val="none" w:sz="0" w:space="0" w:color="auto"/>
            <w:bottom w:val="none" w:sz="0" w:space="0" w:color="auto"/>
            <w:right w:val="none" w:sz="0" w:space="0" w:color="auto"/>
          </w:divBdr>
          <w:divsChild>
            <w:div w:id="1107963401">
              <w:marLeft w:val="0"/>
              <w:marRight w:val="0"/>
              <w:marTop w:val="0"/>
              <w:marBottom w:val="0"/>
              <w:divBdr>
                <w:top w:val="none" w:sz="0" w:space="0" w:color="auto"/>
                <w:left w:val="none" w:sz="0" w:space="0" w:color="auto"/>
                <w:bottom w:val="none" w:sz="0" w:space="0" w:color="auto"/>
                <w:right w:val="none" w:sz="0" w:space="0" w:color="auto"/>
              </w:divBdr>
            </w:div>
            <w:div w:id="887495213">
              <w:marLeft w:val="0"/>
              <w:marRight w:val="0"/>
              <w:marTop w:val="0"/>
              <w:marBottom w:val="0"/>
              <w:divBdr>
                <w:top w:val="none" w:sz="0" w:space="0" w:color="auto"/>
                <w:left w:val="none" w:sz="0" w:space="0" w:color="auto"/>
                <w:bottom w:val="none" w:sz="0" w:space="0" w:color="auto"/>
                <w:right w:val="none" w:sz="0" w:space="0" w:color="auto"/>
              </w:divBdr>
            </w:div>
          </w:divsChild>
        </w:div>
        <w:div w:id="114715951">
          <w:marLeft w:val="0"/>
          <w:marRight w:val="0"/>
          <w:marTop w:val="0"/>
          <w:marBottom w:val="0"/>
          <w:divBdr>
            <w:top w:val="none" w:sz="0" w:space="0" w:color="auto"/>
            <w:left w:val="none" w:sz="0" w:space="0" w:color="auto"/>
            <w:bottom w:val="none" w:sz="0" w:space="0" w:color="auto"/>
            <w:right w:val="none" w:sz="0" w:space="0" w:color="auto"/>
          </w:divBdr>
          <w:divsChild>
            <w:div w:id="62221770">
              <w:marLeft w:val="0"/>
              <w:marRight w:val="0"/>
              <w:marTop w:val="0"/>
              <w:marBottom w:val="0"/>
              <w:divBdr>
                <w:top w:val="none" w:sz="0" w:space="0" w:color="auto"/>
                <w:left w:val="none" w:sz="0" w:space="0" w:color="auto"/>
                <w:bottom w:val="none" w:sz="0" w:space="0" w:color="auto"/>
                <w:right w:val="none" w:sz="0" w:space="0" w:color="auto"/>
              </w:divBdr>
            </w:div>
          </w:divsChild>
        </w:div>
        <w:div w:id="79328573">
          <w:marLeft w:val="0"/>
          <w:marRight w:val="0"/>
          <w:marTop w:val="0"/>
          <w:marBottom w:val="0"/>
          <w:divBdr>
            <w:top w:val="none" w:sz="0" w:space="0" w:color="auto"/>
            <w:left w:val="none" w:sz="0" w:space="0" w:color="auto"/>
            <w:bottom w:val="none" w:sz="0" w:space="0" w:color="auto"/>
            <w:right w:val="none" w:sz="0" w:space="0" w:color="auto"/>
          </w:divBdr>
          <w:divsChild>
            <w:div w:id="1072653703">
              <w:marLeft w:val="0"/>
              <w:marRight w:val="0"/>
              <w:marTop w:val="0"/>
              <w:marBottom w:val="0"/>
              <w:divBdr>
                <w:top w:val="none" w:sz="0" w:space="0" w:color="auto"/>
                <w:left w:val="none" w:sz="0" w:space="0" w:color="auto"/>
                <w:bottom w:val="none" w:sz="0" w:space="0" w:color="auto"/>
                <w:right w:val="none" w:sz="0" w:space="0" w:color="auto"/>
              </w:divBdr>
            </w:div>
          </w:divsChild>
        </w:div>
        <w:div w:id="1958171108">
          <w:marLeft w:val="0"/>
          <w:marRight w:val="0"/>
          <w:marTop w:val="0"/>
          <w:marBottom w:val="0"/>
          <w:divBdr>
            <w:top w:val="none" w:sz="0" w:space="0" w:color="auto"/>
            <w:left w:val="none" w:sz="0" w:space="0" w:color="auto"/>
            <w:bottom w:val="none" w:sz="0" w:space="0" w:color="auto"/>
            <w:right w:val="none" w:sz="0" w:space="0" w:color="auto"/>
          </w:divBdr>
          <w:divsChild>
            <w:div w:id="1330331395">
              <w:marLeft w:val="0"/>
              <w:marRight w:val="0"/>
              <w:marTop w:val="0"/>
              <w:marBottom w:val="0"/>
              <w:divBdr>
                <w:top w:val="none" w:sz="0" w:space="0" w:color="auto"/>
                <w:left w:val="none" w:sz="0" w:space="0" w:color="auto"/>
                <w:bottom w:val="none" w:sz="0" w:space="0" w:color="auto"/>
                <w:right w:val="none" w:sz="0" w:space="0" w:color="auto"/>
              </w:divBdr>
            </w:div>
          </w:divsChild>
        </w:div>
        <w:div w:id="1244340409">
          <w:marLeft w:val="0"/>
          <w:marRight w:val="0"/>
          <w:marTop w:val="0"/>
          <w:marBottom w:val="0"/>
          <w:divBdr>
            <w:top w:val="none" w:sz="0" w:space="0" w:color="auto"/>
            <w:left w:val="none" w:sz="0" w:space="0" w:color="auto"/>
            <w:bottom w:val="none" w:sz="0" w:space="0" w:color="auto"/>
            <w:right w:val="none" w:sz="0" w:space="0" w:color="auto"/>
          </w:divBdr>
          <w:divsChild>
            <w:div w:id="999232205">
              <w:marLeft w:val="0"/>
              <w:marRight w:val="0"/>
              <w:marTop w:val="0"/>
              <w:marBottom w:val="0"/>
              <w:divBdr>
                <w:top w:val="none" w:sz="0" w:space="0" w:color="auto"/>
                <w:left w:val="none" w:sz="0" w:space="0" w:color="auto"/>
                <w:bottom w:val="none" w:sz="0" w:space="0" w:color="auto"/>
                <w:right w:val="none" w:sz="0" w:space="0" w:color="auto"/>
              </w:divBdr>
            </w:div>
          </w:divsChild>
        </w:div>
        <w:div w:id="1373110321">
          <w:marLeft w:val="0"/>
          <w:marRight w:val="0"/>
          <w:marTop w:val="0"/>
          <w:marBottom w:val="0"/>
          <w:divBdr>
            <w:top w:val="none" w:sz="0" w:space="0" w:color="auto"/>
            <w:left w:val="none" w:sz="0" w:space="0" w:color="auto"/>
            <w:bottom w:val="none" w:sz="0" w:space="0" w:color="auto"/>
            <w:right w:val="none" w:sz="0" w:space="0" w:color="auto"/>
          </w:divBdr>
          <w:divsChild>
            <w:div w:id="1736664650">
              <w:marLeft w:val="0"/>
              <w:marRight w:val="0"/>
              <w:marTop w:val="0"/>
              <w:marBottom w:val="0"/>
              <w:divBdr>
                <w:top w:val="none" w:sz="0" w:space="0" w:color="auto"/>
                <w:left w:val="none" w:sz="0" w:space="0" w:color="auto"/>
                <w:bottom w:val="none" w:sz="0" w:space="0" w:color="auto"/>
                <w:right w:val="none" w:sz="0" w:space="0" w:color="auto"/>
              </w:divBdr>
            </w:div>
          </w:divsChild>
        </w:div>
        <w:div w:id="768816227">
          <w:marLeft w:val="0"/>
          <w:marRight w:val="0"/>
          <w:marTop w:val="0"/>
          <w:marBottom w:val="0"/>
          <w:divBdr>
            <w:top w:val="none" w:sz="0" w:space="0" w:color="auto"/>
            <w:left w:val="none" w:sz="0" w:space="0" w:color="auto"/>
            <w:bottom w:val="none" w:sz="0" w:space="0" w:color="auto"/>
            <w:right w:val="none" w:sz="0" w:space="0" w:color="auto"/>
          </w:divBdr>
          <w:divsChild>
            <w:div w:id="1456673988">
              <w:marLeft w:val="0"/>
              <w:marRight w:val="0"/>
              <w:marTop w:val="0"/>
              <w:marBottom w:val="0"/>
              <w:divBdr>
                <w:top w:val="none" w:sz="0" w:space="0" w:color="auto"/>
                <w:left w:val="none" w:sz="0" w:space="0" w:color="auto"/>
                <w:bottom w:val="none" w:sz="0" w:space="0" w:color="auto"/>
                <w:right w:val="none" w:sz="0" w:space="0" w:color="auto"/>
              </w:divBdr>
            </w:div>
          </w:divsChild>
        </w:div>
        <w:div w:id="1587761020">
          <w:marLeft w:val="0"/>
          <w:marRight w:val="0"/>
          <w:marTop w:val="0"/>
          <w:marBottom w:val="0"/>
          <w:divBdr>
            <w:top w:val="none" w:sz="0" w:space="0" w:color="auto"/>
            <w:left w:val="none" w:sz="0" w:space="0" w:color="auto"/>
            <w:bottom w:val="none" w:sz="0" w:space="0" w:color="auto"/>
            <w:right w:val="none" w:sz="0" w:space="0" w:color="auto"/>
          </w:divBdr>
          <w:divsChild>
            <w:div w:id="1190601798">
              <w:marLeft w:val="0"/>
              <w:marRight w:val="0"/>
              <w:marTop w:val="0"/>
              <w:marBottom w:val="0"/>
              <w:divBdr>
                <w:top w:val="none" w:sz="0" w:space="0" w:color="auto"/>
                <w:left w:val="none" w:sz="0" w:space="0" w:color="auto"/>
                <w:bottom w:val="none" w:sz="0" w:space="0" w:color="auto"/>
                <w:right w:val="none" w:sz="0" w:space="0" w:color="auto"/>
              </w:divBdr>
            </w:div>
            <w:div w:id="560361102">
              <w:marLeft w:val="0"/>
              <w:marRight w:val="0"/>
              <w:marTop w:val="0"/>
              <w:marBottom w:val="0"/>
              <w:divBdr>
                <w:top w:val="none" w:sz="0" w:space="0" w:color="auto"/>
                <w:left w:val="none" w:sz="0" w:space="0" w:color="auto"/>
                <w:bottom w:val="none" w:sz="0" w:space="0" w:color="auto"/>
                <w:right w:val="none" w:sz="0" w:space="0" w:color="auto"/>
              </w:divBdr>
            </w:div>
          </w:divsChild>
        </w:div>
        <w:div w:id="1505822769">
          <w:marLeft w:val="0"/>
          <w:marRight w:val="0"/>
          <w:marTop w:val="0"/>
          <w:marBottom w:val="0"/>
          <w:divBdr>
            <w:top w:val="none" w:sz="0" w:space="0" w:color="auto"/>
            <w:left w:val="none" w:sz="0" w:space="0" w:color="auto"/>
            <w:bottom w:val="none" w:sz="0" w:space="0" w:color="auto"/>
            <w:right w:val="none" w:sz="0" w:space="0" w:color="auto"/>
          </w:divBdr>
          <w:divsChild>
            <w:div w:id="1816870378">
              <w:marLeft w:val="0"/>
              <w:marRight w:val="0"/>
              <w:marTop w:val="0"/>
              <w:marBottom w:val="0"/>
              <w:divBdr>
                <w:top w:val="none" w:sz="0" w:space="0" w:color="auto"/>
                <w:left w:val="none" w:sz="0" w:space="0" w:color="auto"/>
                <w:bottom w:val="none" w:sz="0" w:space="0" w:color="auto"/>
                <w:right w:val="none" w:sz="0" w:space="0" w:color="auto"/>
              </w:divBdr>
            </w:div>
          </w:divsChild>
        </w:div>
        <w:div w:id="300888639">
          <w:marLeft w:val="0"/>
          <w:marRight w:val="0"/>
          <w:marTop w:val="0"/>
          <w:marBottom w:val="0"/>
          <w:divBdr>
            <w:top w:val="none" w:sz="0" w:space="0" w:color="auto"/>
            <w:left w:val="none" w:sz="0" w:space="0" w:color="auto"/>
            <w:bottom w:val="none" w:sz="0" w:space="0" w:color="auto"/>
            <w:right w:val="none" w:sz="0" w:space="0" w:color="auto"/>
          </w:divBdr>
          <w:divsChild>
            <w:div w:id="1514958045">
              <w:marLeft w:val="0"/>
              <w:marRight w:val="0"/>
              <w:marTop w:val="0"/>
              <w:marBottom w:val="0"/>
              <w:divBdr>
                <w:top w:val="none" w:sz="0" w:space="0" w:color="auto"/>
                <w:left w:val="none" w:sz="0" w:space="0" w:color="auto"/>
                <w:bottom w:val="none" w:sz="0" w:space="0" w:color="auto"/>
                <w:right w:val="none" w:sz="0" w:space="0" w:color="auto"/>
              </w:divBdr>
            </w:div>
          </w:divsChild>
        </w:div>
        <w:div w:id="1361978027">
          <w:marLeft w:val="0"/>
          <w:marRight w:val="0"/>
          <w:marTop w:val="0"/>
          <w:marBottom w:val="0"/>
          <w:divBdr>
            <w:top w:val="none" w:sz="0" w:space="0" w:color="auto"/>
            <w:left w:val="none" w:sz="0" w:space="0" w:color="auto"/>
            <w:bottom w:val="none" w:sz="0" w:space="0" w:color="auto"/>
            <w:right w:val="none" w:sz="0" w:space="0" w:color="auto"/>
          </w:divBdr>
          <w:divsChild>
            <w:div w:id="879131545">
              <w:marLeft w:val="0"/>
              <w:marRight w:val="0"/>
              <w:marTop w:val="0"/>
              <w:marBottom w:val="0"/>
              <w:divBdr>
                <w:top w:val="none" w:sz="0" w:space="0" w:color="auto"/>
                <w:left w:val="none" w:sz="0" w:space="0" w:color="auto"/>
                <w:bottom w:val="none" w:sz="0" w:space="0" w:color="auto"/>
                <w:right w:val="none" w:sz="0" w:space="0" w:color="auto"/>
              </w:divBdr>
            </w:div>
            <w:div w:id="1553232730">
              <w:marLeft w:val="0"/>
              <w:marRight w:val="0"/>
              <w:marTop w:val="0"/>
              <w:marBottom w:val="0"/>
              <w:divBdr>
                <w:top w:val="none" w:sz="0" w:space="0" w:color="auto"/>
                <w:left w:val="none" w:sz="0" w:space="0" w:color="auto"/>
                <w:bottom w:val="none" w:sz="0" w:space="0" w:color="auto"/>
                <w:right w:val="none" w:sz="0" w:space="0" w:color="auto"/>
              </w:divBdr>
            </w:div>
            <w:div w:id="2046829520">
              <w:marLeft w:val="0"/>
              <w:marRight w:val="0"/>
              <w:marTop w:val="0"/>
              <w:marBottom w:val="0"/>
              <w:divBdr>
                <w:top w:val="none" w:sz="0" w:space="0" w:color="auto"/>
                <w:left w:val="none" w:sz="0" w:space="0" w:color="auto"/>
                <w:bottom w:val="none" w:sz="0" w:space="0" w:color="auto"/>
                <w:right w:val="none" w:sz="0" w:space="0" w:color="auto"/>
              </w:divBdr>
            </w:div>
            <w:div w:id="2110814096">
              <w:marLeft w:val="0"/>
              <w:marRight w:val="0"/>
              <w:marTop w:val="0"/>
              <w:marBottom w:val="0"/>
              <w:divBdr>
                <w:top w:val="none" w:sz="0" w:space="0" w:color="auto"/>
                <w:left w:val="none" w:sz="0" w:space="0" w:color="auto"/>
                <w:bottom w:val="none" w:sz="0" w:space="0" w:color="auto"/>
                <w:right w:val="none" w:sz="0" w:space="0" w:color="auto"/>
              </w:divBdr>
            </w:div>
            <w:div w:id="184053101">
              <w:marLeft w:val="0"/>
              <w:marRight w:val="0"/>
              <w:marTop w:val="0"/>
              <w:marBottom w:val="0"/>
              <w:divBdr>
                <w:top w:val="none" w:sz="0" w:space="0" w:color="auto"/>
                <w:left w:val="none" w:sz="0" w:space="0" w:color="auto"/>
                <w:bottom w:val="none" w:sz="0" w:space="0" w:color="auto"/>
                <w:right w:val="none" w:sz="0" w:space="0" w:color="auto"/>
              </w:divBdr>
            </w:div>
            <w:div w:id="449905417">
              <w:marLeft w:val="0"/>
              <w:marRight w:val="0"/>
              <w:marTop w:val="0"/>
              <w:marBottom w:val="0"/>
              <w:divBdr>
                <w:top w:val="none" w:sz="0" w:space="0" w:color="auto"/>
                <w:left w:val="none" w:sz="0" w:space="0" w:color="auto"/>
                <w:bottom w:val="none" w:sz="0" w:space="0" w:color="auto"/>
                <w:right w:val="none" w:sz="0" w:space="0" w:color="auto"/>
              </w:divBdr>
            </w:div>
            <w:div w:id="1897666789">
              <w:marLeft w:val="0"/>
              <w:marRight w:val="0"/>
              <w:marTop w:val="0"/>
              <w:marBottom w:val="0"/>
              <w:divBdr>
                <w:top w:val="none" w:sz="0" w:space="0" w:color="auto"/>
                <w:left w:val="none" w:sz="0" w:space="0" w:color="auto"/>
                <w:bottom w:val="none" w:sz="0" w:space="0" w:color="auto"/>
                <w:right w:val="none" w:sz="0" w:space="0" w:color="auto"/>
              </w:divBdr>
              <w:divsChild>
                <w:div w:id="2072384189">
                  <w:marLeft w:val="0"/>
                  <w:marRight w:val="0"/>
                  <w:marTop w:val="30"/>
                  <w:marBottom w:val="30"/>
                  <w:divBdr>
                    <w:top w:val="none" w:sz="0" w:space="0" w:color="auto"/>
                    <w:left w:val="none" w:sz="0" w:space="0" w:color="auto"/>
                    <w:bottom w:val="none" w:sz="0" w:space="0" w:color="auto"/>
                    <w:right w:val="none" w:sz="0" w:space="0" w:color="auto"/>
                  </w:divBdr>
                  <w:divsChild>
                    <w:div w:id="1014038740">
                      <w:marLeft w:val="0"/>
                      <w:marRight w:val="0"/>
                      <w:marTop w:val="0"/>
                      <w:marBottom w:val="0"/>
                      <w:divBdr>
                        <w:top w:val="none" w:sz="0" w:space="0" w:color="auto"/>
                        <w:left w:val="none" w:sz="0" w:space="0" w:color="auto"/>
                        <w:bottom w:val="none" w:sz="0" w:space="0" w:color="auto"/>
                        <w:right w:val="none" w:sz="0" w:space="0" w:color="auto"/>
                      </w:divBdr>
                      <w:divsChild>
                        <w:div w:id="1929844379">
                          <w:marLeft w:val="0"/>
                          <w:marRight w:val="0"/>
                          <w:marTop w:val="0"/>
                          <w:marBottom w:val="0"/>
                          <w:divBdr>
                            <w:top w:val="none" w:sz="0" w:space="0" w:color="auto"/>
                            <w:left w:val="none" w:sz="0" w:space="0" w:color="auto"/>
                            <w:bottom w:val="none" w:sz="0" w:space="0" w:color="auto"/>
                            <w:right w:val="none" w:sz="0" w:space="0" w:color="auto"/>
                          </w:divBdr>
                        </w:div>
                      </w:divsChild>
                    </w:div>
                    <w:div w:id="530000931">
                      <w:marLeft w:val="0"/>
                      <w:marRight w:val="0"/>
                      <w:marTop w:val="0"/>
                      <w:marBottom w:val="0"/>
                      <w:divBdr>
                        <w:top w:val="none" w:sz="0" w:space="0" w:color="auto"/>
                        <w:left w:val="none" w:sz="0" w:space="0" w:color="auto"/>
                        <w:bottom w:val="none" w:sz="0" w:space="0" w:color="auto"/>
                        <w:right w:val="none" w:sz="0" w:space="0" w:color="auto"/>
                      </w:divBdr>
                      <w:divsChild>
                        <w:div w:id="1035810597">
                          <w:marLeft w:val="0"/>
                          <w:marRight w:val="0"/>
                          <w:marTop w:val="0"/>
                          <w:marBottom w:val="0"/>
                          <w:divBdr>
                            <w:top w:val="none" w:sz="0" w:space="0" w:color="auto"/>
                            <w:left w:val="none" w:sz="0" w:space="0" w:color="auto"/>
                            <w:bottom w:val="none" w:sz="0" w:space="0" w:color="auto"/>
                            <w:right w:val="none" w:sz="0" w:space="0" w:color="auto"/>
                          </w:divBdr>
                        </w:div>
                      </w:divsChild>
                    </w:div>
                    <w:div w:id="103309788">
                      <w:marLeft w:val="0"/>
                      <w:marRight w:val="0"/>
                      <w:marTop w:val="0"/>
                      <w:marBottom w:val="0"/>
                      <w:divBdr>
                        <w:top w:val="none" w:sz="0" w:space="0" w:color="auto"/>
                        <w:left w:val="none" w:sz="0" w:space="0" w:color="auto"/>
                        <w:bottom w:val="none" w:sz="0" w:space="0" w:color="auto"/>
                        <w:right w:val="none" w:sz="0" w:space="0" w:color="auto"/>
                      </w:divBdr>
                      <w:divsChild>
                        <w:div w:id="1125268911">
                          <w:marLeft w:val="0"/>
                          <w:marRight w:val="0"/>
                          <w:marTop w:val="0"/>
                          <w:marBottom w:val="0"/>
                          <w:divBdr>
                            <w:top w:val="none" w:sz="0" w:space="0" w:color="auto"/>
                            <w:left w:val="none" w:sz="0" w:space="0" w:color="auto"/>
                            <w:bottom w:val="none" w:sz="0" w:space="0" w:color="auto"/>
                            <w:right w:val="none" w:sz="0" w:space="0" w:color="auto"/>
                          </w:divBdr>
                        </w:div>
                      </w:divsChild>
                    </w:div>
                    <w:div w:id="142822570">
                      <w:marLeft w:val="0"/>
                      <w:marRight w:val="0"/>
                      <w:marTop w:val="0"/>
                      <w:marBottom w:val="0"/>
                      <w:divBdr>
                        <w:top w:val="none" w:sz="0" w:space="0" w:color="auto"/>
                        <w:left w:val="none" w:sz="0" w:space="0" w:color="auto"/>
                        <w:bottom w:val="none" w:sz="0" w:space="0" w:color="auto"/>
                        <w:right w:val="none" w:sz="0" w:space="0" w:color="auto"/>
                      </w:divBdr>
                      <w:divsChild>
                        <w:div w:id="1812599623">
                          <w:marLeft w:val="0"/>
                          <w:marRight w:val="0"/>
                          <w:marTop w:val="0"/>
                          <w:marBottom w:val="0"/>
                          <w:divBdr>
                            <w:top w:val="none" w:sz="0" w:space="0" w:color="auto"/>
                            <w:left w:val="none" w:sz="0" w:space="0" w:color="auto"/>
                            <w:bottom w:val="none" w:sz="0" w:space="0" w:color="auto"/>
                            <w:right w:val="none" w:sz="0" w:space="0" w:color="auto"/>
                          </w:divBdr>
                        </w:div>
                      </w:divsChild>
                    </w:div>
                    <w:div w:id="1973292669">
                      <w:marLeft w:val="0"/>
                      <w:marRight w:val="0"/>
                      <w:marTop w:val="0"/>
                      <w:marBottom w:val="0"/>
                      <w:divBdr>
                        <w:top w:val="none" w:sz="0" w:space="0" w:color="auto"/>
                        <w:left w:val="none" w:sz="0" w:space="0" w:color="auto"/>
                        <w:bottom w:val="none" w:sz="0" w:space="0" w:color="auto"/>
                        <w:right w:val="none" w:sz="0" w:space="0" w:color="auto"/>
                      </w:divBdr>
                      <w:divsChild>
                        <w:div w:id="1179852411">
                          <w:marLeft w:val="0"/>
                          <w:marRight w:val="0"/>
                          <w:marTop w:val="0"/>
                          <w:marBottom w:val="0"/>
                          <w:divBdr>
                            <w:top w:val="none" w:sz="0" w:space="0" w:color="auto"/>
                            <w:left w:val="none" w:sz="0" w:space="0" w:color="auto"/>
                            <w:bottom w:val="none" w:sz="0" w:space="0" w:color="auto"/>
                            <w:right w:val="none" w:sz="0" w:space="0" w:color="auto"/>
                          </w:divBdr>
                        </w:div>
                      </w:divsChild>
                    </w:div>
                    <w:div w:id="2130930247">
                      <w:marLeft w:val="0"/>
                      <w:marRight w:val="0"/>
                      <w:marTop w:val="0"/>
                      <w:marBottom w:val="0"/>
                      <w:divBdr>
                        <w:top w:val="none" w:sz="0" w:space="0" w:color="auto"/>
                        <w:left w:val="none" w:sz="0" w:space="0" w:color="auto"/>
                        <w:bottom w:val="none" w:sz="0" w:space="0" w:color="auto"/>
                        <w:right w:val="none" w:sz="0" w:space="0" w:color="auto"/>
                      </w:divBdr>
                      <w:divsChild>
                        <w:div w:id="1760322440">
                          <w:marLeft w:val="0"/>
                          <w:marRight w:val="0"/>
                          <w:marTop w:val="0"/>
                          <w:marBottom w:val="0"/>
                          <w:divBdr>
                            <w:top w:val="none" w:sz="0" w:space="0" w:color="auto"/>
                            <w:left w:val="none" w:sz="0" w:space="0" w:color="auto"/>
                            <w:bottom w:val="none" w:sz="0" w:space="0" w:color="auto"/>
                            <w:right w:val="none" w:sz="0" w:space="0" w:color="auto"/>
                          </w:divBdr>
                        </w:div>
                      </w:divsChild>
                    </w:div>
                    <w:div w:id="2045713397">
                      <w:marLeft w:val="0"/>
                      <w:marRight w:val="0"/>
                      <w:marTop w:val="0"/>
                      <w:marBottom w:val="0"/>
                      <w:divBdr>
                        <w:top w:val="none" w:sz="0" w:space="0" w:color="auto"/>
                        <w:left w:val="none" w:sz="0" w:space="0" w:color="auto"/>
                        <w:bottom w:val="none" w:sz="0" w:space="0" w:color="auto"/>
                        <w:right w:val="none" w:sz="0" w:space="0" w:color="auto"/>
                      </w:divBdr>
                      <w:divsChild>
                        <w:div w:id="1601447341">
                          <w:marLeft w:val="0"/>
                          <w:marRight w:val="0"/>
                          <w:marTop w:val="0"/>
                          <w:marBottom w:val="0"/>
                          <w:divBdr>
                            <w:top w:val="none" w:sz="0" w:space="0" w:color="auto"/>
                            <w:left w:val="none" w:sz="0" w:space="0" w:color="auto"/>
                            <w:bottom w:val="none" w:sz="0" w:space="0" w:color="auto"/>
                            <w:right w:val="none" w:sz="0" w:space="0" w:color="auto"/>
                          </w:divBdr>
                        </w:div>
                      </w:divsChild>
                    </w:div>
                    <w:div w:id="1687753672">
                      <w:marLeft w:val="0"/>
                      <w:marRight w:val="0"/>
                      <w:marTop w:val="0"/>
                      <w:marBottom w:val="0"/>
                      <w:divBdr>
                        <w:top w:val="none" w:sz="0" w:space="0" w:color="auto"/>
                        <w:left w:val="none" w:sz="0" w:space="0" w:color="auto"/>
                        <w:bottom w:val="none" w:sz="0" w:space="0" w:color="auto"/>
                        <w:right w:val="none" w:sz="0" w:space="0" w:color="auto"/>
                      </w:divBdr>
                      <w:divsChild>
                        <w:div w:id="1143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13732">
              <w:marLeft w:val="0"/>
              <w:marRight w:val="0"/>
              <w:marTop w:val="0"/>
              <w:marBottom w:val="0"/>
              <w:divBdr>
                <w:top w:val="none" w:sz="0" w:space="0" w:color="auto"/>
                <w:left w:val="none" w:sz="0" w:space="0" w:color="auto"/>
                <w:bottom w:val="none" w:sz="0" w:space="0" w:color="auto"/>
                <w:right w:val="none" w:sz="0" w:space="0" w:color="auto"/>
              </w:divBdr>
            </w:div>
            <w:div w:id="214322351">
              <w:marLeft w:val="0"/>
              <w:marRight w:val="0"/>
              <w:marTop w:val="0"/>
              <w:marBottom w:val="0"/>
              <w:divBdr>
                <w:top w:val="none" w:sz="0" w:space="0" w:color="auto"/>
                <w:left w:val="none" w:sz="0" w:space="0" w:color="auto"/>
                <w:bottom w:val="none" w:sz="0" w:space="0" w:color="auto"/>
                <w:right w:val="none" w:sz="0" w:space="0" w:color="auto"/>
              </w:divBdr>
            </w:div>
            <w:div w:id="1768578919">
              <w:marLeft w:val="0"/>
              <w:marRight w:val="0"/>
              <w:marTop w:val="0"/>
              <w:marBottom w:val="0"/>
              <w:divBdr>
                <w:top w:val="none" w:sz="0" w:space="0" w:color="auto"/>
                <w:left w:val="none" w:sz="0" w:space="0" w:color="auto"/>
                <w:bottom w:val="none" w:sz="0" w:space="0" w:color="auto"/>
                <w:right w:val="none" w:sz="0" w:space="0" w:color="auto"/>
              </w:divBdr>
            </w:div>
            <w:div w:id="588121240">
              <w:marLeft w:val="0"/>
              <w:marRight w:val="0"/>
              <w:marTop w:val="0"/>
              <w:marBottom w:val="0"/>
              <w:divBdr>
                <w:top w:val="none" w:sz="0" w:space="0" w:color="auto"/>
                <w:left w:val="none" w:sz="0" w:space="0" w:color="auto"/>
                <w:bottom w:val="none" w:sz="0" w:space="0" w:color="auto"/>
                <w:right w:val="none" w:sz="0" w:space="0" w:color="auto"/>
              </w:divBdr>
            </w:div>
          </w:divsChild>
        </w:div>
        <w:div w:id="1763142245">
          <w:marLeft w:val="0"/>
          <w:marRight w:val="0"/>
          <w:marTop w:val="0"/>
          <w:marBottom w:val="0"/>
          <w:divBdr>
            <w:top w:val="none" w:sz="0" w:space="0" w:color="auto"/>
            <w:left w:val="none" w:sz="0" w:space="0" w:color="auto"/>
            <w:bottom w:val="none" w:sz="0" w:space="0" w:color="auto"/>
            <w:right w:val="none" w:sz="0" w:space="0" w:color="auto"/>
          </w:divBdr>
          <w:divsChild>
            <w:div w:id="457836967">
              <w:marLeft w:val="0"/>
              <w:marRight w:val="0"/>
              <w:marTop w:val="0"/>
              <w:marBottom w:val="0"/>
              <w:divBdr>
                <w:top w:val="none" w:sz="0" w:space="0" w:color="auto"/>
                <w:left w:val="none" w:sz="0" w:space="0" w:color="auto"/>
                <w:bottom w:val="none" w:sz="0" w:space="0" w:color="auto"/>
                <w:right w:val="none" w:sz="0" w:space="0" w:color="auto"/>
              </w:divBdr>
            </w:div>
          </w:divsChild>
        </w:div>
        <w:div w:id="1414668111">
          <w:marLeft w:val="0"/>
          <w:marRight w:val="0"/>
          <w:marTop w:val="0"/>
          <w:marBottom w:val="0"/>
          <w:divBdr>
            <w:top w:val="none" w:sz="0" w:space="0" w:color="auto"/>
            <w:left w:val="none" w:sz="0" w:space="0" w:color="auto"/>
            <w:bottom w:val="none" w:sz="0" w:space="0" w:color="auto"/>
            <w:right w:val="none" w:sz="0" w:space="0" w:color="auto"/>
          </w:divBdr>
          <w:divsChild>
            <w:div w:id="1014501493">
              <w:marLeft w:val="0"/>
              <w:marRight w:val="0"/>
              <w:marTop w:val="0"/>
              <w:marBottom w:val="0"/>
              <w:divBdr>
                <w:top w:val="none" w:sz="0" w:space="0" w:color="auto"/>
                <w:left w:val="none" w:sz="0" w:space="0" w:color="auto"/>
                <w:bottom w:val="none" w:sz="0" w:space="0" w:color="auto"/>
                <w:right w:val="none" w:sz="0" w:space="0" w:color="auto"/>
              </w:divBdr>
            </w:div>
          </w:divsChild>
        </w:div>
        <w:div w:id="297151802">
          <w:marLeft w:val="0"/>
          <w:marRight w:val="0"/>
          <w:marTop w:val="0"/>
          <w:marBottom w:val="0"/>
          <w:divBdr>
            <w:top w:val="none" w:sz="0" w:space="0" w:color="auto"/>
            <w:left w:val="none" w:sz="0" w:space="0" w:color="auto"/>
            <w:bottom w:val="none" w:sz="0" w:space="0" w:color="auto"/>
            <w:right w:val="none" w:sz="0" w:space="0" w:color="auto"/>
          </w:divBdr>
          <w:divsChild>
            <w:div w:id="1027096210">
              <w:marLeft w:val="0"/>
              <w:marRight w:val="0"/>
              <w:marTop w:val="0"/>
              <w:marBottom w:val="0"/>
              <w:divBdr>
                <w:top w:val="none" w:sz="0" w:space="0" w:color="auto"/>
                <w:left w:val="none" w:sz="0" w:space="0" w:color="auto"/>
                <w:bottom w:val="none" w:sz="0" w:space="0" w:color="auto"/>
                <w:right w:val="none" w:sz="0" w:space="0" w:color="auto"/>
              </w:divBdr>
            </w:div>
          </w:divsChild>
        </w:div>
        <w:div w:id="1377199110">
          <w:marLeft w:val="0"/>
          <w:marRight w:val="0"/>
          <w:marTop w:val="0"/>
          <w:marBottom w:val="0"/>
          <w:divBdr>
            <w:top w:val="none" w:sz="0" w:space="0" w:color="auto"/>
            <w:left w:val="none" w:sz="0" w:space="0" w:color="auto"/>
            <w:bottom w:val="none" w:sz="0" w:space="0" w:color="auto"/>
            <w:right w:val="none" w:sz="0" w:space="0" w:color="auto"/>
          </w:divBdr>
          <w:divsChild>
            <w:div w:id="275480239">
              <w:marLeft w:val="0"/>
              <w:marRight w:val="0"/>
              <w:marTop w:val="0"/>
              <w:marBottom w:val="0"/>
              <w:divBdr>
                <w:top w:val="none" w:sz="0" w:space="0" w:color="auto"/>
                <w:left w:val="none" w:sz="0" w:space="0" w:color="auto"/>
                <w:bottom w:val="none" w:sz="0" w:space="0" w:color="auto"/>
                <w:right w:val="none" w:sz="0" w:space="0" w:color="auto"/>
              </w:divBdr>
            </w:div>
            <w:div w:id="545684001">
              <w:marLeft w:val="0"/>
              <w:marRight w:val="0"/>
              <w:marTop w:val="0"/>
              <w:marBottom w:val="0"/>
              <w:divBdr>
                <w:top w:val="none" w:sz="0" w:space="0" w:color="auto"/>
                <w:left w:val="none" w:sz="0" w:space="0" w:color="auto"/>
                <w:bottom w:val="none" w:sz="0" w:space="0" w:color="auto"/>
                <w:right w:val="none" w:sz="0" w:space="0" w:color="auto"/>
              </w:divBdr>
            </w:div>
            <w:div w:id="137577102">
              <w:marLeft w:val="0"/>
              <w:marRight w:val="0"/>
              <w:marTop w:val="0"/>
              <w:marBottom w:val="0"/>
              <w:divBdr>
                <w:top w:val="none" w:sz="0" w:space="0" w:color="auto"/>
                <w:left w:val="none" w:sz="0" w:space="0" w:color="auto"/>
                <w:bottom w:val="none" w:sz="0" w:space="0" w:color="auto"/>
                <w:right w:val="none" w:sz="0" w:space="0" w:color="auto"/>
              </w:divBdr>
            </w:div>
            <w:div w:id="1536428291">
              <w:marLeft w:val="0"/>
              <w:marRight w:val="0"/>
              <w:marTop w:val="0"/>
              <w:marBottom w:val="0"/>
              <w:divBdr>
                <w:top w:val="none" w:sz="0" w:space="0" w:color="auto"/>
                <w:left w:val="none" w:sz="0" w:space="0" w:color="auto"/>
                <w:bottom w:val="none" w:sz="0" w:space="0" w:color="auto"/>
                <w:right w:val="none" w:sz="0" w:space="0" w:color="auto"/>
              </w:divBdr>
            </w:div>
            <w:div w:id="619071786">
              <w:marLeft w:val="0"/>
              <w:marRight w:val="0"/>
              <w:marTop w:val="0"/>
              <w:marBottom w:val="0"/>
              <w:divBdr>
                <w:top w:val="none" w:sz="0" w:space="0" w:color="auto"/>
                <w:left w:val="none" w:sz="0" w:space="0" w:color="auto"/>
                <w:bottom w:val="none" w:sz="0" w:space="0" w:color="auto"/>
                <w:right w:val="none" w:sz="0" w:space="0" w:color="auto"/>
              </w:divBdr>
            </w:div>
            <w:div w:id="1724479857">
              <w:marLeft w:val="0"/>
              <w:marRight w:val="0"/>
              <w:marTop w:val="0"/>
              <w:marBottom w:val="0"/>
              <w:divBdr>
                <w:top w:val="none" w:sz="0" w:space="0" w:color="auto"/>
                <w:left w:val="none" w:sz="0" w:space="0" w:color="auto"/>
                <w:bottom w:val="none" w:sz="0" w:space="0" w:color="auto"/>
                <w:right w:val="none" w:sz="0" w:space="0" w:color="auto"/>
              </w:divBdr>
            </w:div>
            <w:div w:id="274867059">
              <w:marLeft w:val="0"/>
              <w:marRight w:val="0"/>
              <w:marTop w:val="0"/>
              <w:marBottom w:val="0"/>
              <w:divBdr>
                <w:top w:val="none" w:sz="0" w:space="0" w:color="auto"/>
                <w:left w:val="none" w:sz="0" w:space="0" w:color="auto"/>
                <w:bottom w:val="none" w:sz="0" w:space="0" w:color="auto"/>
                <w:right w:val="none" w:sz="0" w:space="0" w:color="auto"/>
              </w:divBdr>
            </w:div>
            <w:div w:id="297877055">
              <w:marLeft w:val="0"/>
              <w:marRight w:val="0"/>
              <w:marTop w:val="0"/>
              <w:marBottom w:val="0"/>
              <w:divBdr>
                <w:top w:val="none" w:sz="0" w:space="0" w:color="auto"/>
                <w:left w:val="none" w:sz="0" w:space="0" w:color="auto"/>
                <w:bottom w:val="none" w:sz="0" w:space="0" w:color="auto"/>
                <w:right w:val="none" w:sz="0" w:space="0" w:color="auto"/>
              </w:divBdr>
            </w:div>
            <w:div w:id="426774529">
              <w:marLeft w:val="0"/>
              <w:marRight w:val="0"/>
              <w:marTop w:val="0"/>
              <w:marBottom w:val="0"/>
              <w:divBdr>
                <w:top w:val="none" w:sz="0" w:space="0" w:color="auto"/>
                <w:left w:val="none" w:sz="0" w:space="0" w:color="auto"/>
                <w:bottom w:val="none" w:sz="0" w:space="0" w:color="auto"/>
                <w:right w:val="none" w:sz="0" w:space="0" w:color="auto"/>
              </w:divBdr>
            </w:div>
            <w:div w:id="231086054">
              <w:marLeft w:val="0"/>
              <w:marRight w:val="0"/>
              <w:marTop w:val="0"/>
              <w:marBottom w:val="0"/>
              <w:divBdr>
                <w:top w:val="none" w:sz="0" w:space="0" w:color="auto"/>
                <w:left w:val="none" w:sz="0" w:space="0" w:color="auto"/>
                <w:bottom w:val="none" w:sz="0" w:space="0" w:color="auto"/>
                <w:right w:val="none" w:sz="0" w:space="0" w:color="auto"/>
              </w:divBdr>
            </w:div>
            <w:div w:id="1944610551">
              <w:marLeft w:val="0"/>
              <w:marRight w:val="0"/>
              <w:marTop w:val="0"/>
              <w:marBottom w:val="0"/>
              <w:divBdr>
                <w:top w:val="none" w:sz="0" w:space="0" w:color="auto"/>
                <w:left w:val="none" w:sz="0" w:space="0" w:color="auto"/>
                <w:bottom w:val="none" w:sz="0" w:space="0" w:color="auto"/>
                <w:right w:val="none" w:sz="0" w:space="0" w:color="auto"/>
              </w:divBdr>
            </w:div>
            <w:div w:id="1024478668">
              <w:marLeft w:val="0"/>
              <w:marRight w:val="0"/>
              <w:marTop w:val="0"/>
              <w:marBottom w:val="0"/>
              <w:divBdr>
                <w:top w:val="none" w:sz="0" w:space="0" w:color="auto"/>
                <w:left w:val="none" w:sz="0" w:space="0" w:color="auto"/>
                <w:bottom w:val="none" w:sz="0" w:space="0" w:color="auto"/>
                <w:right w:val="none" w:sz="0" w:space="0" w:color="auto"/>
              </w:divBdr>
            </w:div>
            <w:div w:id="992610701">
              <w:marLeft w:val="0"/>
              <w:marRight w:val="0"/>
              <w:marTop w:val="0"/>
              <w:marBottom w:val="0"/>
              <w:divBdr>
                <w:top w:val="none" w:sz="0" w:space="0" w:color="auto"/>
                <w:left w:val="none" w:sz="0" w:space="0" w:color="auto"/>
                <w:bottom w:val="none" w:sz="0" w:space="0" w:color="auto"/>
                <w:right w:val="none" w:sz="0" w:space="0" w:color="auto"/>
              </w:divBdr>
            </w:div>
            <w:div w:id="493109519">
              <w:marLeft w:val="0"/>
              <w:marRight w:val="0"/>
              <w:marTop w:val="0"/>
              <w:marBottom w:val="0"/>
              <w:divBdr>
                <w:top w:val="none" w:sz="0" w:space="0" w:color="auto"/>
                <w:left w:val="none" w:sz="0" w:space="0" w:color="auto"/>
                <w:bottom w:val="none" w:sz="0" w:space="0" w:color="auto"/>
                <w:right w:val="none" w:sz="0" w:space="0" w:color="auto"/>
              </w:divBdr>
              <w:divsChild>
                <w:div w:id="1169633434">
                  <w:marLeft w:val="0"/>
                  <w:marRight w:val="0"/>
                  <w:marTop w:val="30"/>
                  <w:marBottom w:val="30"/>
                  <w:divBdr>
                    <w:top w:val="none" w:sz="0" w:space="0" w:color="auto"/>
                    <w:left w:val="none" w:sz="0" w:space="0" w:color="auto"/>
                    <w:bottom w:val="none" w:sz="0" w:space="0" w:color="auto"/>
                    <w:right w:val="none" w:sz="0" w:space="0" w:color="auto"/>
                  </w:divBdr>
                  <w:divsChild>
                    <w:div w:id="1907179713">
                      <w:marLeft w:val="0"/>
                      <w:marRight w:val="0"/>
                      <w:marTop w:val="0"/>
                      <w:marBottom w:val="0"/>
                      <w:divBdr>
                        <w:top w:val="none" w:sz="0" w:space="0" w:color="auto"/>
                        <w:left w:val="none" w:sz="0" w:space="0" w:color="auto"/>
                        <w:bottom w:val="none" w:sz="0" w:space="0" w:color="auto"/>
                        <w:right w:val="none" w:sz="0" w:space="0" w:color="auto"/>
                      </w:divBdr>
                      <w:divsChild>
                        <w:div w:id="2063016715">
                          <w:marLeft w:val="0"/>
                          <w:marRight w:val="0"/>
                          <w:marTop w:val="0"/>
                          <w:marBottom w:val="0"/>
                          <w:divBdr>
                            <w:top w:val="none" w:sz="0" w:space="0" w:color="auto"/>
                            <w:left w:val="none" w:sz="0" w:space="0" w:color="auto"/>
                            <w:bottom w:val="none" w:sz="0" w:space="0" w:color="auto"/>
                            <w:right w:val="none" w:sz="0" w:space="0" w:color="auto"/>
                          </w:divBdr>
                        </w:div>
                      </w:divsChild>
                    </w:div>
                    <w:div w:id="1240215970">
                      <w:marLeft w:val="0"/>
                      <w:marRight w:val="0"/>
                      <w:marTop w:val="0"/>
                      <w:marBottom w:val="0"/>
                      <w:divBdr>
                        <w:top w:val="none" w:sz="0" w:space="0" w:color="auto"/>
                        <w:left w:val="none" w:sz="0" w:space="0" w:color="auto"/>
                        <w:bottom w:val="none" w:sz="0" w:space="0" w:color="auto"/>
                        <w:right w:val="none" w:sz="0" w:space="0" w:color="auto"/>
                      </w:divBdr>
                      <w:divsChild>
                        <w:div w:id="1347101910">
                          <w:marLeft w:val="0"/>
                          <w:marRight w:val="0"/>
                          <w:marTop w:val="0"/>
                          <w:marBottom w:val="0"/>
                          <w:divBdr>
                            <w:top w:val="none" w:sz="0" w:space="0" w:color="auto"/>
                            <w:left w:val="none" w:sz="0" w:space="0" w:color="auto"/>
                            <w:bottom w:val="none" w:sz="0" w:space="0" w:color="auto"/>
                            <w:right w:val="none" w:sz="0" w:space="0" w:color="auto"/>
                          </w:divBdr>
                        </w:div>
                      </w:divsChild>
                    </w:div>
                    <w:div w:id="1184322027">
                      <w:marLeft w:val="0"/>
                      <w:marRight w:val="0"/>
                      <w:marTop w:val="0"/>
                      <w:marBottom w:val="0"/>
                      <w:divBdr>
                        <w:top w:val="none" w:sz="0" w:space="0" w:color="auto"/>
                        <w:left w:val="none" w:sz="0" w:space="0" w:color="auto"/>
                        <w:bottom w:val="none" w:sz="0" w:space="0" w:color="auto"/>
                        <w:right w:val="none" w:sz="0" w:space="0" w:color="auto"/>
                      </w:divBdr>
                      <w:divsChild>
                        <w:div w:id="1030840589">
                          <w:marLeft w:val="0"/>
                          <w:marRight w:val="0"/>
                          <w:marTop w:val="0"/>
                          <w:marBottom w:val="0"/>
                          <w:divBdr>
                            <w:top w:val="none" w:sz="0" w:space="0" w:color="auto"/>
                            <w:left w:val="none" w:sz="0" w:space="0" w:color="auto"/>
                            <w:bottom w:val="none" w:sz="0" w:space="0" w:color="auto"/>
                            <w:right w:val="none" w:sz="0" w:space="0" w:color="auto"/>
                          </w:divBdr>
                        </w:div>
                      </w:divsChild>
                    </w:div>
                    <w:div w:id="66460365">
                      <w:marLeft w:val="0"/>
                      <w:marRight w:val="0"/>
                      <w:marTop w:val="0"/>
                      <w:marBottom w:val="0"/>
                      <w:divBdr>
                        <w:top w:val="none" w:sz="0" w:space="0" w:color="auto"/>
                        <w:left w:val="none" w:sz="0" w:space="0" w:color="auto"/>
                        <w:bottom w:val="none" w:sz="0" w:space="0" w:color="auto"/>
                        <w:right w:val="none" w:sz="0" w:space="0" w:color="auto"/>
                      </w:divBdr>
                      <w:divsChild>
                        <w:div w:id="1452476860">
                          <w:marLeft w:val="0"/>
                          <w:marRight w:val="0"/>
                          <w:marTop w:val="0"/>
                          <w:marBottom w:val="0"/>
                          <w:divBdr>
                            <w:top w:val="none" w:sz="0" w:space="0" w:color="auto"/>
                            <w:left w:val="none" w:sz="0" w:space="0" w:color="auto"/>
                            <w:bottom w:val="none" w:sz="0" w:space="0" w:color="auto"/>
                            <w:right w:val="none" w:sz="0" w:space="0" w:color="auto"/>
                          </w:divBdr>
                        </w:div>
                      </w:divsChild>
                    </w:div>
                    <w:div w:id="1457915774">
                      <w:marLeft w:val="0"/>
                      <w:marRight w:val="0"/>
                      <w:marTop w:val="0"/>
                      <w:marBottom w:val="0"/>
                      <w:divBdr>
                        <w:top w:val="none" w:sz="0" w:space="0" w:color="auto"/>
                        <w:left w:val="none" w:sz="0" w:space="0" w:color="auto"/>
                        <w:bottom w:val="none" w:sz="0" w:space="0" w:color="auto"/>
                        <w:right w:val="none" w:sz="0" w:space="0" w:color="auto"/>
                      </w:divBdr>
                      <w:divsChild>
                        <w:div w:id="884952108">
                          <w:marLeft w:val="0"/>
                          <w:marRight w:val="0"/>
                          <w:marTop w:val="0"/>
                          <w:marBottom w:val="0"/>
                          <w:divBdr>
                            <w:top w:val="none" w:sz="0" w:space="0" w:color="auto"/>
                            <w:left w:val="none" w:sz="0" w:space="0" w:color="auto"/>
                            <w:bottom w:val="none" w:sz="0" w:space="0" w:color="auto"/>
                            <w:right w:val="none" w:sz="0" w:space="0" w:color="auto"/>
                          </w:divBdr>
                        </w:div>
                      </w:divsChild>
                    </w:div>
                    <w:div w:id="1069811072">
                      <w:marLeft w:val="0"/>
                      <w:marRight w:val="0"/>
                      <w:marTop w:val="0"/>
                      <w:marBottom w:val="0"/>
                      <w:divBdr>
                        <w:top w:val="none" w:sz="0" w:space="0" w:color="auto"/>
                        <w:left w:val="none" w:sz="0" w:space="0" w:color="auto"/>
                        <w:bottom w:val="none" w:sz="0" w:space="0" w:color="auto"/>
                        <w:right w:val="none" w:sz="0" w:space="0" w:color="auto"/>
                      </w:divBdr>
                      <w:divsChild>
                        <w:div w:id="108668912">
                          <w:marLeft w:val="0"/>
                          <w:marRight w:val="0"/>
                          <w:marTop w:val="0"/>
                          <w:marBottom w:val="0"/>
                          <w:divBdr>
                            <w:top w:val="none" w:sz="0" w:space="0" w:color="auto"/>
                            <w:left w:val="none" w:sz="0" w:space="0" w:color="auto"/>
                            <w:bottom w:val="none" w:sz="0" w:space="0" w:color="auto"/>
                            <w:right w:val="none" w:sz="0" w:space="0" w:color="auto"/>
                          </w:divBdr>
                        </w:div>
                      </w:divsChild>
                    </w:div>
                    <w:div w:id="623535099">
                      <w:marLeft w:val="0"/>
                      <w:marRight w:val="0"/>
                      <w:marTop w:val="0"/>
                      <w:marBottom w:val="0"/>
                      <w:divBdr>
                        <w:top w:val="none" w:sz="0" w:space="0" w:color="auto"/>
                        <w:left w:val="none" w:sz="0" w:space="0" w:color="auto"/>
                        <w:bottom w:val="none" w:sz="0" w:space="0" w:color="auto"/>
                        <w:right w:val="none" w:sz="0" w:space="0" w:color="auto"/>
                      </w:divBdr>
                      <w:divsChild>
                        <w:div w:id="338117758">
                          <w:marLeft w:val="0"/>
                          <w:marRight w:val="0"/>
                          <w:marTop w:val="0"/>
                          <w:marBottom w:val="0"/>
                          <w:divBdr>
                            <w:top w:val="none" w:sz="0" w:space="0" w:color="auto"/>
                            <w:left w:val="none" w:sz="0" w:space="0" w:color="auto"/>
                            <w:bottom w:val="none" w:sz="0" w:space="0" w:color="auto"/>
                            <w:right w:val="none" w:sz="0" w:space="0" w:color="auto"/>
                          </w:divBdr>
                        </w:div>
                      </w:divsChild>
                    </w:div>
                    <w:div w:id="1064068250">
                      <w:marLeft w:val="0"/>
                      <w:marRight w:val="0"/>
                      <w:marTop w:val="0"/>
                      <w:marBottom w:val="0"/>
                      <w:divBdr>
                        <w:top w:val="none" w:sz="0" w:space="0" w:color="auto"/>
                        <w:left w:val="none" w:sz="0" w:space="0" w:color="auto"/>
                        <w:bottom w:val="none" w:sz="0" w:space="0" w:color="auto"/>
                        <w:right w:val="none" w:sz="0" w:space="0" w:color="auto"/>
                      </w:divBdr>
                      <w:divsChild>
                        <w:div w:id="1042630372">
                          <w:marLeft w:val="0"/>
                          <w:marRight w:val="0"/>
                          <w:marTop w:val="0"/>
                          <w:marBottom w:val="0"/>
                          <w:divBdr>
                            <w:top w:val="none" w:sz="0" w:space="0" w:color="auto"/>
                            <w:left w:val="none" w:sz="0" w:space="0" w:color="auto"/>
                            <w:bottom w:val="none" w:sz="0" w:space="0" w:color="auto"/>
                            <w:right w:val="none" w:sz="0" w:space="0" w:color="auto"/>
                          </w:divBdr>
                        </w:div>
                      </w:divsChild>
                    </w:div>
                    <w:div w:id="1885630663">
                      <w:marLeft w:val="0"/>
                      <w:marRight w:val="0"/>
                      <w:marTop w:val="0"/>
                      <w:marBottom w:val="0"/>
                      <w:divBdr>
                        <w:top w:val="none" w:sz="0" w:space="0" w:color="auto"/>
                        <w:left w:val="none" w:sz="0" w:space="0" w:color="auto"/>
                        <w:bottom w:val="none" w:sz="0" w:space="0" w:color="auto"/>
                        <w:right w:val="none" w:sz="0" w:space="0" w:color="auto"/>
                      </w:divBdr>
                      <w:divsChild>
                        <w:div w:id="409347067">
                          <w:marLeft w:val="0"/>
                          <w:marRight w:val="0"/>
                          <w:marTop w:val="0"/>
                          <w:marBottom w:val="0"/>
                          <w:divBdr>
                            <w:top w:val="none" w:sz="0" w:space="0" w:color="auto"/>
                            <w:left w:val="none" w:sz="0" w:space="0" w:color="auto"/>
                            <w:bottom w:val="none" w:sz="0" w:space="0" w:color="auto"/>
                            <w:right w:val="none" w:sz="0" w:space="0" w:color="auto"/>
                          </w:divBdr>
                        </w:div>
                      </w:divsChild>
                    </w:div>
                    <w:div w:id="641083178">
                      <w:marLeft w:val="0"/>
                      <w:marRight w:val="0"/>
                      <w:marTop w:val="0"/>
                      <w:marBottom w:val="0"/>
                      <w:divBdr>
                        <w:top w:val="none" w:sz="0" w:space="0" w:color="auto"/>
                        <w:left w:val="none" w:sz="0" w:space="0" w:color="auto"/>
                        <w:bottom w:val="none" w:sz="0" w:space="0" w:color="auto"/>
                        <w:right w:val="none" w:sz="0" w:space="0" w:color="auto"/>
                      </w:divBdr>
                      <w:divsChild>
                        <w:div w:id="560294156">
                          <w:marLeft w:val="0"/>
                          <w:marRight w:val="0"/>
                          <w:marTop w:val="0"/>
                          <w:marBottom w:val="0"/>
                          <w:divBdr>
                            <w:top w:val="none" w:sz="0" w:space="0" w:color="auto"/>
                            <w:left w:val="none" w:sz="0" w:space="0" w:color="auto"/>
                            <w:bottom w:val="none" w:sz="0" w:space="0" w:color="auto"/>
                            <w:right w:val="none" w:sz="0" w:space="0" w:color="auto"/>
                          </w:divBdr>
                        </w:div>
                      </w:divsChild>
                    </w:div>
                    <w:div w:id="2103067331">
                      <w:marLeft w:val="0"/>
                      <w:marRight w:val="0"/>
                      <w:marTop w:val="0"/>
                      <w:marBottom w:val="0"/>
                      <w:divBdr>
                        <w:top w:val="none" w:sz="0" w:space="0" w:color="auto"/>
                        <w:left w:val="none" w:sz="0" w:space="0" w:color="auto"/>
                        <w:bottom w:val="none" w:sz="0" w:space="0" w:color="auto"/>
                        <w:right w:val="none" w:sz="0" w:space="0" w:color="auto"/>
                      </w:divBdr>
                      <w:divsChild>
                        <w:div w:id="166095682">
                          <w:marLeft w:val="0"/>
                          <w:marRight w:val="0"/>
                          <w:marTop w:val="0"/>
                          <w:marBottom w:val="0"/>
                          <w:divBdr>
                            <w:top w:val="none" w:sz="0" w:space="0" w:color="auto"/>
                            <w:left w:val="none" w:sz="0" w:space="0" w:color="auto"/>
                            <w:bottom w:val="none" w:sz="0" w:space="0" w:color="auto"/>
                            <w:right w:val="none" w:sz="0" w:space="0" w:color="auto"/>
                          </w:divBdr>
                        </w:div>
                      </w:divsChild>
                    </w:div>
                    <w:div w:id="50082409">
                      <w:marLeft w:val="0"/>
                      <w:marRight w:val="0"/>
                      <w:marTop w:val="0"/>
                      <w:marBottom w:val="0"/>
                      <w:divBdr>
                        <w:top w:val="none" w:sz="0" w:space="0" w:color="auto"/>
                        <w:left w:val="none" w:sz="0" w:space="0" w:color="auto"/>
                        <w:bottom w:val="none" w:sz="0" w:space="0" w:color="auto"/>
                        <w:right w:val="none" w:sz="0" w:space="0" w:color="auto"/>
                      </w:divBdr>
                      <w:divsChild>
                        <w:div w:id="163617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526748">
              <w:marLeft w:val="0"/>
              <w:marRight w:val="0"/>
              <w:marTop w:val="0"/>
              <w:marBottom w:val="0"/>
              <w:divBdr>
                <w:top w:val="none" w:sz="0" w:space="0" w:color="auto"/>
                <w:left w:val="none" w:sz="0" w:space="0" w:color="auto"/>
                <w:bottom w:val="none" w:sz="0" w:space="0" w:color="auto"/>
                <w:right w:val="none" w:sz="0" w:space="0" w:color="auto"/>
              </w:divBdr>
            </w:div>
            <w:div w:id="186530784">
              <w:marLeft w:val="0"/>
              <w:marRight w:val="0"/>
              <w:marTop w:val="0"/>
              <w:marBottom w:val="0"/>
              <w:divBdr>
                <w:top w:val="none" w:sz="0" w:space="0" w:color="auto"/>
                <w:left w:val="none" w:sz="0" w:space="0" w:color="auto"/>
                <w:bottom w:val="none" w:sz="0" w:space="0" w:color="auto"/>
                <w:right w:val="none" w:sz="0" w:space="0" w:color="auto"/>
              </w:divBdr>
            </w:div>
            <w:div w:id="414865513">
              <w:marLeft w:val="0"/>
              <w:marRight w:val="0"/>
              <w:marTop w:val="0"/>
              <w:marBottom w:val="0"/>
              <w:divBdr>
                <w:top w:val="none" w:sz="0" w:space="0" w:color="auto"/>
                <w:left w:val="none" w:sz="0" w:space="0" w:color="auto"/>
                <w:bottom w:val="none" w:sz="0" w:space="0" w:color="auto"/>
                <w:right w:val="none" w:sz="0" w:space="0" w:color="auto"/>
              </w:divBdr>
            </w:div>
          </w:divsChild>
        </w:div>
        <w:div w:id="335813426">
          <w:marLeft w:val="0"/>
          <w:marRight w:val="0"/>
          <w:marTop w:val="0"/>
          <w:marBottom w:val="0"/>
          <w:divBdr>
            <w:top w:val="none" w:sz="0" w:space="0" w:color="auto"/>
            <w:left w:val="none" w:sz="0" w:space="0" w:color="auto"/>
            <w:bottom w:val="none" w:sz="0" w:space="0" w:color="auto"/>
            <w:right w:val="none" w:sz="0" w:space="0" w:color="auto"/>
          </w:divBdr>
          <w:divsChild>
            <w:div w:id="1643996765">
              <w:marLeft w:val="0"/>
              <w:marRight w:val="0"/>
              <w:marTop w:val="0"/>
              <w:marBottom w:val="0"/>
              <w:divBdr>
                <w:top w:val="none" w:sz="0" w:space="0" w:color="auto"/>
                <w:left w:val="none" w:sz="0" w:space="0" w:color="auto"/>
                <w:bottom w:val="none" w:sz="0" w:space="0" w:color="auto"/>
                <w:right w:val="none" w:sz="0" w:space="0" w:color="auto"/>
              </w:divBdr>
            </w:div>
          </w:divsChild>
        </w:div>
        <w:div w:id="617760123">
          <w:marLeft w:val="0"/>
          <w:marRight w:val="0"/>
          <w:marTop w:val="0"/>
          <w:marBottom w:val="0"/>
          <w:divBdr>
            <w:top w:val="none" w:sz="0" w:space="0" w:color="auto"/>
            <w:left w:val="none" w:sz="0" w:space="0" w:color="auto"/>
            <w:bottom w:val="none" w:sz="0" w:space="0" w:color="auto"/>
            <w:right w:val="none" w:sz="0" w:space="0" w:color="auto"/>
          </w:divBdr>
          <w:divsChild>
            <w:div w:id="1542666685">
              <w:marLeft w:val="0"/>
              <w:marRight w:val="0"/>
              <w:marTop w:val="0"/>
              <w:marBottom w:val="0"/>
              <w:divBdr>
                <w:top w:val="none" w:sz="0" w:space="0" w:color="auto"/>
                <w:left w:val="none" w:sz="0" w:space="0" w:color="auto"/>
                <w:bottom w:val="none" w:sz="0" w:space="0" w:color="auto"/>
                <w:right w:val="none" w:sz="0" w:space="0" w:color="auto"/>
              </w:divBdr>
            </w:div>
          </w:divsChild>
        </w:div>
        <w:div w:id="2015066388">
          <w:marLeft w:val="0"/>
          <w:marRight w:val="0"/>
          <w:marTop w:val="0"/>
          <w:marBottom w:val="0"/>
          <w:divBdr>
            <w:top w:val="none" w:sz="0" w:space="0" w:color="auto"/>
            <w:left w:val="none" w:sz="0" w:space="0" w:color="auto"/>
            <w:bottom w:val="none" w:sz="0" w:space="0" w:color="auto"/>
            <w:right w:val="none" w:sz="0" w:space="0" w:color="auto"/>
          </w:divBdr>
          <w:divsChild>
            <w:div w:id="750544332">
              <w:marLeft w:val="0"/>
              <w:marRight w:val="0"/>
              <w:marTop w:val="0"/>
              <w:marBottom w:val="0"/>
              <w:divBdr>
                <w:top w:val="none" w:sz="0" w:space="0" w:color="auto"/>
                <w:left w:val="none" w:sz="0" w:space="0" w:color="auto"/>
                <w:bottom w:val="none" w:sz="0" w:space="0" w:color="auto"/>
                <w:right w:val="none" w:sz="0" w:space="0" w:color="auto"/>
              </w:divBdr>
            </w:div>
          </w:divsChild>
        </w:div>
        <w:div w:id="96414170">
          <w:marLeft w:val="0"/>
          <w:marRight w:val="0"/>
          <w:marTop w:val="0"/>
          <w:marBottom w:val="0"/>
          <w:divBdr>
            <w:top w:val="none" w:sz="0" w:space="0" w:color="auto"/>
            <w:left w:val="none" w:sz="0" w:space="0" w:color="auto"/>
            <w:bottom w:val="none" w:sz="0" w:space="0" w:color="auto"/>
            <w:right w:val="none" w:sz="0" w:space="0" w:color="auto"/>
          </w:divBdr>
          <w:divsChild>
            <w:div w:id="696272034">
              <w:marLeft w:val="0"/>
              <w:marRight w:val="0"/>
              <w:marTop w:val="0"/>
              <w:marBottom w:val="0"/>
              <w:divBdr>
                <w:top w:val="none" w:sz="0" w:space="0" w:color="auto"/>
                <w:left w:val="none" w:sz="0" w:space="0" w:color="auto"/>
                <w:bottom w:val="none" w:sz="0" w:space="0" w:color="auto"/>
                <w:right w:val="none" w:sz="0" w:space="0" w:color="auto"/>
              </w:divBdr>
            </w:div>
            <w:div w:id="221411013">
              <w:marLeft w:val="0"/>
              <w:marRight w:val="0"/>
              <w:marTop w:val="0"/>
              <w:marBottom w:val="0"/>
              <w:divBdr>
                <w:top w:val="none" w:sz="0" w:space="0" w:color="auto"/>
                <w:left w:val="none" w:sz="0" w:space="0" w:color="auto"/>
                <w:bottom w:val="none" w:sz="0" w:space="0" w:color="auto"/>
                <w:right w:val="none" w:sz="0" w:space="0" w:color="auto"/>
              </w:divBdr>
            </w:div>
            <w:div w:id="515272608">
              <w:marLeft w:val="0"/>
              <w:marRight w:val="0"/>
              <w:marTop w:val="0"/>
              <w:marBottom w:val="0"/>
              <w:divBdr>
                <w:top w:val="none" w:sz="0" w:space="0" w:color="auto"/>
                <w:left w:val="none" w:sz="0" w:space="0" w:color="auto"/>
                <w:bottom w:val="none" w:sz="0" w:space="0" w:color="auto"/>
                <w:right w:val="none" w:sz="0" w:space="0" w:color="auto"/>
              </w:divBdr>
            </w:div>
            <w:div w:id="1998800607">
              <w:marLeft w:val="0"/>
              <w:marRight w:val="0"/>
              <w:marTop w:val="0"/>
              <w:marBottom w:val="0"/>
              <w:divBdr>
                <w:top w:val="none" w:sz="0" w:space="0" w:color="auto"/>
                <w:left w:val="none" w:sz="0" w:space="0" w:color="auto"/>
                <w:bottom w:val="none" w:sz="0" w:space="0" w:color="auto"/>
                <w:right w:val="none" w:sz="0" w:space="0" w:color="auto"/>
              </w:divBdr>
            </w:div>
            <w:div w:id="1897009284">
              <w:marLeft w:val="0"/>
              <w:marRight w:val="0"/>
              <w:marTop w:val="0"/>
              <w:marBottom w:val="0"/>
              <w:divBdr>
                <w:top w:val="none" w:sz="0" w:space="0" w:color="auto"/>
                <w:left w:val="none" w:sz="0" w:space="0" w:color="auto"/>
                <w:bottom w:val="none" w:sz="0" w:space="0" w:color="auto"/>
                <w:right w:val="none" w:sz="0" w:space="0" w:color="auto"/>
              </w:divBdr>
            </w:div>
            <w:div w:id="726415686">
              <w:marLeft w:val="0"/>
              <w:marRight w:val="0"/>
              <w:marTop w:val="0"/>
              <w:marBottom w:val="0"/>
              <w:divBdr>
                <w:top w:val="none" w:sz="0" w:space="0" w:color="auto"/>
                <w:left w:val="none" w:sz="0" w:space="0" w:color="auto"/>
                <w:bottom w:val="none" w:sz="0" w:space="0" w:color="auto"/>
                <w:right w:val="none" w:sz="0" w:space="0" w:color="auto"/>
              </w:divBdr>
            </w:div>
            <w:div w:id="1145001641">
              <w:marLeft w:val="0"/>
              <w:marRight w:val="0"/>
              <w:marTop w:val="0"/>
              <w:marBottom w:val="0"/>
              <w:divBdr>
                <w:top w:val="none" w:sz="0" w:space="0" w:color="auto"/>
                <w:left w:val="none" w:sz="0" w:space="0" w:color="auto"/>
                <w:bottom w:val="none" w:sz="0" w:space="0" w:color="auto"/>
                <w:right w:val="none" w:sz="0" w:space="0" w:color="auto"/>
              </w:divBdr>
            </w:div>
            <w:div w:id="1127547872">
              <w:marLeft w:val="0"/>
              <w:marRight w:val="0"/>
              <w:marTop w:val="0"/>
              <w:marBottom w:val="0"/>
              <w:divBdr>
                <w:top w:val="none" w:sz="0" w:space="0" w:color="auto"/>
                <w:left w:val="none" w:sz="0" w:space="0" w:color="auto"/>
                <w:bottom w:val="none" w:sz="0" w:space="0" w:color="auto"/>
                <w:right w:val="none" w:sz="0" w:space="0" w:color="auto"/>
              </w:divBdr>
            </w:div>
            <w:div w:id="663240744">
              <w:marLeft w:val="0"/>
              <w:marRight w:val="0"/>
              <w:marTop w:val="0"/>
              <w:marBottom w:val="0"/>
              <w:divBdr>
                <w:top w:val="none" w:sz="0" w:space="0" w:color="auto"/>
                <w:left w:val="none" w:sz="0" w:space="0" w:color="auto"/>
                <w:bottom w:val="none" w:sz="0" w:space="0" w:color="auto"/>
                <w:right w:val="none" w:sz="0" w:space="0" w:color="auto"/>
              </w:divBdr>
            </w:div>
            <w:div w:id="1557081546">
              <w:marLeft w:val="0"/>
              <w:marRight w:val="0"/>
              <w:marTop w:val="0"/>
              <w:marBottom w:val="0"/>
              <w:divBdr>
                <w:top w:val="none" w:sz="0" w:space="0" w:color="auto"/>
                <w:left w:val="none" w:sz="0" w:space="0" w:color="auto"/>
                <w:bottom w:val="none" w:sz="0" w:space="0" w:color="auto"/>
                <w:right w:val="none" w:sz="0" w:space="0" w:color="auto"/>
              </w:divBdr>
            </w:div>
            <w:div w:id="597909203">
              <w:marLeft w:val="0"/>
              <w:marRight w:val="0"/>
              <w:marTop w:val="0"/>
              <w:marBottom w:val="0"/>
              <w:divBdr>
                <w:top w:val="none" w:sz="0" w:space="0" w:color="auto"/>
                <w:left w:val="none" w:sz="0" w:space="0" w:color="auto"/>
                <w:bottom w:val="none" w:sz="0" w:space="0" w:color="auto"/>
                <w:right w:val="none" w:sz="0" w:space="0" w:color="auto"/>
              </w:divBdr>
            </w:div>
            <w:div w:id="1603537960">
              <w:marLeft w:val="0"/>
              <w:marRight w:val="0"/>
              <w:marTop w:val="0"/>
              <w:marBottom w:val="0"/>
              <w:divBdr>
                <w:top w:val="none" w:sz="0" w:space="0" w:color="auto"/>
                <w:left w:val="none" w:sz="0" w:space="0" w:color="auto"/>
                <w:bottom w:val="none" w:sz="0" w:space="0" w:color="auto"/>
                <w:right w:val="none" w:sz="0" w:space="0" w:color="auto"/>
              </w:divBdr>
            </w:div>
            <w:div w:id="1618751356">
              <w:marLeft w:val="0"/>
              <w:marRight w:val="0"/>
              <w:marTop w:val="0"/>
              <w:marBottom w:val="0"/>
              <w:divBdr>
                <w:top w:val="none" w:sz="0" w:space="0" w:color="auto"/>
                <w:left w:val="none" w:sz="0" w:space="0" w:color="auto"/>
                <w:bottom w:val="none" w:sz="0" w:space="0" w:color="auto"/>
                <w:right w:val="none" w:sz="0" w:space="0" w:color="auto"/>
              </w:divBdr>
            </w:div>
            <w:div w:id="837039361">
              <w:marLeft w:val="0"/>
              <w:marRight w:val="0"/>
              <w:marTop w:val="0"/>
              <w:marBottom w:val="0"/>
              <w:divBdr>
                <w:top w:val="none" w:sz="0" w:space="0" w:color="auto"/>
                <w:left w:val="none" w:sz="0" w:space="0" w:color="auto"/>
                <w:bottom w:val="none" w:sz="0" w:space="0" w:color="auto"/>
                <w:right w:val="none" w:sz="0" w:space="0" w:color="auto"/>
              </w:divBdr>
            </w:div>
          </w:divsChild>
        </w:div>
        <w:div w:id="737630089">
          <w:marLeft w:val="0"/>
          <w:marRight w:val="0"/>
          <w:marTop w:val="0"/>
          <w:marBottom w:val="0"/>
          <w:divBdr>
            <w:top w:val="none" w:sz="0" w:space="0" w:color="auto"/>
            <w:left w:val="none" w:sz="0" w:space="0" w:color="auto"/>
            <w:bottom w:val="none" w:sz="0" w:space="0" w:color="auto"/>
            <w:right w:val="none" w:sz="0" w:space="0" w:color="auto"/>
          </w:divBdr>
          <w:divsChild>
            <w:div w:id="545681697">
              <w:marLeft w:val="0"/>
              <w:marRight w:val="0"/>
              <w:marTop w:val="0"/>
              <w:marBottom w:val="0"/>
              <w:divBdr>
                <w:top w:val="none" w:sz="0" w:space="0" w:color="auto"/>
                <w:left w:val="none" w:sz="0" w:space="0" w:color="auto"/>
                <w:bottom w:val="none" w:sz="0" w:space="0" w:color="auto"/>
                <w:right w:val="none" w:sz="0" w:space="0" w:color="auto"/>
              </w:divBdr>
            </w:div>
          </w:divsChild>
        </w:div>
        <w:div w:id="693771789">
          <w:marLeft w:val="0"/>
          <w:marRight w:val="0"/>
          <w:marTop w:val="0"/>
          <w:marBottom w:val="0"/>
          <w:divBdr>
            <w:top w:val="none" w:sz="0" w:space="0" w:color="auto"/>
            <w:left w:val="none" w:sz="0" w:space="0" w:color="auto"/>
            <w:bottom w:val="none" w:sz="0" w:space="0" w:color="auto"/>
            <w:right w:val="none" w:sz="0" w:space="0" w:color="auto"/>
          </w:divBdr>
          <w:divsChild>
            <w:div w:id="1109198789">
              <w:marLeft w:val="0"/>
              <w:marRight w:val="0"/>
              <w:marTop w:val="0"/>
              <w:marBottom w:val="0"/>
              <w:divBdr>
                <w:top w:val="none" w:sz="0" w:space="0" w:color="auto"/>
                <w:left w:val="none" w:sz="0" w:space="0" w:color="auto"/>
                <w:bottom w:val="none" w:sz="0" w:space="0" w:color="auto"/>
                <w:right w:val="none" w:sz="0" w:space="0" w:color="auto"/>
              </w:divBdr>
            </w:div>
          </w:divsChild>
        </w:div>
        <w:div w:id="632444073">
          <w:marLeft w:val="0"/>
          <w:marRight w:val="0"/>
          <w:marTop w:val="0"/>
          <w:marBottom w:val="0"/>
          <w:divBdr>
            <w:top w:val="none" w:sz="0" w:space="0" w:color="auto"/>
            <w:left w:val="none" w:sz="0" w:space="0" w:color="auto"/>
            <w:bottom w:val="none" w:sz="0" w:space="0" w:color="auto"/>
            <w:right w:val="none" w:sz="0" w:space="0" w:color="auto"/>
          </w:divBdr>
          <w:divsChild>
            <w:div w:id="1502622368">
              <w:marLeft w:val="0"/>
              <w:marRight w:val="0"/>
              <w:marTop w:val="0"/>
              <w:marBottom w:val="0"/>
              <w:divBdr>
                <w:top w:val="none" w:sz="0" w:space="0" w:color="auto"/>
                <w:left w:val="none" w:sz="0" w:space="0" w:color="auto"/>
                <w:bottom w:val="none" w:sz="0" w:space="0" w:color="auto"/>
                <w:right w:val="none" w:sz="0" w:space="0" w:color="auto"/>
              </w:divBdr>
            </w:div>
            <w:div w:id="953752512">
              <w:marLeft w:val="0"/>
              <w:marRight w:val="0"/>
              <w:marTop w:val="0"/>
              <w:marBottom w:val="0"/>
              <w:divBdr>
                <w:top w:val="none" w:sz="0" w:space="0" w:color="auto"/>
                <w:left w:val="none" w:sz="0" w:space="0" w:color="auto"/>
                <w:bottom w:val="none" w:sz="0" w:space="0" w:color="auto"/>
                <w:right w:val="none" w:sz="0" w:space="0" w:color="auto"/>
              </w:divBdr>
            </w:div>
          </w:divsChild>
        </w:div>
        <w:div w:id="2081436587">
          <w:marLeft w:val="0"/>
          <w:marRight w:val="0"/>
          <w:marTop w:val="0"/>
          <w:marBottom w:val="0"/>
          <w:divBdr>
            <w:top w:val="none" w:sz="0" w:space="0" w:color="auto"/>
            <w:left w:val="none" w:sz="0" w:space="0" w:color="auto"/>
            <w:bottom w:val="none" w:sz="0" w:space="0" w:color="auto"/>
            <w:right w:val="none" w:sz="0" w:space="0" w:color="auto"/>
          </w:divBdr>
          <w:divsChild>
            <w:div w:id="1843085573">
              <w:marLeft w:val="0"/>
              <w:marRight w:val="0"/>
              <w:marTop w:val="0"/>
              <w:marBottom w:val="0"/>
              <w:divBdr>
                <w:top w:val="none" w:sz="0" w:space="0" w:color="auto"/>
                <w:left w:val="none" w:sz="0" w:space="0" w:color="auto"/>
                <w:bottom w:val="none" w:sz="0" w:space="0" w:color="auto"/>
                <w:right w:val="none" w:sz="0" w:space="0" w:color="auto"/>
              </w:divBdr>
            </w:div>
          </w:divsChild>
        </w:div>
        <w:div w:id="545022204">
          <w:marLeft w:val="0"/>
          <w:marRight w:val="0"/>
          <w:marTop w:val="0"/>
          <w:marBottom w:val="0"/>
          <w:divBdr>
            <w:top w:val="none" w:sz="0" w:space="0" w:color="auto"/>
            <w:left w:val="none" w:sz="0" w:space="0" w:color="auto"/>
            <w:bottom w:val="none" w:sz="0" w:space="0" w:color="auto"/>
            <w:right w:val="none" w:sz="0" w:space="0" w:color="auto"/>
          </w:divBdr>
          <w:divsChild>
            <w:div w:id="1044525117">
              <w:marLeft w:val="0"/>
              <w:marRight w:val="0"/>
              <w:marTop w:val="0"/>
              <w:marBottom w:val="0"/>
              <w:divBdr>
                <w:top w:val="none" w:sz="0" w:space="0" w:color="auto"/>
                <w:left w:val="none" w:sz="0" w:space="0" w:color="auto"/>
                <w:bottom w:val="none" w:sz="0" w:space="0" w:color="auto"/>
                <w:right w:val="none" w:sz="0" w:space="0" w:color="auto"/>
              </w:divBdr>
            </w:div>
          </w:divsChild>
        </w:div>
        <w:div w:id="60518454">
          <w:marLeft w:val="0"/>
          <w:marRight w:val="0"/>
          <w:marTop w:val="0"/>
          <w:marBottom w:val="0"/>
          <w:divBdr>
            <w:top w:val="none" w:sz="0" w:space="0" w:color="auto"/>
            <w:left w:val="none" w:sz="0" w:space="0" w:color="auto"/>
            <w:bottom w:val="none" w:sz="0" w:space="0" w:color="auto"/>
            <w:right w:val="none" w:sz="0" w:space="0" w:color="auto"/>
          </w:divBdr>
          <w:divsChild>
            <w:div w:id="1118062694">
              <w:marLeft w:val="0"/>
              <w:marRight w:val="0"/>
              <w:marTop w:val="0"/>
              <w:marBottom w:val="0"/>
              <w:divBdr>
                <w:top w:val="none" w:sz="0" w:space="0" w:color="auto"/>
                <w:left w:val="none" w:sz="0" w:space="0" w:color="auto"/>
                <w:bottom w:val="none" w:sz="0" w:space="0" w:color="auto"/>
                <w:right w:val="none" w:sz="0" w:space="0" w:color="auto"/>
              </w:divBdr>
            </w:div>
          </w:divsChild>
        </w:div>
        <w:div w:id="1903906200">
          <w:marLeft w:val="0"/>
          <w:marRight w:val="0"/>
          <w:marTop w:val="0"/>
          <w:marBottom w:val="0"/>
          <w:divBdr>
            <w:top w:val="none" w:sz="0" w:space="0" w:color="auto"/>
            <w:left w:val="none" w:sz="0" w:space="0" w:color="auto"/>
            <w:bottom w:val="none" w:sz="0" w:space="0" w:color="auto"/>
            <w:right w:val="none" w:sz="0" w:space="0" w:color="auto"/>
          </w:divBdr>
          <w:divsChild>
            <w:div w:id="1626618627">
              <w:marLeft w:val="0"/>
              <w:marRight w:val="0"/>
              <w:marTop w:val="0"/>
              <w:marBottom w:val="0"/>
              <w:divBdr>
                <w:top w:val="none" w:sz="0" w:space="0" w:color="auto"/>
                <w:left w:val="none" w:sz="0" w:space="0" w:color="auto"/>
                <w:bottom w:val="none" w:sz="0" w:space="0" w:color="auto"/>
                <w:right w:val="none" w:sz="0" w:space="0" w:color="auto"/>
              </w:divBdr>
            </w:div>
          </w:divsChild>
        </w:div>
        <w:div w:id="1498156968">
          <w:marLeft w:val="0"/>
          <w:marRight w:val="0"/>
          <w:marTop w:val="0"/>
          <w:marBottom w:val="0"/>
          <w:divBdr>
            <w:top w:val="none" w:sz="0" w:space="0" w:color="auto"/>
            <w:left w:val="none" w:sz="0" w:space="0" w:color="auto"/>
            <w:bottom w:val="none" w:sz="0" w:space="0" w:color="auto"/>
            <w:right w:val="none" w:sz="0" w:space="0" w:color="auto"/>
          </w:divBdr>
          <w:divsChild>
            <w:div w:id="1444836209">
              <w:marLeft w:val="0"/>
              <w:marRight w:val="0"/>
              <w:marTop w:val="0"/>
              <w:marBottom w:val="0"/>
              <w:divBdr>
                <w:top w:val="none" w:sz="0" w:space="0" w:color="auto"/>
                <w:left w:val="none" w:sz="0" w:space="0" w:color="auto"/>
                <w:bottom w:val="none" w:sz="0" w:space="0" w:color="auto"/>
                <w:right w:val="none" w:sz="0" w:space="0" w:color="auto"/>
              </w:divBdr>
            </w:div>
          </w:divsChild>
        </w:div>
        <w:div w:id="1359896252">
          <w:marLeft w:val="0"/>
          <w:marRight w:val="0"/>
          <w:marTop w:val="0"/>
          <w:marBottom w:val="0"/>
          <w:divBdr>
            <w:top w:val="none" w:sz="0" w:space="0" w:color="auto"/>
            <w:left w:val="none" w:sz="0" w:space="0" w:color="auto"/>
            <w:bottom w:val="none" w:sz="0" w:space="0" w:color="auto"/>
            <w:right w:val="none" w:sz="0" w:space="0" w:color="auto"/>
          </w:divBdr>
          <w:divsChild>
            <w:div w:id="846868826">
              <w:marLeft w:val="0"/>
              <w:marRight w:val="0"/>
              <w:marTop w:val="0"/>
              <w:marBottom w:val="0"/>
              <w:divBdr>
                <w:top w:val="none" w:sz="0" w:space="0" w:color="auto"/>
                <w:left w:val="none" w:sz="0" w:space="0" w:color="auto"/>
                <w:bottom w:val="none" w:sz="0" w:space="0" w:color="auto"/>
                <w:right w:val="none" w:sz="0" w:space="0" w:color="auto"/>
              </w:divBdr>
            </w:div>
          </w:divsChild>
        </w:div>
        <w:div w:id="315257586">
          <w:marLeft w:val="0"/>
          <w:marRight w:val="0"/>
          <w:marTop w:val="0"/>
          <w:marBottom w:val="0"/>
          <w:divBdr>
            <w:top w:val="none" w:sz="0" w:space="0" w:color="auto"/>
            <w:left w:val="none" w:sz="0" w:space="0" w:color="auto"/>
            <w:bottom w:val="none" w:sz="0" w:space="0" w:color="auto"/>
            <w:right w:val="none" w:sz="0" w:space="0" w:color="auto"/>
          </w:divBdr>
          <w:divsChild>
            <w:div w:id="2129814112">
              <w:marLeft w:val="0"/>
              <w:marRight w:val="0"/>
              <w:marTop w:val="0"/>
              <w:marBottom w:val="0"/>
              <w:divBdr>
                <w:top w:val="none" w:sz="0" w:space="0" w:color="auto"/>
                <w:left w:val="none" w:sz="0" w:space="0" w:color="auto"/>
                <w:bottom w:val="none" w:sz="0" w:space="0" w:color="auto"/>
                <w:right w:val="none" w:sz="0" w:space="0" w:color="auto"/>
              </w:divBdr>
            </w:div>
          </w:divsChild>
        </w:div>
        <w:div w:id="1560090415">
          <w:marLeft w:val="0"/>
          <w:marRight w:val="0"/>
          <w:marTop w:val="0"/>
          <w:marBottom w:val="0"/>
          <w:divBdr>
            <w:top w:val="none" w:sz="0" w:space="0" w:color="auto"/>
            <w:left w:val="none" w:sz="0" w:space="0" w:color="auto"/>
            <w:bottom w:val="none" w:sz="0" w:space="0" w:color="auto"/>
            <w:right w:val="none" w:sz="0" w:space="0" w:color="auto"/>
          </w:divBdr>
          <w:divsChild>
            <w:div w:id="1329481976">
              <w:marLeft w:val="0"/>
              <w:marRight w:val="0"/>
              <w:marTop w:val="0"/>
              <w:marBottom w:val="0"/>
              <w:divBdr>
                <w:top w:val="none" w:sz="0" w:space="0" w:color="auto"/>
                <w:left w:val="none" w:sz="0" w:space="0" w:color="auto"/>
                <w:bottom w:val="none" w:sz="0" w:space="0" w:color="auto"/>
                <w:right w:val="none" w:sz="0" w:space="0" w:color="auto"/>
              </w:divBdr>
            </w:div>
            <w:div w:id="1677535436">
              <w:marLeft w:val="0"/>
              <w:marRight w:val="0"/>
              <w:marTop w:val="0"/>
              <w:marBottom w:val="0"/>
              <w:divBdr>
                <w:top w:val="none" w:sz="0" w:space="0" w:color="auto"/>
                <w:left w:val="none" w:sz="0" w:space="0" w:color="auto"/>
                <w:bottom w:val="none" w:sz="0" w:space="0" w:color="auto"/>
                <w:right w:val="none" w:sz="0" w:space="0" w:color="auto"/>
              </w:divBdr>
            </w:div>
            <w:div w:id="540288470">
              <w:marLeft w:val="0"/>
              <w:marRight w:val="0"/>
              <w:marTop w:val="0"/>
              <w:marBottom w:val="0"/>
              <w:divBdr>
                <w:top w:val="none" w:sz="0" w:space="0" w:color="auto"/>
                <w:left w:val="none" w:sz="0" w:space="0" w:color="auto"/>
                <w:bottom w:val="none" w:sz="0" w:space="0" w:color="auto"/>
                <w:right w:val="none" w:sz="0" w:space="0" w:color="auto"/>
              </w:divBdr>
            </w:div>
            <w:div w:id="511263453">
              <w:marLeft w:val="0"/>
              <w:marRight w:val="0"/>
              <w:marTop w:val="0"/>
              <w:marBottom w:val="0"/>
              <w:divBdr>
                <w:top w:val="none" w:sz="0" w:space="0" w:color="auto"/>
                <w:left w:val="none" w:sz="0" w:space="0" w:color="auto"/>
                <w:bottom w:val="none" w:sz="0" w:space="0" w:color="auto"/>
                <w:right w:val="none" w:sz="0" w:space="0" w:color="auto"/>
              </w:divBdr>
            </w:div>
            <w:div w:id="241375087">
              <w:marLeft w:val="0"/>
              <w:marRight w:val="0"/>
              <w:marTop w:val="0"/>
              <w:marBottom w:val="0"/>
              <w:divBdr>
                <w:top w:val="none" w:sz="0" w:space="0" w:color="auto"/>
                <w:left w:val="none" w:sz="0" w:space="0" w:color="auto"/>
                <w:bottom w:val="none" w:sz="0" w:space="0" w:color="auto"/>
                <w:right w:val="none" w:sz="0" w:space="0" w:color="auto"/>
              </w:divBdr>
            </w:div>
            <w:div w:id="877353006">
              <w:marLeft w:val="0"/>
              <w:marRight w:val="0"/>
              <w:marTop w:val="0"/>
              <w:marBottom w:val="0"/>
              <w:divBdr>
                <w:top w:val="none" w:sz="0" w:space="0" w:color="auto"/>
                <w:left w:val="none" w:sz="0" w:space="0" w:color="auto"/>
                <w:bottom w:val="none" w:sz="0" w:space="0" w:color="auto"/>
                <w:right w:val="none" w:sz="0" w:space="0" w:color="auto"/>
              </w:divBdr>
            </w:div>
            <w:div w:id="1712538004">
              <w:marLeft w:val="0"/>
              <w:marRight w:val="0"/>
              <w:marTop w:val="0"/>
              <w:marBottom w:val="0"/>
              <w:divBdr>
                <w:top w:val="none" w:sz="0" w:space="0" w:color="auto"/>
                <w:left w:val="none" w:sz="0" w:space="0" w:color="auto"/>
                <w:bottom w:val="none" w:sz="0" w:space="0" w:color="auto"/>
                <w:right w:val="none" w:sz="0" w:space="0" w:color="auto"/>
              </w:divBdr>
            </w:div>
            <w:div w:id="1492483097">
              <w:marLeft w:val="0"/>
              <w:marRight w:val="0"/>
              <w:marTop w:val="0"/>
              <w:marBottom w:val="0"/>
              <w:divBdr>
                <w:top w:val="none" w:sz="0" w:space="0" w:color="auto"/>
                <w:left w:val="none" w:sz="0" w:space="0" w:color="auto"/>
                <w:bottom w:val="none" w:sz="0" w:space="0" w:color="auto"/>
                <w:right w:val="none" w:sz="0" w:space="0" w:color="auto"/>
              </w:divBdr>
            </w:div>
            <w:div w:id="2091810122">
              <w:marLeft w:val="0"/>
              <w:marRight w:val="0"/>
              <w:marTop w:val="0"/>
              <w:marBottom w:val="0"/>
              <w:divBdr>
                <w:top w:val="none" w:sz="0" w:space="0" w:color="auto"/>
                <w:left w:val="none" w:sz="0" w:space="0" w:color="auto"/>
                <w:bottom w:val="none" w:sz="0" w:space="0" w:color="auto"/>
                <w:right w:val="none" w:sz="0" w:space="0" w:color="auto"/>
              </w:divBdr>
            </w:div>
            <w:div w:id="550071579">
              <w:marLeft w:val="0"/>
              <w:marRight w:val="0"/>
              <w:marTop w:val="0"/>
              <w:marBottom w:val="0"/>
              <w:divBdr>
                <w:top w:val="none" w:sz="0" w:space="0" w:color="auto"/>
                <w:left w:val="none" w:sz="0" w:space="0" w:color="auto"/>
                <w:bottom w:val="none" w:sz="0" w:space="0" w:color="auto"/>
                <w:right w:val="none" w:sz="0" w:space="0" w:color="auto"/>
              </w:divBdr>
            </w:div>
            <w:div w:id="1210187888">
              <w:marLeft w:val="0"/>
              <w:marRight w:val="0"/>
              <w:marTop w:val="0"/>
              <w:marBottom w:val="0"/>
              <w:divBdr>
                <w:top w:val="none" w:sz="0" w:space="0" w:color="auto"/>
                <w:left w:val="none" w:sz="0" w:space="0" w:color="auto"/>
                <w:bottom w:val="none" w:sz="0" w:space="0" w:color="auto"/>
                <w:right w:val="none" w:sz="0" w:space="0" w:color="auto"/>
              </w:divBdr>
            </w:div>
            <w:div w:id="1296258685">
              <w:marLeft w:val="0"/>
              <w:marRight w:val="0"/>
              <w:marTop w:val="0"/>
              <w:marBottom w:val="0"/>
              <w:divBdr>
                <w:top w:val="none" w:sz="0" w:space="0" w:color="auto"/>
                <w:left w:val="none" w:sz="0" w:space="0" w:color="auto"/>
                <w:bottom w:val="none" w:sz="0" w:space="0" w:color="auto"/>
                <w:right w:val="none" w:sz="0" w:space="0" w:color="auto"/>
              </w:divBdr>
            </w:div>
            <w:div w:id="401870742">
              <w:marLeft w:val="0"/>
              <w:marRight w:val="0"/>
              <w:marTop w:val="0"/>
              <w:marBottom w:val="0"/>
              <w:divBdr>
                <w:top w:val="none" w:sz="0" w:space="0" w:color="auto"/>
                <w:left w:val="none" w:sz="0" w:space="0" w:color="auto"/>
                <w:bottom w:val="none" w:sz="0" w:space="0" w:color="auto"/>
                <w:right w:val="none" w:sz="0" w:space="0" w:color="auto"/>
              </w:divBdr>
            </w:div>
            <w:div w:id="1919363555">
              <w:marLeft w:val="0"/>
              <w:marRight w:val="0"/>
              <w:marTop w:val="0"/>
              <w:marBottom w:val="0"/>
              <w:divBdr>
                <w:top w:val="none" w:sz="0" w:space="0" w:color="auto"/>
                <w:left w:val="none" w:sz="0" w:space="0" w:color="auto"/>
                <w:bottom w:val="none" w:sz="0" w:space="0" w:color="auto"/>
                <w:right w:val="none" w:sz="0" w:space="0" w:color="auto"/>
              </w:divBdr>
            </w:div>
            <w:div w:id="172888945">
              <w:marLeft w:val="0"/>
              <w:marRight w:val="0"/>
              <w:marTop w:val="0"/>
              <w:marBottom w:val="0"/>
              <w:divBdr>
                <w:top w:val="none" w:sz="0" w:space="0" w:color="auto"/>
                <w:left w:val="none" w:sz="0" w:space="0" w:color="auto"/>
                <w:bottom w:val="none" w:sz="0" w:space="0" w:color="auto"/>
                <w:right w:val="none" w:sz="0" w:space="0" w:color="auto"/>
              </w:divBdr>
            </w:div>
          </w:divsChild>
        </w:div>
        <w:div w:id="2126535206">
          <w:marLeft w:val="0"/>
          <w:marRight w:val="0"/>
          <w:marTop w:val="0"/>
          <w:marBottom w:val="0"/>
          <w:divBdr>
            <w:top w:val="none" w:sz="0" w:space="0" w:color="auto"/>
            <w:left w:val="none" w:sz="0" w:space="0" w:color="auto"/>
            <w:bottom w:val="none" w:sz="0" w:space="0" w:color="auto"/>
            <w:right w:val="none" w:sz="0" w:space="0" w:color="auto"/>
          </w:divBdr>
          <w:divsChild>
            <w:div w:id="1711412772">
              <w:marLeft w:val="0"/>
              <w:marRight w:val="0"/>
              <w:marTop w:val="0"/>
              <w:marBottom w:val="0"/>
              <w:divBdr>
                <w:top w:val="none" w:sz="0" w:space="0" w:color="auto"/>
                <w:left w:val="none" w:sz="0" w:space="0" w:color="auto"/>
                <w:bottom w:val="none" w:sz="0" w:space="0" w:color="auto"/>
                <w:right w:val="none" w:sz="0" w:space="0" w:color="auto"/>
              </w:divBdr>
            </w:div>
          </w:divsChild>
        </w:div>
        <w:div w:id="576327864">
          <w:marLeft w:val="0"/>
          <w:marRight w:val="0"/>
          <w:marTop w:val="0"/>
          <w:marBottom w:val="0"/>
          <w:divBdr>
            <w:top w:val="none" w:sz="0" w:space="0" w:color="auto"/>
            <w:left w:val="none" w:sz="0" w:space="0" w:color="auto"/>
            <w:bottom w:val="none" w:sz="0" w:space="0" w:color="auto"/>
            <w:right w:val="none" w:sz="0" w:space="0" w:color="auto"/>
          </w:divBdr>
          <w:divsChild>
            <w:div w:id="379403095">
              <w:marLeft w:val="0"/>
              <w:marRight w:val="0"/>
              <w:marTop w:val="0"/>
              <w:marBottom w:val="0"/>
              <w:divBdr>
                <w:top w:val="none" w:sz="0" w:space="0" w:color="auto"/>
                <w:left w:val="none" w:sz="0" w:space="0" w:color="auto"/>
                <w:bottom w:val="none" w:sz="0" w:space="0" w:color="auto"/>
                <w:right w:val="none" w:sz="0" w:space="0" w:color="auto"/>
              </w:divBdr>
            </w:div>
          </w:divsChild>
        </w:div>
        <w:div w:id="757024542">
          <w:marLeft w:val="0"/>
          <w:marRight w:val="0"/>
          <w:marTop w:val="0"/>
          <w:marBottom w:val="0"/>
          <w:divBdr>
            <w:top w:val="none" w:sz="0" w:space="0" w:color="auto"/>
            <w:left w:val="none" w:sz="0" w:space="0" w:color="auto"/>
            <w:bottom w:val="none" w:sz="0" w:space="0" w:color="auto"/>
            <w:right w:val="none" w:sz="0" w:space="0" w:color="auto"/>
          </w:divBdr>
          <w:divsChild>
            <w:div w:id="1645546855">
              <w:marLeft w:val="0"/>
              <w:marRight w:val="0"/>
              <w:marTop w:val="0"/>
              <w:marBottom w:val="0"/>
              <w:divBdr>
                <w:top w:val="none" w:sz="0" w:space="0" w:color="auto"/>
                <w:left w:val="none" w:sz="0" w:space="0" w:color="auto"/>
                <w:bottom w:val="none" w:sz="0" w:space="0" w:color="auto"/>
                <w:right w:val="none" w:sz="0" w:space="0" w:color="auto"/>
              </w:divBdr>
            </w:div>
          </w:divsChild>
        </w:div>
        <w:div w:id="1860050236">
          <w:marLeft w:val="0"/>
          <w:marRight w:val="0"/>
          <w:marTop w:val="0"/>
          <w:marBottom w:val="0"/>
          <w:divBdr>
            <w:top w:val="none" w:sz="0" w:space="0" w:color="auto"/>
            <w:left w:val="none" w:sz="0" w:space="0" w:color="auto"/>
            <w:bottom w:val="none" w:sz="0" w:space="0" w:color="auto"/>
            <w:right w:val="none" w:sz="0" w:space="0" w:color="auto"/>
          </w:divBdr>
          <w:divsChild>
            <w:div w:id="1514226228">
              <w:marLeft w:val="0"/>
              <w:marRight w:val="0"/>
              <w:marTop w:val="0"/>
              <w:marBottom w:val="0"/>
              <w:divBdr>
                <w:top w:val="none" w:sz="0" w:space="0" w:color="auto"/>
                <w:left w:val="none" w:sz="0" w:space="0" w:color="auto"/>
                <w:bottom w:val="none" w:sz="0" w:space="0" w:color="auto"/>
                <w:right w:val="none" w:sz="0" w:space="0" w:color="auto"/>
              </w:divBdr>
            </w:div>
          </w:divsChild>
        </w:div>
        <w:div w:id="453603422">
          <w:marLeft w:val="0"/>
          <w:marRight w:val="0"/>
          <w:marTop w:val="0"/>
          <w:marBottom w:val="0"/>
          <w:divBdr>
            <w:top w:val="none" w:sz="0" w:space="0" w:color="auto"/>
            <w:left w:val="none" w:sz="0" w:space="0" w:color="auto"/>
            <w:bottom w:val="none" w:sz="0" w:space="0" w:color="auto"/>
            <w:right w:val="none" w:sz="0" w:space="0" w:color="auto"/>
          </w:divBdr>
          <w:divsChild>
            <w:div w:id="320936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52707824">
      <w:bodyDiv w:val="1"/>
      <w:marLeft w:val="0"/>
      <w:marRight w:val="0"/>
      <w:marTop w:val="0"/>
      <w:marBottom w:val="0"/>
      <w:divBdr>
        <w:top w:val="none" w:sz="0" w:space="0" w:color="auto"/>
        <w:left w:val="none" w:sz="0" w:space="0" w:color="auto"/>
        <w:bottom w:val="none" w:sz="0" w:space="0" w:color="auto"/>
        <w:right w:val="none" w:sz="0" w:space="0" w:color="auto"/>
      </w:divBdr>
      <w:divsChild>
        <w:div w:id="678234105">
          <w:marLeft w:val="0"/>
          <w:marRight w:val="0"/>
          <w:marTop w:val="0"/>
          <w:marBottom w:val="0"/>
          <w:divBdr>
            <w:top w:val="none" w:sz="0" w:space="0" w:color="auto"/>
            <w:left w:val="none" w:sz="0" w:space="0" w:color="auto"/>
            <w:bottom w:val="none" w:sz="0" w:space="0" w:color="auto"/>
            <w:right w:val="none" w:sz="0" w:space="0" w:color="auto"/>
          </w:divBdr>
        </w:div>
        <w:div w:id="98643693">
          <w:marLeft w:val="0"/>
          <w:marRight w:val="0"/>
          <w:marTop w:val="0"/>
          <w:marBottom w:val="0"/>
          <w:divBdr>
            <w:top w:val="none" w:sz="0" w:space="0" w:color="auto"/>
            <w:left w:val="none" w:sz="0" w:space="0" w:color="auto"/>
            <w:bottom w:val="none" w:sz="0" w:space="0" w:color="auto"/>
            <w:right w:val="none" w:sz="0" w:space="0" w:color="auto"/>
          </w:divBdr>
          <w:divsChild>
            <w:div w:id="1310523405">
              <w:marLeft w:val="-75"/>
              <w:marRight w:val="0"/>
              <w:marTop w:val="30"/>
              <w:marBottom w:val="30"/>
              <w:divBdr>
                <w:top w:val="none" w:sz="0" w:space="0" w:color="auto"/>
                <w:left w:val="none" w:sz="0" w:space="0" w:color="auto"/>
                <w:bottom w:val="none" w:sz="0" w:space="0" w:color="auto"/>
                <w:right w:val="none" w:sz="0" w:space="0" w:color="auto"/>
              </w:divBdr>
              <w:divsChild>
                <w:div w:id="843862651">
                  <w:marLeft w:val="0"/>
                  <w:marRight w:val="0"/>
                  <w:marTop w:val="0"/>
                  <w:marBottom w:val="0"/>
                  <w:divBdr>
                    <w:top w:val="none" w:sz="0" w:space="0" w:color="auto"/>
                    <w:left w:val="none" w:sz="0" w:space="0" w:color="auto"/>
                    <w:bottom w:val="none" w:sz="0" w:space="0" w:color="auto"/>
                    <w:right w:val="none" w:sz="0" w:space="0" w:color="auto"/>
                  </w:divBdr>
                  <w:divsChild>
                    <w:div w:id="1879514519">
                      <w:marLeft w:val="0"/>
                      <w:marRight w:val="0"/>
                      <w:marTop w:val="0"/>
                      <w:marBottom w:val="0"/>
                      <w:divBdr>
                        <w:top w:val="none" w:sz="0" w:space="0" w:color="auto"/>
                        <w:left w:val="none" w:sz="0" w:space="0" w:color="auto"/>
                        <w:bottom w:val="none" w:sz="0" w:space="0" w:color="auto"/>
                        <w:right w:val="none" w:sz="0" w:space="0" w:color="auto"/>
                      </w:divBdr>
                    </w:div>
                  </w:divsChild>
                </w:div>
                <w:div w:id="1605843996">
                  <w:marLeft w:val="0"/>
                  <w:marRight w:val="0"/>
                  <w:marTop w:val="0"/>
                  <w:marBottom w:val="0"/>
                  <w:divBdr>
                    <w:top w:val="none" w:sz="0" w:space="0" w:color="auto"/>
                    <w:left w:val="none" w:sz="0" w:space="0" w:color="auto"/>
                    <w:bottom w:val="none" w:sz="0" w:space="0" w:color="auto"/>
                    <w:right w:val="none" w:sz="0" w:space="0" w:color="auto"/>
                  </w:divBdr>
                  <w:divsChild>
                    <w:div w:id="1805729108">
                      <w:marLeft w:val="0"/>
                      <w:marRight w:val="0"/>
                      <w:marTop w:val="0"/>
                      <w:marBottom w:val="0"/>
                      <w:divBdr>
                        <w:top w:val="none" w:sz="0" w:space="0" w:color="auto"/>
                        <w:left w:val="none" w:sz="0" w:space="0" w:color="auto"/>
                        <w:bottom w:val="none" w:sz="0" w:space="0" w:color="auto"/>
                        <w:right w:val="none" w:sz="0" w:space="0" w:color="auto"/>
                      </w:divBdr>
                    </w:div>
                  </w:divsChild>
                </w:div>
                <w:div w:id="1000281264">
                  <w:marLeft w:val="0"/>
                  <w:marRight w:val="0"/>
                  <w:marTop w:val="0"/>
                  <w:marBottom w:val="0"/>
                  <w:divBdr>
                    <w:top w:val="none" w:sz="0" w:space="0" w:color="auto"/>
                    <w:left w:val="none" w:sz="0" w:space="0" w:color="auto"/>
                    <w:bottom w:val="none" w:sz="0" w:space="0" w:color="auto"/>
                    <w:right w:val="none" w:sz="0" w:space="0" w:color="auto"/>
                  </w:divBdr>
                  <w:divsChild>
                    <w:div w:id="436365304">
                      <w:marLeft w:val="0"/>
                      <w:marRight w:val="0"/>
                      <w:marTop w:val="0"/>
                      <w:marBottom w:val="0"/>
                      <w:divBdr>
                        <w:top w:val="none" w:sz="0" w:space="0" w:color="auto"/>
                        <w:left w:val="none" w:sz="0" w:space="0" w:color="auto"/>
                        <w:bottom w:val="none" w:sz="0" w:space="0" w:color="auto"/>
                        <w:right w:val="none" w:sz="0" w:space="0" w:color="auto"/>
                      </w:divBdr>
                    </w:div>
                  </w:divsChild>
                </w:div>
                <w:div w:id="1588030056">
                  <w:marLeft w:val="0"/>
                  <w:marRight w:val="0"/>
                  <w:marTop w:val="0"/>
                  <w:marBottom w:val="0"/>
                  <w:divBdr>
                    <w:top w:val="none" w:sz="0" w:space="0" w:color="auto"/>
                    <w:left w:val="none" w:sz="0" w:space="0" w:color="auto"/>
                    <w:bottom w:val="none" w:sz="0" w:space="0" w:color="auto"/>
                    <w:right w:val="none" w:sz="0" w:space="0" w:color="auto"/>
                  </w:divBdr>
                  <w:divsChild>
                    <w:div w:id="522478902">
                      <w:marLeft w:val="0"/>
                      <w:marRight w:val="0"/>
                      <w:marTop w:val="0"/>
                      <w:marBottom w:val="0"/>
                      <w:divBdr>
                        <w:top w:val="none" w:sz="0" w:space="0" w:color="auto"/>
                        <w:left w:val="none" w:sz="0" w:space="0" w:color="auto"/>
                        <w:bottom w:val="none" w:sz="0" w:space="0" w:color="auto"/>
                        <w:right w:val="none" w:sz="0" w:space="0" w:color="auto"/>
                      </w:divBdr>
                    </w:div>
                  </w:divsChild>
                </w:div>
                <w:div w:id="1502771505">
                  <w:marLeft w:val="0"/>
                  <w:marRight w:val="0"/>
                  <w:marTop w:val="0"/>
                  <w:marBottom w:val="0"/>
                  <w:divBdr>
                    <w:top w:val="none" w:sz="0" w:space="0" w:color="auto"/>
                    <w:left w:val="none" w:sz="0" w:space="0" w:color="auto"/>
                    <w:bottom w:val="none" w:sz="0" w:space="0" w:color="auto"/>
                    <w:right w:val="none" w:sz="0" w:space="0" w:color="auto"/>
                  </w:divBdr>
                  <w:divsChild>
                    <w:div w:id="1322729902">
                      <w:marLeft w:val="0"/>
                      <w:marRight w:val="0"/>
                      <w:marTop w:val="0"/>
                      <w:marBottom w:val="0"/>
                      <w:divBdr>
                        <w:top w:val="none" w:sz="0" w:space="0" w:color="auto"/>
                        <w:left w:val="none" w:sz="0" w:space="0" w:color="auto"/>
                        <w:bottom w:val="none" w:sz="0" w:space="0" w:color="auto"/>
                        <w:right w:val="none" w:sz="0" w:space="0" w:color="auto"/>
                      </w:divBdr>
                    </w:div>
                  </w:divsChild>
                </w:div>
                <w:div w:id="1225412261">
                  <w:marLeft w:val="0"/>
                  <w:marRight w:val="0"/>
                  <w:marTop w:val="0"/>
                  <w:marBottom w:val="0"/>
                  <w:divBdr>
                    <w:top w:val="none" w:sz="0" w:space="0" w:color="auto"/>
                    <w:left w:val="none" w:sz="0" w:space="0" w:color="auto"/>
                    <w:bottom w:val="none" w:sz="0" w:space="0" w:color="auto"/>
                    <w:right w:val="none" w:sz="0" w:space="0" w:color="auto"/>
                  </w:divBdr>
                  <w:divsChild>
                    <w:div w:id="2056195572">
                      <w:marLeft w:val="0"/>
                      <w:marRight w:val="0"/>
                      <w:marTop w:val="0"/>
                      <w:marBottom w:val="0"/>
                      <w:divBdr>
                        <w:top w:val="none" w:sz="0" w:space="0" w:color="auto"/>
                        <w:left w:val="none" w:sz="0" w:space="0" w:color="auto"/>
                        <w:bottom w:val="none" w:sz="0" w:space="0" w:color="auto"/>
                        <w:right w:val="none" w:sz="0" w:space="0" w:color="auto"/>
                      </w:divBdr>
                    </w:div>
                  </w:divsChild>
                </w:div>
                <w:div w:id="525097927">
                  <w:marLeft w:val="0"/>
                  <w:marRight w:val="0"/>
                  <w:marTop w:val="0"/>
                  <w:marBottom w:val="0"/>
                  <w:divBdr>
                    <w:top w:val="none" w:sz="0" w:space="0" w:color="auto"/>
                    <w:left w:val="none" w:sz="0" w:space="0" w:color="auto"/>
                    <w:bottom w:val="none" w:sz="0" w:space="0" w:color="auto"/>
                    <w:right w:val="none" w:sz="0" w:space="0" w:color="auto"/>
                  </w:divBdr>
                  <w:divsChild>
                    <w:div w:id="1088620855">
                      <w:marLeft w:val="0"/>
                      <w:marRight w:val="0"/>
                      <w:marTop w:val="0"/>
                      <w:marBottom w:val="0"/>
                      <w:divBdr>
                        <w:top w:val="none" w:sz="0" w:space="0" w:color="auto"/>
                        <w:left w:val="none" w:sz="0" w:space="0" w:color="auto"/>
                        <w:bottom w:val="none" w:sz="0" w:space="0" w:color="auto"/>
                        <w:right w:val="none" w:sz="0" w:space="0" w:color="auto"/>
                      </w:divBdr>
                    </w:div>
                  </w:divsChild>
                </w:div>
                <w:div w:id="547881543">
                  <w:marLeft w:val="0"/>
                  <w:marRight w:val="0"/>
                  <w:marTop w:val="0"/>
                  <w:marBottom w:val="0"/>
                  <w:divBdr>
                    <w:top w:val="none" w:sz="0" w:space="0" w:color="auto"/>
                    <w:left w:val="none" w:sz="0" w:space="0" w:color="auto"/>
                    <w:bottom w:val="none" w:sz="0" w:space="0" w:color="auto"/>
                    <w:right w:val="none" w:sz="0" w:space="0" w:color="auto"/>
                  </w:divBdr>
                  <w:divsChild>
                    <w:div w:id="238101234">
                      <w:marLeft w:val="0"/>
                      <w:marRight w:val="0"/>
                      <w:marTop w:val="0"/>
                      <w:marBottom w:val="0"/>
                      <w:divBdr>
                        <w:top w:val="none" w:sz="0" w:space="0" w:color="auto"/>
                        <w:left w:val="none" w:sz="0" w:space="0" w:color="auto"/>
                        <w:bottom w:val="none" w:sz="0" w:space="0" w:color="auto"/>
                        <w:right w:val="none" w:sz="0" w:space="0" w:color="auto"/>
                      </w:divBdr>
                    </w:div>
                  </w:divsChild>
                </w:div>
                <w:div w:id="1886137625">
                  <w:marLeft w:val="0"/>
                  <w:marRight w:val="0"/>
                  <w:marTop w:val="0"/>
                  <w:marBottom w:val="0"/>
                  <w:divBdr>
                    <w:top w:val="none" w:sz="0" w:space="0" w:color="auto"/>
                    <w:left w:val="none" w:sz="0" w:space="0" w:color="auto"/>
                    <w:bottom w:val="none" w:sz="0" w:space="0" w:color="auto"/>
                    <w:right w:val="none" w:sz="0" w:space="0" w:color="auto"/>
                  </w:divBdr>
                  <w:divsChild>
                    <w:div w:id="1418091986">
                      <w:marLeft w:val="0"/>
                      <w:marRight w:val="0"/>
                      <w:marTop w:val="0"/>
                      <w:marBottom w:val="0"/>
                      <w:divBdr>
                        <w:top w:val="none" w:sz="0" w:space="0" w:color="auto"/>
                        <w:left w:val="none" w:sz="0" w:space="0" w:color="auto"/>
                        <w:bottom w:val="none" w:sz="0" w:space="0" w:color="auto"/>
                        <w:right w:val="none" w:sz="0" w:space="0" w:color="auto"/>
                      </w:divBdr>
                    </w:div>
                  </w:divsChild>
                </w:div>
                <w:div w:id="1496264545">
                  <w:marLeft w:val="0"/>
                  <w:marRight w:val="0"/>
                  <w:marTop w:val="0"/>
                  <w:marBottom w:val="0"/>
                  <w:divBdr>
                    <w:top w:val="none" w:sz="0" w:space="0" w:color="auto"/>
                    <w:left w:val="none" w:sz="0" w:space="0" w:color="auto"/>
                    <w:bottom w:val="none" w:sz="0" w:space="0" w:color="auto"/>
                    <w:right w:val="none" w:sz="0" w:space="0" w:color="auto"/>
                  </w:divBdr>
                  <w:divsChild>
                    <w:div w:id="76762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085259">
      <w:bodyDiv w:val="1"/>
      <w:marLeft w:val="0"/>
      <w:marRight w:val="0"/>
      <w:marTop w:val="0"/>
      <w:marBottom w:val="0"/>
      <w:divBdr>
        <w:top w:val="none" w:sz="0" w:space="0" w:color="auto"/>
        <w:left w:val="none" w:sz="0" w:space="0" w:color="auto"/>
        <w:bottom w:val="none" w:sz="0" w:space="0" w:color="auto"/>
        <w:right w:val="none" w:sz="0" w:space="0" w:color="auto"/>
      </w:divBdr>
      <w:divsChild>
        <w:div w:id="1179007881">
          <w:marLeft w:val="0"/>
          <w:marRight w:val="0"/>
          <w:marTop w:val="0"/>
          <w:marBottom w:val="0"/>
          <w:divBdr>
            <w:top w:val="none" w:sz="0" w:space="0" w:color="auto"/>
            <w:left w:val="none" w:sz="0" w:space="0" w:color="auto"/>
            <w:bottom w:val="none" w:sz="0" w:space="0" w:color="auto"/>
            <w:right w:val="none" w:sz="0" w:space="0" w:color="auto"/>
          </w:divBdr>
        </w:div>
        <w:div w:id="78137845">
          <w:marLeft w:val="0"/>
          <w:marRight w:val="0"/>
          <w:marTop w:val="0"/>
          <w:marBottom w:val="0"/>
          <w:divBdr>
            <w:top w:val="none" w:sz="0" w:space="0" w:color="auto"/>
            <w:left w:val="none" w:sz="0" w:space="0" w:color="auto"/>
            <w:bottom w:val="none" w:sz="0" w:space="0" w:color="auto"/>
            <w:right w:val="none" w:sz="0" w:space="0" w:color="auto"/>
          </w:divBdr>
        </w:div>
      </w:divsChild>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5693910">
      <w:bodyDiv w:val="1"/>
      <w:marLeft w:val="0"/>
      <w:marRight w:val="0"/>
      <w:marTop w:val="0"/>
      <w:marBottom w:val="0"/>
      <w:divBdr>
        <w:top w:val="none" w:sz="0" w:space="0" w:color="auto"/>
        <w:left w:val="none" w:sz="0" w:space="0" w:color="auto"/>
        <w:bottom w:val="none" w:sz="0" w:space="0" w:color="auto"/>
        <w:right w:val="none" w:sz="0" w:space="0" w:color="auto"/>
      </w:divBdr>
    </w:div>
    <w:div w:id="1716273585">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96313913">
      <w:bodyDiv w:val="1"/>
      <w:marLeft w:val="0"/>
      <w:marRight w:val="0"/>
      <w:marTop w:val="0"/>
      <w:marBottom w:val="0"/>
      <w:divBdr>
        <w:top w:val="none" w:sz="0" w:space="0" w:color="auto"/>
        <w:left w:val="none" w:sz="0" w:space="0" w:color="auto"/>
        <w:bottom w:val="none" w:sz="0" w:space="0" w:color="auto"/>
        <w:right w:val="none" w:sz="0" w:space="0" w:color="auto"/>
      </w:divBdr>
      <w:divsChild>
        <w:div w:id="1477723657">
          <w:marLeft w:val="-75"/>
          <w:marRight w:val="0"/>
          <w:marTop w:val="30"/>
          <w:marBottom w:val="30"/>
          <w:divBdr>
            <w:top w:val="none" w:sz="0" w:space="0" w:color="auto"/>
            <w:left w:val="none" w:sz="0" w:space="0" w:color="auto"/>
            <w:bottom w:val="none" w:sz="0" w:space="0" w:color="auto"/>
            <w:right w:val="none" w:sz="0" w:space="0" w:color="auto"/>
          </w:divBdr>
          <w:divsChild>
            <w:div w:id="1274052409">
              <w:marLeft w:val="0"/>
              <w:marRight w:val="0"/>
              <w:marTop w:val="0"/>
              <w:marBottom w:val="0"/>
              <w:divBdr>
                <w:top w:val="none" w:sz="0" w:space="0" w:color="auto"/>
                <w:left w:val="none" w:sz="0" w:space="0" w:color="auto"/>
                <w:bottom w:val="none" w:sz="0" w:space="0" w:color="auto"/>
                <w:right w:val="none" w:sz="0" w:space="0" w:color="auto"/>
              </w:divBdr>
              <w:divsChild>
                <w:div w:id="524951479">
                  <w:marLeft w:val="0"/>
                  <w:marRight w:val="0"/>
                  <w:marTop w:val="0"/>
                  <w:marBottom w:val="0"/>
                  <w:divBdr>
                    <w:top w:val="none" w:sz="0" w:space="0" w:color="auto"/>
                    <w:left w:val="none" w:sz="0" w:space="0" w:color="auto"/>
                    <w:bottom w:val="none" w:sz="0" w:space="0" w:color="auto"/>
                    <w:right w:val="none" w:sz="0" w:space="0" w:color="auto"/>
                  </w:divBdr>
                </w:div>
              </w:divsChild>
            </w:div>
            <w:div w:id="1096436444">
              <w:marLeft w:val="0"/>
              <w:marRight w:val="0"/>
              <w:marTop w:val="0"/>
              <w:marBottom w:val="0"/>
              <w:divBdr>
                <w:top w:val="none" w:sz="0" w:space="0" w:color="auto"/>
                <w:left w:val="none" w:sz="0" w:space="0" w:color="auto"/>
                <w:bottom w:val="none" w:sz="0" w:space="0" w:color="auto"/>
                <w:right w:val="none" w:sz="0" w:space="0" w:color="auto"/>
              </w:divBdr>
              <w:divsChild>
                <w:div w:id="1581410134">
                  <w:marLeft w:val="0"/>
                  <w:marRight w:val="0"/>
                  <w:marTop w:val="0"/>
                  <w:marBottom w:val="0"/>
                  <w:divBdr>
                    <w:top w:val="none" w:sz="0" w:space="0" w:color="auto"/>
                    <w:left w:val="none" w:sz="0" w:space="0" w:color="auto"/>
                    <w:bottom w:val="none" w:sz="0" w:space="0" w:color="auto"/>
                    <w:right w:val="none" w:sz="0" w:space="0" w:color="auto"/>
                  </w:divBdr>
                </w:div>
                <w:div w:id="1687320717">
                  <w:marLeft w:val="0"/>
                  <w:marRight w:val="0"/>
                  <w:marTop w:val="0"/>
                  <w:marBottom w:val="0"/>
                  <w:divBdr>
                    <w:top w:val="none" w:sz="0" w:space="0" w:color="auto"/>
                    <w:left w:val="none" w:sz="0" w:space="0" w:color="auto"/>
                    <w:bottom w:val="none" w:sz="0" w:space="0" w:color="auto"/>
                    <w:right w:val="none" w:sz="0" w:space="0" w:color="auto"/>
                  </w:divBdr>
                </w:div>
                <w:div w:id="1507671643">
                  <w:marLeft w:val="0"/>
                  <w:marRight w:val="0"/>
                  <w:marTop w:val="0"/>
                  <w:marBottom w:val="0"/>
                  <w:divBdr>
                    <w:top w:val="none" w:sz="0" w:space="0" w:color="auto"/>
                    <w:left w:val="none" w:sz="0" w:space="0" w:color="auto"/>
                    <w:bottom w:val="none" w:sz="0" w:space="0" w:color="auto"/>
                    <w:right w:val="none" w:sz="0" w:space="0" w:color="auto"/>
                  </w:divBdr>
                </w:div>
              </w:divsChild>
            </w:div>
            <w:div w:id="1874462435">
              <w:marLeft w:val="0"/>
              <w:marRight w:val="0"/>
              <w:marTop w:val="0"/>
              <w:marBottom w:val="0"/>
              <w:divBdr>
                <w:top w:val="none" w:sz="0" w:space="0" w:color="auto"/>
                <w:left w:val="none" w:sz="0" w:space="0" w:color="auto"/>
                <w:bottom w:val="none" w:sz="0" w:space="0" w:color="auto"/>
                <w:right w:val="none" w:sz="0" w:space="0" w:color="auto"/>
              </w:divBdr>
              <w:divsChild>
                <w:div w:id="5253896">
                  <w:marLeft w:val="0"/>
                  <w:marRight w:val="0"/>
                  <w:marTop w:val="0"/>
                  <w:marBottom w:val="0"/>
                  <w:divBdr>
                    <w:top w:val="none" w:sz="0" w:space="0" w:color="auto"/>
                    <w:left w:val="none" w:sz="0" w:space="0" w:color="auto"/>
                    <w:bottom w:val="none" w:sz="0" w:space="0" w:color="auto"/>
                    <w:right w:val="none" w:sz="0" w:space="0" w:color="auto"/>
                  </w:divBdr>
                </w:div>
              </w:divsChild>
            </w:div>
            <w:div w:id="1772116917">
              <w:marLeft w:val="0"/>
              <w:marRight w:val="0"/>
              <w:marTop w:val="0"/>
              <w:marBottom w:val="0"/>
              <w:divBdr>
                <w:top w:val="none" w:sz="0" w:space="0" w:color="auto"/>
                <w:left w:val="none" w:sz="0" w:space="0" w:color="auto"/>
                <w:bottom w:val="none" w:sz="0" w:space="0" w:color="auto"/>
                <w:right w:val="none" w:sz="0" w:space="0" w:color="auto"/>
              </w:divBdr>
              <w:divsChild>
                <w:div w:id="1292056779">
                  <w:marLeft w:val="0"/>
                  <w:marRight w:val="0"/>
                  <w:marTop w:val="0"/>
                  <w:marBottom w:val="0"/>
                  <w:divBdr>
                    <w:top w:val="none" w:sz="0" w:space="0" w:color="auto"/>
                    <w:left w:val="none" w:sz="0" w:space="0" w:color="auto"/>
                    <w:bottom w:val="none" w:sz="0" w:space="0" w:color="auto"/>
                    <w:right w:val="none" w:sz="0" w:space="0" w:color="auto"/>
                  </w:divBdr>
                </w:div>
              </w:divsChild>
            </w:div>
            <w:div w:id="1273711823">
              <w:marLeft w:val="0"/>
              <w:marRight w:val="0"/>
              <w:marTop w:val="0"/>
              <w:marBottom w:val="0"/>
              <w:divBdr>
                <w:top w:val="none" w:sz="0" w:space="0" w:color="auto"/>
                <w:left w:val="none" w:sz="0" w:space="0" w:color="auto"/>
                <w:bottom w:val="none" w:sz="0" w:space="0" w:color="auto"/>
                <w:right w:val="none" w:sz="0" w:space="0" w:color="auto"/>
              </w:divBdr>
              <w:divsChild>
                <w:div w:id="1653408657">
                  <w:marLeft w:val="0"/>
                  <w:marRight w:val="0"/>
                  <w:marTop w:val="0"/>
                  <w:marBottom w:val="0"/>
                  <w:divBdr>
                    <w:top w:val="none" w:sz="0" w:space="0" w:color="auto"/>
                    <w:left w:val="none" w:sz="0" w:space="0" w:color="auto"/>
                    <w:bottom w:val="none" w:sz="0" w:space="0" w:color="auto"/>
                    <w:right w:val="none" w:sz="0" w:space="0" w:color="auto"/>
                  </w:divBdr>
                </w:div>
              </w:divsChild>
            </w:div>
            <w:div w:id="1958559649">
              <w:marLeft w:val="0"/>
              <w:marRight w:val="0"/>
              <w:marTop w:val="0"/>
              <w:marBottom w:val="0"/>
              <w:divBdr>
                <w:top w:val="none" w:sz="0" w:space="0" w:color="auto"/>
                <w:left w:val="none" w:sz="0" w:space="0" w:color="auto"/>
                <w:bottom w:val="none" w:sz="0" w:space="0" w:color="auto"/>
                <w:right w:val="none" w:sz="0" w:space="0" w:color="auto"/>
              </w:divBdr>
              <w:divsChild>
                <w:div w:id="1059479999">
                  <w:marLeft w:val="0"/>
                  <w:marRight w:val="0"/>
                  <w:marTop w:val="0"/>
                  <w:marBottom w:val="0"/>
                  <w:divBdr>
                    <w:top w:val="none" w:sz="0" w:space="0" w:color="auto"/>
                    <w:left w:val="none" w:sz="0" w:space="0" w:color="auto"/>
                    <w:bottom w:val="none" w:sz="0" w:space="0" w:color="auto"/>
                    <w:right w:val="none" w:sz="0" w:space="0" w:color="auto"/>
                  </w:divBdr>
                </w:div>
              </w:divsChild>
            </w:div>
            <w:div w:id="608202130">
              <w:marLeft w:val="0"/>
              <w:marRight w:val="0"/>
              <w:marTop w:val="0"/>
              <w:marBottom w:val="0"/>
              <w:divBdr>
                <w:top w:val="none" w:sz="0" w:space="0" w:color="auto"/>
                <w:left w:val="none" w:sz="0" w:space="0" w:color="auto"/>
                <w:bottom w:val="none" w:sz="0" w:space="0" w:color="auto"/>
                <w:right w:val="none" w:sz="0" w:space="0" w:color="auto"/>
              </w:divBdr>
              <w:divsChild>
                <w:div w:id="647322606">
                  <w:marLeft w:val="0"/>
                  <w:marRight w:val="0"/>
                  <w:marTop w:val="0"/>
                  <w:marBottom w:val="0"/>
                  <w:divBdr>
                    <w:top w:val="none" w:sz="0" w:space="0" w:color="auto"/>
                    <w:left w:val="none" w:sz="0" w:space="0" w:color="auto"/>
                    <w:bottom w:val="none" w:sz="0" w:space="0" w:color="auto"/>
                    <w:right w:val="none" w:sz="0" w:space="0" w:color="auto"/>
                  </w:divBdr>
                </w:div>
                <w:div w:id="1356730610">
                  <w:marLeft w:val="0"/>
                  <w:marRight w:val="0"/>
                  <w:marTop w:val="0"/>
                  <w:marBottom w:val="0"/>
                  <w:divBdr>
                    <w:top w:val="none" w:sz="0" w:space="0" w:color="auto"/>
                    <w:left w:val="none" w:sz="0" w:space="0" w:color="auto"/>
                    <w:bottom w:val="none" w:sz="0" w:space="0" w:color="auto"/>
                    <w:right w:val="none" w:sz="0" w:space="0" w:color="auto"/>
                  </w:divBdr>
                </w:div>
              </w:divsChild>
            </w:div>
            <w:div w:id="781388434">
              <w:marLeft w:val="0"/>
              <w:marRight w:val="0"/>
              <w:marTop w:val="0"/>
              <w:marBottom w:val="0"/>
              <w:divBdr>
                <w:top w:val="none" w:sz="0" w:space="0" w:color="auto"/>
                <w:left w:val="none" w:sz="0" w:space="0" w:color="auto"/>
                <w:bottom w:val="none" w:sz="0" w:space="0" w:color="auto"/>
                <w:right w:val="none" w:sz="0" w:space="0" w:color="auto"/>
              </w:divBdr>
              <w:divsChild>
                <w:div w:id="515534577">
                  <w:marLeft w:val="0"/>
                  <w:marRight w:val="0"/>
                  <w:marTop w:val="0"/>
                  <w:marBottom w:val="0"/>
                  <w:divBdr>
                    <w:top w:val="none" w:sz="0" w:space="0" w:color="auto"/>
                    <w:left w:val="none" w:sz="0" w:space="0" w:color="auto"/>
                    <w:bottom w:val="none" w:sz="0" w:space="0" w:color="auto"/>
                    <w:right w:val="none" w:sz="0" w:space="0" w:color="auto"/>
                  </w:divBdr>
                </w:div>
                <w:div w:id="1224831879">
                  <w:marLeft w:val="0"/>
                  <w:marRight w:val="0"/>
                  <w:marTop w:val="0"/>
                  <w:marBottom w:val="0"/>
                  <w:divBdr>
                    <w:top w:val="none" w:sz="0" w:space="0" w:color="auto"/>
                    <w:left w:val="none" w:sz="0" w:space="0" w:color="auto"/>
                    <w:bottom w:val="none" w:sz="0" w:space="0" w:color="auto"/>
                    <w:right w:val="none" w:sz="0" w:space="0" w:color="auto"/>
                  </w:divBdr>
                </w:div>
              </w:divsChild>
            </w:div>
            <w:div w:id="1432045880">
              <w:marLeft w:val="0"/>
              <w:marRight w:val="0"/>
              <w:marTop w:val="0"/>
              <w:marBottom w:val="0"/>
              <w:divBdr>
                <w:top w:val="none" w:sz="0" w:space="0" w:color="auto"/>
                <w:left w:val="none" w:sz="0" w:space="0" w:color="auto"/>
                <w:bottom w:val="none" w:sz="0" w:space="0" w:color="auto"/>
                <w:right w:val="none" w:sz="0" w:space="0" w:color="auto"/>
              </w:divBdr>
              <w:divsChild>
                <w:div w:id="2108260300">
                  <w:marLeft w:val="0"/>
                  <w:marRight w:val="0"/>
                  <w:marTop w:val="0"/>
                  <w:marBottom w:val="0"/>
                  <w:divBdr>
                    <w:top w:val="none" w:sz="0" w:space="0" w:color="auto"/>
                    <w:left w:val="none" w:sz="0" w:space="0" w:color="auto"/>
                    <w:bottom w:val="none" w:sz="0" w:space="0" w:color="auto"/>
                    <w:right w:val="none" w:sz="0" w:space="0" w:color="auto"/>
                  </w:divBdr>
                </w:div>
              </w:divsChild>
            </w:div>
            <w:div w:id="961575113">
              <w:marLeft w:val="0"/>
              <w:marRight w:val="0"/>
              <w:marTop w:val="0"/>
              <w:marBottom w:val="0"/>
              <w:divBdr>
                <w:top w:val="none" w:sz="0" w:space="0" w:color="auto"/>
                <w:left w:val="none" w:sz="0" w:space="0" w:color="auto"/>
                <w:bottom w:val="none" w:sz="0" w:space="0" w:color="auto"/>
                <w:right w:val="none" w:sz="0" w:space="0" w:color="auto"/>
              </w:divBdr>
              <w:divsChild>
                <w:div w:id="6030268">
                  <w:marLeft w:val="0"/>
                  <w:marRight w:val="0"/>
                  <w:marTop w:val="0"/>
                  <w:marBottom w:val="0"/>
                  <w:divBdr>
                    <w:top w:val="none" w:sz="0" w:space="0" w:color="auto"/>
                    <w:left w:val="none" w:sz="0" w:space="0" w:color="auto"/>
                    <w:bottom w:val="none" w:sz="0" w:space="0" w:color="auto"/>
                    <w:right w:val="none" w:sz="0" w:space="0" w:color="auto"/>
                  </w:divBdr>
                </w:div>
              </w:divsChild>
            </w:div>
            <w:div w:id="1269042539">
              <w:marLeft w:val="0"/>
              <w:marRight w:val="0"/>
              <w:marTop w:val="0"/>
              <w:marBottom w:val="0"/>
              <w:divBdr>
                <w:top w:val="none" w:sz="0" w:space="0" w:color="auto"/>
                <w:left w:val="none" w:sz="0" w:space="0" w:color="auto"/>
                <w:bottom w:val="none" w:sz="0" w:space="0" w:color="auto"/>
                <w:right w:val="none" w:sz="0" w:space="0" w:color="auto"/>
              </w:divBdr>
              <w:divsChild>
                <w:div w:id="1692683685">
                  <w:marLeft w:val="0"/>
                  <w:marRight w:val="0"/>
                  <w:marTop w:val="0"/>
                  <w:marBottom w:val="0"/>
                  <w:divBdr>
                    <w:top w:val="none" w:sz="0" w:space="0" w:color="auto"/>
                    <w:left w:val="none" w:sz="0" w:space="0" w:color="auto"/>
                    <w:bottom w:val="none" w:sz="0" w:space="0" w:color="auto"/>
                    <w:right w:val="none" w:sz="0" w:space="0" w:color="auto"/>
                  </w:divBdr>
                </w:div>
              </w:divsChild>
            </w:div>
            <w:div w:id="1128550248">
              <w:marLeft w:val="0"/>
              <w:marRight w:val="0"/>
              <w:marTop w:val="0"/>
              <w:marBottom w:val="0"/>
              <w:divBdr>
                <w:top w:val="none" w:sz="0" w:space="0" w:color="auto"/>
                <w:left w:val="none" w:sz="0" w:space="0" w:color="auto"/>
                <w:bottom w:val="none" w:sz="0" w:space="0" w:color="auto"/>
                <w:right w:val="none" w:sz="0" w:space="0" w:color="auto"/>
              </w:divBdr>
              <w:divsChild>
                <w:div w:id="1466778537">
                  <w:marLeft w:val="0"/>
                  <w:marRight w:val="0"/>
                  <w:marTop w:val="0"/>
                  <w:marBottom w:val="0"/>
                  <w:divBdr>
                    <w:top w:val="none" w:sz="0" w:space="0" w:color="auto"/>
                    <w:left w:val="none" w:sz="0" w:space="0" w:color="auto"/>
                    <w:bottom w:val="none" w:sz="0" w:space="0" w:color="auto"/>
                    <w:right w:val="none" w:sz="0" w:space="0" w:color="auto"/>
                  </w:divBdr>
                </w:div>
              </w:divsChild>
            </w:div>
            <w:div w:id="1866601001">
              <w:marLeft w:val="0"/>
              <w:marRight w:val="0"/>
              <w:marTop w:val="0"/>
              <w:marBottom w:val="0"/>
              <w:divBdr>
                <w:top w:val="none" w:sz="0" w:space="0" w:color="auto"/>
                <w:left w:val="none" w:sz="0" w:space="0" w:color="auto"/>
                <w:bottom w:val="none" w:sz="0" w:space="0" w:color="auto"/>
                <w:right w:val="none" w:sz="0" w:space="0" w:color="auto"/>
              </w:divBdr>
              <w:divsChild>
                <w:div w:id="1568225213">
                  <w:marLeft w:val="0"/>
                  <w:marRight w:val="0"/>
                  <w:marTop w:val="0"/>
                  <w:marBottom w:val="0"/>
                  <w:divBdr>
                    <w:top w:val="none" w:sz="0" w:space="0" w:color="auto"/>
                    <w:left w:val="none" w:sz="0" w:space="0" w:color="auto"/>
                    <w:bottom w:val="none" w:sz="0" w:space="0" w:color="auto"/>
                    <w:right w:val="none" w:sz="0" w:space="0" w:color="auto"/>
                  </w:divBdr>
                </w:div>
              </w:divsChild>
            </w:div>
            <w:div w:id="1968270513">
              <w:marLeft w:val="0"/>
              <w:marRight w:val="0"/>
              <w:marTop w:val="0"/>
              <w:marBottom w:val="0"/>
              <w:divBdr>
                <w:top w:val="none" w:sz="0" w:space="0" w:color="auto"/>
                <w:left w:val="none" w:sz="0" w:space="0" w:color="auto"/>
                <w:bottom w:val="none" w:sz="0" w:space="0" w:color="auto"/>
                <w:right w:val="none" w:sz="0" w:space="0" w:color="auto"/>
              </w:divBdr>
              <w:divsChild>
                <w:div w:id="973096831">
                  <w:marLeft w:val="0"/>
                  <w:marRight w:val="0"/>
                  <w:marTop w:val="0"/>
                  <w:marBottom w:val="0"/>
                  <w:divBdr>
                    <w:top w:val="none" w:sz="0" w:space="0" w:color="auto"/>
                    <w:left w:val="none" w:sz="0" w:space="0" w:color="auto"/>
                    <w:bottom w:val="none" w:sz="0" w:space="0" w:color="auto"/>
                    <w:right w:val="none" w:sz="0" w:space="0" w:color="auto"/>
                  </w:divBdr>
                </w:div>
              </w:divsChild>
            </w:div>
            <w:div w:id="566257927">
              <w:marLeft w:val="0"/>
              <w:marRight w:val="0"/>
              <w:marTop w:val="0"/>
              <w:marBottom w:val="0"/>
              <w:divBdr>
                <w:top w:val="none" w:sz="0" w:space="0" w:color="auto"/>
                <w:left w:val="none" w:sz="0" w:space="0" w:color="auto"/>
                <w:bottom w:val="none" w:sz="0" w:space="0" w:color="auto"/>
                <w:right w:val="none" w:sz="0" w:space="0" w:color="auto"/>
              </w:divBdr>
              <w:divsChild>
                <w:div w:id="1976139249">
                  <w:marLeft w:val="0"/>
                  <w:marRight w:val="0"/>
                  <w:marTop w:val="0"/>
                  <w:marBottom w:val="0"/>
                  <w:divBdr>
                    <w:top w:val="none" w:sz="0" w:space="0" w:color="auto"/>
                    <w:left w:val="none" w:sz="0" w:space="0" w:color="auto"/>
                    <w:bottom w:val="none" w:sz="0" w:space="0" w:color="auto"/>
                    <w:right w:val="none" w:sz="0" w:space="0" w:color="auto"/>
                  </w:divBdr>
                </w:div>
              </w:divsChild>
            </w:div>
            <w:div w:id="1717465957">
              <w:marLeft w:val="0"/>
              <w:marRight w:val="0"/>
              <w:marTop w:val="0"/>
              <w:marBottom w:val="0"/>
              <w:divBdr>
                <w:top w:val="none" w:sz="0" w:space="0" w:color="auto"/>
                <w:left w:val="none" w:sz="0" w:space="0" w:color="auto"/>
                <w:bottom w:val="none" w:sz="0" w:space="0" w:color="auto"/>
                <w:right w:val="none" w:sz="0" w:space="0" w:color="auto"/>
              </w:divBdr>
              <w:divsChild>
                <w:div w:id="1298027301">
                  <w:marLeft w:val="0"/>
                  <w:marRight w:val="0"/>
                  <w:marTop w:val="0"/>
                  <w:marBottom w:val="0"/>
                  <w:divBdr>
                    <w:top w:val="none" w:sz="0" w:space="0" w:color="auto"/>
                    <w:left w:val="none" w:sz="0" w:space="0" w:color="auto"/>
                    <w:bottom w:val="none" w:sz="0" w:space="0" w:color="auto"/>
                    <w:right w:val="none" w:sz="0" w:space="0" w:color="auto"/>
                  </w:divBdr>
                </w:div>
              </w:divsChild>
            </w:div>
            <w:div w:id="1011295242">
              <w:marLeft w:val="0"/>
              <w:marRight w:val="0"/>
              <w:marTop w:val="0"/>
              <w:marBottom w:val="0"/>
              <w:divBdr>
                <w:top w:val="none" w:sz="0" w:space="0" w:color="auto"/>
                <w:left w:val="none" w:sz="0" w:space="0" w:color="auto"/>
                <w:bottom w:val="none" w:sz="0" w:space="0" w:color="auto"/>
                <w:right w:val="none" w:sz="0" w:space="0" w:color="auto"/>
              </w:divBdr>
              <w:divsChild>
                <w:div w:id="402217375">
                  <w:marLeft w:val="0"/>
                  <w:marRight w:val="0"/>
                  <w:marTop w:val="0"/>
                  <w:marBottom w:val="0"/>
                  <w:divBdr>
                    <w:top w:val="none" w:sz="0" w:space="0" w:color="auto"/>
                    <w:left w:val="none" w:sz="0" w:space="0" w:color="auto"/>
                    <w:bottom w:val="none" w:sz="0" w:space="0" w:color="auto"/>
                    <w:right w:val="none" w:sz="0" w:space="0" w:color="auto"/>
                  </w:divBdr>
                </w:div>
              </w:divsChild>
            </w:div>
            <w:div w:id="40250421">
              <w:marLeft w:val="0"/>
              <w:marRight w:val="0"/>
              <w:marTop w:val="0"/>
              <w:marBottom w:val="0"/>
              <w:divBdr>
                <w:top w:val="none" w:sz="0" w:space="0" w:color="auto"/>
                <w:left w:val="none" w:sz="0" w:space="0" w:color="auto"/>
                <w:bottom w:val="none" w:sz="0" w:space="0" w:color="auto"/>
                <w:right w:val="none" w:sz="0" w:space="0" w:color="auto"/>
              </w:divBdr>
              <w:divsChild>
                <w:div w:id="493181134">
                  <w:marLeft w:val="0"/>
                  <w:marRight w:val="0"/>
                  <w:marTop w:val="0"/>
                  <w:marBottom w:val="0"/>
                  <w:divBdr>
                    <w:top w:val="none" w:sz="0" w:space="0" w:color="auto"/>
                    <w:left w:val="none" w:sz="0" w:space="0" w:color="auto"/>
                    <w:bottom w:val="none" w:sz="0" w:space="0" w:color="auto"/>
                    <w:right w:val="none" w:sz="0" w:space="0" w:color="auto"/>
                  </w:divBdr>
                </w:div>
              </w:divsChild>
            </w:div>
            <w:div w:id="744687965">
              <w:marLeft w:val="0"/>
              <w:marRight w:val="0"/>
              <w:marTop w:val="0"/>
              <w:marBottom w:val="0"/>
              <w:divBdr>
                <w:top w:val="none" w:sz="0" w:space="0" w:color="auto"/>
                <w:left w:val="none" w:sz="0" w:space="0" w:color="auto"/>
                <w:bottom w:val="none" w:sz="0" w:space="0" w:color="auto"/>
                <w:right w:val="none" w:sz="0" w:space="0" w:color="auto"/>
              </w:divBdr>
              <w:divsChild>
                <w:div w:id="346057480">
                  <w:marLeft w:val="0"/>
                  <w:marRight w:val="0"/>
                  <w:marTop w:val="0"/>
                  <w:marBottom w:val="0"/>
                  <w:divBdr>
                    <w:top w:val="none" w:sz="0" w:space="0" w:color="auto"/>
                    <w:left w:val="none" w:sz="0" w:space="0" w:color="auto"/>
                    <w:bottom w:val="none" w:sz="0" w:space="0" w:color="auto"/>
                    <w:right w:val="none" w:sz="0" w:space="0" w:color="auto"/>
                  </w:divBdr>
                </w:div>
              </w:divsChild>
            </w:div>
            <w:div w:id="1266575946">
              <w:marLeft w:val="0"/>
              <w:marRight w:val="0"/>
              <w:marTop w:val="0"/>
              <w:marBottom w:val="0"/>
              <w:divBdr>
                <w:top w:val="none" w:sz="0" w:space="0" w:color="auto"/>
                <w:left w:val="none" w:sz="0" w:space="0" w:color="auto"/>
                <w:bottom w:val="none" w:sz="0" w:space="0" w:color="auto"/>
                <w:right w:val="none" w:sz="0" w:space="0" w:color="auto"/>
              </w:divBdr>
              <w:divsChild>
                <w:div w:id="749351738">
                  <w:marLeft w:val="0"/>
                  <w:marRight w:val="0"/>
                  <w:marTop w:val="0"/>
                  <w:marBottom w:val="0"/>
                  <w:divBdr>
                    <w:top w:val="none" w:sz="0" w:space="0" w:color="auto"/>
                    <w:left w:val="none" w:sz="0" w:space="0" w:color="auto"/>
                    <w:bottom w:val="none" w:sz="0" w:space="0" w:color="auto"/>
                    <w:right w:val="none" w:sz="0" w:space="0" w:color="auto"/>
                  </w:divBdr>
                </w:div>
              </w:divsChild>
            </w:div>
            <w:div w:id="1118182945">
              <w:marLeft w:val="0"/>
              <w:marRight w:val="0"/>
              <w:marTop w:val="0"/>
              <w:marBottom w:val="0"/>
              <w:divBdr>
                <w:top w:val="none" w:sz="0" w:space="0" w:color="auto"/>
                <w:left w:val="none" w:sz="0" w:space="0" w:color="auto"/>
                <w:bottom w:val="none" w:sz="0" w:space="0" w:color="auto"/>
                <w:right w:val="none" w:sz="0" w:space="0" w:color="auto"/>
              </w:divBdr>
              <w:divsChild>
                <w:div w:id="881745521">
                  <w:marLeft w:val="0"/>
                  <w:marRight w:val="0"/>
                  <w:marTop w:val="0"/>
                  <w:marBottom w:val="0"/>
                  <w:divBdr>
                    <w:top w:val="none" w:sz="0" w:space="0" w:color="auto"/>
                    <w:left w:val="none" w:sz="0" w:space="0" w:color="auto"/>
                    <w:bottom w:val="none" w:sz="0" w:space="0" w:color="auto"/>
                    <w:right w:val="none" w:sz="0" w:space="0" w:color="auto"/>
                  </w:divBdr>
                </w:div>
              </w:divsChild>
            </w:div>
            <w:div w:id="626936859">
              <w:marLeft w:val="0"/>
              <w:marRight w:val="0"/>
              <w:marTop w:val="0"/>
              <w:marBottom w:val="0"/>
              <w:divBdr>
                <w:top w:val="none" w:sz="0" w:space="0" w:color="auto"/>
                <w:left w:val="none" w:sz="0" w:space="0" w:color="auto"/>
                <w:bottom w:val="none" w:sz="0" w:space="0" w:color="auto"/>
                <w:right w:val="none" w:sz="0" w:space="0" w:color="auto"/>
              </w:divBdr>
              <w:divsChild>
                <w:div w:id="1851288718">
                  <w:marLeft w:val="0"/>
                  <w:marRight w:val="0"/>
                  <w:marTop w:val="0"/>
                  <w:marBottom w:val="0"/>
                  <w:divBdr>
                    <w:top w:val="none" w:sz="0" w:space="0" w:color="auto"/>
                    <w:left w:val="none" w:sz="0" w:space="0" w:color="auto"/>
                    <w:bottom w:val="none" w:sz="0" w:space="0" w:color="auto"/>
                    <w:right w:val="none" w:sz="0" w:space="0" w:color="auto"/>
                  </w:divBdr>
                </w:div>
              </w:divsChild>
            </w:div>
            <w:div w:id="1621650160">
              <w:marLeft w:val="0"/>
              <w:marRight w:val="0"/>
              <w:marTop w:val="0"/>
              <w:marBottom w:val="0"/>
              <w:divBdr>
                <w:top w:val="none" w:sz="0" w:space="0" w:color="auto"/>
                <w:left w:val="none" w:sz="0" w:space="0" w:color="auto"/>
                <w:bottom w:val="none" w:sz="0" w:space="0" w:color="auto"/>
                <w:right w:val="none" w:sz="0" w:space="0" w:color="auto"/>
              </w:divBdr>
              <w:divsChild>
                <w:div w:id="1339045160">
                  <w:marLeft w:val="0"/>
                  <w:marRight w:val="0"/>
                  <w:marTop w:val="0"/>
                  <w:marBottom w:val="0"/>
                  <w:divBdr>
                    <w:top w:val="none" w:sz="0" w:space="0" w:color="auto"/>
                    <w:left w:val="none" w:sz="0" w:space="0" w:color="auto"/>
                    <w:bottom w:val="none" w:sz="0" w:space="0" w:color="auto"/>
                    <w:right w:val="none" w:sz="0" w:space="0" w:color="auto"/>
                  </w:divBdr>
                </w:div>
              </w:divsChild>
            </w:div>
            <w:div w:id="546919107">
              <w:marLeft w:val="0"/>
              <w:marRight w:val="0"/>
              <w:marTop w:val="0"/>
              <w:marBottom w:val="0"/>
              <w:divBdr>
                <w:top w:val="none" w:sz="0" w:space="0" w:color="auto"/>
                <w:left w:val="none" w:sz="0" w:space="0" w:color="auto"/>
                <w:bottom w:val="none" w:sz="0" w:space="0" w:color="auto"/>
                <w:right w:val="none" w:sz="0" w:space="0" w:color="auto"/>
              </w:divBdr>
              <w:divsChild>
                <w:div w:id="376394382">
                  <w:marLeft w:val="0"/>
                  <w:marRight w:val="0"/>
                  <w:marTop w:val="0"/>
                  <w:marBottom w:val="0"/>
                  <w:divBdr>
                    <w:top w:val="none" w:sz="0" w:space="0" w:color="auto"/>
                    <w:left w:val="none" w:sz="0" w:space="0" w:color="auto"/>
                    <w:bottom w:val="none" w:sz="0" w:space="0" w:color="auto"/>
                    <w:right w:val="none" w:sz="0" w:space="0" w:color="auto"/>
                  </w:divBdr>
                </w:div>
              </w:divsChild>
            </w:div>
            <w:div w:id="635528047">
              <w:marLeft w:val="0"/>
              <w:marRight w:val="0"/>
              <w:marTop w:val="0"/>
              <w:marBottom w:val="0"/>
              <w:divBdr>
                <w:top w:val="none" w:sz="0" w:space="0" w:color="auto"/>
                <w:left w:val="none" w:sz="0" w:space="0" w:color="auto"/>
                <w:bottom w:val="none" w:sz="0" w:space="0" w:color="auto"/>
                <w:right w:val="none" w:sz="0" w:space="0" w:color="auto"/>
              </w:divBdr>
              <w:divsChild>
                <w:div w:id="411393522">
                  <w:marLeft w:val="0"/>
                  <w:marRight w:val="0"/>
                  <w:marTop w:val="0"/>
                  <w:marBottom w:val="0"/>
                  <w:divBdr>
                    <w:top w:val="none" w:sz="0" w:space="0" w:color="auto"/>
                    <w:left w:val="none" w:sz="0" w:space="0" w:color="auto"/>
                    <w:bottom w:val="none" w:sz="0" w:space="0" w:color="auto"/>
                    <w:right w:val="none" w:sz="0" w:space="0" w:color="auto"/>
                  </w:divBdr>
                </w:div>
              </w:divsChild>
            </w:div>
            <w:div w:id="2004965249">
              <w:marLeft w:val="0"/>
              <w:marRight w:val="0"/>
              <w:marTop w:val="0"/>
              <w:marBottom w:val="0"/>
              <w:divBdr>
                <w:top w:val="none" w:sz="0" w:space="0" w:color="auto"/>
                <w:left w:val="none" w:sz="0" w:space="0" w:color="auto"/>
                <w:bottom w:val="none" w:sz="0" w:space="0" w:color="auto"/>
                <w:right w:val="none" w:sz="0" w:space="0" w:color="auto"/>
              </w:divBdr>
              <w:divsChild>
                <w:div w:id="875890341">
                  <w:marLeft w:val="0"/>
                  <w:marRight w:val="0"/>
                  <w:marTop w:val="0"/>
                  <w:marBottom w:val="0"/>
                  <w:divBdr>
                    <w:top w:val="none" w:sz="0" w:space="0" w:color="auto"/>
                    <w:left w:val="none" w:sz="0" w:space="0" w:color="auto"/>
                    <w:bottom w:val="none" w:sz="0" w:space="0" w:color="auto"/>
                    <w:right w:val="none" w:sz="0" w:space="0" w:color="auto"/>
                  </w:divBdr>
                </w:div>
              </w:divsChild>
            </w:div>
            <w:div w:id="2051831796">
              <w:marLeft w:val="0"/>
              <w:marRight w:val="0"/>
              <w:marTop w:val="0"/>
              <w:marBottom w:val="0"/>
              <w:divBdr>
                <w:top w:val="none" w:sz="0" w:space="0" w:color="auto"/>
                <w:left w:val="none" w:sz="0" w:space="0" w:color="auto"/>
                <w:bottom w:val="none" w:sz="0" w:space="0" w:color="auto"/>
                <w:right w:val="none" w:sz="0" w:space="0" w:color="auto"/>
              </w:divBdr>
              <w:divsChild>
                <w:div w:id="430200174">
                  <w:marLeft w:val="0"/>
                  <w:marRight w:val="0"/>
                  <w:marTop w:val="0"/>
                  <w:marBottom w:val="0"/>
                  <w:divBdr>
                    <w:top w:val="none" w:sz="0" w:space="0" w:color="auto"/>
                    <w:left w:val="none" w:sz="0" w:space="0" w:color="auto"/>
                    <w:bottom w:val="none" w:sz="0" w:space="0" w:color="auto"/>
                    <w:right w:val="none" w:sz="0" w:space="0" w:color="auto"/>
                  </w:divBdr>
                </w:div>
              </w:divsChild>
            </w:div>
            <w:div w:id="1421291351">
              <w:marLeft w:val="0"/>
              <w:marRight w:val="0"/>
              <w:marTop w:val="0"/>
              <w:marBottom w:val="0"/>
              <w:divBdr>
                <w:top w:val="none" w:sz="0" w:space="0" w:color="auto"/>
                <w:left w:val="none" w:sz="0" w:space="0" w:color="auto"/>
                <w:bottom w:val="none" w:sz="0" w:space="0" w:color="auto"/>
                <w:right w:val="none" w:sz="0" w:space="0" w:color="auto"/>
              </w:divBdr>
              <w:divsChild>
                <w:div w:id="1811511570">
                  <w:marLeft w:val="0"/>
                  <w:marRight w:val="0"/>
                  <w:marTop w:val="0"/>
                  <w:marBottom w:val="0"/>
                  <w:divBdr>
                    <w:top w:val="none" w:sz="0" w:space="0" w:color="auto"/>
                    <w:left w:val="none" w:sz="0" w:space="0" w:color="auto"/>
                    <w:bottom w:val="none" w:sz="0" w:space="0" w:color="auto"/>
                    <w:right w:val="none" w:sz="0" w:space="0" w:color="auto"/>
                  </w:divBdr>
                </w:div>
              </w:divsChild>
            </w:div>
            <w:div w:id="986132103">
              <w:marLeft w:val="0"/>
              <w:marRight w:val="0"/>
              <w:marTop w:val="0"/>
              <w:marBottom w:val="0"/>
              <w:divBdr>
                <w:top w:val="none" w:sz="0" w:space="0" w:color="auto"/>
                <w:left w:val="none" w:sz="0" w:space="0" w:color="auto"/>
                <w:bottom w:val="none" w:sz="0" w:space="0" w:color="auto"/>
                <w:right w:val="none" w:sz="0" w:space="0" w:color="auto"/>
              </w:divBdr>
              <w:divsChild>
                <w:div w:id="859004452">
                  <w:marLeft w:val="0"/>
                  <w:marRight w:val="0"/>
                  <w:marTop w:val="0"/>
                  <w:marBottom w:val="0"/>
                  <w:divBdr>
                    <w:top w:val="none" w:sz="0" w:space="0" w:color="auto"/>
                    <w:left w:val="none" w:sz="0" w:space="0" w:color="auto"/>
                    <w:bottom w:val="none" w:sz="0" w:space="0" w:color="auto"/>
                    <w:right w:val="none" w:sz="0" w:space="0" w:color="auto"/>
                  </w:divBdr>
                </w:div>
              </w:divsChild>
            </w:div>
            <w:div w:id="89012622">
              <w:marLeft w:val="0"/>
              <w:marRight w:val="0"/>
              <w:marTop w:val="0"/>
              <w:marBottom w:val="0"/>
              <w:divBdr>
                <w:top w:val="none" w:sz="0" w:space="0" w:color="auto"/>
                <w:left w:val="none" w:sz="0" w:space="0" w:color="auto"/>
                <w:bottom w:val="none" w:sz="0" w:space="0" w:color="auto"/>
                <w:right w:val="none" w:sz="0" w:space="0" w:color="auto"/>
              </w:divBdr>
              <w:divsChild>
                <w:div w:id="366219148">
                  <w:marLeft w:val="0"/>
                  <w:marRight w:val="0"/>
                  <w:marTop w:val="0"/>
                  <w:marBottom w:val="0"/>
                  <w:divBdr>
                    <w:top w:val="none" w:sz="0" w:space="0" w:color="auto"/>
                    <w:left w:val="none" w:sz="0" w:space="0" w:color="auto"/>
                    <w:bottom w:val="none" w:sz="0" w:space="0" w:color="auto"/>
                    <w:right w:val="none" w:sz="0" w:space="0" w:color="auto"/>
                  </w:divBdr>
                </w:div>
              </w:divsChild>
            </w:div>
            <w:div w:id="670445636">
              <w:marLeft w:val="0"/>
              <w:marRight w:val="0"/>
              <w:marTop w:val="0"/>
              <w:marBottom w:val="0"/>
              <w:divBdr>
                <w:top w:val="none" w:sz="0" w:space="0" w:color="auto"/>
                <w:left w:val="none" w:sz="0" w:space="0" w:color="auto"/>
                <w:bottom w:val="none" w:sz="0" w:space="0" w:color="auto"/>
                <w:right w:val="none" w:sz="0" w:space="0" w:color="auto"/>
              </w:divBdr>
              <w:divsChild>
                <w:div w:id="569778483">
                  <w:marLeft w:val="0"/>
                  <w:marRight w:val="0"/>
                  <w:marTop w:val="0"/>
                  <w:marBottom w:val="0"/>
                  <w:divBdr>
                    <w:top w:val="none" w:sz="0" w:space="0" w:color="auto"/>
                    <w:left w:val="none" w:sz="0" w:space="0" w:color="auto"/>
                    <w:bottom w:val="none" w:sz="0" w:space="0" w:color="auto"/>
                    <w:right w:val="none" w:sz="0" w:space="0" w:color="auto"/>
                  </w:divBdr>
                </w:div>
              </w:divsChild>
            </w:div>
            <w:div w:id="568854943">
              <w:marLeft w:val="0"/>
              <w:marRight w:val="0"/>
              <w:marTop w:val="0"/>
              <w:marBottom w:val="0"/>
              <w:divBdr>
                <w:top w:val="none" w:sz="0" w:space="0" w:color="auto"/>
                <w:left w:val="none" w:sz="0" w:space="0" w:color="auto"/>
                <w:bottom w:val="none" w:sz="0" w:space="0" w:color="auto"/>
                <w:right w:val="none" w:sz="0" w:space="0" w:color="auto"/>
              </w:divBdr>
              <w:divsChild>
                <w:div w:id="1139612278">
                  <w:marLeft w:val="0"/>
                  <w:marRight w:val="0"/>
                  <w:marTop w:val="0"/>
                  <w:marBottom w:val="0"/>
                  <w:divBdr>
                    <w:top w:val="none" w:sz="0" w:space="0" w:color="auto"/>
                    <w:left w:val="none" w:sz="0" w:space="0" w:color="auto"/>
                    <w:bottom w:val="none" w:sz="0" w:space="0" w:color="auto"/>
                    <w:right w:val="none" w:sz="0" w:space="0" w:color="auto"/>
                  </w:divBdr>
                </w:div>
              </w:divsChild>
            </w:div>
            <w:div w:id="1027411096">
              <w:marLeft w:val="0"/>
              <w:marRight w:val="0"/>
              <w:marTop w:val="0"/>
              <w:marBottom w:val="0"/>
              <w:divBdr>
                <w:top w:val="none" w:sz="0" w:space="0" w:color="auto"/>
                <w:left w:val="none" w:sz="0" w:space="0" w:color="auto"/>
                <w:bottom w:val="none" w:sz="0" w:space="0" w:color="auto"/>
                <w:right w:val="none" w:sz="0" w:space="0" w:color="auto"/>
              </w:divBdr>
              <w:divsChild>
                <w:div w:id="774711644">
                  <w:marLeft w:val="0"/>
                  <w:marRight w:val="0"/>
                  <w:marTop w:val="0"/>
                  <w:marBottom w:val="0"/>
                  <w:divBdr>
                    <w:top w:val="none" w:sz="0" w:space="0" w:color="auto"/>
                    <w:left w:val="none" w:sz="0" w:space="0" w:color="auto"/>
                    <w:bottom w:val="none" w:sz="0" w:space="0" w:color="auto"/>
                    <w:right w:val="none" w:sz="0" w:space="0" w:color="auto"/>
                  </w:divBdr>
                </w:div>
              </w:divsChild>
            </w:div>
            <w:div w:id="1925411212">
              <w:marLeft w:val="0"/>
              <w:marRight w:val="0"/>
              <w:marTop w:val="0"/>
              <w:marBottom w:val="0"/>
              <w:divBdr>
                <w:top w:val="none" w:sz="0" w:space="0" w:color="auto"/>
                <w:left w:val="none" w:sz="0" w:space="0" w:color="auto"/>
                <w:bottom w:val="none" w:sz="0" w:space="0" w:color="auto"/>
                <w:right w:val="none" w:sz="0" w:space="0" w:color="auto"/>
              </w:divBdr>
              <w:divsChild>
                <w:div w:id="509488968">
                  <w:marLeft w:val="0"/>
                  <w:marRight w:val="0"/>
                  <w:marTop w:val="0"/>
                  <w:marBottom w:val="0"/>
                  <w:divBdr>
                    <w:top w:val="none" w:sz="0" w:space="0" w:color="auto"/>
                    <w:left w:val="none" w:sz="0" w:space="0" w:color="auto"/>
                    <w:bottom w:val="none" w:sz="0" w:space="0" w:color="auto"/>
                    <w:right w:val="none" w:sz="0" w:space="0" w:color="auto"/>
                  </w:divBdr>
                </w:div>
              </w:divsChild>
            </w:div>
            <w:div w:id="1737169728">
              <w:marLeft w:val="0"/>
              <w:marRight w:val="0"/>
              <w:marTop w:val="0"/>
              <w:marBottom w:val="0"/>
              <w:divBdr>
                <w:top w:val="none" w:sz="0" w:space="0" w:color="auto"/>
                <w:left w:val="none" w:sz="0" w:space="0" w:color="auto"/>
                <w:bottom w:val="none" w:sz="0" w:space="0" w:color="auto"/>
                <w:right w:val="none" w:sz="0" w:space="0" w:color="auto"/>
              </w:divBdr>
              <w:divsChild>
                <w:div w:id="715200650">
                  <w:marLeft w:val="0"/>
                  <w:marRight w:val="0"/>
                  <w:marTop w:val="0"/>
                  <w:marBottom w:val="0"/>
                  <w:divBdr>
                    <w:top w:val="none" w:sz="0" w:space="0" w:color="auto"/>
                    <w:left w:val="none" w:sz="0" w:space="0" w:color="auto"/>
                    <w:bottom w:val="none" w:sz="0" w:space="0" w:color="auto"/>
                    <w:right w:val="none" w:sz="0" w:space="0" w:color="auto"/>
                  </w:divBdr>
                </w:div>
              </w:divsChild>
            </w:div>
            <w:div w:id="1196774971">
              <w:marLeft w:val="0"/>
              <w:marRight w:val="0"/>
              <w:marTop w:val="0"/>
              <w:marBottom w:val="0"/>
              <w:divBdr>
                <w:top w:val="none" w:sz="0" w:space="0" w:color="auto"/>
                <w:left w:val="none" w:sz="0" w:space="0" w:color="auto"/>
                <w:bottom w:val="none" w:sz="0" w:space="0" w:color="auto"/>
                <w:right w:val="none" w:sz="0" w:space="0" w:color="auto"/>
              </w:divBdr>
              <w:divsChild>
                <w:div w:id="2014839069">
                  <w:marLeft w:val="0"/>
                  <w:marRight w:val="0"/>
                  <w:marTop w:val="0"/>
                  <w:marBottom w:val="0"/>
                  <w:divBdr>
                    <w:top w:val="none" w:sz="0" w:space="0" w:color="auto"/>
                    <w:left w:val="none" w:sz="0" w:space="0" w:color="auto"/>
                    <w:bottom w:val="none" w:sz="0" w:space="0" w:color="auto"/>
                    <w:right w:val="none" w:sz="0" w:space="0" w:color="auto"/>
                  </w:divBdr>
                </w:div>
              </w:divsChild>
            </w:div>
            <w:div w:id="195194223">
              <w:marLeft w:val="0"/>
              <w:marRight w:val="0"/>
              <w:marTop w:val="0"/>
              <w:marBottom w:val="0"/>
              <w:divBdr>
                <w:top w:val="none" w:sz="0" w:space="0" w:color="auto"/>
                <w:left w:val="none" w:sz="0" w:space="0" w:color="auto"/>
                <w:bottom w:val="none" w:sz="0" w:space="0" w:color="auto"/>
                <w:right w:val="none" w:sz="0" w:space="0" w:color="auto"/>
              </w:divBdr>
              <w:divsChild>
                <w:div w:id="934240603">
                  <w:marLeft w:val="0"/>
                  <w:marRight w:val="0"/>
                  <w:marTop w:val="0"/>
                  <w:marBottom w:val="0"/>
                  <w:divBdr>
                    <w:top w:val="none" w:sz="0" w:space="0" w:color="auto"/>
                    <w:left w:val="none" w:sz="0" w:space="0" w:color="auto"/>
                    <w:bottom w:val="none" w:sz="0" w:space="0" w:color="auto"/>
                    <w:right w:val="none" w:sz="0" w:space="0" w:color="auto"/>
                  </w:divBdr>
                </w:div>
              </w:divsChild>
            </w:div>
            <w:div w:id="1668826051">
              <w:marLeft w:val="0"/>
              <w:marRight w:val="0"/>
              <w:marTop w:val="0"/>
              <w:marBottom w:val="0"/>
              <w:divBdr>
                <w:top w:val="none" w:sz="0" w:space="0" w:color="auto"/>
                <w:left w:val="none" w:sz="0" w:space="0" w:color="auto"/>
                <w:bottom w:val="none" w:sz="0" w:space="0" w:color="auto"/>
                <w:right w:val="none" w:sz="0" w:space="0" w:color="auto"/>
              </w:divBdr>
              <w:divsChild>
                <w:div w:id="1747607788">
                  <w:marLeft w:val="0"/>
                  <w:marRight w:val="0"/>
                  <w:marTop w:val="0"/>
                  <w:marBottom w:val="0"/>
                  <w:divBdr>
                    <w:top w:val="none" w:sz="0" w:space="0" w:color="auto"/>
                    <w:left w:val="none" w:sz="0" w:space="0" w:color="auto"/>
                    <w:bottom w:val="none" w:sz="0" w:space="0" w:color="auto"/>
                    <w:right w:val="none" w:sz="0" w:space="0" w:color="auto"/>
                  </w:divBdr>
                </w:div>
              </w:divsChild>
            </w:div>
            <w:div w:id="267467546">
              <w:marLeft w:val="0"/>
              <w:marRight w:val="0"/>
              <w:marTop w:val="0"/>
              <w:marBottom w:val="0"/>
              <w:divBdr>
                <w:top w:val="none" w:sz="0" w:space="0" w:color="auto"/>
                <w:left w:val="none" w:sz="0" w:space="0" w:color="auto"/>
                <w:bottom w:val="none" w:sz="0" w:space="0" w:color="auto"/>
                <w:right w:val="none" w:sz="0" w:space="0" w:color="auto"/>
              </w:divBdr>
              <w:divsChild>
                <w:div w:id="852036879">
                  <w:marLeft w:val="0"/>
                  <w:marRight w:val="0"/>
                  <w:marTop w:val="0"/>
                  <w:marBottom w:val="0"/>
                  <w:divBdr>
                    <w:top w:val="none" w:sz="0" w:space="0" w:color="auto"/>
                    <w:left w:val="none" w:sz="0" w:space="0" w:color="auto"/>
                    <w:bottom w:val="none" w:sz="0" w:space="0" w:color="auto"/>
                    <w:right w:val="none" w:sz="0" w:space="0" w:color="auto"/>
                  </w:divBdr>
                </w:div>
              </w:divsChild>
            </w:div>
            <w:div w:id="347678035">
              <w:marLeft w:val="0"/>
              <w:marRight w:val="0"/>
              <w:marTop w:val="0"/>
              <w:marBottom w:val="0"/>
              <w:divBdr>
                <w:top w:val="none" w:sz="0" w:space="0" w:color="auto"/>
                <w:left w:val="none" w:sz="0" w:space="0" w:color="auto"/>
                <w:bottom w:val="none" w:sz="0" w:space="0" w:color="auto"/>
                <w:right w:val="none" w:sz="0" w:space="0" w:color="auto"/>
              </w:divBdr>
              <w:divsChild>
                <w:div w:id="2142262045">
                  <w:marLeft w:val="0"/>
                  <w:marRight w:val="0"/>
                  <w:marTop w:val="0"/>
                  <w:marBottom w:val="0"/>
                  <w:divBdr>
                    <w:top w:val="none" w:sz="0" w:space="0" w:color="auto"/>
                    <w:left w:val="none" w:sz="0" w:space="0" w:color="auto"/>
                    <w:bottom w:val="none" w:sz="0" w:space="0" w:color="auto"/>
                    <w:right w:val="none" w:sz="0" w:space="0" w:color="auto"/>
                  </w:divBdr>
                </w:div>
              </w:divsChild>
            </w:div>
            <w:div w:id="765854754">
              <w:marLeft w:val="0"/>
              <w:marRight w:val="0"/>
              <w:marTop w:val="0"/>
              <w:marBottom w:val="0"/>
              <w:divBdr>
                <w:top w:val="none" w:sz="0" w:space="0" w:color="auto"/>
                <w:left w:val="none" w:sz="0" w:space="0" w:color="auto"/>
                <w:bottom w:val="none" w:sz="0" w:space="0" w:color="auto"/>
                <w:right w:val="none" w:sz="0" w:space="0" w:color="auto"/>
              </w:divBdr>
              <w:divsChild>
                <w:div w:id="93289238">
                  <w:marLeft w:val="0"/>
                  <w:marRight w:val="0"/>
                  <w:marTop w:val="0"/>
                  <w:marBottom w:val="0"/>
                  <w:divBdr>
                    <w:top w:val="none" w:sz="0" w:space="0" w:color="auto"/>
                    <w:left w:val="none" w:sz="0" w:space="0" w:color="auto"/>
                    <w:bottom w:val="none" w:sz="0" w:space="0" w:color="auto"/>
                    <w:right w:val="none" w:sz="0" w:space="0" w:color="auto"/>
                  </w:divBdr>
                </w:div>
              </w:divsChild>
            </w:div>
            <w:div w:id="1915771556">
              <w:marLeft w:val="0"/>
              <w:marRight w:val="0"/>
              <w:marTop w:val="0"/>
              <w:marBottom w:val="0"/>
              <w:divBdr>
                <w:top w:val="none" w:sz="0" w:space="0" w:color="auto"/>
                <w:left w:val="none" w:sz="0" w:space="0" w:color="auto"/>
                <w:bottom w:val="none" w:sz="0" w:space="0" w:color="auto"/>
                <w:right w:val="none" w:sz="0" w:space="0" w:color="auto"/>
              </w:divBdr>
              <w:divsChild>
                <w:div w:id="193812169">
                  <w:marLeft w:val="0"/>
                  <w:marRight w:val="0"/>
                  <w:marTop w:val="0"/>
                  <w:marBottom w:val="0"/>
                  <w:divBdr>
                    <w:top w:val="none" w:sz="0" w:space="0" w:color="auto"/>
                    <w:left w:val="none" w:sz="0" w:space="0" w:color="auto"/>
                    <w:bottom w:val="none" w:sz="0" w:space="0" w:color="auto"/>
                    <w:right w:val="none" w:sz="0" w:space="0" w:color="auto"/>
                  </w:divBdr>
                </w:div>
              </w:divsChild>
            </w:div>
            <w:div w:id="1055348880">
              <w:marLeft w:val="0"/>
              <w:marRight w:val="0"/>
              <w:marTop w:val="0"/>
              <w:marBottom w:val="0"/>
              <w:divBdr>
                <w:top w:val="none" w:sz="0" w:space="0" w:color="auto"/>
                <w:left w:val="none" w:sz="0" w:space="0" w:color="auto"/>
                <w:bottom w:val="none" w:sz="0" w:space="0" w:color="auto"/>
                <w:right w:val="none" w:sz="0" w:space="0" w:color="auto"/>
              </w:divBdr>
              <w:divsChild>
                <w:div w:id="1756435966">
                  <w:marLeft w:val="0"/>
                  <w:marRight w:val="0"/>
                  <w:marTop w:val="0"/>
                  <w:marBottom w:val="0"/>
                  <w:divBdr>
                    <w:top w:val="none" w:sz="0" w:space="0" w:color="auto"/>
                    <w:left w:val="none" w:sz="0" w:space="0" w:color="auto"/>
                    <w:bottom w:val="none" w:sz="0" w:space="0" w:color="auto"/>
                    <w:right w:val="none" w:sz="0" w:space="0" w:color="auto"/>
                  </w:divBdr>
                </w:div>
              </w:divsChild>
            </w:div>
            <w:div w:id="1072629148">
              <w:marLeft w:val="0"/>
              <w:marRight w:val="0"/>
              <w:marTop w:val="0"/>
              <w:marBottom w:val="0"/>
              <w:divBdr>
                <w:top w:val="none" w:sz="0" w:space="0" w:color="auto"/>
                <w:left w:val="none" w:sz="0" w:space="0" w:color="auto"/>
                <w:bottom w:val="none" w:sz="0" w:space="0" w:color="auto"/>
                <w:right w:val="none" w:sz="0" w:space="0" w:color="auto"/>
              </w:divBdr>
              <w:divsChild>
                <w:div w:id="809178866">
                  <w:marLeft w:val="0"/>
                  <w:marRight w:val="0"/>
                  <w:marTop w:val="0"/>
                  <w:marBottom w:val="0"/>
                  <w:divBdr>
                    <w:top w:val="none" w:sz="0" w:space="0" w:color="auto"/>
                    <w:left w:val="none" w:sz="0" w:space="0" w:color="auto"/>
                    <w:bottom w:val="none" w:sz="0" w:space="0" w:color="auto"/>
                    <w:right w:val="none" w:sz="0" w:space="0" w:color="auto"/>
                  </w:divBdr>
                </w:div>
              </w:divsChild>
            </w:div>
            <w:div w:id="1715930675">
              <w:marLeft w:val="0"/>
              <w:marRight w:val="0"/>
              <w:marTop w:val="0"/>
              <w:marBottom w:val="0"/>
              <w:divBdr>
                <w:top w:val="none" w:sz="0" w:space="0" w:color="auto"/>
                <w:left w:val="none" w:sz="0" w:space="0" w:color="auto"/>
                <w:bottom w:val="none" w:sz="0" w:space="0" w:color="auto"/>
                <w:right w:val="none" w:sz="0" w:space="0" w:color="auto"/>
              </w:divBdr>
              <w:divsChild>
                <w:div w:id="963777493">
                  <w:marLeft w:val="0"/>
                  <w:marRight w:val="0"/>
                  <w:marTop w:val="0"/>
                  <w:marBottom w:val="0"/>
                  <w:divBdr>
                    <w:top w:val="none" w:sz="0" w:space="0" w:color="auto"/>
                    <w:left w:val="none" w:sz="0" w:space="0" w:color="auto"/>
                    <w:bottom w:val="none" w:sz="0" w:space="0" w:color="auto"/>
                    <w:right w:val="none" w:sz="0" w:space="0" w:color="auto"/>
                  </w:divBdr>
                </w:div>
              </w:divsChild>
            </w:div>
            <w:div w:id="1996570878">
              <w:marLeft w:val="0"/>
              <w:marRight w:val="0"/>
              <w:marTop w:val="0"/>
              <w:marBottom w:val="0"/>
              <w:divBdr>
                <w:top w:val="none" w:sz="0" w:space="0" w:color="auto"/>
                <w:left w:val="none" w:sz="0" w:space="0" w:color="auto"/>
                <w:bottom w:val="none" w:sz="0" w:space="0" w:color="auto"/>
                <w:right w:val="none" w:sz="0" w:space="0" w:color="auto"/>
              </w:divBdr>
              <w:divsChild>
                <w:div w:id="1567957805">
                  <w:marLeft w:val="0"/>
                  <w:marRight w:val="0"/>
                  <w:marTop w:val="0"/>
                  <w:marBottom w:val="0"/>
                  <w:divBdr>
                    <w:top w:val="none" w:sz="0" w:space="0" w:color="auto"/>
                    <w:left w:val="none" w:sz="0" w:space="0" w:color="auto"/>
                    <w:bottom w:val="none" w:sz="0" w:space="0" w:color="auto"/>
                    <w:right w:val="none" w:sz="0" w:space="0" w:color="auto"/>
                  </w:divBdr>
                </w:div>
              </w:divsChild>
            </w:div>
            <w:div w:id="1528442823">
              <w:marLeft w:val="0"/>
              <w:marRight w:val="0"/>
              <w:marTop w:val="0"/>
              <w:marBottom w:val="0"/>
              <w:divBdr>
                <w:top w:val="none" w:sz="0" w:space="0" w:color="auto"/>
                <w:left w:val="none" w:sz="0" w:space="0" w:color="auto"/>
                <w:bottom w:val="none" w:sz="0" w:space="0" w:color="auto"/>
                <w:right w:val="none" w:sz="0" w:space="0" w:color="auto"/>
              </w:divBdr>
              <w:divsChild>
                <w:div w:id="1783186843">
                  <w:marLeft w:val="0"/>
                  <w:marRight w:val="0"/>
                  <w:marTop w:val="0"/>
                  <w:marBottom w:val="0"/>
                  <w:divBdr>
                    <w:top w:val="none" w:sz="0" w:space="0" w:color="auto"/>
                    <w:left w:val="none" w:sz="0" w:space="0" w:color="auto"/>
                    <w:bottom w:val="none" w:sz="0" w:space="0" w:color="auto"/>
                    <w:right w:val="none" w:sz="0" w:space="0" w:color="auto"/>
                  </w:divBdr>
                </w:div>
              </w:divsChild>
            </w:div>
            <w:div w:id="1484466003">
              <w:marLeft w:val="0"/>
              <w:marRight w:val="0"/>
              <w:marTop w:val="0"/>
              <w:marBottom w:val="0"/>
              <w:divBdr>
                <w:top w:val="none" w:sz="0" w:space="0" w:color="auto"/>
                <w:left w:val="none" w:sz="0" w:space="0" w:color="auto"/>
                <w:bottom w:val="none" w:sz="0" w:space="0" w:color="auto"/>
                <w:right w:val="none" w:sz="0" w:space="0" w:color="auto"/>
              </w:divBdr>
              <w:divsChild>
                <w:div w:id="1978798847">
                  <w:marLeft w:val="0"/>
                  <w:marRight w:val="0"/>
                  <w:marTop w:val="0"/>
                  <w:marBottom w:val="0"/>
                  <w:divBdr>
                    <w:top w:val="none" w:sz="0" w:space="0" w:color="auto"/>
                    <w:left w:val="none" w:sz="0" w:space="0" w:color="auto"/>
                    <w:bottom w:val="none" w:sz="0" w:space="0" w:color="auto"/>
                    <w:right w:val="none" w:sz="0" w:space="0" w:color="auto"/>
                  </w:divBdr>
                </w:div>
              </w:divsChild>
            </w:div>
            <w:div w:id="1342243469">
              <w:marLeft w:val="0"/>
              <w:marRight w:val="0"/>
              <w:marTop w:val="0"/>
              <w:marBottom w:val="0"/>
              <w:divBdr>
                <w:top w:val="none" w:sz="0" w:space="0" w:color="auto"/>
                <w:left w:val="none" w:sz="0" w:space="0" w:color="auto"/>
                <w:bottom w:val="none" w:sz="0" w:space="0" w:color="auto"/>
                <w:right w:val="none" w:sz="0" w:space="0" w:color="auto"/>
              </w:divBdr>
              <w:divsChild>
                <w:div w:id="564335873">
                  <w:marLeft w:val="0"/>
                  <w:marRight w:val="0"/>
                  <w:marTop w:val="0"/>
                  <w:marBottom w:val="0"/>
                  <w:divBdr>
                    <w:top w:val="none" w:sz="0" w:space="0" w:color="auto"/>
                    <w:left w:val="none" w:sz="0" w:space="0" w:color="auto"/>
                    <w:bottom w:val="none" w:sz="0" w:space="0" w:color="auto"/>
                    <w:right w:val="none" w:sz="0" w:space="0" w:color="auto"/>
                  </w:divBdr>
                </w:div>
              </w:divsChild>
            </w:div>
            <w:div w:id="786235744">
              <w:marLeft w:val="0"/>
              <w:marRight w:val="0"/>
              <w:marTop w:val="0"/>
              <w:marBottom w:val="0"/>
              <w:divBdr>
                <w:top w:val="none" w:sz="0" w:space="0" w:color="auto"/>
                <w:left w:val="none" w:sz="0" w:space="0" w:color="auto"/>
                <w:bottom w:val="none" w:sz="0" w:space="0" w:color="auto"/>
                <w:right w:val="none" w:sz="0" w:space="0" w:color="auto"/>
              </w:divBdr>
              <w:divsChild>
                <w:div w:id="1995841473">
                  <w:marLeft w:val="0"/>
                  <w:marRight w:val="0"/>
                  <w:marTop w:val="0"/>
                  <w:marBottom w:val="0"/>
                  <w:divBdr>
                    <w:top w:val="none" w:sz="0" w:space="0" w:color="auto"/>
                    <w:left w:val="none" w:sz="0" w:space="0" w:color="auto"/>
                    <w:bottom w:val="none" w:sz="0" w:space="0" w:color="auto"/>
                    <w:right w:val="none" w:sz="0" w:space="0" w:color="auto"/>
                  </w:divBdr>
                </w:div>
              </w:divsChild>
            </w:div>
            <w:div w:id="31466644">
              <w:marLeft w:val="0"/>
              <w:marRight w:val="0"/>
              <w:marTop w:val="0"/>
              <w:marBottom w:val="0"/>
              <w:divBdr>
                <w:top w:val="none" w:sz="0" w:space="0" w:color="auto"/>
                <w:left w:val="none" w:sz="0" w:space="0" w:color="auto"/>
                <w:bottom w:val="none" w:sz="0" w:space="0" w:color="auto"/>
                <w:right w:val="none" w:sz="0" w:space="0" w:color="auto"/>
              </w:divBdr>
              <w:divsChild>
                <w:div w:id="1385520708">
                  <w:marLeft w:val="0"/>
                  <w:marRight w:val="0"/>
                  <w:marTop w:val="0"/>
                  <w:marBottom w:val="0"/>
                  <w:divBdr>
                    <w:top w:val="none" w:sz="0" w:space="0" w:color="auto"/>
                    <w:left w:val="none" w:sz="0" w:space="0" w:color="auto"/>
                    <w:bottom w:val="none" w:sz="0" w:space="0" w:color="auto"/>
                    <w:right w:val="none" w:sz="0" w:space="0" w:color="auto"/>
                  </w:divBdr>
                </w:div>
              </w:divsChild>
            </w:div>
            <w:div w:id="1281954584">
              <w:marLeft w:val="0"/>
              <w:marRight w:val="0"/>
              <w:marTop w:val="0"/>
              <w:marBottom w:val="0"/>
              <w:divBdr>
                <w:top w:val="none" w:sz="0" w:space="0" w:color="auto"/>
                <w:left w:val="none" w:sz="0" w:space="0" w:color="auto"/>
                <w:bottom w:val="none" w:sz="0" w:space="0" w:color="auto"/>
                <w:right w:val="none" w:sz="0" w:space="0" w:color="auto"/>
              </w:divBdr>
              <w:divsChild>
                <w:div w:id="1289168467">
                  <w:marLeft w:val="0"/>
                  <w:marRight w:val="0"/>
                  <w:marTop w:val="0"/>
                  <w:marBottom w:val="0"/>
                  <w:divBdr>
                    <w:top w:val="none" w:sz="0" w:space="0" w:color="auto"/>
                    <w:left w:val="none" w:sz="0" w:space="0" w:color="auto"/>
                    <w:bottom w:val="none" w:sz="0" w:space="0" w:color="auto"/>
                    <w:right w:val="none" w:sz="0" w:space="0" w:color="auto"/>
                  </w:divBdr>
                </w:div>
              </w:divsChild>
            </w:div>
            <w:div w:id="711536971">
              <w:marLeft w:val="0"/>
              <w:marRight w:val="0"/>
              <w:marTop w:val="0"/>
              <w:marBottom w:val="0"/>
              <w:divBdr>
                <w:top w:val="none" w:sz="0" w:space="0" w:color="auto"/>
                <w:left w:val="none" w:sz="0" w:space="0" w:color="auto"/>
                <w:bottom w:val="none" w:sz="0" w:space="0" w:color="auto"/>
                <w:right w:val="none" w:sz="0" w:space="0" w:color="auto"/>
              </w:divBdr>
              <w:divsChild>
                <w:div w:id="328338604">
                  <w:marLeft w:val="0"/>
                  <w:marRight w:val="0"/>
                  <w:marTop w:val="0"/>
                  <w:marBottom w:val="0"/>
                  <w:divBdr>
                    <w:top w:val="none" w:sz="0" w:space="0" w:color="auto"/>
                    <w:left w:val="none" w:sz="0" w:space="0" w:color="auto"/>
                    <w:bottom w:val="none" w:sz="0" w:space="0" w:color="auto"/>
                    <w:right w:val="none" w:sz="0" w:space="0" w:color="auto"/>
                  </w:divBdr>
                </w:div>
              </w:divsChild>
            </w:div>
            <w:div w:id="1319380543">
              <w:marLeft w:val="0"/>
              <w:marRight w:val="0"/>
              <w:marTop w:val="0"/>
              <w:marBottom w:val="0"/>
              <w:divBdr>
                <w:top w:val="none" w:sz="0" w:space="0" w:color="auto"/>
                <w:left w:val="none" w:sz="0" w:space="0" w:color="auto"/>
                <w:bottom w:val="none" w:sz="0" w:space="0" w:color="auto"/>
                <w:right w:val="none" w:sz="0" w:space="0" w:color="auto"/>
              </w:divBdr>
              <w:divsChild>
                <w:div w:id="305091558">
                  <w:marLeft w:val="0"/>
                  <w:marRight w:val="0"/>
                  <w:marTop w:val="0"/>
                  <w:marBottom w:val="0"/>
                  <w:divBdr>
                    <w:top w:val="none" w:sz="0" w:space="0" w:color="auto"/>
                    <w:left w:val="none" w:sz="0" w:space="0" w:color="auto"/>
                    <w:bottom w:val="none" w:sz="0" w:space="0" w:color="auto"/>
                    <w:right w:val="none" w:sz="0" w:space="0" w:color="auto"/>
                  </w:divBdr>
                </w:div>
              </w:divsChild>
            </w:div>
            <w:div w:id="1851676919">
              <w:marLeft w:val="0"/>
              <w:marRight w:val="0"/>
              <w:marTop w:val="0"/>
              <w:marBottom w:val="0"/>
              <w:divBdr>
                <w:top w:val="none" w:sz="0" w:space="0" w:color="auto"/>
                <w:left w:val="none" w:sz="0" w:space="0" w:color="auto"/>
                <w:bottom w:val="none" w:sz="0" w:space="0" w:color="auto"/>
                <w:right w:val="none" w:sz="0" w:space="0" w:color="auto"/>
              </w:divBdr>
              <w:divsChild>
                <w:div w:id="1261524904">
                  <w:marLeft w:val="0"/>
                  <w:marRight w:val="0"/>
                  <w:marTop w:val="0"/>
                  <w:marBottom w:val="0"/>
                  <w:divBdr>
                    <w:top w:val="none" w:sz="0" w:space="0" w:color="auto"/>
                    <w:left w:val="none" w:sz="0" w:space="0" w:color="auto"/>
                    <w:bottom w:val="none" w:sz="0" w:space="0" w:color="auto"/>
                    <w:right w:val="none" w:sz="0" w:space="0" w:color="auto"/>
                  </w:divBdr>
                </w:div>
              </w:divsChild>
            </w:div>
            <w:div w:id="2079983849">
              <w:marLeft w:val="0"/>
              <w:marRight w:val="0"/>
              <w:marTop w:val="0"/>
              <w:marBottom w:val="0"/>
              <w:divBdr>
                <w:top w:val="none" w:sz="0" w:space="0" w:color="auto"/>
                <w:left w:val="none" w:sz="0" w:space="0" w:color="auto"/>
                <w:bottom w:val="none" w:sz="0" w:space="0" w:color="auto"/>
                <w:right w:val="none" w:sz="0" w:space="0" w:color="auto"/>
              </w:divBdr>
              <w:divsChild>
                <w:div w:id="686831276">
                  <w:marLeft w:val="0"/>
                  <w:marRight w:val="0"/>
                  <w:marTop w:val="0"/>
                  <w:marBottom w:val="0"/>
                  <w:divBdr>
                    <w:top w:val="none" w:sz="0" w:space="0" w:color="auto"/>
                    <w:left w:val="none" w:sz="0" w:space="0" w:color="auto"/>
                    <w:bottom w:val="none" w:sz="0" w:space="0" w:color="auto"/>
                    <w:right w:val="none" w:sz="0" w:space="0" w:color="auto"/>
                  </w:divBdr>
                </w:div>
              </w:divsChild>
            </w:div>
            <w:div w:id="1149057259">
              <w:marLeft w:val="0"/>
              <w:marRight w:val="0"/>
              <w:marTop w:val="0"/>
              <w:marBottom w:val="0"/>
              <w:divBdr>
                <w:top w:val="none" w:sz="0" w:space="0" w:color="auto"/>
                <w:left w:val="none" w:sz="0" w:space="0" w:color="auto"/>
                <w:bottom w:val="none" w:sz="0" w:space="0" w:color="auto"/>
                <w:right w:val="none" w:sz="0" w:space="0" w:color="auto"/>
              </w:divBdr>
              <w:divsChild>
                <w:div w:id="1520850231">
                  <w:marLeft w:val="0"/>
                  <w:marRight w:val="0"/>
                  <w:marTop w:val="0"/>
                  <w:marBottom w:val="0"/>
                  <w:divBdr>
                    <w:top w:val="none" w:sz="0" w:space="0" w:color="auto"/>
                    <w:left w:val="none" w:sz="0" w:space="0" w:color="auto"/>
                    <w:bottom w:val="none" w:sz="0" w:space="0" w:color="auto"/>
                    <w:right w:val="none" w:sz="0" w:space="0" w:color="auto"/>
                  </w:divBdr>
                </w:div>
              </w:divsChild>
            </w:div>
            <w:div w:id="1539971103">
              <w:marLeft w:val="0"/>
              <w:marRight w:val="0"/>
              <w:marTop w:val="0"/>
              <w:marBottom w:val="0"/>
              <w:divBdr>
                <w:top w:val="none" w:sz="0" w:space="0" w:color="auto"/>
                <w:left w:val="none" w:sz="0" w:space="0" w:color="auto"/>
                <w:bottom w:val="none" w:sz="0" w:space="0" w:color="auto"/>
                <w:right w:val="none" w:sz="0" w:space="0" w:color="auto"/>
              </w:divBdr>
              <w:divsChild>
                <w:div w:id="894003413">
                  <w:marLeft w:val="0"/>
                  <w:marRight w:val="0"/>
                  <w:marTop w:val="0"/>
                  <w:marBottom w:val="0"/>
                  <w:divBdr>
                    <w:top w:val="none" w:sz="0" w:space="0" w:color="auto"/>
                    <w:left w:val="none" w:sz="0" w:space="0" w:color="auto"/>
                    <w:bottom w:val="none" w:sz="0" w:space="0" w:color="auto"/>
                    <w:right w:val="none" w:sz="0" w:space="0" w:color="auto"/>
                  </w:divBdr>
                </w:div>
              </w:divsChild>
            </w:div>
            <w:div w:id="1345211388">
              <w:marLeft w:val="0"/>
              <w:marRight w:val="0"/>
              <w:marTop w:val="0"/>
              <w:marBottom w:val="0"/>
              <w:divBdr>
                <w:top w:val="none" w:sz="0" w:space="0" w:color="auto"/>
                <w:left w:val="none" w:sz="0" w:space="0" w:color="auto"/>
                <w:bottom w:val="none" w:sz="0" w:space="0" w:color="auto"/>
                <w:right w:val="none" w:sz="0" w:space="0" w:color="auto"/>
              </w:divBdr>
              <w:divsChild>
                <w:div w:id="1779257225">
                  <w:marLeft w:val="0"/>
                  <w:marRight w:val="0"/>
                  <w:marTop w:val="0"/>
                  <w:marBottom w:val="0"/>
                  <w:divBdr>
                    <w:top w:val="none" w:sz="0" w:space="0" w:color="auto"/>
                    <w:left w:val="none" w:sz="0" w:space="0" w:color="auto"/>
                    <w:bottom w:val="none" w:sz="0" w:space="0" w:color="auto"/>
                    <w:right w:val="none" w:sz="0" w:space="0" w:color="auto"/>
                  </w:divBdr>
                </w:div>
              </w:divsChild>
            </w:div>
            <w:div w:id="1017997652">
              <w:marLeft w:val="0"/>
              <w:marRight w:val="0"/>
              <w:marTop w:val="0"/>
              <w:marBottom w:val="0"/>
              <w:divBdr>
                <w:top w:val="none" w:sz="0" w:space="0" w:color="auto"/>
                <w:left w:val="none" w:sz="0" w:space="0" w:color="auto"/>
                <w:bottom w:val="none" w:sz="0" w:space="0" w:color="auto"/>
                <w:right w:val="none" w:sz="0" w:space="0" w:color="auto"/>
              </w:divBdr>
              <w:divsChild>
                <w:div w:id="812258003">
                  <w:marLeft w:val="0"/>
                  <w:marRight w:val="0"/>
                  <w:marTop w:val="0"/>
                  <w:marBottom w:val="0"/>
                  <w:divBdr>
                    <w:top w:val="none" w:sz="0" w:space="0" w:color="auto"/>
                    <w:left w:val="none" w:sz="0" w:space="0" w:color="auto"/>
                    <w:bottom w:val="none" w:sz="0" w:space="0" w:color="auto"/>
                    <w:right w:val="none" w:sz="0" w:space="0" w:color="auto"/>
                  </w:divBdr>
                </w:div>
              </w:divsChild>
            </w:div>
            <w:div w:id="24134430">
              <w:marLeft w:val="0"/>
              <w:marRight w:val="0"/>
              <w:marTop w:val="0"/>
              <w:marBottom w:val="0"/>
              <w:divBdr>
                <w:top w:val="none" w:sz="0" w:space="0" w:color="auto"/>
                <w:left w:val="none" w:sz="0" w:space="0" w:color="auto"/>
                <w:bottom w:val="none" w:sz="0" w:space="0" w:color="auto"/>
                <w:right w:val="none" w:sz="0" w:space="0" w:color="auto"/>
              </w:divBdr>
              <w:divsChild>
                <w:div w:id="1751077980">
                  <w:marLeft w:val="0"/>
                  <w:marRight w:val="0"/>
                  <w:marTop w:val="0"/>
                  <w:marBottom w:val="0"/>
                  <w:divBdr>
                    <w:top w:val="none" w:sz="0" w:space="0" w:color="auto"/>
                    <w:left w:val="none" w:sz="0" w:space="0" w:color="auto"/>
                    <w:bottom w:val="none" w:sz="0" w:space="0" w:color="auto"/>
                    <w:right w:val="none" w:sz="0" w:space="0" w:color="auto"/>
                  </w:divBdr>
                </w:div>
              </w:divsChild>
            </w:div>
            <w:div w:id="2979787">
              <w:marLeft w:val="0"/>
              <w:marRight w:val="0"/>
              <w:marTop w:val="0"/>
              <w:marBottom w:val="0"/>
              <w:divBdr>
                <w:top w:val="none" w:sz="0" w:space="0" w:color="auto"/>
                <w:left w:val="none" w:sz="0" w:space="0" w:color="auto"/>
                <w:bottom w:val="none" w:sz="0" w:space="0" w:color="auto"/>
                <w:right w:val="none" w:sz="0" w:space="0" w:color="auto"/>
              </w:divBdr>
              <w:divsChild>
                <w:div w:id="1843278351">
                  <w:marLeft w:val="0"/>
                  <w:marRight w:val="0"/>
                  <w:marTop w:val="0"/>
                  <w:marBottom w:val="0"/>
                  <w:divBdr>
                    <w:top w:val="none" w:sz="0" w:space="0" w:color="auto"/>
                    <w:left w:val="none" w:sz="0" w:space="0" w:color="auto"/>
                    <w:bottom w:val="none" w:sz="0" w:space="0" w:color="auto"/>
                    <w:right w:val="none" w:sz="0" w:space="0" w:color="auto"/>
                  </w:divBdr>
                </w:div>
              </w:divsChild>
            </w:div>
            <w:div w:id="825627791">
              <w:marLeft w:val="0"/>
              <w:marRight w:val="0"/>
              <w:marTop w:val="0"/>
              <w:marBottom w:val="0"/>
              <w:divBdr>
                <w:top w:val="none" w:sz="0" w:space="0" w:color="auto"/>
                <w:left w:val="none" w:sz="0" w:space="0" w:color="auto"/>
                <w:bottom w:val="none" w:sz="0" w:space="0" w:color="auto"/>
                <w:right w:val="none" w:sz="0" w:space="0" w:color="auto"/>
              </w:divBdr>
              <w:divsChild>
                <w:div w:id="1697273763">
                  <w:marLeft w:val="0"/>
                  <w:marRight w:val="0"/>
                  <w:marTop w:val="0"/>
                  <w:marBottom w:val="0"/>
                  <w:divBdr>
                    <w:top w:val="none" w:sz="0" w:space="0" w:color="auto"/>
                    <w:left w:val="none" w:sz="0" w:space="0" w:color="auto"/>
                    <w:bottom w:val="none" w:sz="0" w:space="0" w:color="auto"/>
                    <w:right w:val="none" w:sz="0" w:space="0" w:color="auto"/>
                  </w:divBdr>
                </w:div>
              </w:divsChild>
            </w:div>
            <w:div w:id="1235772492">
              <w:marLeft w:val="0"/>
              <w:marRight w:val="0"/>
              <w:marTop w:val="0"/>
              <w:marBottom w:val="0"/>
              <w:divBdr>
                <w:top w:val="none" w:sz="0" w:space="0" w:color="auto"/>
                <w:left w:val="none" w:sz="0" w:space="0" w:color="auto"/>
                <w:bottom w:val="none" w:sz="0" w:space="0" w:color="auto"/>
                <w:right w:val="none" w:sz="0" w:space="0" w:color="auto"/>
              </w:divBdr>
              <w:divsChild>
                <w:div w:id="1127510993">
                  <w:marLeft w:val="0"/>
                  <w:marRight w:val="0"/>
                  <w:marTop w:val="0"/>
                  <w:marBottom w:val="0"/>
                  <w:divBdr>
                    <w:top w:val="none" w:sz="0" w:space="0" w:color="auto"/>
                    <w:left w:val="none" w:sz="0" w:space="0" w:color="auto"/>
                    <w:bottom w:val="none" w:sz="0" w:space="0" w:color="auto"/>
                    <w:right w:val="none" w:sz="0" w:space="0" w:color="auto"/>
                  </w:divBdr>
                </w:div>
              </w:divsChild>
            </w:div>
            <w:div w:id="1151026000">
              <w:marLeft w:val="0"/>
              <w:marRight w:val="0"/>
              <w:marTop w:val="0"/>
              <w:marBottom w:val="0"/>
              <w:divBdr>
                <w:top w:val="none" w:sz="0" w:space="0" w:color="auto"/>
                <w:left w:val="none" w:sz="0" w:space="0" w:color="auto"/>
                <w:bottom w:val="none" w:sz="0" w:space="0" w:color="auto"/>
                <w:right w:val="none" w:sz="0" w:space="0" w:color="auto"/>
              </w:divBdr>
              <w:divsChild>
                <w:div w:id="1817528420">
                  <w:marLeft w:val="0"/>
                  <w:marRight w:val="0"/>
                  <w:marTop w:val="0"/>
                  <w:marBottom w:val="0"/>
                  <w:divBdr>
                    <w:top w:val="none" w:sz="0" w:space="0" w:color="auto"/>
                    <w:left w:val="none" w:sz="0" w:space="0" w:color="auto"/>
                    <w:bottom w:val="none" w:sz="0" w:space="0" w:color="auto"/>
                    <w:right w:val="none" w:sz="0" w:space="0" w:color="auto"/>
                  </w:divBdr>
                </w:div>
              </w:divsChild>
            </w:div>
            <w:div w:id="1177690895">
              <w:marLeft w:val="0"/>
              <w:marRight w:val="0"/>
              <w:marTop w:val="0"/>
              <w:marBottom w:val="0"/>
              <w:divBdr>
                <w:top w:val="none" w:sz="0" w:space="0" w:color="auto"/>
                <w:left w:val="none" w:sz="0" w:space="0" w:color="auto"/>
                <w:bottom w:val="none" w:sz="0" w:space="0" w:color="auto"/>
                <w:right w:val="none" w:sz="0" w:space="0" w:color="auto"/>
              </w:divBdr>
              <w:divsChild>
                <w:div w:id="2104644122">
                  <w:marLeft w:val="0"/>
                  <w:marRight w:val="0"/>
                  <w:marTop w:val="0"/>
                  <w:marBottom w:val="0"/>
                  <w:divBdr>
                    <w:top w:val="none" w:sz="0" w:space="0" w:color="auto"/>
                    <w:left w:val="none" w:sz="0" w:space="0" w:color="auto"/>
                    <w:bottom w:val="none" w:sz="0" w:space="0" w:color="auto"/>
                    <w:right w:val="none" w:sz="0" w:space="0" w:color="auto"/>
                  </w:divBdr>
                </w:div>
              </w:divsChild>
            </w:div>
            <w:div w:id="1306010718">
              <w:marLeft w:val="0"/>
              <w:marRight w:val="0"/>
              <w:marTop w:val="0"/>
              <w:marBottom w:val="0"/>
              <w:divBdr>
                <w:top w:val="none" w:sz="0" w:space="0" w:color="auto"/>
                <w:left w:val="none" w:sz="0" w:space="0" w:color="auto"/>
                <w:bottom w:val="none" w:sz="0" w:space="0" w:color="auto"/>
                <w:right w:val="none" w:sz="0" w:space="0" w:color="auto"/>
              </w:divBdr>
              <w:divsChild>
                <w:div w:id="88283310">
                  <w:marLeft w:val="0"/>
                  <w:marRight w:val="0"/>
                  <w:marTop w:val="0"/>
                  <w:marBottom w:val="0"/>
                  <w:divBdr>
                    <w:top w:val="none" w:sz="0" w:space="0" w:color="auto"/>
                    <w:left w:val="none" w:sz="0" w:space="0" w:color="auto"/>
                    <w:bottom w:val="none" w:sz="0" w:space="0" w:color="auto"/>
                    <w:right w:val="none" w:sz="0" w:space="0" w:color="auto"/>
                  </w:divBdr>
                </w:div>
              </w:divsChild>
            </w:div>
            <w:div w:id="507788411">
              <w:marLeft w:val="0"/>
              <w:marRight w:val="0"/>
              <w:marTop w:val="0"/>
              <w:marBottom w:val="0"/>
              <w:divBdr>
                <w:top w:val="none" w:sz="0" w:space="0" w:color="auto"/>
                <w:left w:val="none" w:sz="0" w:space="0" w:color="auto"/>
                <w:bottom w:val="none" w:sz="0" w:space="0" w:color="auto"/>
                <w:right w:val="none" w:sz="0" w:space="0" w:color="auto"/>
              </w:divBdr>
              <w:divsChild>
                <w:div w:id="1203981511">
                  <w:marLeft w:val="0"/>
                  <w:marRight w:val="0"/>
                  <w:marTop w:val="0"/>
                  <w:marBottom w:val="0"/>
                  <w:divBdr>
                    <w:top w:val="none" w:sz="0" w:space="0" w:color="auto"/>
                    <w:left w:val="none" w:sz="0" w:space="0" w:color="auto"/>
                    <w:bottom w:val="none" w:sz="0" w:space="0" w:color="auto"/>
                    <w:right w:val="none" w:sz="0" w:space="0" w:color="auto"/>
                  </w:divBdr>
                </w:div>
              </w:divsChild>
            </w:div>
            <w:div w:id="1717317045">
              <w:marLeft w:val="0"/>
              <w:marRight w:val="0"/>
              <w:marTop w:val="0"/>
              <w:marBottom w:val="0"/>
              <w:divBdr>
                <w:top w:val="none" w:sz="0" w:space="0" w:color="auto"/>
                <w:left w:val="none" w:sz="0" w:space="0" w:color="auto"/>
                <w:bottom w:val="none" w:sz="0" w:space="0" w:color="auto"/>
                <w:right w:val="none" w:sz="0" w:space="0" w:color="auto"/>
              </w:divBdr>
              <w:divsChild>
                <w:div w:id="1244876441">
                  <w:marLeft w:val="0"/>
                  <w:marRight w:val="0"/>
                  <w:marTop w:val="0"/>
                  <w:marBottom w:val="0"/>
                  <w:divBdr>
                    <w:top w:val="none" w:sz="0" w:space="0" w:color="auto"/>
                    <w:left w:val="none" w:sz="0" w:space="0" w:color="auto"/>
                    <w:bottom w:val="none" w:sz="0" w:space="0" w:color="auto"/>
                    <w:right w:val="none" w:sz="0" w:space="0" w:color="auto"/>
                  </w:divBdr>
                </w:div>
              </w:divsChild>
            </w:div>
            <w:div w:id="1723401498">
              <w:marLeft w:val="0"/>
              <w:marRight w:val="0"/>
              <w:marTop w:val="0"/>
              <w:marBottom w:val="0"/>
              <w:divBdr>
                <w:top w:val="none" w:sz="0" w:space="0" w:color="auto"/>
                <w:left w:val="none" w:sz="0" w:space="0" w:color="auto"/>
                <w:bottom w:val="none" w:sz="0" w:space="0" w:color="auto"/>
                <w:right w:val="none" w:sz="0" w:space="0" w:color="auto"/>
              </w:divBdr>
              <w:divsChild>
                <w:div w:id="2112316502">
                  <w:marLeft w:val="0"/>
                  <w:marRight w:val="0"/>
                  <w:marTop w:val="0"/>
                  <w:marBottom w:val="0"/>
                  <w:divBdr>
                    <w:top w:val="none" w:sz="0" w:space="0" w:color="auto"/>
                    <w:left w:val="none" w:sz="0" w:space="0" w:color="auto"/>
                    <w:bottom w:val="none" w:sz="0" w:space="0" w:color="auto"/>
                    <w:right w:val="none" w:sz="0" w:space="0" w:color="auto"/>
                  </w:divBdr>
                </w:div>
              </w:divsChild>
            </w:div>
            <w:div w:id="655886607">
              <w:marLeft w:val="0"/>
              <w:marRight w:val="0"/>
              <w:marTop w:val="0"/>
              <w:marBottom w:val="0"/>
              <w:divBdr>
                <w:top w:val="none" w:sz="0" w:space="0" w:color="auto"/>
                <w:left w:val="none" w:sz="0" w:space="0" w:color="auto"/>
                <w:bottom w:val="none" w:sz="0" w:space="0" w:color="auto"/>
                <w:right w:val="none" w:sz="0" w:space="0" w:color="auto"/>
              </w:divBdr>
              <w:divsChild>
                <w:div w:id="781460100">
                  <w:marLeft w:val="0"/>
                  <w:marRight w:val="0"/>
                  <w:marTop w:val="0"/>
                  <w:marBottom w:val="0"/>
                  <w:divBdr>
                    <w:top w:val="none" w:sz="0" w:space="0" w:color="auto"/>
                    <w:left w:val="none" w:sz="0" w:space="0" w:color="auto"/>
                    <w:bottom w:val="none" w:sz="0" w:space="0" w:color="auto"/>
                    <w:right w:val="none" w:sz="0" w:space="0" w:color="auto"/>
                  </w:divBdr>
                </w:div>
              </w:divsChild>
            </w:div>
            <w:div w:id="1635133540">
              <w:marLeft w:val="0"/>
              <w:marRight w:val="0"/>
              <w:marTop w:val="0"/>
              <w:marBottom w:val="0"/>
              <w:divBdr>
                <w:top w:val="none" w:sz="0" w:space="0" w:color="auto"/>
                <w:left w:val="none" w:sz="0" w:space="0" w:color="auto"/>
                <w:bottom w:val="none" w:sz="0" w:space="0" w:color="auto"/>
                <w:right w:val="none" w:sz="0" w:space="0" w:color="auto"/>
              </w:divBdr>
              <w:divsChild>
                <w:div w:id="89587908">
                  <w:marLeft w:val="0"/>
                  <w:marRight w:val="0"/>
                  <w:marTop w:val="0"/>
                  <w:marBottom w:val="0"/>
                  <w:divBdr>
                    <w:top w:val="none" w:sz="0" w:space="0" w:color="auto"/>
                    <w:left w:val="none" w:sz="0" w:space="0" w:color="auto"/>
                    <w:bottom w:val="none" w:sz="0" w:space="0" w:color="auto"/>
                    <w:right w:val="none" w:sz="0" w:space="0" w:color="auto"/>
                  </w:divBdr>
                </w:div>
              </w:divsChild>
            </w:div>
            <w:div w:id="1955286237">
              <w:marLeft w:val="0"/>
              <w:marRight w:val="0"/>
              <w:marTop w:val="0"/>
              <w:marBottom w:val="0"/>
              <w:divBdr>
                <w:top w:val="none" w:sz="0" w:space="0" w:color="auto"/>
                <w:left w:val="none" w:sz="0" w:space="0" w:color="auto"/>
                <w:bottom w:val="none" w:sz="0" w:space="0" w:color="auto"/>
                <w:right w:val="none" w:sz="0" w:space="0" w:color="auto"/>
              </w:divBdr>
              <w:divsChild>
                <w:div w:id="525876535">
                  <w:marLeft w:val="0"/>
                  <w:marRight w:val="0"/>
                  <w:marTop w:val="0"/>
                  <w:marBottom w:val="0"/>
                  <w:divBdr>
                    <w:top w:val="none" w:sz="0" w:space="0" w:color="auto"/>
                    <w:left w:val="none" w:sz="0" w:space="0" w:color="auto"/>
                    <w:bottom w:val="none" w:sz="0" w:space="0" w:color="auto"/>
                    <w:right w:val="none" w:sz="0" w:space="0" w:color="auto"/>
                  </w:divBdr>
                </w:div>
              </w:divsChild>
            </w:div>
            <w:div w:id="650407065">
              <w:marLeft w:val="0"/>
              <w:marRight w:val="0"/>
              <w:marTop w:val="0"/>
              <w:marBottom w:val="0"/>
              <w:divBdr>
                <w:top w:val="none" w:sz="0" w:space="0" w:color="auto"/>
                <w:left w:val="none" w:sz="0" w:space="0" w:color="auto"/>
                <w:bottom w:val="none" w:sz="0" w:space="0" w:color="auto"/>
                <w:right w:val="none" w:sz="0" w:space="0" w:color="auto"/>
              </w:divBdr>
              <w:divsChild>
                <w:div w:id="1606035570">
                  <w:marLeft w:val="0"/>
                  <w:marRight w:val="0"/>
                  <w:marTop w:val="0"/>
                  <w:marBottom w:val="0"/>
                  <w:divBdr>
                    <w:top w:val="none" w:sz="0" w:space="0" w:color="auto"/>
                    <w:left w:val="none" w:sz="0" w:space="0" w:color="auto"/>
                    <w:bottom w:val="none" w:sz="0" w:space="0" w:color="auto"/>
                    <w:right w:val="none" w:sz="0" w:space="0" w:color="auto"/>
                  </w:divBdr>
                </w:div>
              </w:divsChild>
            </w:div>
            <w:div w:id="880243423">
              <w:marLeft w:val="0"/>
              <w:marRight w:val="0"/>
              <w:marTop w:val="0"/>
              <w:marBottom w:val="0"/>
              <w:divBdr>
                <w:top w:val="none" w:sz="0" w:space="0" w:color="auto"/>
                <w:left w:val="none" w:sz="0" w:space="0" w:color="auto"/>
                <w:bottom w:val="none" w:sz="0" w:space="0" w:color="auto"/>
                <w:right w:val="none" w:sz="0" w:space="0" w:color="auto"/>
              </w:divBdr>
              <w:divsChild>
                <w:div w:id="1288197264">
                  <w:marLeft w:val="0"/>
                  <w:marRight w:val="0"/>
                  <w:marTop w:val="0"/>
                  <w:marBottom w:val="0"/>
                  <w:divBdr>
                    <w:top w:val="none" w:sz="0" w:space="0" w:color="auto"/>
                    <w:left w:val="none" w:sz="0" w:space="0" w:color="auto"/>
                    <w:bottom w:val="none" w:sz="0" w:space="0" w:color="auto"/>
                    <w:right w:val="none" w:sz="0" w:space="0" w:color="auto"/>
                  </w:divBdr>
                </w:div>
              </w:divsChild>
            </w:div>
            <w:div w:id="686443488">
              <w:marLeft w:val="0"/>
              <w:marRight w:val="0"/>
              <w:marTop w:val="0"/>
              <w:marBottom w:val="0"/>
              <w:divBdr>
                <w:top w:val="none" w:sz="0" w:space="0" w:color="auto"/>
                <w:left w:val="none" w:sz="0" w:space="0" w:color="auto"/>
                <w:bottom w:val="none" w:sz="0" w:space="0" w:color="auto"/>
                <w:right w:val="none" w:sz="0" w:space="0" w:color="auto"/>
              </w:divBdr>
              <w:divsChild>
                <w:div w:id="1964270326">
                  <w:marLeft w:val="0"/>
                  <w:marRight w:val="0"/>
                  <w:marTop w:val="0"/>
                  <w:marBottom w:val="0"/>
                  <w:divBdr>
                    <w:top w:val="none" w:sz="0" w:space="0" w:color="auto"/>
                    <w:left w:val="none" w:sz="0" w:space="0" w:color="auto"/>
                    <w:bottom w:val="none" w:sz="0" w:space="0" w:color="auto"/>
                    <w:right w:val="none" w:sz="0" w:space="0" w:color="auto"/>
                  </w:divBdr>
                </w:div>
              </w:divsChild>
            </w:div>
            <w:div w:id="965350491">
              <w:marLeft w:val="0"/>
              <w:marRight w:val="0"/>
              <w:marTop w:val="0"/>
              <w:marBottom w:val="0"/>
              <w:divBdr>
                <w:top w:val="none" w:sz="0" w:space="0" w:color="auto"/>
                <w:left w:val="none" w:sz="0" w:space="0" w:color="auto"/>
                <w:bottom w:val="none" w:sz="0" w:space="0" w:color="auto"/>
                <w:right w:val="none" w:sz="0" w:space="0" w:color="auto"/>
              </w:divBdr>
              <w:divsChild>
                <w:div w:id="2146048207">
                  <w:marLeft w:val="0"/>
                  <w:marRight w:val="0"/>
                  <w:marTop w:val="0"/>
                  <w:marBottom w:val="0"/>
                  <w:divBdr>
                    <w:top w:val="none" w:sz="0" w:space="0" w:color="auto"/>
                    <w:left w:val="none" w:sz="0" w:space="0" w:color="auto"/>
                    <w:bottom w:val="none" w:sz="0" w:space="0" w:color="auto"/>
                    <w:right w:val="none" w:sz="0" w:space="0" w:color="auto"/>
                  </w:divBdr>
                </w:div>
              </w:divsChild>
            </w:div>
            <w:div w:id="1251812050">
              <w:marLeft w:val="0"/>
              <w:marRight w:val="0"/>
              <w:marTop w:val="0"/>
              <w:marBottom w:val="0"/>
              <w:divBdr>
                <w:top w:val="none" w:sz="0" w:space="0" w:color="auto"/>
                <w:left w:val="none" w:sz="0" w:space="0" w:color="auto"/>
                <w:bottom w:val="none" w:sz="0" w:space="0" w:color="auto"/>
                <w:right w:val="none" w:sz="0" w:space="0" w:color="auto"/>
              </w:divBdr>
              <w:divsChild>
                <w:div w:id="2112386432">
                  <w:marLeft w:val="0"/>
                  <w:marRight w:val="0"/>
                  <w:marTop w:val="0"/>
                  <w:marBottom w:val="0"/>
                  <w:divBdr>
                    <w:top w:val="none" w:sz="0" w:space="0" w:color="auto"/>
                    <w:left w:val="none" w:sz="0" w:space="0" w:color="auto"/>
                    <w:bottom w:val="none" w:sz="0" w:space="0" w:color="auto"/>
                    <w:right w:val="none" w:sz="0" w:space="0" w:color="auto"/>
                  </w:divBdr>
                </w:div>
              </w:divsChild>
            </w:div>
            <w:div w:id="1811094766">
              <w:marLeft w:val="0"/>
              <w:marRight w:val="0"/>
              <w:marTop w:val="0"/>
              <w:marBottom w:val="0"/>
              <w:divBdr>
                <w:top w:val="none" w:sz="0" w:space="0" w:color="auto"/>
                <w:left w:val="none" w:sz="0" w:space="0" w:color="auto"/>
                <w:bottom w:val="none" w:sz="0" w:space="0" w:color="auto"/>
                <w:right w:val="none" w:sz="0" w:space="0" w:color="auto"/>
              </w:divBdr>
              <w:divsChild>
                <w:div w:id="1586264856">
                  <w:marLeft w:val="0"/>
                  <w:marRight w:val="0"/>
                  <w:marTop w:val="0"/>
                  <w:marBottom w:val="0"/>
                  <w:divBdr>
                    <w:top w:val="none" w:sz="0" w:space="0" w:color="auto"/>
                    <w:left w:val="none" w:sz="0" w:space="0" w:color="auto"/>
                    <w:bottom w:val="none" w:sz="0" w:space="0" w:color="auto"/>
                    <w:right w:val="none" w:sz="0" w:space="0" w:color="auto"/>
                  </w:divBdr>
                </w:div>
              </w:divsChild>
            </w:div>
            <w:div w:id="2108772608">
              <w:marLeft w:val="0"/>
              <w:marRight w:val="0"/>
              <w:marTop w:val="0"/>
              <w:marBottom w:val="0"/>
              <w:divBdr>
                <w:top w:val="none" w:sz="0" w:space="0" w:color="auto"/>
                <w:left w:val="none" w:sz="0" w:space="0" w:color="auto"/>
                <w:bottom w:val="none" w:sz="0" w:space="0" w:color="auto"/>
                <w:right w:val="none" w:sz="0" w:space="0" w:color="auto"/>
              </w:divBdr>
              <w:divsChild>
                <w:div w:id="1809319526">
                  <w:marLeft w:val="0"/>
                  <w:marRight w:val="0"/>
                  <w:marTop w:val="0"/>
                  <w:marBottom w:val="0"/>
                  <w:divBdr>
                    <w:top w:val="none" w:sz="0" w:space="0" w:color="auto"/>
                    <w:left w:val="none" w:sz="0" w:space="0" w:color="auto"/>
                    <w:bottom w:val="none" w:sz="0" w:space="0" w:color="auto"/>
                    <w:right w:val="none" w:sz="0" w:space="0" w:color="auto"/>
                  </w:divBdr>
                </w:div>
              </w:divsChild>
            </w:div>
            <w:div w:id="1850751895">
              <w:marLeft w:val="0"/>
              <w:marRight w:val="0"/>
              <w:marTop w:val="0"/>
              <w:marBottom w:val="0"/>
              <w:divBdr>
                <w:top w:val="none" w:sz="0" w:space="0" w:color="auto"/>
                <w:left w:val="none" w:sz="0" w:space="0" w:color="auto"/>
                <w:bottom w:val="none" w:sz="0" w:space="0" w:color="auto"/>
                <w:right w:val="none" w:sz="0" w:space="0" w:color="auto"/>
              </w:divBdr>
              <w:divsChild>
                <w:div w:id="447704795">
                  <w:marLeft w:val="0"/>
                  <w:marRight w:val="0"/>
                  <w:marTop w:val="0"/>
                  <w:marBottom w:val="0"/>
                  <w:divBdr>
                    <w:top w:val="none" w:sz="0" w:space="0" w:color="auto"/>
                    <w:left w:val="none" w:sz="0" w:space="0" w:color="auto"/>
                    <w:bottom w:val="none" w:sz="0" w:space="0" w:color="auto"/>
                    <w:right w:val="none" w:sz="0" w:space="0" w:color="auto"/>
                  </w:divBdr>
                </w:div>
              </w:divsChild>
            </w:div>
            <w:div w:id="26830856">
              <w:marLeft w:val="0"/>
              <w:marRight w:val="0"/>
              <w:marTop w:val="0"/>
              <w:marBottom w:val="0"/>
              <w:divBdr>
                <w:top w:val="none" w:sz="0" w:space="0" w:color="auto"/>
                <w:left w:val="none" w:sz="0" w:space="0" w:color="auto"/>
                <w:bottom w:val="none" w:sz="0" w:space="0" w:color="auto"/>
                <w:right w:val="none" w:sz="0" w:space="0" w:color="auto"/>
              </w:divBdr>
              <w:divsChild>
                <w:div w:id="549419126">
                  <w:marLeft w:val="0"/>
                  <w:marRight w:val="0"/>
                  <w:marTop w:val="0"/>
                  <w:marBottom w:val="0"/>
                  <w:divBdr>
                    <w:top w:val="none" w:sz="0" w:space="0" w:color="auto"/>
                    <w:left w:val="none" w:sz="0" w:space="0" w:color="auto"/>
                    <w:bottom w:val="none" w:sz="0" w:space="0" w:color="auto"/>
                    <w:right w:val="none" w:sz="0" w:space="0" w:color="auto"/>
                  </w:divBdr>
                </w:div>
              </w:divsChild>
            </w:div>
            <w:div w:id="1333989204">
              <w:marLeft w:val="0"/>
              <w:marRight w:val="0"/>
              <w:marTop w:val="0"/>
              <w:marBottom w:val="0"/>
              <w:divBdr>
                <w:top w:val="none" w:sz="0" w:space="0" w:color="auto"/>
                <w:left w:val="none" w:sz="0" w:space="0" w:color="auto"/>
                <w:bottom w:val="none" w:sz="0" w:space="0" w:color="auto"/>
                <w:right w:val="none" w:sz="0" w:space="0" w:color="auto"/>
              </w:divBdr>
              <w:divsChild>
                <w:div w:id="808017135">
                  <w:marLeft w:val="0"/>
                  <w:marRight w:val="0"/>
                  <w:marTop w:val="0"/>
                  <w:marBottom w:val="0"/>
                  <w:divBdr>
                    <w:top w:val="none" w:sz="0" w:space="0" w:color="auto"/>
                    <w:left w:val="none" w:sz="0" w:space="0" w:color="auto"/>
                    <w:bottom w:val="none" w:sz="0" w:space="0" w:color="auto"/>
                    <w:right w:val="none" w:sz="0" w:space="0" w:color="auto"/>
                  </w:divBdr>
                </w:div>
              </w:divsChild>
            </w:div>
            <w:div w:id="1760298648">
              <w:marLeft w:val="0"/>
              <w:marRight w:val="0"/>
              <w:marTop w:val="0"/>
              <w:marBottom w:val="0"/>
              <w:divBdr>
                <w:top w:val="none" w:sz="0" w:space="0" w:color="auto"/>
                <w:left w:val="none" w:sz="0" w:space="0" w:color="auto"/>
                <w:bottom w:val="none" w:sz="0" w:space="0" w:color="auto"/>
                <w:right w:val="none" w:sz="0" w:space="0" w:color="auto"/>
              </w:divBdr>
              <w:divsChild>
                <w:div w:id="480388044">
                  <w:marLeft w:val="0"/>
                  <w:marRight w:val="0"/>
                  <w:marTop w:val="0"/>
                  <w:marBottom w:val="0"/>
                  <w:divBdr>
                    <w:top w:val="none" w:sz="0" w:space="0" w:color="auto"/>
                    <w:left w:val="none" w:sz="0" w:space="0" w:color="auto"/>
                    <w:bottom w:val="none" w:sz="0" w:space="0" w:color="auto"/>
                    <w:right w:val="none" w:sz="0" w:space="0" w:color="auto"/>
                  </w:divBdr>
                </w:div>
              </w:divsChild>
            </w:div>
            <w:div w:id="651447255">
              <w:marLeft w:val="0"/>
              <w:marRight w:val="0"/>
              <w:marTop w:val="0"/>
              <w:marBottom w:val="0"/>
              <w:divBdr>
                <w:top w:val="none" w:sz="0" w:space="0" w:color="auto"/>
                <w:left w:val="none" w:sz="0" w:space="0" w:color="auto"/>
                <w:bottom w:val="none" w:sz="0" w:space="0" w:color="auto"/>
                <w:right w:val="none" w:sz="0" w:space="0" w:color="auto"/>
              </w:divBdr>
              <w:divsChild>
                <w:div w:id="1927374075">
                  <w:marLeft w:val="0"/>
                  <w:marRight w:val="0"/>
                  <w:marTop w:val="0"/>
                  <w:marBottom w:val="0"/>
                  <w:divBdr>
                    <w:top w:val="none" w:sz="0" w:space="0" w:color="auto"/>
                    <w:left w:val="none" w:sz="0" w:space="0" w:color="auto"/>
                    <w:bottom w:val="none" w:sz="0" w:space="0" w:color="auto"/>
                    <w:right w:val="none" w:sz="0" w:space="0" w:color="auto"/>
                  </w:divBdr>
                </w:div>
              </w:divsChild>
            </w:div>
            <w:div w:id="1542593305">
              <w:marLeft w:val="0"/>
              <w:marRight w:val="0"/>
              <w:marTop w:val="0"/>
              <w:marBottom w:val="0"/>
              <w:divBdr>
                <w:top w:val="none" w:sz="0" w:space="0" w:color="auto"/>
                <w:left w:val="none" w:sz="0" w:space="0" w:color="auto"/>
                <w:bottom w:val="none" w:sz="0" w:space="0" w:color="auto"/>
                <w:right w:val="none" w:sz="0" w:space="0" w:color="auto"/>
              </w:divBdr>
              <w:divsChild>
                <w:div w:id="109782565">
                  <w:marLeft w:val="0"/>
                  <w:marRight w:val="0"/>
                  <w:marTop w:val="0"/>
                  <w:marBottom w:val="0"/>
                  <w:divBdr>
                    <w:top w:val="none" w:sz="0" w:space="0" w:color="auto"/>
                    <w:left w:val="none" w:sz="0" w:space="0" w:color="auto"/>
                    <w:bottom w:val="none" w:sz="0" w:space="0" w:color="auto"/>
                    <w:right w:val="none" w:sz="0" w:space="0" w:color="auto"/>
                  </w:divBdr>
                </w:div>
              </w:divsChild>
            </w:div>
            <w:div w:id="1535649585">
              <w:marLeft w:val="0"/>
              <w:marRight w:val="0"/>
              <w:marTop w:val="0"/>
              <w:marBottom w:val="0"/>
              <w:divBdr>
                <w:top w:val="none" w:sz="0" w:space="0" w:color="auto"/>
                <w:left w:val="none" w:sz="0" w:space="0" w:color="auto"/>
                <w:bottom w:val="none" w:sz="0" w:space="0" w:color="auto"/>
                <w:right w:val="none" w:sz="0" w:space="0" w:color="auto"/>
              </w:divBdr>
              <w:divsChild>
                <w:div w:id="198980784">
                  <w:marLeft w:val="0"/>
                  <w:marRight w:val="0"/>
                  <w:marTop w:val="0"/>
                  <w:marBottom w:val="0"/>
                  <w:divBdr>
                    <w:top w:val="none" w:sz="0" w:space="0" w:color="auto"/>
                    <w:left w:val="none" w:sz="0" w:space="0" w:color="auto"/>
                    <w:bottom w:val="none" w:sz="0" w:space="0" w:color="auto"/>
                    <w:right w:val="none" w:sz="0" w:space="0" w:color="auto"/>
                  </w:divBdr>
                </w:div>
              </w:divsChild>
            </w:div>
            <w:div w:id="921136060">
              <w:marLeft w:val="0"/>
              <w:marRight w:val="0"/>
              <w:marTop w:val="0"/>
              <w:marBottom w:val="0"/>
              <w:divBdr>
                <w:top w:val="none" w:sz="0" w:space="0" w:color="auto"/>
                <w:left w:val="none" w:sz="0" w:space="0" w:color="auto"/>
                <w:bottom w:val="none" w:sz="0" w:space="0" w:color="auto"/>
                <w:right w:val="none" w:sz="0" w:space="0" w:color="auto"/>
              </w:divBdr>
              <w:divsChild>
                <w:div w:id="417754341">
                  <w:marLeft w:val="0"/>
                  <w:marRight w:val="0"/>
                  <w:marTop w:val="0"/>
                  <w:marBottom w:val="0"/>
                  <w:divBdr>
                    <w:top w:val="none" w:sz="0" w:space="0" w:color="auto"/>
                    <w:left w:val="none" w:sz="0" w:space="0" w:color="auto"/>
                    <w:bottom w:val="none" w:sz="0" w:space="0" w:color="auto"/>
                    <w:right w:val="none" w:sz="0" w:space="0" w:color="auto"/>
                  </w:divBdr>
                </w:div>
              </w:divsChild>
            </w:div>
            <w:div w:id="715008796">
              <w:marLeft w:val="0"/>
              <w:marRight w:val="0"/>
              <w:marTop w:val="0"/>
              <w:marBottom w:val="0"/>
              <w:divBdr>
                <w:top w:val="none" w:sz="0" w:space="0" w:color="auto"/>
                <w:left w:val="none" w:sz="0" w:space="0" w:color="auto"/>
                <w:bottom w:val="none" w:sz="0" w:space="0" w:color="auto"/>
                <w:right w:val="none" w:sz="0" w:space="0" w:color="auto"/>
              </w:divBdr>
              <w:divsChild>
                <w:div w:id="976959333">
                  <w:marLeft w:val="0"/>
                  <w:marRight w:val="0"/>
                  <w:marTop w:val="0"/>
                  <w:marBottom w:val="0"/>
                  <w:divBdr>
                    <w:top w:val="none" w:sz="0" w:space="0" w:color="auto"/>
                    <w:left w:val="none" w:sz="0" w:space="0" w:color="auto"/>
                    <w:bottom w:val="none" w:sz="0" w:space="0" w:color="auto"/>
                    <w:right w:val="none" w:sz="0" w:space="0" w:color="auto"/>
                  </w:divBdr>
                </w:div>
              </w:divsChild>
            </w:div>
            <w:div w:id="2096586188">
              <w:marLeft w:val="0"/>
              <w:marRight w:val="0"/>
              <w:marTop w:val="0"/>
              <w:marBottom w:val="0"/>
              <w:divBdr>
                <w:top w:val="none" w:sz="0" w:space="0" w:color="auto"/>
                <w:left w:val="none" w:sz="0" w:space="0" w:color="auto"/>
                <w:bottom w:val="none" w:sz="0" w:space="0" w:color="auto"/>
                <w:right w:val="none" w:sz="0" w:space="0" w:color="auto"/>
              </w:divBdr>
              <w:divsChild>
                <w:div w:id="1473012826">
                  <w:marLeft w:val="0"/>
                  <w:marRight w:val="0"/>
                  <w:marTop w:val="0"/>
                  <w:marBottom w:val="0"/>
                  <w:divBdr>
                    <w:top w:val="none" w:sz="0" w:space="0" w:color="auto"/>
                    <w:left w:val="none" w:sz="0" w:space="0" w:color="auto"/>
                    <w:bottom w:val="none" w:sz="0" w:space="0" w:color="auto"/>
                    <w:right w:val="none" w:sz="0" w:space="0" w:color="auto"/>
                  </w:divBdr>
                </w:div>
              </w:divsChild>
            </w:div>
            <w:div w:id="1214194429">
              <w:marLeft w:val="0"/>
              <w:marRight w:val="0"/>
              <w:marTop w:val="0"/>
              <w:marBottom w:val="0"/>
              <w:divBdr>
                <w:top w:val="none" w:sz="0" w:space="0" w:color="auto"/>
                <w:left w:val="none" w:sz="0" w:space="0" w:color="auto"/>
                <w:bottom w:val="none" w:sz="0" w:space="0" w:color="auto"/>
                <w:right w:val="none" w:sz="0" w:space="0" w:color="auto"/>
              </w:divBdr>
              <w:divsChild>
                <w:div w:id="1824853498">
                  <w:marLeft w:val="0"/>
                  <w:marRight w:val="0"/>
                  <w:marTop w:val="0"/>
                  <w:marBottom w:val="0"/>
                  <w:divBdr>
                    <w:top w:val="none" w:sz="0" w:space="0" w:color="auto"/>
                    <w:left w:val="none" w:sz="0" w:space="0" w:color="auto"/>
                    <w:bottom w:val="none" w:sz="0" w:space="0" w:color="auto"/>
                    <w:right w:val="none" w:sz="0" w:space="0" w:color="auto"/>
                  </w:divBdr>
                </w:div>
              </w:divsChild>
            </w:div>
            <w:div w:id="343751436">
              <w:marLeft w:val="0"/>
              <w:marRight w:val="0"/>
              <w:marTop w:val="0"/>
              <w:marBottom w:val="0"/>
              <w:divBdr>
                <w:top w:val="none" w:sz="0" w:space="0" w:color="auto"/>
                <w:left w:val="none" w:sz="0" w:space="0" w:color="auto"/>
                <w:bottom w:val="none" w:sz="0" w:space="0" w:color="auto"/>
                <w:right w:val="none" w:sz="0" w:space="0" w:color="auto"/>
              </w:divBdr>
              <w:divsChild>
                <w:div w:id="1371800877">
                  <w:marLeft w:val="0"/>
                  <w:marRight w:val="0"/>
                  <w:marTop w:val="0"/>
                  <w:marBottom w:val="0"/>
                  <w:divBdr>
                    <w:top w:val="none" w:sz="0" w:space="0" w:color="auto"/>
                    <w:left w:val="none" w:sz="0" w:space="0" w:color="auto"/>
                    <w:bottom w:val="none" w:sz="0" w:space="0" w:color="auto"/>
                    <w:right w:val="none" w:sz="0" w:space="0" w:color="auto"/>
                  </w:divBdr>
                </w:div>
              </w:divsChild>
            </w:div>
            <w:div w:id="1964261827">
              <w:marLeft w:val="0"/>
              <w:marRight w:val="0"/>
              <w:marTop w:val="0"/>
              <w:marBottom w:val="0"/>
              <w:divBdr>
                <w:top w:val="none" w:sz="0" w:space="0" w:color="auto"/>
                <w:left w:val="none" w:sz="0" w:space="0" w:color="auto"/>
                <w:bottom w:val="none" w:sz="0" w:space="0" w:color="auto"/>
                <w:right w:val="none" w:sz="0" w:space="0" w:color="auto"/>
              </w:divBdr>
              <w:divsChild>
                <w:div w:id="1291741741">
                  <w:marLeft w:val="0"/>
                  <w:marRight w:val="0"/>
                  <w:marTop w:val="0"/>
                  <w:marBottom w:val="0"/>
                  <w:divBdr>
                    <w:top w:val="none" w:sz="0" w:space="0" w:color="auto"/>
                    <w:left w:val="none" w:sz="0" w:space="0" w:color="auto"/>
                    <w:bottom w:val="none" w:sz="0" w:space="0" w:color="auto"/>
                    <w:right w:val="none" w:sz="0" w:space="0" w:color="auto"/>
                  </w:divBdr>
                </w:div>
              </w:divsChild>
            </w:div>
            <w:div w:id="872494943">
              <w:marLeft w:val="0"/>
              <w:marRight w:val="0"/>
              <w:marTop w:val="0"/>
              <w:marBottom w:val="0"/>
              <w:divBdr>
                <w:top w:val="none" w:sz="0" w:space="0" w:color="auto"/>
                <w:left w:val="none" w:sz="0" w:space="0" w:color="auto"/>
                <w:bottom w:val="none" w:sz="0" w:space="0" w:color="auto"/>
                <w:right w:val="none" w:sz="0" w:space="0" w:color="auto"/>
              </w:divBdr>
              <w:divsChild>
                <w:div w:id="2016152294">
                  <w:marLeft w:val="0"/>
                  <w:marRight w:val="0"/>
                  <w:marTop w:val="0"/>
                  <w:marBottom w:val="0"/>
                  <w:divBdr>
                    <w:top w:val="none" w:sz="0" w:space="0" w:color="auto"/>
                    <w:left w:val="none" w:sz="0" w:space="0" w:color="auto"/>
                    <w:bottom w:val="none" w:sz="0" w:space="0" w:color="auto"/>
                    <w:right w:val="none" w:sz="0" w:space="0" w:color="auto"/>
                  </w:divBdr>
                </w:div>
              </w:divsChild>
            </w:div>
            <w:div w:id="714815602">
              <w:marLeft w:val="0"/>
              <w:marRight w:val="0"/>
              <w:marTop w:val="0"/>
              <w:marBottom w:val="0"/>
              <w:divBdr>
                <w:top w:val="none" w:sz="0" w:space="0" w:color="auto"/>
                <w:left w:val="none" w:sz="0" w:space="0" w:color="auto"/>
                <w:bottom w:val="none" w:sz="0" w:space="0" w:color="auto"/>
                <w:right w:val="none" w:sz="0" w:space="0" w:color="auto"/>
              </w:divBdr>
              <w:divsChild>
                <w:div w:id="1132989829">
                  <w:marLeft w:val="0"/>
                  <w:marRight w:val="0"/>
                  <w:marTop w:val="0"/>
                  <w:marBottom w:val="0"/>
                  <w:divBdr>
                    <w:top w:val="none" w:sz="0" w:space="0" w:color="auto"/>
                    <w:left w:val="none" w:sz="0" w:space="0" w:color="auto"/>
                    <w:bottom w:val="none" w:sz="0" w:space="0" w:color="auto"/>
                    <w:right w:val="none" w:sz="0" w:space="0" w:color="auto"/>
                  </w:divBdr>
                </w:div>
              </w:divsChild>
            </w:div>
            <w:div w:id="414131666">
              <w:marLeft w:val="0"/>
              <w:marRight w:val="0"/>
              <w:marTop w:val="0"/>
              <w:marBottom w:val="0"/>
              <w:divBdr>
                <w:top w:val="none" w:sz="0" w:space="0" w:color="auto"/>
                <w:left w:val="none" w:sz="0" w:space="0" w:color="auto"/>
                <w:bottom w:val="none" w:sz="0" w:space="0" w:color="auto"/>
                <w:right w:val="none" w:sz="0" w:space="0" w:color="auto"/>
              </w:divBdr>
              <w:divsChild>
                <w:div w:id="47924653">
                  <w:marLeft w:val="0"/>
                  <w:marRight w:val="0"/>
                  <w:marTop w:val="0"/>
                  <w:marBottom w:val="0"/>
                  <w:divBdr>
                    <w:top w:val="none" w:sz="0" w:space="0" w:color="auto"/>
                    <w:left w:val="none" w:sz="0" w:space="0" w:color="auto"/>
                    <w:bottom w:val="none" w:sz="0" w:space="0" w:color="auto"/>
                    <w:right w:val="none" w:sz="0" w:space="0" w:color="auto"/>
                  </w:divBdr>
                </w:div>
              </w:divsChild>
            </w:div>
            <w:div w:id="336077936">
              <w:marLeft w:val="0"/>
              <w:marRight w:val="0"/>
              <w:marTop w:val="0"/>
              <w:marBottom w:val="0"/>
              <w:divBdr>
                <w:top w:val="none" w:sz="0" w:space="0" w:color="auto"/>
                <w:left w:val="none" w:sz="0" w:space="0" w:color="auto"/>
                <w:bottom w:val="none" w:sz="0" w:space="0" w:color="auto"/>
                <w:right w:val="none" w:sz="0" w:space="0" w:color="auto"/>
              </w:divBdr>
              <w:divsChild>
                <w:div w:id="1897811847">
                  <w:marLeft w:val="0"/>
                  <w:marRight w:val="0"/>
                  <w:marTop w:val="0"/>
                  <w:marBottom w:val="0"/>
                  <w:divBdr>
                    <w:top w:val="none" w:sz="0" w:space="0" w:color="auto"/>
                    <w:left w:val="none" w:sz="0" w:space="0" w:color="auto"/>
                    <w:bottom w:val="none" w:sz="0" w:space="0" w:color="auto"/>
                    <w:right w:val="none" w:sz="0" w:space="0" w:color="auto"/>
                  </w:divBdr>
                </w:div>
              </w:divsChild>
            </w:div>
            <w:div w:id="510727087">
              <w:marLeft w:val="0"/>
              <w:marRight w:val="0"/>
              <w:marTop w:val="0"/>
              <w:marBottom w:val="0"/>
              <w:divBdr>
                <w:top w:val="none" w:sz="0" w:space="0" w:color="auto"/>
                <w:left w:val="none" w:sz="0" w:space="0" w:color="auto"/>
                <w:bottom w:val="none" w:sz="0" w:space="0" w:color="auto"/>
                <w:right w:val="none" w:sz="0" w:space="0" w:color="auto"/>
              </w:divBdr>
              <w:divsChild>
                <w:div w:id="1683581163">
                  <w:marLeft w:val="0"/>
                  <w:marRight w:val="0"/>
                  <w:marTop w:val="0"/>
                  <w:marBottom w:val="0"/>
                  <w:divBdr>
                    <w:top w:val="none" w:sz="0" w:space="0" w:color="auto"/>
                    <w:left w:val="none" w:sz="0" w:space="0" w:color="auto"/>
                    <w:bottom w:val="none" w:sz="0" w:space="0" w:color="auto"/>
                    <w:right w:val="none" w:sz="0" w:space="0" w:color="auto"/>
                  </w:divBdr>
                </w:div>
              </w:divsChild>
            </w:div>
            <w:div w:id="1123499077">
              <w:marLeft w:val="0"/>
              <w:marRight w:val="0"/>
              <w:marTop w:val="0"/>
              <w:marBottom w:val="0"/>
              <w:divBdr>
                <w:top w:val="none" w:sz="0" w:space="0" w:color="auto"/>
                <w:left w:val="none" w:sz="0" w:space="0" w:color="auto"/>
                <w:bottom w:val="none" w:sz="0" w:space="0" w:color="auto"/>
                <w:right w:val="none" w:sz="0" w:space="0" w:color="auto"/>
              </w:divBdr>
              <w:divsChild>
                <w:div w:id="976378281">
                  <w:marLeft w:val="0"/>
                  <w:marRight w:val="0"/>
                  <w:marTop w:val="0"/>
                  <w:marBottom w:val="0"/>
                  <w:divBdr>
                    <w:top w:val="none" w:sz="0" w:space="0" w:color="auto"/>
                    <w:left w:val="none" w:sz="0" w:space="0" w:color="auto"/>
                    <w:bottom w:val="none" w:sz="0" w:space="0" w:color="auto"/>
                    <w:right w:val="none" w:sz="0" w:space="0" w:color="auto"/>
                  </w:divBdr>
                </w:div>
              </w:divsChild>
            </w:div>
            <w:div w:id="114568622">
              <w:marLeft w:val="0"/>
              <w:marRight w:val="0"/>
              <w:marTop w:val="0"/>
              <w:marBottom w:val="0"/>
              <w:divBdr>
                <w:top w:val="none" w:sz="0" w:space="0" w:color="auto"/>
                <w:left w:val="none" w:sz="0" w:space="0" w:color="auto"/>
                <w:bottom w:val="none" w:sz="0" w:space="0" w:color="auto"/>
                <w:right w:val="none" w:sz="0" w:space="0" w:color="auto"/>
              </w:divBdr>
              <w:divsChild>
                <w:div w:id="922186286">
                  <w:marLeft w:val="0"/>
                  <w:marRight w:val="0"/>
                  <w:marTop w:val="0"/>
                  <w:marBottom w:val="0"/>
                  <w:divBdr>
                    <w:top w:val="none" w:sz="0" w:space="0" w:color="auto"/>
                    <w:left w:val="none" w:sz="0" w:space="0" w:color="auto"/>
                    <w:bottom w:val="none" w:sz="0" w:space="0" w:color="auto"/>
                    <w:right w:val="none" w:sz="0" w:space="0" w:color="auto"/>
                  </w:divBdr>
                </w:div>
              </w:divsChild>
            </w:div>
            <w:div w:id="306054430">
              <w:marLeft w:val="0"/>
              <w:marRight w:val="0"/>
              <w:marTop w:val="0"/>
              <w:marBottom w:val="0"/>
              <w:divBdr>
                <w:top w:val="none" w:sz="0" w:space="0" w:color="auto"/>
                <w:left w:val="none" w:sz="0" w:space="0" w:color="auto"/>
                <w:bottom w:val="none" w:sz="0" w:space="0" w:color="auto"/>
                <w:right w:val="none" w:sz="0" w:space="0" w:color="auto"/>
              </w:divBdr>
              <w:divsChild>
                <w:div w:id="160241049">
                  <w:marLeft w:val="0"/>
                  <w:marRight w:val="0"/>
                  <w:marTop w:val="0"/>
                  <w:marBottom w:val="0"/>
                  <w:divBdr>
                    <w:top w:val="none" w:sz="0" w:space="0" w:color="auto"/>
                    <w:left w:val="none" w:sz="0" w:space="0" w:color="auto"/>
                    <w:bottom w:val="none" w:sz="0" w:space="0" w:color="auto"/>
                    <w:right w:val="none" w:sz="0" w:space="0" w:color="auto"/>
                  </w:divBdr>
                </w:div>
              </w:divsChild>
            </w:div>
            <w:div w:id="43529252">
              <w:marLeft w:val="0"/>
              <w:marRight w:val="0"/>
              <w:marTop w:val="0"/>
              <w:marBottom w:val="0"/>
              <w:divBdr>
                <w:top w:val="none" w:sz="0" w:space="0" w:color="auto"/>
                <w:left w:val="none" w:sz="0" w:space="0" w:color="auto"/>
                <w:bottom w:val="none" w:sz="0" w:space="0" w:color="auto"/>
                <w:right w:val="none" w:sz="0" w:space="0" w:color="auto"/>
              </w:divBdr>
              <w:divsChild>
                <w:div w:id="1651786386">
                  <w:marLeft w:val="0"/>
                  <w:marRight w:val="0"/>
                  <w:marTop w:val="0"/>
                  <w:marBottom w:val="0"/>
                  <w:divBdr>
                    <w:top w:val="none" w:sz="0" w:space="0" w:color="auto"/>
                    <w:left w:val="none" w:sz="0" w:space="0" w:color="auto"/>
                    <w:bottom w:val="none" w:sz="0" w:space="0" w:color="auto"/>
                    <w:right w:val="none" w:sz="0" w:space="0" w:color="auto"/>
                  </w:divBdr>
                </w:div>
              </w:divsChild>
            </w:div>
            <w:div w:id="1319573180">
              <w:marLeft w:val="0"/>
              <w:marRight w:val="0"/>
              <w:marTop w:val="0"/>
              <w:marBottom w:val="0"/>
              <w:divBdr>
                <w:top w:val="none" w:sz="0" w:space="0" w:color="auto"/>
                <w:left w:val="none" w:sz="0" w:space="0" w:color="auto"/>
                <w:bottom w:val="none" w:sz="0" w:space="0" w:color="auto"/>
                <w:right w:val="none" w:sz="0" w:space="0" w:color="auto"/>
              </w:divBdr>
              <w:divsChild>
                <w:div w:id="1681664085">
                  <w:marLeft w:val="0"/>
                  <w:marRight w:val="0"/>
                  <w:marTop w:val="0"/>
                  <w:marBottom w:val="0"/>
                  <w:divBdr>
                    <w:top w:val="none" w:sz="0" w:space="0" w:color="auto"/>
                    <w:left w:val="none" w:sz="0" w:space="0" w:color="auto"/>
                    <w:bottom w:val="none" w:sz="0" w:space="0" w:color="auto"/>
                    <w:right w:val="none" w:sz="0" w:space="0" w:color="auto"/>
                  </w:divBdr>
                </w:div>
              </w:divsChild>
            </w:div>
            <w:div w:id="1617373537">
              <w:marLeft w:val="0"/>
              <w:marRight w:val="0"/>
              <w:marTop w:val="0"/>
              <w:marBottom w:val="0"/>
              <w:divBdr>
                <w:top w:val="none" w:sz="0" w:space="0" w:color="auto"/>
                <w:left w:val="none" w:sz="0" w:space="0" w:color="auto"/>
                <w:bottom w:val="none" w:sz="0" w:space="0" w:color="auto"/>
                <w:right w:val="none" w:sz="0" w:space="0" w:color="auto"/>
              </w:divBdr>
              <w:divsChild>
                <w:div w:id="709575337">
                  <w:marLeft w:val="0"/>
                  <w:marRight w:val="0"/>
                  <w:marTop w:val="0"/>
                  <w:marBottom w:val="0"/>
                  <w:divBdr>
                    <w:top w:val="none" w:sz="0" w:space="0" w:color="auto"/>
                    <w:left w:val="none" w:sz="0" w:space="0" w:color="auto"/>
                    <w:bottom w:val="none" w:sz="0" w:space="0" w:color="auto"/>
                    <w:right w:val="none" w:sz="0" w:space="0" w:color="auto"/>
                  </w:divBdr>
                </w:div>
              </w:divsChild>
            </w:div>
            <w:div w:id="179438930">
              <w:marLeft w:val="0"/>
              <w:marRight w:val="0"/>
              <w:marTop w:val="0"/>
              <w:marBottom w:val="0"/>
              <w:divBdr>
                <w:top w:val="none" w:sz="0" w:space="0" w:color="auto"/>
                <w:left w:val="none" w:sz="0" w:space="0" w:color="auto"/>
                <w:bottom w:val="none" w:sz="0" w:space="0" w:color="auto"/>
                <w:right w:val="none" w:sz="0" w:space="0" w:color="auto"/>
              </w:divBdr>
              <w:divsChild>
                <w:div w:id="224606546">
                  <w:marLeft w:val="0"/>
                  <w:marRight w:val="0"/>
                  <w:marTop w:val="0"/>
                  <w:marBottom w:val="0"/>
                  <w:divBdr>
                    <w:top w:val="none" w:sz="0" w:space="0" w:color="auto"/>
                    <w:left w:val="none" w:sz="0" w:space="0" w:color="auto"/>
                    <w:bottom w:val="none" w:sz="0" w:space="0" w:color="auto"/>
                    <w:right w:val="none" w:sz="0" w:space="0" w:color="auto"/>
                  </w:divBdr>
                </w:div>
              </w:divsChild>
            </w:div>
            <w:div w:id="621576175">
              <w:marLeft w:val="0"/>
              <w:marRight w:val="0"/>
              <w:marTop w:val="0"/>
              <w:marBottom w:val="0"/>
              <w:divBdr>
                <w:top w:val="none" w:sz="0" w:space="0" w:color="auto"/>
                <w:left w:val="none" w:sz="0" w:space="0" w:color="auto"/>
                <w:bottom w:val="none" w:sz="0" w:space="0" w:color="auto"/>
                <w:right w:val="none" w:sz="0" w:space="0" w:color="auto"/>
              </w:divBdr>
              <w:divsChild>
                <w:div w:id="294987306">
                  <w:marLeft w:val="0"/>
                  <w:marRight w:val="0"/>
                  <w:marTop w:val="0"/>
                  <w:marBottom w:val="0"/>
                  <w:divBdr>
                    <w:top w:val="none" w:sz="0" w:space="0" w:color="auto"/>
                    <w:left w:val="none" w:sz="0" w:space="0" w:color="auto"/>
                    <w:bottom w:val="none" w:sz="0" w:space="0" w:color="auto"/>
                    <w:right w:val="none" w:sz="0" w:space="0" w:color="auto"/>
                  </w:divBdr>
                </w:div>
              </w:divsChild>
            </w:div>
            <w:div w:id="774793175">
              <w:marLeft w:val="0"/>
              <w:marRight w:val="0"/>
              <w:marTop w:val="0"/>
              <w:marBottom w:val="0"/>
              <w:divBdr>
                <w:top w:val="none" w:sz="0" w:space="0" w:color="auto"/>
                <w:left w:val="none" w:sz="0" w:space="0" w:color="auto"/>
                <w:bottom w:val="none" w:sz="0" w:space="0" w:color="auto"/>
                <w:right w:val="none" w:sz="0" w:space="0" w:color="auto"/>
              </w:divBdr>
              <w:divsChild>
                <w:div w:id="763304079">
                  <w:marLeft w:val="0"/>
                  <w:marRight w:val="0"/>
                  <w:marTop w:val="0"/>
                  <w:marBottom w:val="0"/>
                  <w:divBdr>
                    <w:top w:val="none" w:sz="0" w:space="0" w:color="auto"/>
                    <w:left w:val="none" w:sz="0" w:space="0" w:color="auto"/>
                    <w:bottom w:val="none" w:sz="0" w:space="0" w:color="auto"/>
                    <w:right w:val="none" w:sz="0" w:space="0" w:color="auto"/>
                  </w:divBdr>
                </w:div>
              </w:divsChild>
            </w:div>
            <w:div w:id="1925921134">
              <w:marLeft w:val="0"/>
              <w:marRight w:val="0"/>
              <w:marTop w:val="0"/>
              <w:marBottom w:val="0"/>
              <w:divBdr>
                <w:top w:val="none" w:sz="0" w:space="0" w:color="auto"/>
                <w:left w:val="none" w:sz="0" w:space="0" w:color="auto"/>
                <w:bottom w:val="none" w:sz="0" w:space="0" w:color="auto"/>
                <w:right w:val="none" w:sz="0" w:space="0" w:color="auto"/>
              </w:divBdr>
              <w:divsChild>
                <w:div w:id="1416199133">
                  <w:marLeft w:val="0"/>
                  <w:marRight w:val="0"/>
                  <w:marTop w:val="0"/>
                  <w:marBottom w:val="0"/>
                  <w:divBdr>
                    <w:top w:val="none" w:sz="0" w:space="0" w:color="auto"/>
                    <w:left w:val="none" w:sz="0" w:space="0" w:color="auto"/>
                    <w:bottom w:val="none" w:sz="0" w:space="0" w:color="auto"/>
                    <w:right w:val="none" w:sz="0" w:space="0" w:color="auto"/>
                  </w:divBdr>
                </w:div>
              </w:divsChild>
            </w:div>
            <w:div w:id="1413971140">
              <w:marLeft w:val="0"/>
              <w:marRight w:val="0"/>
              <w:marTop w:val="0"/>
              <w:marBottom w:val="0"/>
              <w:divBdr>
                <w:top w:val="none" w:sz="0" w:space="0" w:color="auto"/>
                <w:left w:val="none" w:sz="0" w:space="0" w:color="auto"/>
                <w:bottom w:val="none" w:sz="0" w:space="0" w:color="auto"/>
                <w:right w:val="none" w:sz="0" w:space="0" w:color="auto"/>
              </w:divBdr>
              <w:divsChild>
                <w:div w:id="1101875260">
                  <w:marLeft w:val="0"/>
                  <w:marRight w:val="0"/>
                  <w:marTop w:val="0"/>
                  <w:marBottom w:val="0"/>
                  <w:divBdr>
                    <w:top w:val="none" w:sz="0" w:space="0" w:color="auto"/>
                    <w:left w:val="none" w:sz="0" w:space="0" w:color="auto"/>
                    <w:bottom w:val="none" w:sz="0" w:space="0" w:color="auto"/>
                    <w:right w:val="none" w:sz="0" w:space="0" w:color="auto"/>
                  </w:divBdr>
                </w:div>
              </w:divsChild>
            </w:div>
            <w:div w:id="271938503">
              <w:marLeft w:val="0"/>
              <w:marRight w:val="0"/>
              <w:marTop w:val="0"/>
              <w:marBottom w:val="0"/>
              <w:divBdr>
                <w:top w:val="none" w:sz="0" w:space="0" w:color="auto"/>
                <w:left w:val="none" w:sz="0" w:space="0" w:color="auto"/>
                <w:bottom w:val="none" w:sz="0" w:space="0" w:color="auto"/>
                <w:right w:val="none" w:sz="0" w:space="0" w:color="auto"/>
              </w:divBdr>
              <w:divsChild>
                <w:div w:id="205483536">
                  <w:marLeft w:val="0"/>
                  <w:marRight w:val="0"/>
                  <w:marTop w:val="0"/>
                  <w:marBottom w:val="0"/>
                  <w:divBdr>
                    <w:top w:val="none" w:sz="0" w:space="0" w:color="auto"/>
                    <w:left w:val="none" w:sz="0" w:space="0" w:color="auto"/>
                    <w:bottom w:val="none" w:sz="0" w:space="0" w:color="auto"/>
                    <w:right w:val="none" w:sz="0" w:space="0" w:color="auto"/>
                  </w:divBdr>
                </w:div>
              </w:divsChild>
            </w:div>
            <w:div w:id="1872646958">
              <w:marLeft w:val="0"/>
              <w:marRight w:val="0"/>
              <w:marTop w:val="0"/>
              <w:marBottom w:val="0"/>
              <w:divBdr>
                <w:top w:val="none" w:sz="0" w:space="0" w:color="auto"/>
                <w:left w:val="none" w:sz="0" w:space="0" w:color="auto"/>
                <w:bottom w:val="none" w:sz="0" w:space="0" w:color="auto"/>
                <w:right w:val="none" w:sz="0" w:space="0" w:color="auto"/>
              </w:divBdr>
              <w:divsChild>
                <w:div w:id="1151486620">
                  <w:marLeft w:val="0"/>
                  <w:marRight w:val="0"/>
                  <w:marTop w:val="0"/>
                  <w:marBottom w:val="0"/>
                  <w:divBdr>
                    <w:top w:val="none" w:sz="0" w:space="0" w:color="auto"/>
                    <w:left w:val="none" w:sz="0" w:space="0" w:color="auto"/>
                    <w:bottom w:val="none" w:sz="0" w:space="0" w:color="auto"/>
                    <w:right w:val="none" w:sz="0" w:space="0" w:color="auto"/>
                  </w:divBdr>
                </w:div>
              </w:divsChild>
            </w:div>
            <w:div w:id="767972323">
              <w:marLeft w:val="0"/>
              <w:marRight w:val="0"/>
              <w:marTop w:val="0"/>
              <w:marBottom w:val="0"/>
              <w:divBdr>
                <w:top w:val="none" w:sz="0" w:space="0" w:color="auto"/>
                <w:left w:val="none" w:sz="0" w:space="0" w:color="auto"/>
                <w:bottom w:val="none" w:sz="0" w:space="0" w:color="auto"/>
                <w:right w:val="none" w:sz="0" w:space="0" w:color="auto"/>
              </w:divBdr>
              <w:divsChild>
                <w:div w:id="937256681">
                  <w:marLeft w:val="0"/>
                  <w:marRight w:val="0"/>
                  <w:marTop w:val="0"/>
                  <w:marBottom w:val="0"/>
                  <w:divBdr>
                    <w:top w:val="none" w:sz="0" w:space="0" w:color="auto"/>
                    <w:left w:val="none" w:sz="0" w:space="0" w:color="auto"/>
                    <w:bottom w:val="none" w:sz="0" w:space="0" w:color="auto"/>
                    <w:right w:val="none" w:sz="0" w:space="0" w:color="auto"/>
                  </w:divBdr>
                </w:div>
              </w:divsChild>
            </w:div>
            <w:div w:id="70198918">
              <w:marLeft w:val="0"/>
              <w:marRight w:val="0"/>
              <w:marTop w:val="0"/>
              <w:marBottom w:val="0"/>
              <w:divBdr>
                <w:top w:val="none" w:sz="0" w:space="0" w:color="auto"/>
                <w:left w:val="none" w:sz="0" w:space="0" w:color="auto"/>
                <w:bottom w:val="none" w:sz="0" w:space="0" w:color="auto"/>
                <w:right w:val="none" w:sz="0" w:space="0" w:color="auto"/>
              </w:divBdr>
              <w:divsChild>
                <w:div w:id="1204169504">
                  <w:marLeft w:val="0"/>
                  <w:marRight w:val="0"/>
                  <w:marTop w:val="0"/>
                  <w:marBottom w:val="0"/>
                  <w:divBdr>
                    <w:top w:val="none" w:sz="0" w:space="0" w:color="auto"/>
                    <w:left w:val="none" w:sz="0" w:space="0" w:color="auto"/>
                    <w:bottom w:val="none" w:sz="0" w:space="0" w:color="auto"/>
                    <w:right w:val="none" w:sz="0" w:space="0" w:color="auto"/>
                  </w:divBdr>
                </w:div>
              </w:divsChild>
            </w:div>
            <w:div w:id="2142729284">
              <w:marLeft w:val="0"/>
              <w:marRight w:val="0"/>
              <w:marTop w:val="0"/>
              <w:marBottom w:val="0"/>
              <w:divBdr>
                <w:top w:val="none" w:sz="0" w:space="0" w:color="auto"/>
                <w:left w:val="none" w:sz="0" w:space="0" w:color="auto"/>
                <w:bottom w:val="none" w:sz="0" w:space="0" w:color="auto"/>
                <w:right w:val="none" w:sz="0" w:space="0" w:color="auto"/>
              </w:divBdr>
              <w:divsChild>
                <w:div w:id="1713766610">
                  <w:marLeft w:val="0"/>
                  <w:marRight w:val="0"/>
                  <w:marTop w:val="0"/>
                  <w:marBottom w:val="0"/>
                  <w:divBdr>
                    <w:top w:val="none" w:sz="0" w:space="0" w:color="auto"/>
                    <w:left w:val="none" w:sz="0" w:space="0" w:color="auto"/>
                    <w:bottom w:val="none" w:sz="0" w:space="0" w:color="auto"/>
                    <w:right w:val="none" w:sz="0" w:space="0" w:color="auto"/>
                  </w:divBdr>
                </w:div>
              </w:divsChild>
            </w:div>
            <w:div w:id="1888225538">
              <w:marLeft w:val="0"/>
              <w:marRight w:val="0"/>
              <w:marTop w:val="0"/>
              <w:marBottom w:val="0"/>
              <w:divBdr>
                <w:top w:val="none" w:sz="0" w:space="0" w:color="auto"/>
                <w:left w:val="none" w:sz="0" w:space="0" w:color="auto"/>
                <w:bottom w:val="none" w:sz="0" w:space="0" w:color="auto"/>
                <w:right w:val="none" w:sz="0" w:space="0" w:color="auto"/>
              </w:divBdr>
              <w:divsChild>
                <w:div w:id="2000962174">
                  <w:marLeft w:val="0"/>
                  <w:marRight w:val="0"/>
                  <w:marTop w:val="0"/>
                  <w:marBottom w:val="0"/>
                  <w:divBdr>
                    <w:top w:val="none" w:sz="0" w:space="0" w:color="auto"/>
                    <w:left w:val="none" w:sz="0" w:space="0" w:color="auto"/>
                    <w:bottom w:val="none" w:sz="0" w:space="0" w:color="auto"/>
                    <w:right w:val="none" w:sz="0" w:space="0" w:color="auto"/>
                  </w:divBdr>
                </w:div>
              </w:divsChild>
            </w:div>
            <w:div w:id="103350665">
              <w:marLeft w:val="0"/>
              <w:marRight w:val="0"/>
              <w:marTop w:val="0"/>
              <w:marBottom w:val="0"/>
              <w:divBdr>
                <w:top w:val="none" w:sz="0" w:space="0" w:color="auto"/>
                <w:left w:val="none" w:sz="0" w:space="0" w:color="auto"/>
                <w:bottom w:val="none" w:sz="0" w:space="0" w:color="auto"/>
                <w:right w:val="none" w:sz="0" w:space="0" w:color="auto"/>
              </w:divBdr>
              <w:divsChild>
                <w:div w:id="280504139">
                  <w:marLeft w:val="0"/>
                  <w:marRight w:val="0"/>
                  <w:marTop w:val="0"/>
                  <w:marBottom w:val="0"/>
                  <w:divBdr>
                    <w:top w:val="none" w:sz="0" w:space="0" w:color="auto"/>
                    <w:left w:val="none" w:sz="0" w:space="0" w:color="auto"/>
                    <w:bottom w:val="none" w:sz="0" w:space="0" w:color="auto"/>
                    <w:right w:val="none" w:sz="0" w:space="0" w:color="auto"/>
                  </w:divBdr>
                </w:div>
              </w:divsChild>
            </w:div>
            <w:div w:id="1953825450">
              <w:marLeft w:val="0"/>
              <w:marRight w:val="0"/>
              <w:marTop w:val="0"/>
              <w:marBottom w:val="0"/>
              <w:divBdr>
                <w:top w:val="none" w:sz="0" w:space="0" w:color="auto"/>
                <w:left w:val="none" w:sz="0" w:space="0" w:color="auto"/>
                <w:bottom w:val="none" w:sz="0" w:space="0" w:color="auto"/>
                <w:right w:val="none" w:sz="0" w:space="0" w:color="auto"/>
              </w:divBdr>
              <w:divsChild>
                <w:div w:id="2032998415">
                  <w:marLeft w:val="0"/>
                  <w:marRight w:val="0"/>
                  <w:marTop w:val="0"/>
                  <w:marBottom w:val="0"/>
                  <w:divBdr>
                    <w:top w:val="none" w:sz="0" w:space="0" w:color="auto"/>
                    <w:left w:val="none" w:sz="0" w:space="0" w:color="auto"/>
                    <w:bottom w:val="none" w:sz="0" w:space="0" w:color="auto"/>
                    <w:right w:val="none" w:sz="0" w:space="0" w:color="auto"/>
                  </w:divBdr>
                </w:div>
              </w:divsChild>
            </w:div>
            <w:div w:id="355540765">
              <w:marLeft w:val="0"/>
              <w:marRight w:val="0"/>
              <w:marTop w:val="0"/>
              <w:marBottom w:val="0"/>
              <w:divBdr>
                <w:top w:val="none" w:sz="0" w:space="0" w:color="auto"/>
                <w:left w:val="none" w:sz="0" w:space="0" w:color="auto"/>
                <w:bottom w:val="none" w:sz="0" w:space="0" w:color="auto"/>
                <w:right w:val="none" w:sz="0" w:space="0" w:color="auto"/>
              </w:divBdr>
              <w:divsChild>
                <w:div w:id="732386857">
                  <w:marLeft w:val="0"/>
                  <w:marRight w:val="0"/>
                  <w:marTop w:val="0"/>
                  <w:marBottom w:val="0"/>
                  <w:divBdr>
                    <w:top w:val="none" w:sz="0" w:space="0" w:color="auto"/>
                    <w:left w:val="none" w:sz="0" w:space="0" w:color="auto"/>
                    <w:bottom w:val="none" w:sz="0" w:space="0" w:color="auto"/>
                    <w:right w:val="none" w:sz="0" w:space="0" w:color="auto"/>
                  </w:divBdr>
                </w:div>
              </w:divsChild>
            </w:div>
            <w:div w:id="116720965">
              <w:marLeft w:val="0"/>
              <w:marRight w:val="0"/>
              <w:marTop w:val="0"/>
              <w:marBottom w:val="0"/>
              <w:divBdr>
                <w:top w:val="none" w:sz="0" w:space="0" w:color="auto"/>
                <w:left w:val="none" w:sz="0" w:space="0" w:color="auto"/>
                <w:bottom w:val="none" w:sz="0" w:space="0" w:color="auto"/>
                <w:right w:val="none" w:sz="0" w:space="0" w:color="auto"/>
              </w:divBdr>
              <w:divsChild>
                <w:div w:id="969242906">
                  <w:marLeft w:val="0"/>
                  <w:marRight w:val="0"/>
                  <w:marTop w:val="0"/>
                  <w:marBottom w:val="0"/>
                  <w:divBdr>
                    <w:top w:val="none" w:sz="0" w:space="0" w:color="auto"/>
                    <w:left w:val="none" w:sz="0" w:space="0" w:color="auto"/>
                    <w:bottom w:val="none" w:sz="0" w:space="0" w:color="auto"/>
                    <w:right w:val="none" w:sz="0" w:space="0" w:color="auto"/>
                  </w:divBdr>
                </w:div>
              </w:divsChild>
            </w:div>
            <w:div w:id="307364333">
              <w:marLeft w:val="0"/>
              <w:marRight w:val="0"/>
              <w:marTop w:val="0"/>
              <w:marBottom w:val="0"/>
              <w:divBdr>
                <w:top w:val="none" w:sz="0" w:space="0" w:color="auto"/>
                <w:left w:val="none" w:sz="0" w:space="0" w:color="auto"/>
                <w:bottom w:val="none" w:sz="0" w:space="0" w:color="auto"/>
                <w:right w:val="none" w:sz="0" w:space="0" w:color="auto"/>
              </w:divBdr>
              <w:divsChild>
                <w:div w:id="517356222">
                  <w:marLeft w:val="0"/>
                  <w:marRight w:val="0"/>
                  <w:marTop w:val="0"/>
                  <w:marBottom w:val="0"/>
                  <w:divBdr>
                    <w:top w:val="none" w:sz="0" w:space="0" w:color="auto"/>
                    <w:left w:val="none" w:sz="0" w:space="0" w:color="auto"/>
                    <w:bottom w:val="none" w:sz="0" w:space="0" w:color="auto"/>
                    <w:right w:val="none" w:sz="0" w:space="0" w:color="auto"/>
                  </w:divBdr>
                </w:div>
              </w:divsChild>
            </w:div>
            <w:div w:id="1204177921">
              <w:marLeft w:val="0"/>
              <w:marRight w:val="0"/>
              <w:marTop w:val="0"/>
              <w:marBottom w:val="0"/>
              <w:divBdr>
                <w:top w:val="none" w:sz="0" w:space="0" w:color="auto"/>
                <w:left w:val="none" w:sz="0" w:space="0" w:color="auto"/>
                <w:bottom w:val="none" w:sz="0" w:space="0" w:color="auto"/>
                <w:right w:val="none" w:sz="0" w:space="0" w:color="auto"/>
              </w:divBdr>
              <w:divsChild>
                <w:div w:id="1752972427">
                  <w:marLeft w:val="0"/>
                  <w:marRight w:val="0"/>
                  <w:marTop w:val="0"/>
                  <w:marBottom w:val="0"/>
                  <w:divBdr>
                    <w:top w:val="none" w:sz="0" w:space="0" w:color="auto"/>
                    <w:left w:val="none" w:sz="0" w:space="0" w:color="auto"/>
                    <w:bottom w:val="none" w:sz="0" w:space="0" w:color="auto"/>
                    <w:right w:val="none" w:sz="0" w:space="0" w:color="auto"/>
                  </w:divBdr>
                </w:div>
              </w:divsChild>
            </w:div>
            <w:div w:id="183174282">
              <w:marLeft w:val="0"/>
              <w:marRight w:val="0"/>
              <w:marTop w:val="0"/>
              <w:marBottom w:val="0"/>
              <w:divBdr>
                <w:top w:val="none" w:sz="0" w:space="0" w:color="auto"/>
                <w:left w:val="none" w:sz="0" w:space="0" w:color="auto"/>
                <w:bottom w:val="none" w:sz="0" w:space="0" w:color="auto"/>
                <w:right w:val="none" w:sz="0" w:space="0" w:color="auto"/>
              </w:divBdr>
              <w:divsChild>
                <w:div w:id="1655335660">
                  <w:marLeft w:val="0"/>
                  <w:marRight w:val="0"/>
                  <w:marTop w:val="0"/>
                  <w:marBottom w:val="0"/>
                  <w:divBdr>
                    <w:top w:val="none" w:sz="0" w:space="0" w:color="auto"/>
                    <w:left w:val="none" w:sz="0" w:space="0" w:color="auto"/>
                    <w:bottom w:val="none" w:sz="0" w:space="0" w:color="auto"/>
                    <w:right w:val="none" w:sz="0" w:space="0" w:color="auto"/>
                  </w:divBdr>
                </w:div>
              </w:divsChild>
            </w:div>
            <w:div w:id="1411343735">
              <w:marLeft w:val="0"/>
              <w:marRight w:val="0"/>
              <w:marTop w:val="0"/>
              <w:marBottom w:val="0"/>
              <w:divBdr>
                <w:top w:val="none" w:sz="0" w:space="0" w:color="auto"/>
                <w:left w:val="none" w:sz="0" w:space="0" w:color="auto"/>
                <w:bottom w:val="none" w:sz="0" w:space="0" w:color="auto"/>
                <w:right w:val="none" w:sz="0" w:space="0" w:color="auto"/>
              </w:divBdr>
              <w:divsChild>
                <w:div w:id="722363708">
                  <w:marLeft w:val="0"/>
                  <w:marRight w:val="0"/>
                  <w:marTop w:val="0"/>
                  <w:marBottom w:val="0"/>
                  <w:divBdr>
                    <w:top w:val="none" w:sz="0" w:space="0" w:color="auto"/>
                    <w:left w:val="none" w:sz="0" w:space="0" w:color="auto"/>
                    <w:bottom w:val="none" w:sz="0" w:space="0" w:color="auto"/>
                    <w:right w:val="none" w:sz="0" w:space="0" w:color="auto"/>
                  </w:divBdr>
                </w:div>
              </w:divsChild>
            </w:div>
            <w:div w:id="2075158072">
              <w:marLeft w:val="0"/>
              <w:marRight w:val="0"/>
              <w:marTop w:val="0"/>
              <w:marBottom w:val="0"/>
              <w:divBdr>
                <w:top w:val="none" w:sz="0" w:space="0" w:color="auto"/>
                <w:left w:val="none" w:sz="0" w:space="0" w:color="auto"/>
                <w:bottom w:val="none" w:sz="0" w:space="0" w:color="auto"/>
                <w:right w:val="none" w:sz="0" w:space="0" w:color="auto"/>
              </w:divBdr>
              <w:divsChild>
                <w:div w:id="962884342">
                  <w:marLeft w:val="0"/>
                  <w:marRight w:val="0"/>
                  <w:marTop w:val="0"/>
                  <w:marBottom w:val="0"/>
                  <w:divBdr>
                    <w:top w:val="none" w:sz="0" w:space="0" w:color="auto"/>
                    <w:left w:val="none" w:sz="0" w:space="0" w:color="auto"/>
                    <w:bottom w:val="none" w:sz="0" w:space="0" w:color="auto"/>
                    <w:right w:val="none" w:sz="0" w:space="0" w:color="auto"/>
                  </w:divBdr>
                </w:div>
              </w:divsChild>
            </w:div>
            <w:div w:id="1130514360">
              <w:marLeft w:val="0"/>
              <w:marRight w:val="0"/>
              <w:marTop w:val="0"/>
              <w:marBottom w:val="0"/>
              <w:divBdr>
                <w:top w:val="none" w:sz="0" w:space="0" w:color="auto"/>
                <w:left w:val="none" w:sz="0" w:space="0" w:color="auto"/>
                <w:bottom w:val="none" w:sz="0" w:space="0" w:color="auto"/>
                <w:right w:val="none" w:sz="0" w:space="0" w:color="auto"/>
              </w:divBdr>
              <w:divsChild>
                <w:div w:id="105271920">
                  <w:marLeft w:val="0"/>
                  <w:marRight w:val="0"/>
                  <w:marTop w:val="0"/>
                  <w:marBottom w:val="0"/>
                  <w:divBdr>
                    <w:top w:val="none" w:sz="0" w:space="0" w:color="auto"/>
                    <w:left w:val="none" w:sz="0" w:space="0" w:color="auto"/>
                    <w:bottom w:val="none" w:sz="0" w:space="0" w:color="auto"/>
                    <w:right w:val="none" w:sz="0" w:space="0" w:color="auto"/>
                  </w:divBdr>
                </w:div>
              </w:divsChild>
            </w:div>
            <w:div w:id="926576125">
              <w:marLeft w:val="0"/>
              <w:marRight w:val="0"/>
              <w:marTop w:val="0"/>
              <w:marBottom w:val="0"/>
              <w:divBdr>
                <w:top w:val="none" w:sz="0" w:space="0" w:color="auto"/>
                <w:left w:val="none" w:sz="0" w:space="0" w:color="auto"/>
                <w:bottom w:val="none" w:sz="0" w:space="0" w:color="auto"/>
                <w:right w:val="none" w:sz="0" w:space="0" w:color="auto"/>
              </w:divBdr>
              <w:divsChild>
                <w:div w:id="1970430988">
                  <w:marLeft w:val="0"/>
                  <w:marRight w:val="0"/>
                  <w:marTop w:val="0"/>
                  <w:marBottom w:val="0"/>
                  <w:divBdr>
                    <w:top w:val="none" w:sz="0" w:space="0" w:color="auto"/>
                    <w:left w:val="none" w:sz="0" w:space="0" w:color="auto"/>
                    <w:bottom w:val="none" w:sz="0" w:space="0" w:color="auto"/>
                    <w:right w:val="none" w:sz="0" w:space="0" w:color="auto"/>
                  </w:divBdr>
                </w:div>
              </w:divsChild>
            </w:div>
            <w:div w:id="1777675067">
              <w:marLeft w:val="0"/>
              <w:marRight w:val="0"/>
              <w:marTop w:val="0"/>
              <w:marBottom w:val="0"/>
              <w:divBdr>
                <w:top w:val="none" w:sz="0" w:space="0" w:color="auto"/>
                <w:left w:val="none" w:sz="0" w:space="0" w:color="auto"/>
                <w:bottom w:val="none" w:sz="0" w:space="0" w:color="auto"/>
                <w:right w:val="none" w:sz="0" w:space="0" w:color="auto"/>
              </w:divBdr>
              <w:divsChild>
                <w:div w:id="763380867">
                  <w:marLeft w:val="0"/>
                  <w:marRight w:val="0"/>
                  <w:marTop w:val="0"/>
                  <w:marBottom w:val="0"/>
                  <w:divBdr>
                    <w:top w:val="none" w:sz="0" w:space="0" w:color="auto"/>
                    <w:left w:val="none" w:sz="0" w:space="0" w:color="auto"/>
                    <w:bottom w:val="none" w:sz="0" w:space="0" w:color="auto"/>
                    <w:right w:val="none" w:sz="0" w:space="0" w:color="auto"/>
                  </w:divBdr>
                </w:div>
              </w:divsChild>
            </w:div>
            <w:div w:id="1221329047">
              <w:marLeft w:val="0"/>
              <w:marRight w:val="0"/>
              <w:marTop w:val="0"/>
              <w:marBottom w:val="0"/>
              <w:divBdr>
                <w:top w:val="none" w:sz="0" w:space="0" w:color="auto"/>
                <w:left w:val="none" w:sz="0" w:space="0" w:color="auto"/>
                <w:bottom w:val="none" w:sz="0" w:space="0" w:color="auto"/>
                <w:right w:val="none" w:sz="0" w:space="0" w:color="auto"/>
              </w:divBdr>
              <w:divsChild>
                <w:div w:id="498234605">
                  <w:marLeft w:val="0"/>
                  <w:marRight w:val="0"/>
                  <w:marTop w:val="0"/>
                  <w:marBottom w:val="0"/>
                  <w:divBdr>
                    <w:top w:val="none" w:sz="0" w:space="0" w:color="auto"/>
                    <w:left w:val="none" w:sz="0" w:space="0" w:color="auto"/>
                    <w:bottom w:val="none" w:sz="0" w:space="0" w:color="auto"/>
                    <w:right w:val="none" w:sz="0" w:space="0" w:color="auto"/>
                  </w:divBdr>
                </w:div>
              </w:divsChild>
            </w:div>
            <w:div w:id="2067949208">
              <w:marLeft w:val="0"/>
              <w:marRight w:val="0"/>
              <w:marTop w:val="0"/>
              <w:marBottom w:val="0"/>
              <w:divBdr>
                <w:top w:val="none" w:sz="0" w:space="0" w:color="auto"/>
                <w:left w:val="none" w:sz="0" w:space="0" w:color="auto"/>
                <w:bottom w:val="none" w:sz="0" w:space="0" w:color="auto"/>
                <w:right w:val="none" w:sz="0" w:space="0" w:color="auto"/>
              </w:divBdr>
              <w:divsChild>
                <w:div w:id="519008404">
                  <w:marLeft w:val="0"/>
                  <w:marRight w:val="0"/>
                  <w:marTop w:val="0"/>
                  <w:marBottom w:val="0"/>
                  <w:divBdr>
                    <w:top w:val="none" w:sz="0" w:space="0" w:color="auto"/>
                    <w:left w:val="none" w:sz="0" w:space="0" w:color="auto"/>
                    <w:bottom w:val="none" w:sz="0" w:space="0" w:color="auto"/>
                    <w:right w:val="none" w:sz="0" w:space="0" w:color="auto"/>
                  </w:divBdr>
                </w:div>
              </w:divsChild>
            </w:div>
            <w:div w:id="2147312110">
              <w:marLeft w:val="0"/>
              <w:marRight w:val="0"/>
              <w:marTop w:val="0"/>
              <w:marBottom w:val="0"/>
              <w:divBdr>
                <w:top w:val="none" w:sz="0" w:space="0" w:color="auto"/>
                <w:left w:val="none" w:sz="0" w:space="0" w:color="auto"/>
                <w:bottom w:val="none" w:sz="0" w:space="0" w:color="auto"/>
                <w:right w:val="none" w:sz="0" w:space="0" w:color="auto"/>
              </w:divBdr>
              <w:divsChild>
                <w:div w:id="63332792">
                  <w:marLeft w:val="0"/>
                  <w:marRight w:val="0"/>
                  <w:marTop w:val="0"/>
                  <w:marBottom w:val="0"/>
                  <w:divBdr>
                    <w:top w:val="none" w:sz="0" w:space="0" w:color="auto"/>
                    <w:left w:val="none" w:sz="0" w:space="0" w:color="auto"/>
                    <w:bottom w:val="none" w:sz="0" w:space="0" w:color="auto"/>
                    <w:right w:val="none" w:sz="0" w:space="0" w:color="auto"/>
                  </w:divBdr>
                </w:div>
              </w:divsChild>
            </w:div>
            <w:div w:id="127237310">
              <w:marLeft w:val="0"/>
              <w:marRight w:val="0"/>
              <w:marTop w:val="0"/>
              <w:marBottom w:val="0"/>
              <w:divBdr>
                <w:top w:val="none" w:sz="0" w:space="0" w:color="auto"/>
                <w:left w:val="none" w:sz="0" w:space="0" w:color="auto"/>
                <w:bottom w:val="none" w:sz="0" w:space="0" w:color="auto"/>
                <w:right w:val="none" w:sz="0" w:space="0" w:color="auto"/>
              </w:divBdr>
              <w:divsChild>
                <w:div w:id="286740466">
                  <w:marLeft w:val="0"/>
                  <w:marRight w:val="0"/>
                  <w:marTop w:val="0"/>
                  <w:marBottom w:val="0"/>
                  <w:divBdr>
                    <w:top w:val="none" w:sz="0" w:space="0" w:color="auto"/>
                    <w:left w:val="none" w:sz="0" w:space="0" w:color="auto"/>
                    <w:bottom w:val="none" w:sz="0" w:space="0" w:color="auto"/>
                    <w:right w:val="none" w:sz="0" w:space="0" w:color="auto"/>
                  </w:divBdr>
                </w:div>
              </w:divsChild>
            </w:div>
            <w:div w:id="929191889">
              <w:marLeft w:val="0"/>
              <w:marRight w:val="0"/>
              <w:marTop w:val="0"/>
              <w:marBottom w:val="0"/>
              <w:divBdr>
                <w:top w:val="none" w:sz="0" w:space="0" w:color="auto"/>
                <w:left w:val="none" w:sz="0" w:space="0" w:color="auto"/>
                <w:bottom w:val="none" w:sz="0" w:space="0" w:color="auto"/>
                <w:right w:val="none" w:sz="0" w:space="0" w:color="auto"/>
              </w:divBdr>
              <w:divsChild>
                <w:div w:id="823274657">
                  <w:marLeft w:val="0"/>
                  <w:marRight w:val="0"/>
                  <w:marTop w:val="0"/>
                  <w:marBottom w:val="0"/>
                  <w:divBdr>
                    <w:top w:val="none" w:sz="0" w:space="0" w:color="auto"/>
                    <w:left w:val="none" w:sz="0" w:space="0" w:color="auto"/>
                    <w:bottom w:val="none" w:sz="0" w:space="0" w:color="auto"/>
                    <w:right w:val="none" w:sz="0" w:space="0" w:color="auto"/>
                  </w:divBdr>
                </w:div>
              </w:divsChild>
            </w:div>
            <w:div w:id="1461925159">
              <w:marLeft w:val="0"/>
              <w:marRight w:val="0"/>
              <w:marTop w:val="0"/>
              <w:marBottom w:val="0"/>
              <w:divBdr>
                <w:top w:val="none" w:sz="0" w:space="0" w:color="auto"/>
                <w:left w:val="none" w:sz="0" w:space="0" w:color="auto"/>
                <w:bottom w:val="none" w:sz="0" w:space="0" w:color="auto"/>
                <w:right w:val="none" w:sz="0" w:space="0" w:color="auto"/>
              </w:divBdr>
              <w:divsChild>
                <w:div w:id="108427762">
                  <w:marLeft w:val="0"/>
                  <w:marRight w:val="0"/>
                  <w:marTop w:val="0"/>
                  <w:marBottom w:val="0"/>
                  <w:divBdr>
                    <w:top w:val="none" w:sz="0" w:space="0" w:color="auto"/>
                    <w:left w:val="none" w:sz="0" w:space="0" w:color="auto"/>
                    <w:bottom w:val="none" w:sz="0" w:space="0" w:color="auto"/>
                    <w:right w:val="none" w:sz="0" w:space="0" w:color="auto"/>
                  </w:divBdr>
                </w:div>
              </w:divsChild>
            </w:div>
            <w:div w:id="1776704654">
              <w:marLeft w:val="0"/>
              <w:marRight w:val="0"/>
              <w:marTop w:val="0"/>
              <w:marBottom w:val="0"/>
              <w:divBdr>
                <w:top w:val="none" w:sz="0" w:space="0" w:color="auto"/>
                <w:left w:val="none" w:sz="0" w:space="0" w:color="auto"/>
                <w:bottom w:val="none" w:sz="0" w:space="0" w:color="auto"/>
                <w:right w:val="none" w:sz="0" w:space="0" w:color="auto"/>
              </w:divBdr>
              <w:divsChild>
                <w:div w:id="768891009">
                  <w:marLeft w:val="0"/>
                  <w:marRight w:val="0"/>
                  <w:marTop w:val="0"/>
                  <w:marBottom w:val="0"/>
                  <w:divBdr>
                    <w:top w:val="none" w:sz="0" w:space="0" w:color="auto"/>
                    <w:left w:val="none" w:sz="0" w:space="0" w:color="auto"/>
                    <w:bottom w:val="none" w:sz="0" w:space="0" w:color="auto"/>
                    <w:right w:val="none" w:sz="0" w:space="0" w:color="auto"/>
                  </w:divBdr>
                </w:div>
              </w:divsChild>
            </w:div>
            <w:div w:id="1327704859">
              <w:marLeft w:val="0"/>
              <w:marRight w:val="0"/>
              <w:marTop w:val="0"/>
              <w:marBottom w:val="0"/>
              <w:divBdr>
                <w:top w:val="none" w:sz="0" w:space="0" w:color="auto"/>
                <w:left w:val="none" w:sz="0" w:space="0" w:color="auto"/>
                <w:bottom w:val="none" w:sz="0" w:space="0" w:color="auto"/>
                <w:right w:val="none" w:sz="0" w:space="0" w:color="auto"/>
              </w:divBdr>
              <w:divsChild>
                <w:div w:id="1332028934">
                  <w:marLeft w:val="0"/>
                  <w:marRight w:val="0"/>
                  <w:marTop w:val="0"/>
                  <w:marBottom w:val="0"/>
                  <w:divBdr>
                    <w:top w:val="none" w:sz="0" w:space="0" w:color="auto"/>
                    <w:left w:val="none" w:sz="0" w:space="0" w:color="auto"/>
                    <w:bottom w:val="none" w:sz="0" w:space="0" w:color="auto"/>
                    <w:right w:val="none" w:sz="0" w:space="0" w:color="auto"/>
                  </w:divBdr>
                </w:div>
              </w:divsChild>
            </w:div>
            <w:div w:id="1553616338">
              <w:marLeft w:val="0"/>
              <w:marRight w:val="0"/>
              <w:marTop w:val="0"/>
              <w:marBottom w:val="0"/>
              <w:divBdr>
                <w:top w:val="none" w:sz="0" w:space="0" w:color="auto"/>
                <w:left w:val="none" w:sz="0" w:space="0" w:color="auto"/>
                <w:bottom w:val="none" w:sz="0" w:space="0" w:color="auto"/>
                <w:right w:val="none" w:sz="0" w:space="0" w:color="auto"/>
              </w:divBdr>
              <w:divsChild>
                <w:div w:id="1202091369">
                  <w:marLeft w:val="0"/>
                  <w:marRight w:val="0"/>
                  <w:marTop w:val="0"/>
                  <w:marBottom w:val="0"/>
                  <w:divBdr>
                    <w:top w:val="none" w:sz="0" w:space="0" w:color="auto"/>
                    <w:left w:val="none" w:sz="0" w:space="0" w:color="auto"/>
                    <w:bottom w:val="none" w:sz="0" w:space="0" w:color="auto"/>
                    <w:right w:val="none" w:sz="0" w:space="0" w:color="auto"/>
                  </w:divBdr>
                </w:div>
              </w:divsChild>
            </w:div>
            <w:div w:id="943850765">
              <w:marLeft w:val="0"/>
              <w:marRight w:val="0"/>
              <w:marTop w:val="0"/>
              <w:marBottom w:val="0"/>
              <w:divBdr>
                <w:top w:val="none" w:sz="0" w:space="0" w:color="auto"/>
                <w:left w:val="none" w:sz="0" w:space="0" w:color="auto"/>
                <w:bottom w:val="none" w:sz="0" w:space="0" w:color="auto"/>
                <w:right w:val="none" w:sz="0" w:space="0" w:color="auto"/>
              </w:divBdr>
              <w:divsChild>
                <w:div w:id="386294829">
                  <w:marLeft w:val="0"/>
                  <w:marRight w:val="0"/>
                  <w:marTop w:val="0"/>
                  <w:marBottom w:val="0"/>
                  <w:divBdr>
                    <w:top w:val="none" w:sz="0" w:space="0" w:color="auto"/>
                    <w:left w:val="none" w:sz="0" w:space="0" w:color="auto"/>
                    <w:bottom w:val="none" w:sz="0" w:space="0" w:color="auto"/>
                    <w:right w:val="none" w:sz="0" w:space="0" w:color="auto"/>
                  </w:divBdr>
                </w:div>
              </w:divsChild>
            </w:div>
            <w:div w:id="1799369721">
              <w:marLeft w:val="0"/>
              <w:marRight w:val="0"/>
              <w:marTop w:val="0"/>
              <w:marBottom w:val="0"/>
              <w:divBdr>
                <w:top w:val="none" w:sz="0" w:space="0" w:color="auto"/>
                <w:left w:val="none" w:sz="0" w:space="0" w:color="auto"/>
                <w:bottom w:val="none" w:sz="0" w:space="0" w:color="auto"/>
                <w:right w:val="none" w:sz="0" w:space="0" w:color="auto"/>
              </w:divBdr>
              <w:divsChild>
                <w:div w:id="1364939518">
                  <w:marLeft w:val="0"/>
                  <w:marRight w:val="0"/>
                  <w:marTop w:val="0"/>
                  <w:marBottom w:val="0"/>
                  <w:divBdr>
                    <w:top w:val="none" w:sz="0" w:space="0" w:color="auto"/>
                    <w:left w:val="none" w:sz="0" w:space="0" w:color="auto"/>
                    <w:bottom w:val="none" w:sz="0" w:space="0" w:color="auto"/>
                    <w:right w:val="none" w:sz="0" w:space="0" w:color="auto"/>
                  </w:divBdr>
                </w:div>
              </w:divsChild>
            </w:div>
            <w:div w:id="1275556276">
              <w:marLeft w:val="0"/>
              <w:marRight w:val="0"/>
              <w:marTop w:val="0"/>
              <w:marBottom w:val="0"/>
              <w:divBdr>
                <w:top w:val="none" w:sz="0" w:space="0" w:color="auto"/>
                <w:left w:val="none" w:sz="0" w:space="0" w:color="auto"/>
                <w:bottom w:val="none" w:sz="0" w:space="0" w:color="auto"/>
                <w:right w:val="none" w:sz="0" w:space="0" w:color="auto"/>
              </w:divBdr>
              <w:divsChild>
                <w:div w:id="2094737189">
                  <w:marLeft w:val="0"/>
                  <w:marRight w:val="0"/>
                  <w:marTop w:val="0"/>
                  <w:marBottom w:val="0"/>
                  <w:divBdr>
                    <w:top w:val="none" w:sz="0" w:space="0" w:color="auto"/>
                    <w:left w:val="none" w:sz="0" w:space="0" w:color="auto"/>
                    <w:bottom w:val="none" w:sz="0" w:space="0" w:color="auto"/>
                    <w:right w:val="none" w:sz="0" w:space="0" w:color="auto"/>
                  </w:divBdr>
                </w:div>
              </w:divsChild>
            </w:div>
            <w:div w:id="595289920">
              <w:marLeft w:val="0"/>
              <w:marRight w:val="0"/>
              <w:marTop w:val="0"/>
              <w:marBottom w:val="0"/>
              <w:divBdr>
                <w:top w:val="none" w:sz="0" w:space="0" w:color="auto"/>
                <w:left w:val="none" w:sz="0" w:space="0" w:color="auto"/>
                <w:bottom w:val="none" w:sz="0" w:space="0" w:color="auto"/>
                <w:right w:val="none" w:sz="0" w:space="0" w:color="auto"/>
              </w:divBdr>
              <w:divsChild>
                <w:div w:id="693464132">
                  <w:marLeft w:val="0"/>
                  <w:marRight w:val="0"/>
                  <w:marTop w:val="0"/>
                  <w:marBottom w:val="0"/>
                  <w:divBdr>
                    <w:top w:val="none" w:sz="0" w:space="0" w:color="auto"/>
                    <w:left w:val="none" w:sz="0" w:space="0" w:color="auto"/>
                    <w:bottom w:val="none" w:sz="0" w:space="0" w:color="auto"/>
                    <w:right w:val="none" w:sz="0" w:space="0" w:color="auto"/>
                  </w:divBdr>
                </w:div>
              </w:divsChild>
            </w:div>
            <w:div w:id="1221356899">
              <w:marLeft w:val="0"/>
              <w:marRight w:val="0"/>
              <w:marTop w:val="0"/>
              <w:marBottom w:val="0"/>
              <w:divBdr>
                <w:top w:val="none" w:sz="0" w:space="0" w:color="auto"/>
                <w:left w:val="none" w:sz="0" w:space="0" w:color="auto"/>
                <w:bottom w:val="none" w:sz="0" w:space="0" w:color="auto"/>
                <w:right w:val="none" w:sz="0" w:space="0" w:color="auto"/>
              </w:divBdr>
              <w:divsChild>
                <w:div w:id="903568235">
                  <w:marLeft w:val="0"/>
                  <w:marRight w:val="0"/>
                  <w:marTop w:val="0"/>
                  <w:marBottom w:val="0"/>
                  <w:divBdr>
                    <w:top w:val="none" w:sz="0" w:space="0" w:color="auto"/>
                    <w:left w:val="none" w:sz="0" w:space="0" w:color="auto"/>
                    <w:bottom w:val="none" w:sz="0" w:space="0" w:color="auto"/>
                    <w:right w:val="none" w:sz="0" w:space="0" w:color="auto"/>
                  </w:divBdr>
                </w:div>
              </w:divsChild>
            </w:div>
            <w:div w:id="820269395">
              <w:marLeft w:val="0"/>
              <w:marRight w:val="0"/>
              <w:marTop w:val="0"/>
              <w:marBottom w:val="0"/>
              <w:divBdr>
                <w:top w:val="none" w:sz="0" w:space="0" w:color="auto"/>
                <w:left w:val="none" w:sz="0" w:space="0" w:color="auto"/>
                <w:bottom w:val="none" w:sz="0" w:space="0" w:color="auto"/>
                <w:right w:val="none" w:sz="0" w:space="0" w:color="auto"/>
              </w:divBdr>
              <w:divsChild>
                <w:div w:id="376590890">
                  <w:marLeft w:val="0"/>
                  <w:marRight w:val="0"/>
                  <w:marTop w:val="0"/>
                  <w:marBottom w:val="0"/>
                  <w:divBdr>
                    <w:top w:val="none" w:sz="0" w:space="0" w:color="auto"/>
                    <w:left w:val="none" w:sz="0" w:space="0" w:color="auto"/>
                    <w:bottom w:val="none" w:sz="0" w:space="0" w:color="auto"/>
                    <w:right w:val="none" w:sz="0" w:space="0" w:color="auto"/>
                  </w:divBdr>
                </w:div>
              </w:divsChild>
            </w:div>
            <w:div w:id="1581331192">
              <w:marLeft w:val="0"/>
              <w:marRight w:val="0"/>
              <w:marTop w:val="0"/>
              <w:marBottom w:val="0"/>
              <w:divBdr>
                <w:top w:val="none" w:sz="0" w:space="0" w:color="auto"/>
                <w:left w:val="none" w:sz="0" w:space="0" w:color="auto"/>
                <w:bottom w:val="none" w:sz="0" w:space="0" w:color="auto"/>
                <w:right w:val="none" w:sz="0" w:space="0" w:color="auto"/>
              </w:divBdr>
              <w:divsChild>
                <w:div w:id="1907035583">
                  <w:marLeft w:val="0"/>
                  <w:marRight w:val="0"/>
                  <w:marTop w:val="0"/>
                  <w:marBottom w:val="0"/>
                  <w:divBdr>
                    <w:top w:val="none" w:sz="0" w:space="0" w:color="auto"/>
                    <w:left w:val="none" w:sz="0" w:space="0" w:color="auto"/>
                    <w:bottom w:val="none" w:sz="0" w:space="0" w:color="auto"/>
                    <w:right w:val="none" w:sz="0" w:space="0" w:color="auto"/>
                  </w:divBdr>
                </w:div>
              </w:divsChild>
            </w:div>
            <w:div w:id="2011525247">
              <w:marLeft w:val="0"/>
              <w:marRight w:val="0"/>
              <w:marTop w:val="0"/>
              <w:marBottom w:val="0"/>
              <w:divBdr>
                <w:top w:val="none" w:sz="0" w:space="0" w:color="auto"/>
                <w:left w:val="none" w:sz="0" w:space="0" w:color="auto"/>
                <w:bottom w:val="none" w:sz="0" w:space="0" w:color="auto"/>
                <w:right w:val="none" w:sz="0" w:space="0" w:color="auto"/>
              </w:divBdr>
              <w:divsChild>
                <w:div w:id="2078434571">
                  <w:marLeft w:val="0"/>
                  <w:marRight w:val="0"/>
                  <w:marTop w:val="0"/>
                  <w:marBottom w:val="0"/>
                  <w:divBdr>
                    <w:top w:val="none" w:sz="0" w:space="0" w:color="auto"/>
                    <w:left w:val="none" w:sz="0" w:space="0" w:color="auto"/>
                    <w:bottom w:val="none" w:sz="0" w:space="0" w:color="auto"/>
                    <w:right w:val="none" w:sz="0" w:space="0" w:color="auto"/>
                  </w:divBdr>
                </w:div>
              </w:divsChild>
            </w:div>
            <w:div w:id="2136092177">
              <w:marLeft w:val="0"/>
              <w:marRight w:val="0"/>
              <w:marTop w:val="0"/>
              <w:marBottom w:val="0"/>
              <w:divBdr>
                <w:top w:val="none" w:sz="0" w:space="0" w:color="auto"/>
                <w:left w:val="none" w:sz="0" w:space="0" w:color="auto"/>
                <w:bottom w:val="none" w:sz="0" w:space="0" w:color="auto"/>
                <w:right w:val="none" w:sz="0" w:space="0" w:color="auto"/>
              </w:divBdr>
              <w:divsChild>
                <w:div w:id="1396973226">
                  <w:marLeft w:val="0"/>
                  <w:marRight w:val="0"/>
                  <w:marTop w:val="0"/>
                  <w:marBottom w:val="0"/>
                  <w:divBdr>
                    <w:top w:val="none" w:sz="0" w:space="0" w:color="auto"/>
                    <w:left w:val="none" w:sz="0" w:space="0" w:color="auto"/>
                    <w:bottom w:val="none" w:sz="0" w:space="0" w:color="auto"/>
                    <w:right w:val="none" w:sz="0" w:space="0" w:color="auto"/>
                  </w:divBdr>
                </w:div>
              </w:divsChild>
            </w:div>
            <w:div w:id="2095857854">
              <w:marLeft w:val="0"/>
              <w:marRight w:val="0"/>
              <w:marTop w:val="0"/>
              <w:marBottom w:val="0"/>
              <w:divBdr>
                <w:top w:val="none" w:sz="0" w:space="0" w:color="auto"/>
                <w:left w:val="none" w:sz="0" w:space="0" w:color="auto"/>
                <w:bottom w:val="none" w:sz="0" w:space="0" w:color="auto"/>
                <w:right w:val="none" w:sz="0" w:space="0" w:color="auto"/>
              </w:divBdr>
              <w:divsChild>
                <w:div w:id="1238054862">
                  <w:marLeft w:val="0"/>
                  <w:marRight w:val="0"/>
                  <w:marTop w:val="0"/>
                  <w:marBottom w:val="0"/>
                  <w:divBdr>
                    <w:top w:val="none" w:sz="0" w:space="0" w:color="auto"/>
                    <w:left w:val="none" w:sz="0" w:space="0" w:color="auto"/>
                    <w:bottom w:val="none" w:sz="0" w:space="0" w:color="auto"/>
                    <w:right w:val="none" w:sz="0" w:space="0" w:color="auto"/>
                  </w:divBdr>
                </w:div>
              </w:divsChild>
            </w:div>
            <w:div w:id="999187982">
              <w:marLeft w:val="0"/>
              <w:marRight w:val="0"/>
              <w:marTop w:val="0"/>
              <w:marBottom w:val="0"/>
              <w:divBdr>
                <w:top w:val="none" w:sz="0" w:space="0" w:color="auto"/>
                <w:left w:val="none" w:sz="0" w:space="0" w:color="auto"/>
                <w:bottom w:val="none" w:sz="0" w:space="0" w:color="auto"/>
                <w:right w:val="none" w:sz="0" w:space="0" w:color="auto"/>
              </w:divBdr>
              <w:divsChild>
                <w:div w:id="1438139175">
                  <w:marLeft w:val="0"/>
                  <w:marRight w:val="0"/>
                  <w:marTop w:val="0"/>
                  <w:marBottom w:val="0"/>
                  <w:divBdr>
                    <w:top w:val="none" w:sz="0" w:space="0" w:color="auto"/>
                    <w:left w:val="none" w:sz="0" w:space="0" w:color="auto"/>
                    <w:bottom w:val="none" w:sz="0" w:space="0" w:color="auto"/>
                    <w:right w:val="none" w:sz="0" w:space="0" w:color="auto"/>
                  </w:divBdr>
                </w:div>
              </w:divsChild>
            </w:div>
            <w:div w:id="1701466953">
              <w:marLeft w:val="0"/>
              <w:marRight w:val="0"/>
              <w:marTop w:val="0"/>
              <w:marBottom w:val="0"/>
              <w:divBdr>
                <w:top w:val="none" w:sz="0" w:space="0" w:color="auto"/>
                <w:left w:val="none" w:sz="0" w:space="0" w:color="auto"/>
                <w:bottom w:val="none" w:sz="0" w:space="0" w:color="auto"/>
                <w:right w:val="none" w:sz="0" w:space="0" w:color="auto"/>
              </w:divBdr>
              <w:divsChild>
                <w:div w:id="1000616169">
                  <w:marLeft w:val="0"/>
                  <w:marRight w:val="0"/>
                  <w:marTop w:val="0"/>
                  <w:marBottom w:val="0"/>
                  <w:divBdr>
                    <w:top w:val="none" w:sz="0" w:space="0" w:color="auto"/>
                    <w:left w:val="none" w:sz="0" w:space="0" w:color="auto"/>
                    <w:bottom w:val="none" w:sz="0" w:space="0" w:color="auto"/>
                    <w:right w:val="none" w:sz="0" w:space="0" w:color="auto"/>
                  </w:divBdr>
                </w:div>
              </w:divsChild>
            </w:div>
            <w:div w:id="1827893377">
              <w:marLeft w:val="0"/>
              <w:marRight w:val="0"/>
              <w:marTop w:val="0"/>
              <w:marBottom w:val="0"/>
              <w:divBdr>
                <w:top w:val="none" w:sz="0" w:space="0" w:color="auto"/>
                <w:left w:val="none" w:sz="0" w:space="0" w:color="auto"/>
                <w:bottom w:val="none" w:sz="0" w:space="0" w:color="auto"/>
                <w:right w:val="none" w:sz="0" w:space="0" w:color="auto"/>
              </w:divBdr>
              <w:divsChild>
                <w:div w:id="950674107">
                  <w:marLeft w:val="0"/>
                  <w:marRight w:val="0"/>
                  <w:marTop w:val="0"/>
                  <w:marBottom w:val="0"/>
                  <w:divBdr>
                    <w:top w:val="none" w:sz="0" w:space="0" w:color="auto"/>
                    <w:left w:val="none" w:sz="0" w:space="0" w:color="auto"/>
                    <w:bottom w:val="none" w:sz="0" w:space="0" w:color="auto"/>
                    <w:right w:val="none" w:sz="0" w:space="0" w:color="auto"/>
                  </w:divBdr>
                </w:div>
              </w:divsChild>
            </w:div>
            <w:div w:id="502669878">
              <w:marLeft w:val="0"/>
              <w:marRight w:val="0"/>
              <w:marTop w:val="0"/>
              <w:marBottom w:val="0"/>
              <w:divBdr>
                <w:top w:val="none" w:sz="0" w:space="0" w:color="auto"/>
                <w:left w:val="none" w:sz="0" w:space="0" w:color="auto"/>
                <w:bottom w:val="none" w:sz="0" w:space="0" w:color="auto"/>
                <w:right w:val="none" w:sz="0" w:space="0" w:color="auto"/>
              </w:divBdr>
              <w:divsChild>
                <w:div w:id="1012607797">
                  <w:marLeft w:val="0"/>
                  <w:marRight w:val="0"/>
                  <w:marTop w:val="0"/>
                  <w:marBottom w:val="0"/>
                  <w:divBdr>
                    <w:top w:val="none" w:sz="0" w:space="0" w:color="auto"/>
                    <w:left w:val="none" w:sz="0" w:space="0" w:color="auto"/>
                    <w:bottom w:val="none" w:sz="0" w:space="0" w:color="auto"/>
                    <w:right w:val="none" w:sz="0" w:space="0" w:color="auto"/>
                  </w:divBdr>
                </w:div>
              </w:divsChild>
            </w:div>
            <w:div w:id="480579539">
              <w:marLeft w:val="0"/>
              <w:marRight w:val="0"/>
              <w:marTop w:val="0"/>
              <w:marBottom w:val="0"/>
              <w:divBdr>
                <w:top w:val="none" w:sz="0" w:space="0" w:color="auto"/>
                <w:left w:val="none" w:sz="0" w:space="0" w:color="auto"/>
                <w:bottom w:val="none" w:sz="0" w:space="0" w:color="auto"/>
                <w:right w:val="none" w:sz="0" w:space="0" w:color="auto"/>
              </w:divBdr>
              <w:divsChild>
                <w:div w:id="59711901">
                  <w:marLeft w:val="0"/>
                  <w:marRight w:val="0"/>
                  <w:marTop w:val="0"/>
                  <w:marBottom w:val="0"/>
                  <w:divBdr>
                    <w:top w:val="none" w:sz="0" w:space="0" w:color="auto"/>
                    <w:left w:val="none" w:sz="0" w:space="0" w:color="auto"/>
                    <w:bottom w:val="none" w:sz="0" w:space="0" w:color="auto"/>
                    <w:right w:val="none" w:sz="0" w:space="0" w:color="auto"/>
                  </w:divBdr>
                </w:div>
              </w:divsChild>
            </w:div>
            <w:div w:id="1730685236">
              <w:marLeft w:val="0"/>
              <w:marRight w:val="0"/>
              <w:marTop w:val="0"/>
              <w:marBottom w:val="0"/>
              <w:divBdr>
                <w:top w:val="none" w:sz="0" w:space="0" w:color="auto"/>
                <w:left w:val="none" w:sz="0" w:space="0" w:color="auto"/>
                <w:bottom w:val="none" w:sz="0" w:space="0" w:color="auto"/>
                <w:right w:val="none" w:sz="0" w:space="0" w:color="auto"/>
              </w:divBdr>
              <w:divsChild>
                <w:div w:id="632635853">
                  <w:marLeft w:val="0"/>
                  <w:marRight w:val="0"/>
                  <w:marTop w:val="0"/>
                  <w:marBottom w:val="0"/>
                  <w:divBdr>
                    <w:top w:val="none" w:sz="0" w:space="0" w:color="auto"/>
                    <w:left w:val="none" w:sz="0" w:space="0" w:color="auto"/>
                    <w:bottom w:val="none" w:sz="0" w:space="0" w:color="auto"/>
                    <w:right w:val="none" w:sz="0" w:space="0" w:color="auto"/>
                  </w:divBdr>
                </w:div>
              </w:divsChild>
            </w:div>
            <w:div w:id="125122761">
              <w:marLeft w:val="0"/>
              <w:marRight w:val="0"/>
              <w:marTop w:val="0"/>
              <w:marBottom w:val="0"/>
              <w:divBdr>
                <w:top w:val="none" w:sz="0" w:space="0" w:color="auto"/>
                <w:left w:val="none" w:sz="0" w:space="0" w:color="auto"/>
                <w:bottom w:val="none" w:sz="0" w:space="0" w:color="auto"/>
                <w:right w:val="none" w:sz="0" w:space="0" w:color="auto"/>
              </w:divBdr>
              <w:divsChild>
                <w:div w:id="952904317">
                  <w:marLeft w:val="0"/>
                  <w:marRight w:val="0"/>
                  <w:marTop w:val="0"/>
                  <w:marBottom w:val="0"/>
                  <w:divBdr>
                    <w:top w:val="none" w:sz="0" w:space="0" w:color="auto"/>
                    <w:left w:val="none" w:sz="0" w:space="0" w:color="auto"/>
                    <w:bottom w:val="none" w:sz="0" w:space="0" w:color="auto"/>
                    <w:right w:val="none" w:sz="0" w:space="0" w:color="auto"/>
                  </w:divBdr>
                </w:div>
              </w:divsChild>
            </w:div>
            <w:div w:id="615408425">
              <w:marLeft w:val="0"/>
              <w:marRight w:val="0"/>
              <w:marTop w:val="0"/>
              <w:marBottom w:val="0"/>
              <w:divBdr>
                <w:top w:val="none" w:sz="0" w:space="0" w:color="auto"/>
                <w:left w:val="none" w:sz="0" w:space="0" w:color="auto"/>
                <w:bottom w:val="none" w:sz="0" w:space="0" w:color="auto"/>
                <w:right w:val="none" w:sz="0" w:space="0" w:color="auto"/>
              </w:divBdr>
              <w:divsChild>
                <w:div w:id="4092016">
                  <w:marLeft w:val="0"/>
                  <w:marRight w:val="0"/>
                  <w:marTop w:val="0"/>
                  <w:marBottom w:val="0"/>
                  <w:divBdr>
                    <w:top w:val="none" w:sz="0" w:space="0" w:color="auto"/>
                    <w:left w:val="none" w:sz="0" w:space="0" w:color="auto"/>
                    <w:bottom w:val="none" w:sz="0" w:space="0" w:color="auto"/>
                    <w:right w:val="none" w:sz="0" w:space="0" w:color="auto"/>
                  </w:divBdr>
                </w:div>
              </w:divsChild>
            </w:div>
            <w:div w:id="490216940">
              <w:marLeft w:val="0"/>
              <w:marRight w:val="0"/>
              <w:marTop w:val="0"/>
              <w:marBottom w:val="0"/>
              <w:divBdr>
                <w:top w:val="none" w:sz="0" w:space="0" w:color="auto"/>
                <w:left w:val="none" w:sz="0" w:space="0" w:color="auto"/>
                <w:bottom w:val="none" w:sz="0" w:space="0" w:color="auto"/>
                <w:right w:val="none" w:sz="0" w:space="0" w:color="auto"/>
              </w:divBdr>
              <w:divsChild>
                <w:div w:id="1032651110">
                  <w:marLeft w:val="0"/>
                  <w:marRight w:val="0"/>
                  <w:marTop w:val="0"/>
                  <w:marBottom w:val="0"/>
                  <w:divBdr>
                    <w:top w:val="none" w:sz="0" w:space="0" w:color="auto"/>
                    <w:left w:val="none" w:sz="0" w:space="0" w:color="auto"/>
                    <w:bottom w:val="none" w:sz="0" w:space="0" w:color="auto"/>
                    <w:right w:val="none" w:sz="0" w:space="0" w:color="auto"/>
                  </w:divBdr>
                </w:div>
              </w:divsChild>
            </w:div>
            <w:div w:id="1449273969">
              <w:marLeft w:val="0"/>
              <w:marRight w:val="0"/>
              <w:marTop w:val="0"/>
              <w:marBottom w:val="0"/>
              <w:divBdr>
                <w:top w:val="none" w:sz="0" w:space="0" w:color="auto"/>
                <w:left w:val="none" w:sz="0" w:space="0" w:color="auto"/>
                <w:bottom w:val="none" w:sz="0" w:space="0" w:color="auto"/>
                <w:right w:val="none" w:sz="0" w:space="0" w:color="auto"/>
              </w:divBdr>
              <w:divsChild>
                <w:div w:id="1848061811">
                  <w:marLeft w:val="0"/>
                  <w:marRight w:val="0"/>
                  <w:marTop w:val="0"/>
                  <w:marBottom w:val="0"/>
                  <w:divBdr>
                    <w:top w:val="none" w:sz="0" w:space="0" w:color="auto"/>
                    <w:left w:val="none" w:sz="0" w:space="0" w:color="auto"/>
                    <w:bottom w:val="none" w:sz="0" w:space="0" w:color="auto"/>
                    <w:right w:val="none" w:sz="0" w:space="0" w:color="auto"/>
                  </w:divBdr>
                </w:div>
              </w:divsChild>
            </w:div>
            <w:div w:id="566647742">
              <w:marLeft w:val="0"/>
              <w:marRight w:val="0"/>
              <w:marTop w:val="0"/>
              <w:marBottom w:val="0"/>
              <w:divBdr>
                <w:top w:val="none" w:sz="0" w:space="0" w:color="auto"/>
                <w:left w:val="none" w:sz="0" w:space="0" w:color="auto"/>
                <w:bottom w:val="none" w:sz="0" w:space="0" w:color="auto"/>
                <w:right w:val="none" w:sz="0" w:space="0" w:color="auto"/>
              </w:divBdr>
              <w:divsChild>
                <w:div w:id="1178470648">
                  <w:marLeft w:val="0"/>
                  <w:marRight w:val="0"/>
                  <w:marTop w:val="0"/>
                  <w:marBottom w:val="0"/>
                  <w:divBdr>
                    <w:top w:val="none" w:sz="0" w:space="0" w:color="auto"/>
                    <w:left w:val="none" w:sz="0" w:space="0" w:color="auto"/>
                    <w:bottom w:val="none" w:sz="0" w:space="0" w:color="auto"/>
                    <w:right w:val="none" w:sz="0" w:space="0" w:color="auto"/>
                  </w:divBdr>
                </w:div>
              </w:divsChild>
            </w:div>
            <w:div w:id="2038038901">
              <w:marLeft w:val="0"/>
              <w:marRight w:val="0"/>
              <w:marTop w:val="0"/>
              <w:marBottom w:val="0"/>
              <w:divBdr>
                <w:top w:val="none" w:sz="0" w:space="0" w:color="auto"/>
                <w:left w:val="none" w:sz="0" w:space="0" w:color="auto"/>
                <w:bottom w:val="none" w:sz="0" w:space="0" w:color="auto"/>
                <w:right w:val="none" w:sz="0" w:space="0" w:color="auto"/>
              </w:divBdr>
              <w:divsChild>
                <w:div w:id="695351997">
                  <w:marLeft w:val="0"/>
                  <w:marRight w:val="0"/>
                  <w:marTop w:val="0"/>
                  <w:marBottom w:val="0"/>
                  <w:divBdr>
                    <w:top w:val="none" w:sz="0" w:space="0" w:color="auto"/>
                    <w:left w:val="none" w:sz="0" w:space="0" w:color="auto"/>
                    <w:bottom w:val="none" w:sz="0" w:space="0" w:color="auto"/>
                    <w:right w:val="none" w:sz="0" w:space="0" w:color="auto"/>
                  </w:divBdr>
                </w:div>
              </w:divsChild>
            </w:div>
            <w:div w:id="1494417948">
              <w:marLeft w:val="0"/>
              <w:marRight w:val="0"/>
              <w:marTop w:val="0"/>
              <w:marBottom w:val="0"/>
              <w:divBdr>
                <w:top w:val="none" w:sz="0" w:space="0" w:color="auto"/>
                <w:left w:val="none" w:sz="0" w:space="0" w:color="auto"/>
                <w:bottom w:val="none" w:sz="0" w:space="0" w:color="auto"/>
                <w:right w:val="none" w:sz="0" w:space="0" w:color="auto"/>
              </w:divBdr>
              <w:divsChild>
                <w:div w:id="1643774581">
                  <w:marLeft w:val="0"/>
                  <w:marRight w:val="0"/>
                  <w:marTop w:val="0"/>
                  <w:marBottom w:val="0"/>
                  <w:divBdr>
                    <w:top w:val="none" w:sz="0" w:space="0" w:color="auto"/>
                    <w:left w:val="none" w:sz="0" w:space="0" w:color="auto"/>
                    <w:bottom w:val="none" w:sz="0" w:space="0" w:color="auto"/>
                    <w:right w:val="none" w:sz="0" w:space="0" w:color="auto"/>
                  </w:divBdr>
                </w:div>
              </w:divsChild>
            </w:div>
            <w:div w:id="2130777017">
              <w:marLeft w:val="0"/>
              <w:marRight w:val="0"/>
              <w:marTop w:val="0"/>
              <w:marBottom w:val="0"/>
              <w:divBdr>
                <w:top w:val="none" w:sz="0" w:space="0" w:color="auto"/>
                <w:left w:val="none" w:sz="0" w:space="0" w:color="auto"/>
                <w:bottom w:val="none" w:sz="0" w:space="0" w:color="auto"/>
                <w:right w:val="none" w:sz="0" w:space="0" w:color="auto"/>
              </w:divBdr>
              <w:divsChild>
                <w:div w:id="4587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254997">
          <w:marLeft w:val="-75"/>
          <w:marRight w:val="0"/>
          <w:marTop w:val="30"/>
          <w:marBottom w:val="30"/>
          <w:divBdr>
            <w:top w:val="none" w:sz="0" w:space="0" w:color="auto"/>
            <w:left w:val="none" w:sz="0" w:space="0" w:color="auto"/>
            <w:bottom w:val="none" w:sz="0" w:space="0" w:color="auto"/>
            <w:right w:val="none" w:sz="0" w:space="0" w:color="auto"/>
          </w:divBdr>
          <w:divsChild>
            <w:div w:id="2138906750">
              <w:marLeft w:val="0"/>
              <w:marRight w:val="0"/>
              <w:marTop w:val="0"/>
              <w:marBottom w:val="0"/>
              <w:divBdr>
                <w:top w:val="none" w:sz="0" w:space="0" w:color="auto"/>
                <w:left w:val="none" w:sz="0" w:space="0" w:color="auto"/>
                <w:bottom w:val="none" w:sz="0" w:space="0" w:color="auto"/>
                <w:right w:val="none" w:sz="0" w:space="0" w:color="auto"/>
              </w:divBdr>
              <w:divsChild>
                <w:div w:id="1617447724">
                  <w:marLeft w:val="0"/>
                  <w:marRight w:val="0"/>
                  <w:marTop w:val="0"/>
                  <w:marBottom w:val="0"/>
                  <w:divBdr>
                    <w:top w:val="none" w:sz="0" w:space="0" w:color="auto"/>
                    <w:left w:val="none" w:sz="0" w:space="0" w:color="auto"/>
                    <w:bottom w:val="none" w:sz="0" w:space="0" w:color="auto"/>
                    <w:right w:val="none" w:sz="0" w:space="0" w:color="auto"/>
                  </w:divBdr>
                </w:div>
              </w:divsChild>
            </w:div>
            <w:div w:id="1893493210">
              <w:marLeft w:val="0"/>
              <w:marRight w:val="0"/>
              <w:marTop w:val="0"/>
              <w:marBottom w:val="0"/>
              <w:divBdr>
                <w:top w:val="none" w:sz="0" w:space="0" w:color="auto"/>
                <w:left w:val="none" w:sz="0" w:space="0" w:color="auto"/>
                <w:bottom w:val="none" w:sz="0" w:space="0" w:color="auto"/>
                <w:right w:val="none" w:sz="0" w:space="0" w:color="auto"/>
              </w:divBdr>
              <w:divsChild>
                <w:div w:id="421730882">
                  <w:marLeft w:val="0"/>
                  <w:marRight w:val="0"/>
                  <w:marTop w:val="0"/>
                  <w:marBottom w:val="0"/>
                  <w:divBdr>
                    <w:top w:val="none" w:sz="0" w:space="0" w:color="auto"/>
                    <w:left w:val="none" w:sz="0" w:space="0" w:color="auto"/>
                    <w:bottom w:val="none" w:sz="0" w:space="0" w:color="auto"/>
                    <w:right w:val="none" w:sz="0" w:space="0" w:color="auto"/>
                  </w:divBdr>
                </w:div>
              </w:divsChild>
            </w:div>
            <w:div w:id="1920021613">
              <w:marLeft w:val="0"/>
              <w:marRight w:val="0"/>
              <w:marTop w:val="0"/>
              <w:marBottom w:val="0"/>
              <w:divBdr>
                <w:top w:val="none" w:sz="0" w:space="0" w:color="auto"/>
                <w:left w:val="none" w:sz="0" w:space="0" w:color="auto"/>
                <w:bottom w:val="none" w:sz="0" w:space="0" w:color="auto"/>
                <w:right w:val="none" w:sz="0" w:space="0" w:color="auto"/>
              </w:divBdr>
              <w:divsChild>
                <w:div w:id="1690794205">
                  <w:marLeft w:val="0"/>
                  <w:marRight w:val="0"/>
                  <w:marTop w:val="0"/>
                  <w:marBottom w:val="0"/>
                  <w:divBdr>
                    <w:top w:val="none" w:sz="0" w:space="0" w:color="auto"/>
                    <w:left w:val="none" w:sz="0" w:space="0" w:color="auto"/>
                    <w:bottom w:val="none" w:sz="0" w:space="0" w:color="auto"/>
                    <w:right w:val="none" w:sz="0" w:space="0" w:color="auto"/>
                  </w:divBdr>
                </w:div>
              </w:divsChild>
            </w:div>
            <w:div w:id="309941202">
              <w:marLeft w:val="0"/>
              <w:marRight w:val="0"/>
              <w:marTop w:val="0"/>
              <w:marBottom w:val="0"/>
              <w:divBdr>
                <w:top w:val="none" w:sz="0" w:space="0" w:color="auto"/>
                <w:left w:val="none" w:sz="0" w:space="0" w:color="auto"/>
                <w:bottom w:val="none" w:sz="0" w:space="0" w:color="auto"/>
                <w:right w:val="none" w:sz="0" w:space="0" w:color="auto"/>
              </w:divBdr>
              <w:divsChild>
                <w:div w:id="1522354902">
                  <w:marLeft w:val="0"/>
                  <w:marRight w:val="0"/>
                  <w:marTop w:val="0"/>
                  <w:marBottom w:val="0"/>
                  <w:divBdr>
                    <w:top w:val="none" w:sz="0" w:space="0" w:color="auto"/>
                    <w:left w:val="none" w:sz="0" w:space="0" w:color="auto"/>
                    <w:bottom w:val="none" w:sz="0" w:space="0" w:color="auto"/>
                    <w:right w:val="none" w:sz="0" w:space="0" w:color="auto"/>
                  </w:divBdr>
                </w:div>
              </w:divsChild>
            </w:div>
            <w:div w:id="1359544705">
              <w:marLeft w:val="0"/>
              <w:marRight w:val="0"/>
              <w:marTop w:val="0"/>
              <w:marBottom w:val="0"/>
              <w:divBdr>
                <w:top w:val="none" w:sz="0" w:space="0" w:color="auto"/>
                <w:left w:val="none" w:sz="0" w:space="0" w:color="auto"/>
                <w:bottom w:val="none" w:sz="0" w:space="0" w:color="auto"/>
                <w:right w:val="none" w:sz="0" w:space="0" w:color="auto"/>
              </w:divBdr>
              <w:divsChild>
                <w:div w:id="1074545380">
                  <w:marLeft w:val="0"/>
                  <w:marRight w:val="0"/>
                  <w:marTop w:val="0"/>
                  <w:marBottom w:val="0"/>
                  <w:divBdr>
                    <w:top w:val="none" w:sz="0" w:space="0" w:color="auto"/>
                    <w:left w:val="none" w:sz="0" w:space="0" w:color="auto"/>
                    <w:bottom w:val="none" w:sz="0" w:space="0" w:color="auto"/>
                    <w:right w:val="none" w:sz="0" w:space="0" w:color="auto"/>
                  </w:divBdr>
                </w:div>
              </w:divsChild>
            </w:div>
            <w:div w:id="1716656692">
              <w:marLeft w:val="0"/>
              <w:marRight w:val="0"/>
              <w:marTop w:val="0"/>
              <w:marBottom w:val="0"/>
              <w:divBdr>
                <w:top w:val="none" w:sz="0" w:space="0" w:color="auto"/>
                <w:left w:val="none" w:sz="0" w:space="0" w:color="auto"/>
                <w:bottom w:val="none" w:sz="0" w:space="0" w:color="auto"/>
                <w:right w:val="none" w:sz="0" w:space="0" w:color="auto"/>
              </w:divBdr>
              <w:divsChild>
                <w:div w:id="707027417">
                  <w:marLeft w:val="0"/>
                  <w:marRight w:val="0"/>
                  <w:marTop w:val="0"/>
                  <w:marBottom w:val="0"/>
                  <w:divBdr>
                    <w:top w:val="none" w:sz="0" w:space="0" w:color="auto"/>
                    <w:left w:val="none" w:sz="0" w:space="0" w:color="auto"/>
                    <w:bottom w:val="none" w:sz="0" w:space="0" w:color="auto"/>
                    <w:right w:val="none" w:sz="0" w:space="0" w:color="auto"/>
                  </w:divBdr>
                </w:div>
              </w:divsChild>
            </w:div>
            <w:div w:id="1745683648">
              <w:marLeft w:val="0"/>
              <w:marRight w:val="0"/>
              <w:marTop w:val="0"/>
              <w:marBottom w:val="0"/>
              <w:divBdr>
                <w:top w:val="none" w:sz="0" w:space="0" w:color="auto"/>
                <w:left w:val="none" w:sz="0" w:space="0" w:color="auto"/>
                <w:bottom w:val="none" w:sz="0" w:space="0" w:color="auto"/>
                <w:right w:val="none" w:sz="0" w:space="0" w:color="auto"/>
              </w:divBdr>
              <w:divsChild>
                <w:div w:id="1571773426">
                  <w:marLeft w:val="0"/>
                  <w:marRight w:val="0"/>
                  <w:marTop w:val="0"/>
                  <w:marBottom w:val="0"/>
                  <w:divBdr>
                    <w:top w:val="none" w:sz="0" w:space="0" w:color="auto"/>
                    <w:left w:val="none" w:sz="0" w:space="0" w:color="auto"/>
                    <w:bottom w:val="none" w:sz="0" w:space="0" w:color="auto"/>
                    <w:right w:val="none" w:sz="0" w:space="0" w:color="auto"/>
                  </w:divBdr>
                </w:div>
              </w:divsChild>
            </w:div>
            <w:div w:id="1984772339">
              <w:marLeft w:val="0"/>
              <w:marRight w:val="0"/>
              <w:marTop w:val="0"/>
              <w:marBottom w:val="0"/>
              <w:divBdr>
                <w:top w:val="none" w:sz="0" w:space="0" w:color="auto"/>
                <w:left w:val="none" w:sz="0" w:space="0" w:color="auto"/>
                <w:bottom w:val="none" w:sz="0" w:space="0" w:color="auto"/>
                <w:right w:val="none" w:sz="0" w:space="0" w:color="auto"/>
              </w:divBdr>
              <w:divsChild>
                <w:div w:id="1201476579">
                  <w:marLeft w:val="0"/>
                  <w:marRight w:val="0"/>
                  <w:marTop w:val="0"/>
                  <w:marBottom w:val="0"/>
                  <w:divBdr>
                    <w:top w:val="none" w:sz="0" w:space="0" w:color="auto"/>
                    <w:left w:val="none" w:sz="0" w:space="0" w:color="auto"/>
                    <w:bottom w:val="none" w:sz="0" w:space="0" w:color="auto"/>
                    <w:right w:val="none" w:sz="0" w:space="0" w:color="auto"/>
                  </w:divBdr>
                </w:div>
              </w:divsChild>
            </w:div>
            <w:div w:id="94058197">
              <w:marLeft w:val="0"/>
              <w:marRight w:val="0"/>
              <w:marTop w:val="0"/>
              <w:marBottom w:val="0"/>
              <w:divBdr>
                <w:top w:val="none" w:sz="0" w:space="0" w:color="auto"/>
                <w:left w:val="none" w:sz="0" w:space="0" w:color="auto"/>
                <w:bottom w:val="none" w:sz="0" w:space="0" w:color="auto"/>
                <w:right w:val="none" w:sz="0" w:space="0" w:color="auto"/>
              </w:divBdr>
              <w:divsChild>
                <w:div w:id="1754467255">
                  <w:marLeft w:val="0"/>
                  <w:marRight w:val="0"/>
                  <w:marTop w:val="0"/>
                  <w:marBottom w:val="0"/>
                  <w:divBdr>
                    <w:top w:val="none" w:sz="0" w:space="0" w:color="auto"/>
                    <w:left w:val="none" w:sz="0" w:space="0" w:color="auto"/>
                    <w:bottom w:val="none" w:sz="0" w:space="0" w:color="auto"/>
                    <w:right w:val="none" w:sz="0" w:space="0" w:color="auto"/>
                  </w:divBdr>
                </w:div>
              </w:divsChild>
            </w:div>
            <w:div w:id="687831682">
              <w:marLeft w:val="0"/>
              <w:marRight w:val="0"/>
              <w:marTop w:val="0"/>
              <w:marBottom w:val="0"/>
              <w:divBdr>
                <w:top w:val="none" w:sz="0" w:space="0" w:color="auto"/>
                <w:left w:val="none" w:sz="0" w:space="0" w:color="auto"/>
                <w:bottom w:val="none" w:sz="0" w:space="0" w:color="auto"/>
                <w:right w:val="none" w:sz="0" w:space="0" w:color="auto"/>
              </w:divBdr>
              <w:divsChild>
                <w:div w:id="40692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038686">
          <w:marLeft w:val="0"/>
          <w:marRight w:val="0"/>
          <w:marTop w:val="0"/>
          <w:marBottom w:val="0"/>
          <w:divBdr>
            <w:top w:val="none" w:sz="0" w:space="0" w:color="auto"/>
            <w:left w:val="none" w:sz="0" w:space="0" w:color="auto"/>
            <w:bottom w:val="none" w:sz="0" w:space="0" w:color="auto"/>
            <w:right w:val="none" w:sz="0" w:space="0" w:color="auto"/>
          </w:divBdr>
        </w:div>
        <w:div w:id="1222906279">
          <w:marLeft w:val="0"/>
          <w:marRight w:val="0"/>
          <w:marTop w:val="0"/>
          <w:marBottom w:val="0"/>
          <w:divBdr>
            <w:top w:val="none" w:sz="0" w:space="0" w:color="auto"/>
            <w:left w:val="none" w:sz="0" w:space="0" w:color="auto"/>
            <w:bottom w:val="none" w:sz="0" w:space="0" w:color="auto"/>
            <w:right w:val="none" w:sz="0" w:space="0" w:color="auto"/>
          </w:divBdr>
        </w:div>
        <w:div w:id="1096242878">
          <w:marLeft w:val="0"/>
          <w:marRight w:val="0"/>
          <w:marTop w:val="0"/>
          <w:marBottom w:val="0"/>
          <w:divBdr>
            <w:top w:val="none" w:sz="0" w:space="0" w:color="auto"/>
            <w:left w:val="none" w:sz="0" w:space="0" w:color="auto"/>
            <w:bottom w:val="none" w:sz="0" w:space="0" w:color="auto"/>
            <w:right w:val="none" w:sz="0" w:space="0" w:color="auto"/>
          </w:divBdr>
        </w:div>
        <w:div w:id="1263144327">
          <w:marLeft w:val="0"/>
          <w:marRight w:val="0"/>
          <w:marTop w:val="0"/>
          <w:marBottom w:val="0"/>
          <w:divBdr>
            <w:top w:val="none" w:sz="0" w:space="0" w:color="auto"/>
            <w:left w:val="none" w:sz="0" w:space="0" w:color="auto"/>
            <w:bottom w:val="none" w:sz="0" w:space="0" w:color="auto"/>
            <w:right w:val="none" w:sz="0" w:space="0" w:color="auto"/>
          </w:divBdr>
        </w:div>
        <w:div w:id="95753568">
          <w:marLeft w:val="0"/>
          <w:marRight w:val="0"/>
          <w:marTop w:val="0"/>
          <w:marBottom w:val="0"/>
          <w:divBdr>
            <w:top w:val="none" w:sz="0" w:space="0" w:color="auto"/>
            <w:left w:val="none" w:sz="0" w:space="0" w:color="auto"/>
            <w:bottom w:val="none" w:sz="0" w:space="0" w:color="auto"/>
            <w:right w:val="none" w:sz="0" w:space="0" w:color="auto"/>
          </w:divBdr>
        </w:div>
        <w:div w:id="437793996">
          <w:marLeft w:val="0"/>
          <w:marRight w:val="0"/>
          <w:marTop w:val="0"/>
          <w:marBottom w:val="0"/>
          <w:divBdr>
            <w:top w:val="none" w:sz="0" w:space="0" w:color="auto"/>
            <w:left w:val="none" w:sz="0" w:space="0" w:color="auto"/>
            <w:bottom w:val="none" w:sz="0" w:space="0" w:color="auto"/>
            <w:right w:val="none" w:sz="0" w:space="0" w:color="auto"/>
          </w:divBdr>
        </w:div>
        <w:div w:id="202912692">
          <w:marLeft w:val="0"/>
          <w:marRight w:val="0"/>
          <w:marTop w:val="0"/>
          <w:marBottom w:val="0"/>
          <w:divBdr>
            <w:top w:val="none" w:sz="0" w:space="0" w:color="auto"/>
            <w:left w:val="none" w:sz="0" w:space="0" w:color="auto"/>
            <w:bottom w:val="none" w:sz="0" w:space="0" w:color="auto"/>
            <w:right w:val="none" w:sz="0" w:space="0" w:color="auto"/>
          </w:divBdr>
        </w:div>
        <w:div w:id="612977376">
          <w:marLeft w:val="0"/>
          <w:marRight w:val="0"/>
          <w:marTop w:val="0"/>
          <w:marBottom w:val="0"/>
          <w:divBdr>
            <w:top w:val="none" w:sz="0" w:space="0" w:color="auto"/>
            <w:left w:val="none" w:sz="0" w:space="0" w:color="auto"/>
            <w:bottom w:val="none" w:sz="0" w:space="0" w:color="auto"/>
            <w:right w:val="none" w:sz="0" w:space="0" w:color="auto"/>
          </w:divBdr>
        </w:div>
        <w:div w:id="1148135062">
          <w:marLeft w:val="0"/>
          <w:marRight w:val="0"/>
          <w:marTop w:val="0"/>
          <w:marBottom w:val="0"/>
          <w:divBdr>
            <w:top w:val="none" w:sz="0" w:space="0" w:color="auto"/>
            <w:left w:val="none" w:sz="0" w:space="0" w:color="auto"/>
            <w:bottom w:val="none" w:sz="0" w:space="0" w:color="auto"/>
            <w:right w:val="none" w:sz="0" w:space="0" w:color="auto"/>
          </w:divBdr>
        </w:div>
        <w:div w:id="2033995589">
          <w:marLeft w:val="0"/>
          <w:marRight w:val="0"/>
          <w:marTop w:val="0"/>
          <w:marBottom w:val="0"/>
          <w:divBdr>
            <w:top w:val="none" w:sz="0" w:space="0" w:color="auto"/>
            <w:left w:val="none" w:sz="0" w:space="0" w:color="auto"/>
            <w:bottom w:val="none" w:sz="0" w:space="0" w:color="auto"/>
            <w:right w:val="none" w:sz="0" w:space="0" w:color="auto"/>
          </w:divBdr>
        </w:div>
        <w:div w:id="909074755">
          <w:marLeft w:val="0"/>
          <w:marRight w:val="0"/>
          <w:marTop w:val="0"/>
          <w:marBottom w:val="0"/>
          <w:divBdr>
            <w:top w:val="none" w:sz="0" w:space="0" w:color="auto"/>
            <w:left w:val="none" w:sz="0" w:space="0" w:color="auto"/>
            <w:bottom w:val="none" w:sz="0" w:space="0" w:color="auto"/>
            <w:right w:val="none" w:sz="0" w:space="0" w:color="auto"/>
          </w:divBdr>
        </w:div>
        <w:div w:id="1759401842">
          <w:marLeft w:val="0"/>
          <w:marRight w:val="0"/>
          <w:marTop w:val="0"/>
          <w:marBottom w:val="0"/>
          <w:divBdr>
            <w:top w:val="none" w:sz="0" w:space="0" w:color="auto"/>
            <w:left w:val="none" w:sz="0" w:space="0" w:color="auto"/>
            <w:bottom w:val="none" w:sz="0" w:space="0" w:color="auto"/>
            <w:right w:val="none" w:sz="0" w:space="0" w:color="auto"/>
          </w:divBdr>
        </w:div>
        <w:div w:id="1497650004">
          <w:marLeft w:val="0"/>
          <w:marRight w:val="0"/>
          <w:marTop w:val="0"/>
          <w:marBottom w:val="0"/>
          <w:divBdr>
            <w:top w:val="none" w:sz="0" w:space="0" w:color="auto"/>
            <w:left w:val="none" w:sz="0" w:space="0" w:color="auto"/>
            <w:bottom w:val="none" w:sz="0" w:space="0" w:color="auto"/>
            <w:right w:val="none" w:sz="0" w:space="0" w:color="auto"/>
          </w:divBdr>
        </w:div>
        <w:div w:id="221252989">
          <w:marLeft w:val="0"/>
          <w:marRight w:val="0"/>
          <w:marTop w:val="0"/>
          <w:marBottom w:val="0"/>
          <w:divBdr>
            <w:top w:val="none" w:sz="0" w:space="0" w:color="auto"/>
            <w:left w:val="none" w:sz="0" w:space="0" w:color="auto"/>
            <w:bottom w:val="none" w:sz="0" w:space="0" w:color="auto"/>
            <w:right w:val="none" w:sz="0" w:space="0" w:color="auto"/>
          </w:divBdr>
        </w:div>
        <w:div w:id="1689405186">
          <w:marLeft w:val="0"/>
          <w:marRight w:val="0"/>
          <w:marTop w:val="0"/>
          <w:marBottom w:val="0"/>
          <w:divBdr>
            <w:top w:val="none" w:sz="0" w:space="0" w:color="auto"/>
            <w:left w:val="none" w:sz="0" w:space="0" w:color="auto"/>
            <w:bottom w:val="none" w:sz="0" w:space="0" w:color="auto"/>
            <w:right w:val="none" w:sz="0" w:space="0" w:color="auto"/>
          </w:divBdr>
        </w:div>
        <w:div w:id="1138571058">
          <w:marLeft w:val="0"/>
          <w:marRight w:val="0"/>
          <w:marTop w:val="0"/>
          <w:marBottom w:val="0"/>
          <w:divBdr>
            <w:top w:val="none" w:sz="0" w:space="0" w:color="auto"/>
            <w:left w:val="none" w:sz="0" w:space="0" w:color="auto"/>
            <w:bottom w:val="none" w:sz="0" w:space="0" w:color="auto"/>
            <w:right w:val="none" w:sz="0" w:space="0" w:color="auto"/>
          </w:divBdr>
        </w:div>
        <w:div w:id="249703663">
          <w:marLeft w:val="0"/>
          <w:marRight w:val="0"/>
          <w:marTop w:val="0"/>
          <w:marBottom w:val="0"/>
          <w:divBdr>
            <w:top w:val="none" w:sz="0" w:space="0" w:color="auto"/>
            <w:left w:val="none" w:sz="0" w:space="0" w:color="auto"/>
            <w:bottom w:val="none" w:sz="0" w:space="0" w:color="auto"/>
            <w:right w:val="none" w:sz="0" w:space="0" w:color="auto"/>
          </w:divBdr>
        </w:div>
        <w:div w:id="1425151692">
          <w:marLeft w:val="0"/>
          <w:marRight w:val="0"/>
          <w:marTop w:val="0"/>
          <w:marBottom w:val="0"/>
          <w:divBdr>
            <w:top w:val="none" w:sz="0" w:space="0" w:color="auto"/>
            <w:left w:val="none" w:sz="0" w:space="0" w:color="auto"/>
            <w:bottom w:val="none" w:sz="0" w:space="0" w:color="auto"/>
            <w:right w:val="none" w:sz="0" w:space="0" w:color="auto"/>
          </w:divBdr>
        </w:div>
        <w:div w:id="372852767">
          <w:marLeft w:val="0"/>
          <w:marRight w:val="0"/>
          <w:marTop w:val="0"/>
          <w:marBottom w:val="0"/>
          <w:divBdr>
            <w:top w:val="none" w:sz="0" w:space="0" w:color="auto"/>
            <w:left w:val="none" w:sz="0" w:space="0" w:color="auto"/>
            <w:bottom w:val="none" w:sz="0" w:space="0" w:color="auto"/>
            <w:right w:val="none" w:sz="0" w:space="0" w:color="auto"/>
          </w:divBdr>
        </w:div>
        <w:div w:id="1789740782">
          <w:marLeft w:val="0"/>
          <w:marRight w:val="0"/>
          <w:marTop w:val="0"/>
          <w:marBottom w:val="0"/>
          <w:divBdr>
            <w:top w:val="none" w:sz="0" w:space="0" w:color="auto"/>
            <w:left w:val="none" w:sz="0" w:space="0" w:color="auto"/>
            <w:bottom w:val="none" w:sz="0" w:space="0" w:color="auto"/>
            <w:right w:val="none" w:sz="0" w:space="0" w:color="auto"/>
          </w:divBdr>
        </w:div>
        <w:div w:id="1970938418">
          <w:marLeft w:val="-75"/>
          <w:marRight w:val="0"/>
          <w:marTop w:val="30"/>
          <w:marBottom w:val="30"/>
          <w:divBdr>
            <w:top w:val="none" w:sz="0" w:space="0" w:color="auto"/>
            <w:left w:val="none" w:sz="0" w:space="0" w:color="auto"/>
            <w:bottom w:val="none" w:sz="0" w:space="0" w:color="auto"/>
            <w:right w:val="none" w:sz="0" w:space="0" w:color="auto"/>
          </w:divBdr>
          <w:divsChild>
            <w:div w:id="2121220835">
              <w:marLeft w:val="0"/>
              <w:marRight w:val="0"/>
              <w:marTop w:val="0"/>
              <w:marBottom w:val="0"/>
              <w:divBdr>
                <w:top w:val="none" w:sz="0" w:space="0" w:color="auto"/>
                <w:left w:val="none" w:sz="0" w:space="0" w:color="auto"/>
                <w:bottom w:val="none" w:sz="0" w:space="0" w:color="auto"/>
                <w:right w:val="none" w:sz="0" w:space="0" w:color="auto"/>
              </w:divBdr>
              <w:divsChild>
                <w:div w:id="954210652">
                  <w:marLeft w:val="0"/>
                  <w:marRight w:val="0"/>
                  <w:marTop w:val="0"/>
                  <w:marBottom w:val="0"/>
                  <w:divBdr>
                    <w:top w:val="none" w:sz="0" w:space="0" w:color="auto"/>
                    <w:left w:val="none" w:sz="0" w:space="0" w:color="auto"/>
                    <w:bottom w:val="none" w:sz="0" w:space="0" w:color="auto"/>
                    <w:right w:val="none" w:sz="0" w:space="0" w:color="auto"/>
                  </w:divBdr>
                </w:div>
              </w:divsChild>
            </w:div>
            <w:div w:id="574095823">
              <w:marLeft w:val="0"/>
              <w:marRight w:val="0"/>
              <w:marTop w:val="0"/>
              <w:marBottom w:val="0"/>
              <w:divBdr>
                <w:top w:val="none" w:sz="0" w:space="0" w:color="auto"/>
                <w:left w:val="none" w:sz="0" w:space="0" w:color="auto"/>
                <w:bottom w:val="none" w:sz="0" w:space="0" w:color="auto"/>
                <w:right w:val="none" w:sz="0" w:space="0" w:color="auto"/>
              </w:divBdr>
              <w:divsChild>
                <w:div w:id="261648680">
                  <w:marLeft w:val="0"/>
                  <w:marRight w:val="0"/>
                  <w:marTop w:val="0"/>
                  <w:marBottom w:val="0"/>
                  <w:divBdr>
                    <w:top w:val="none" w:sz="0" w:space="0" w:color="auto"/>
                    <w:left w:val="none" w:sz="0" w:space="0" w:color="auto"/>
                    <w:bottom w:val="none" w:sz="0" w:space="0" w:color="auto"/>
                    <w:right w:val="none" w:sz="0" w:space="0" w:color="auto"/>
                  </w:divBdr>
                </w:div>
              </w:divsChild>
            </w:div>
            <w:div w:id="1927493993">
              <w:marLeft w:val="0"/>
              <w:marRight w:val="0"/>
              <w:marTop w:val="0"/>
              <w:marBottom w:val="0"/>
              <w:divBdr>
                <w:top w:val="none" w:sz="0" w:space="0" w:color="auto"/>
                <w:left w:val="none" w:sz="0" w:space="0" w:color="auto"/>
                <w:bottom w:val="none" w:sz="0" w:space="0" w:color="auto"/>
                <w:right w:val="none" w:sz="0" w:space="0" w:color="auto"/>
              </w:divBdr>
              <w:divsChild>
                <w:div w:id="2089495394">
                  <w:marLeft w:val="0"/>
                  <w:marRight w:val="0"/>
                  <w:marTop w:val="0"/>
                  <w:marBottom w:val="0"/>
                  <w:divBdr>
                    <w:top w:val="none" w:sz="0" w:space="0" w:color="auto"/>
                    <w:left w:val="none" w:sz="0" w:space="0" w:color="auto"/>
                    <w:bottom w:val="none" w:sz="0" w:space="0" w:color="auto"/>
                    <w:right w:val="none" w:sz="0" w:space="0" w:color="auto"/>
                  </w:divBdr>
                </w:div>
              </w:divsChild>
            </w:div>
            <w:div w:id="2133940793">
              <w:marLeft w:val="0"/>
              <w:marRight w:val="0"/>
              <w:marTop w:val="0"/>
              <w:marBottom w:val="0"/>
              <w:divBdr>
                <w:top w:val="none" w:sz="0" w:space="0" w:color="auto"/>
                <w:left w:val="none" w:sz="0" w:space="0" w:color="auto"/>
                <w:bottom w:val="none" w:sz="0" w:space="0" w:color="auto"/>
                <w:right w:val="none" w:sz="0" w:space="0" w:color="auto"/>
              </w:divBdr>
              <w:divsChild>
                <w:div w:id="175732591">
                  <w:marLeft w:val="0"/>
                  <w:marRight w:val="0"/>
                  <w:marTop w:val="0"/>
                  <w:marBottom w:val="0"/>
                  <w:divBdr>
                    <w:top w:val="none" w:sz="0" w:space="0" w:color="auto"/>
                    <w:left w:val="none" w:sz="0" w:space="0" w:color="auto"/>
                    <w:bottom w:val="none" w:sz="0" w:space="0" w:color="auto"/>
                    <w:right w:val="none" w:sz="0" w:space="0" w:color="auto"/>
                  </w:divBdr>
                </w:div>
              </w:divsChild>
            </w:div>
            <w:div w:id="1262376198">
              <w:marLeft w:val="0"/>
              <w:marRight w:val="0"/>
              <w:marTop w:val="0"/>
              <w:marBottom w:val="0"/>
              <w:divBdr>
                <w:top w:val="none" w:sz="0" w:space="0" w:color="auto"/>
                <w:left w:val="none" w:sz="0" w:space="0" w:color="auto"/>
                <w:bottom w:val="none" w:sz="0" w:space="0" w:color="auto"/>
                <w:right w:val="none" w:sz="0" w:space="0" w:color="auto"/>
              </w:divBdr>
              <w:divsChild>
                <w:div w:id="1424185619">
                  <w:marLeft w:val="0"/>
                  <w:marRight w:val="0"/>
                  <w:marTop w:val="0"/>
                  <w:marBottom w:val="0"/>
                  <w:divBdr>
                    <w:top w:val="none" w:sz="0" w:space="0" w:color="auto"/>
                    <w:left w:val="none" w:sz="0" w:space="0" w:color="auto"/>
                    <w:bottom w:val="none" w:sz="0" w:space="0" w:color="auto"/>
                    <w:right w:val="none" w:sz="0" w:space="0" w:color="auto"/>
                  </w:divBdr>
                </w:div>
              </w:divsChild>
            </w:div>
            <w:div w:id="676470593">
              <w:marLeft w:val="0"/>
              <w:marRight w:val="0"/>
              <w:marTop w:val="0"/>
              <w:marBottom w:val="0"/>
              <w:divBdr>
                <w:top w:val="none" w:sz="0" w:space="0" w:color="auto"/>
                <w:left w:val="none" w:sz="0" w:space="0" w:color="auto"/>
                <w:bottom w:val="none" w:sz="0" w:space="0" w:color="auto"/>
                <w:right w:val="none" w:sz="0" w:space="0" w:color="auto"/>
              </w:divBdr>
              <w:divsChild>
                <w:div w:id="1647860559">
                  <w:marLeft w:val="0"/>
                  <w:marRight w:val="0"/>
                  <w:marTop w:val="0"/>
                  <w:marBottom w:val="0"/>
                  <w:divBdr>
                    <w:top w:val="none" w:sz="0" w:space="0" w:color="auto"/>
                    <w:left w:val="none" w:sz="0" w:space="0" w:color="auto"/>
                    <w:bottom w:val="none" w:sz="0" w:space="0" w:color="auto"/>
                    <w:right w:val="none" w:sz="0" w:space="0" w:color="auto"/>
                  </w:divBdr>
                </w:div>
                <w:div w:id="382795797">
                  <w:marLeft w:val="0"/>
                  <w:marRight w:val="0"/>
                  <w:marTop w:val="0"/>
                  <w:marBottom w:val="0"/>
                  <w:divBdr>
                    <w:top w:val="none" w:sz="0" w:space="0" w:color="auto"/>
                    <w:left w:val="none" w:sz="0" w:space="0" w:color="auto"/>
                    <w:bottom w:val="none" w:sz="0" w:space="0" w:color="auto"/>
                    <w:right w:val="none" w:sz="0" w:space="0" w:color="auto"/>
                  </w:divBdr>
                </w:div>
                <w:div w:id="451752716">
                  <w:marLeft w:val="0"/>
                  <w:marRight w:val="0"/>
                  <w:marTop w:val="0"/>
                  <w:marBottom w:val="0"/>
                  <w:divBdr>
                    <w:top w:val="none" w:sz="0" w:space="0" w:color="auto"/>
                    <w:left w:val="none" w:sz="0" w:space="0" w:color="auto"/>
                    <w:bottom w:val="none" w:sz="0" w:space="0" w:color="auto"/>
                    <w:right w:val="none" w:sz="0" w:space="0" w:color="auto"/>
                  </w:divBdr>
                </w:div>
                <w:div w:id="1905407889">
                  <w:marLeft w:val="0"/>
                  <w:marRight w:val="0"/>
                  <w:marTop w:val="0"/>
                  <w:marBottom w:val="0"/>
                  <w:divBdr>
                    <w:top w:val="none" w:sz="0" w:space="0" w:color="auto"/>
                    <w:left w:val="none" w:sz="0" w:space="0" w:color="auto"/>
                    <w:bottom w:val="none" w:sz="0" w:space="0" w:color="auto"/>
                    <w:right w:val="none" w:sz="0" w:space="0" w:color="auto"/>
                  </w:divBdr>
                </w:div>
                <w:div w:id="995063347">
                  <w:marLeft w:val="0"/>
                  <w:marRight w:val="0"/>
                  <w:marTop w:val="0"/>
                  <w:marBottom w:val="0"/>
                  <w:divBdr>
                    <w:top w:val="none" w:sz="0" w:space="0" w:color="auto"/>
                    <w:left w:val="none" w:sz="0" w:space="0" w:color="auto"/>
                    <w:bottom w:val="none" w:sz="0" w:space="0" w:color="auto"/>
                    <w:right w:val="none" w:sz="0" w:space="0" w:color="auto"/>
                  </w:divBdr>
                </w:div>
              </w:divsChild>
            </w:div>
            <w:div w:id="1269658032">
              <w:marLeft w:val="0"/>
              <w:marRight w:val="0"/>
              <w:marTop w:val="0"/>
              <w:marBottom w:val="0"/>
              <w:divBdr>
                <w:top w:val="none" w:sz="0" w:space="0" w:color="auto"/>
                <w:left w:val="none" w:sz="0" w:space="0" w:color="auto"/>
                <w:bottom w:val="none" w:sz="0" w:space="0" w:color="auto"/>
                <w:right w:val="none" w:sz="0" w:space="0" w:color="auto"/>
              </w:divBdr>
              <w:divsChild>
                <w:div w:id="211774257">
                  <w:marLeft w:val="0"/>
                  <w:marRight w:val="0"/>
                  <w:marTop w:val="0"/>
                  <w:marBottom w:val="0"/>
                  <w:divBdr>
                    <w:top w:val="none" w:sz="0" w:space="0" w:color="auto"/>
                    <w:left w:val="none" w:sz="0" w:space="0" w:color="auto"/>
                    <w:bottom w:val="none" w:sz="0" w:space="0" w:color="auto"/>
                    <w:right w:val="none" w:sz="0" w:space="0" w:color="auto"/>
                  </w:divBdr>
                </w:div>
              </w:divsChild>
            </w:div>
            <w:div w:id="1201742359">
              <w:marLeft w:val="0"/>
              <w:marRight w:val="0"/>
              <w:marTop w:val="0"/>
              <w:marBottom w:val="0"/>
              <w:divBdr>
                <w:top w:val="none" w:sz="0" w:space="0" w:color="auto"/>
                <w:left w:val="none" w:sz="0" w:space="0" w:color="auto"/>
                <w:bottom w:val="none" w:sz="0" w:space="0" w:color="auto"/>
                <w:right w:val="none" w:sz="0" w:space="0" w:color="auto"/>
              </w:divBdr>
              <w:divsChild>
                <w:div w:id="206065481">
                  <w:marLeft w:val="0"/>
                  <w:marRight w:val="0"/>
                  <w:marTop w:val="0"/>
                  <w:marBottom w:val="0"/>
                  <w:divBdr>
                    <w:top w:val="none" w:sz="0" w:space="0" w:color="auto"/>
                    <w:left w:val="none" w:sz="0" w:space="0" w:color="auto"/>
                    <w:bottom w:val="none" w:sz="0" w:space="0" w:color="auto"/>
                    <w:right w:val="none" w:sz="0" w:space="0" w:color="auto"/>
                  </w:divBdr>
                </w:div>
              </w:divsChild>
            </w:div>
            <w:div w:id="779573358">
              <w:marLeft w:val="0"/>
              <w:marRight w:val="0"/>
              <w:marTop w:val="0"/>
              <w:marBottom w:val="0"/>
              <w:divBdr>
                <w:top w:val="none" w:sz="0" w:space="0" w:color="auto"/>
                <w:left w:val="none" w:sz="0" w:space="0" w:color="auto"/>
                <w:bottom w:val="none" w:sz="0" w:space="0" w:color="auto"/>
                <w:right w:val="none" w:sz="0" w:space="0" w:color="auto"/>
              </w:divBdr>
              <w:divsChild>
                <w:div w:id="1358503699">
                  <w:marLeft w:val="0"/>
                  <w:marRight w:val="0"/>
                  <w:marTop w:val="0"/>
                  <w:marBottom w:val="0"/>
                  <w:divBdr>
                    <w:top w:val="none" w:sz="0" w:space="0" w:color="auto"/>
                    <w:left w:val="none" w:sz="0" w:space="0" w:color="auto"/>
                    <w:bottom w:val="none" w:sz="0" w:space="0" w:color="auto"/>
                    <w:right w:val="none" w:sz="0" w:space="0" w:color="auto"/>
                  </w:divBdr>
                </w:div>
              </w:divsChild>
            </w:div>
            <w:div w:id="1610431393">
              <w:marLeft w:val="0"/>
              <w:marRight w:val="0"/>
              <w:marTop w:val="0"/>
              <w:marBottom w:val="0"/>
              <w:divBdr>
                <w:top w:val="none" w:sz="0" w:space="0" w:color="auto"/>
                <w:left w:val="none" w:sz="0" w:space="0" w:color="auto"/>
                <w:bottom w:val="none" w:sz="0" w:space="0" w:color="auto"/>
                <w:right w:val="none" w:sz="0" w:space="0" w:color="auto"/>
              </w:divBdr>
              <w:divsChild>
                <w:div w:id="296568019">
                  <w:marLeft w:val="0"/>
                  <w:marRight w:val="0"/>
                  <w:marTop w:val="0"/>
                  <w:marBottom w:val="0"/>
                  <w:divBdr>
                    <w:top w:val="none" w:sz="0" w:space="0" w:color="auto"/>
                    <w:left w:val="none" w:sz="0" w:space="0" w:color="auto"/>
                    <w:bottom w:val="none" w:sz="0" w:space="0" w:color="auto"/>
                    <w:right w:val="none" w:sz="0" w:space="0" w:color="auto"/>
                  </w:divBdr>
                </w:div>
              </w:divsChild>
            </w:div>
            <w:div w:id="422186659">
              <w:marLeft w:val="0"/>
              <w:marRight w:val="0"/>
              <w:marTop w:val="0"/>
              <w:marBottom w:val="0"/>
              <w:divBdr>
                <w:top w:val="none" w:sz="0" w:space="0" w:color="auto"/>
                <w:left w:val="none" w:sz="0" w:space="0" w:color="auto"/>
                <w:bottom w:val="none" w:sz="0" w:space="0" w:color="auto"/>
                <w:right w:val="none" w:sz="0" w:space="0" w:color="auto"/>
              </w:divBdr>
              <w:divsChild>
                <w:div w:id="638267058">
                  <w:marLeft w:val="0"/>
                  <w:marRight w:val="0"/>
                  <w:marTop w:val="0"/>
                  <w:marBottom w:val="0"/>
                  <w:divBdr>
                    <w:top w:val="none" w:sz="0" w:space="0" w:color="auto"/>
                    <w:left w:val="none" w:sz="0" w:space="0" w:color="auto"/>
                    <w:bottom w:val="none" w:sz="0" w:space="0" w:color="auto"/>
                    <w:right w:val="none" w:sz="0" w:space="0" w:color="auto"/>
                  </w:divBdr>
                </w:div>
                <w:div w:id="80419003">
                  <w:marLeft w:val="0"/>
                  <w:marRight w:val="0"/>
                  <w:marTop w:val="0"/>
                  <w:marBottom w:val="0"/>
                  <w:divBdr>
                    <w:top w:val="none" w:sz="0" w:space="0" w:color="auto"/>
                    <w:left w:val="none" w:sz="0" w:space="0" w:color="auto"/>
                    <w:bottom w:val="none" w:sz="0" w:space="0" w:color="auto"/>
                    <w:right w:val="none" w:sz="0" w:space="0" w:color="auto"/>
                  </w:divBdr>
                </w:div>
                <w:div w:id="1420558973">
                  <w:marLeft w:val="0"/>
                  <w:marRight w:val="0"/>
                  <w:marTop w:val="0"/>
                  <w:marBottom w:val="0"/>
                  <w:divBdr>
                    <w:top w:val="none" w:sz="0" w:space="0" w:color="auto"/>
                    <w:left w:val="none" w:sz="0" w:space="0" w:color="auto"/>
                    <w:bottom w:val="none" w:sz="0" w:space="0" w:color="auto"/>
                    <w:right w:val="none" w:sz="0" w:space="0" w:color="auto"/>
                  </w:divBdr>
                </w:div>
                <w:div w:id="72892958">
                  <w:marLeft w:val="0"/>
                  <w:marRight w:val="0"/>
                  <w:marTop w:val="0"/>
                  <w:marBottom w:val="0"/>
                  <w:divBdr>
                    <w:top w:val="none" w:sz="0" w:space="0" w:color="auto"/>
                    <w:left w:val="none" w:sz="0" w:space="0" w:color="auto"/>
                    <w:bottom w:val="none" w:sz="0" w:space="0" w:color="auto"/>
                    <w:right w:val="none" w:sz="0" w:space="0" w:color="auto"/>
                  </w:divBdr>
                </w:div>
              </w:divsChild>
            </w:div>
            <w:div w:id="1209413140">
              <w:marLeft w:val="0"/>
              <w:marRight w:val="0"/>
              <w:marTop w:val="0"/>
              <w:marBottom w:val="0"/>
              <w:divBdr>
                <w:top w:val="none" w:sz="0" w:space="0" w:color="auto"/>
                <w:left w:val="none" w:sz="0" w:space="0" w:color="auto"/>
                <w:bottom w:val="none" w:sz="0" w:space="0" w:color="auto"/>
                <w:right w:val="none" w:sz="0" w:space="0" w:color="auto"/>
              </w:divBdr>
              <w:divsChild>
                <w:div w:id="2127507511">
                  <w:marLeft w:val="0"/>
                  <w:marRight w:val="0"/>
                  <w:marTop w:val="0"/>
                  <w:marBottom w:val="0"/>
                  <w:divBdr>
                    <w:top w:val="none" w:sz="0" w:space="0" w:color="auto"/>
                    <w:left w:val="none" w:sz="0" w:space="0" w:color="auto"/>
                    <w:bottom w:val="none" w:sz="0" w:space="0" w:color="auto"/>
                    <w:right w:val="none" w:sz="0" w:space="0" w:color="auto"/>
                  </w:divBdr>
                </w:div>
              </w:divsChild>
            </w:div>
            <w:div w:id="962468137">
              <w:marLeft w:val="0"/>
              <w:marRight w:val="0"/>
              <w:marTop w:val="0"/>
              <w:marBottom w:val="0"/>
              <w:divBdr>
                <w:top w:val="none" w:sz="0" w:space="0" w:color="auto"/>
                <w:left w:val="none" w:sz="0" w:space="0" w:color="auto"/>
                <w:bottom w:val="none" w:sz="0" w:space="0" w:color="auto"/>
                <w:right w:val="none" w:sz="0" w:space="0" w:color="auto"/>
              </w:divBdr>
              <w:divsChild>
                <w:div w:id="1287857216">
                  <w:marLeft w:val="0"/>
                  <w:marRight w:val="0"/>
                  <w:marTop w:val="0"/>
                  <w:marBottom w:val="0"/>
                  <w:divBdr>
                    <w:top w:val="none" w:sz="0" w:space="0" w:color="auto"/>
                    <w:left w:val="none" w:sz="0" w:space="0" w:color="auto"/>
                    <w:bottom w:val="none" w:sz="0" w:space="0" w:color="auto"/>
                    <w:right w:val="none" w:sz="0" w:space="0" w:color="auto"/>
                  </w:divBdr>
                </w:div>
              </w:divsChild>
            </w:div>
            <w:div w:id="531769122">
              <w:marLeft w:val="0"/>
              <w:marRight w:val="0"/>
              <w:marTop w:val="0"/>
              <w:marBottom w:val="0"/>
              <w:divBdr>
                <w:top w:val="none" w:sz="0" w:space="0" w:color="auto"/>
                <w:left w:val="none" w:sz="0" w:space="0" w:color="auto"/>
                <w:bottom w:val="none" w:sz="0" w:space="0" w:color="auto"/>
                <w:right w:val="none" w:sz="0" w:space="0" w:color="auto"/>
              </w:divBdr>
              <w:divsChild>
                <w:div w:id="1161657030">
                  <w:marLeft w:val="0"/>
                  <w:marRight w:val="0"/>
                  <w:marTop w:val="0"/>
                  <w:marBottom w:val="0"/>
                  <w:divBdr>
                    <w:top w:val="none" w:sz="0" w:space="0" w:color="auto"/>
                    <w:left w:val="none" w:sz="0" w:space="0" w:color="auto"/>
                    <w:bottom w:val="none" w:sz="0" w:space="0" w:color="auto"/>
                    <w:right w:val="none" w:sz="0" w:space="0" w:color="auto"/>
                  </w:divBdr>
                </w:div>
              </w:divsChild>
            </w:div>
            <w:div w:id="891648834">
              <w:marLeft w:val="0"/>
              <w:marRight w:val="0"/>
              <w:marTop w:val="0"/>
              <w:marBottom w:val="0"/>
              <w:divBdr>
                <w:top w:val="none" w:sz="0" w:space="0" w:color="auto"/>
                <w:left w:val="none" w:sz="0" w:space="0" w:color="auto"/>
                <w:bottom w:val="none" w:sz="0" w:space="0" w:color="auto"/>
                <w:right w:val="none" w:sz="0" w:space="0" w:color="auto"/>
              </w:divBdr>
              <w:divsChild>
                <w:div w:id="1164659902">
                  <w:marLeft w:val="0"/>
                  <w:marRight w:val="0"/>
                  <w:marTop w:val="0"/>
                  <w:marBottom w:val="0"/>
                  <w:divBdr>
                    <w:top w:val="none" w:sz="0" w:space="0" w:color="auto"/>
                    <w:left w:val="none" w:sz="0" w:space="0" w:color="auto"/>
                    <w:bottom w:val="none" w:sz="0" w:space="0" w:color="auto"/>
                    <w:right w:val="none" w:sz="0" w:space="0" w:color="auto"/>
                  </w:divBdr>
                </w:div>
              </w:divsChild>
            </w:div>
            <w:div w:id="1374576907">
              <w:marLeft w:val="0"/>
              <w:marRight w:val="0"/>
              <w:marTop w:val="0"/>
              <w:marBottom w:val="0"/>
              <w:divBdr>
                <w:top w:val="none" w:sz="0" w:space="0" w:color="auto"/>
                <w:left w:val="none" w:sz="0" w:space="0" w:color="auto"/>
                <w:bottom w:val="none" w:sz="0" w:space="0" w:color="auto"/>
                <w:right w:val="none" w:sz="0" w:space="0" w:color="auto"/>
              </w:divBdr>
              <w:divsChild>
                <w:div w:id="937367903">
                  <w:marLeft w:val="0"/>
                  <w:marRight w:val="0"/>
                  <w:marTop w:val="0"/>
                  <w:marBottom w:val="0"/>
                  <w:divBdr>
                    <w:top w:val="none" w:sz="0" w:space="0" w:color="auto"/>
                    <w:left w:val="none" w:sz="0" w:space="0" w:color="auto"/>
                    <w:bottom w:val="none" w:sz="0" w:space="0" w:color="auto"/>
                    <w:right w:val="none" w:sz="0" w:space="0" w:color="auto"/>
                  </w:divBdr>
                </w:div>
                <w:div w:id="1587492411">
                  <w:marLeft w:val="0"/>
                  <w:marRight w:val="0"/>
                  <w:marTop w:val="0"/>
                  <w:marBottom w:val="0"/>
                  <w:divBdr>
                    <w:top w:val="none" w:sz="0" w:space="0" w:color="auto"/>
                    <w:left w:val="none" w:sz="0" w:space="0" w:color="auto"/>
                    <w:bottom w:val="none" w:sz="0" w:space="0" w:color="auto"/>
                    <w:right w:val="none" w:sz="0" w:space="0" w:color="auto"/>
                  </w:divBdr>
                </w:div>
                <w:div w:id="477110382">
                  <w:marLeft w:val="0"/>
                  <w:marRight w:val="0"/>
                  <w:marTop w:val="0"/>
                  <w:marBottom w:val="0"/>
                  <w:divBdr>
                    <w:top w:val="none" w:sz="0" w:space="0" w:color="auto"/>
                    <w:left w:val="none" w:sz="0" w:space="0" w:color="auto"/>
                    <w:bottom w:val="none" w:sz="0" w:space="0" w:color="auto"/>
                    <w:right w:val="none" w:sz="0" w:space="0" w:color="auto"/>
                  </w:divBdr>
                </w:div>
                <w:div w:id="1045986151">
                  <w:marLeft w:val="0"/>
                  <w:marRight w:val="0"/>
                  <w:marTop w:val="0"/>
                  <w:marBottom w:val="0"/>
                  <w:divBdr>
                    <w:top w:val="none" w:sz="0" w:space="0" w:color="auto"/>
                    <w:left w:val="none" w:sz="0" w:space="0" w:color="auto"/>
                    <w:bottom w:val="none" w:sz="0" w:space="0" w:color="auto"/>
                    <w:right w:val="none" w:sz="0" w:space="0" w:color="auto"/>
                  </w:divBdr>
                </w:div>
              </w:divsChild>
            </w:div>
            <w:div w:id="2022387903">
              <w:marLeft w:val="0"/>
              <w:marRight w:val="0"/>
              <w:marTop w:val="0"/>
              <w:marBottom w:val="0"/>
              <w:divBdr>
                <w:top w:val="none" w:sz="0" w:space="0" w:color="auto"/>
                <w:left w:val="none" w:sz="0" w:space="0" w:color="auto"/>
                <w:bottom w:val="none" w:sz="0" w:space="0" w:color="auto"/>
                <w:right w:val="none" w:sz="0" w:space="0" w:color="auto"/>
              </w:divBdr>
              <w:divsChild>
                <w:div w:id="425230285">
                  <w:marLeft w:val="0"/>
                  <w:marRight w:val="0"/>
                  <w:marTop w:val="0"/>
                  <w:marBottom w:val="0"/>
                  <w:divBdr>
                    <w:top w:val="none" w:sz="0" w:space="0" w:color="auto"/>
                    <w:left w:val="none" w:sz="0" w:space="0" w:color="auto"/>
                    <w:bottom w:val="none" w:sz="0" w:space="0" w:color="auto"/>
                    <w:right w:val="none" w:sz="0" w:space="0" w:color="auto"/>
                  </w:divBdr>
                </w:div>
              </w:divsChild>
            </w:div>
            <w:div w:id="1678776107">
              <w:marLeft w:val="0"/>
              <w:marRight w:val="0"/>
              <w:marTop w:val="0"/>
              <w:marBottom w:val="0"/>
              <w:divBdr>
                <w:top w:val="none" w:sz="0" w:space="0" w:color="auto"/>
                <w:left w:val="none" w:sz="0" w:space="0" w:color="auto"/>
                <w:bottom w:val="none" w:sz="0" w:space="0" w:color="auto"/>
                <w:right w:val="none" w:sz="0" w:space="0" w:color="auto"/>
              </w:divBdr>
              <w:divsChild>
                <w:div w:id="901600845">
                  <w:marLeft w:val="0"/>
                  <w:marRight w:val="0"/>
                  <w:marTop w:val="0"/>
                  <w:marBottom w:val="0"/>
                  <w:divBdr>
                    <w:top w:val="none" w:sz="0" w:space="0" w:color="auto"/>
                    <w:left w:val="none" w:sz="0" w:space="0" w:color="auto"/>
                    <w:bottom w:val="none" w:sz="0" w:space="0" w:color="auto"/>
                    <w:right w:val="none" w:sz="0" w:space="0" w:color="auto"/>
                  </w:divBdr>
                </w:div>
              </w:divsChild>
            </w:div>
            <w:div w:id="126945589">
              <w:marLeft w:val="0"/>
              <w:marRight w:val="0"/>
              <w:marTop w:val="0"/>
              <w:marBottom w:val="0"/>
              <w:divBdr>
                <w:top w:val="none" w:sz="0" w:space="0" w:color="auto"/>
                <w:left w:val="none" w:sz="0" w:space="0" w:color="auto"/>
                <w:bottom w:val="none" w:sz="0" w:space="0" w:color="auto"/>
                <w:right w:val="none" w:sz="0" w:space="0" w:color="auto"/>
              </w:divBdr>
              <w:divsChild>
                <w:div w:id="1588072102">
                  <w:marLeft w:val="0"/>
                  <w:marRight w:val="0"/>
                  <w:marTop w:val="0"/>
                  <w:marBottom w:val="0"/>
                  <w:divBdr>
                    <w:top w:val="none" w:sz="0" w:space="0" w:color="auto"/>
                    <w:left w:val="none" w:sz="0" w:space="0" w:color="auto"/>
                    <w:bottom w:val="none" w:sz="0" w:space="0" w:color="auto"/>
                    <w:right w:val="none" w:sz="0" w:space="0" w:color="auto"/>
                  </w:divBdr>
                </w:div>
              </w:divsChild>
            </w:div>
            <w:div w:id="289359368">
              <w:marLeft w:val="0"/>
              <w:marRight w:val="0"/>
              <w:marTop w:val="0"/>
              <w:marBottom w:val="0"/>
              <w:divBdr>
                <w:top w:val="none" w:sz="0" w:space="0" w:color="auto"/>
                <w:left w:val="none" w:sz="0" w:space="0" w:color="auto"/>
                <w:bottom w:val="none" w:sz="0" w:space="0" w:color="auto"/>
                <w:right w:val="none" w:sz="0" w:space="0" w:color="auto"/>
              </w:divBdr>
              <w:divsChild>
                <w:div w:id="1290622419">
                  <w:marLeft w:val="0"/>
                  <w:marRight w:val="0"/>
                  <w:marTop w:val="0"/>
                  <w:marBottom w:val="0"/>
                  <w:divBdr>
                    <w:top w:val="none" w:sz="0" w:space="0" w:color="auto"/>
                    <w:left w:val="none" w:sz="0" w:space="0" w:color="auto"/>
                    <w:bottom w:val="none" w:sz="0" w:space="0" w:color="auto"/>
                    <w:right w:val="none" w:sz="0" w:space="0" w:color="auto"/>
                  </w:divBdr>
                </w:div>
              </w:divsChild>
            </w:div>
            <w:div w:id="1498763181">
              <w:marLeft w:val="0"/>
              <w:marRight w:val="0"/>
              <w:marTop w:val="0"/>
              <w:marBottom w:val="0"/>
              <w:divBdr>
                <w:top w:val="none" w:sz="0" w:space="0" w:color="auto"/>
                <w:left w:val="none" w:sz="0" w:space="0" w:color="auto"/>
                <w:bottom w:val="none" w:sz="0" w:space="0" w:color="auto"/>
                <w:right w:val="none" w:sz="0" w:space="0" w:color="auto"/>
              </w:divBdr>
              <w:divsChild>
                <w:div w:id="946932907">
                  <w:marLeft w:val="0"/>
                  <w:marRight w:val="0"/>
                  <w:marTop w:val="0"/>
                  <w:marBottom w:val="0"/>
                  <w:divBdr>
                    <w:top w:val="none" w:sz="0" w:space="0" w:color="auto"/>
                    <w:left w:val="none" w:sz="0" w:space="0" w:color="auto"/>
                    <w:bottom w:val="none" w:sz="0" w:space="0" w:color="auto"/>
                    <w:right w:val="none" w:sz="0" w:space="0" w:color="auto"/>
                  </w:divBdr>
                </w:div>
                <w:div w:id="448938563">
                  <w:marLeft w:val="0"/>
                  <w:marRight w:val="0"/>
                  <w:marTop w:val="0"/>
                  <w:marBottom w:val="0"/>
                  <w:divBdr>
                    <w:top w:val="none" w:sz="0" w:space="0" w:color="auto"/>
                    <w:left w:val="none" w:sz="0" w:space="0" w:color="auto"/>
                    <w:bottom w:val="none" w:sz="0" w:space="0" w:color="auto"/>
                    <w:right w:val="none" w:sz="0" w:space="0" w:color="auto"/>
                  </w:divBdr>
                </w:div>
                <w:div w:id="743142699">
                  <w:marLeft w:val="0"/>
                  <w:marRight w:val="0"/>
                  <w:marTop w:val="0"/>
                  <w:marBottom w:val="0"/>
                  <w:divBdr>
                    <w:top w:val="none" w:sz="0" w:space="0" w:color="auto"/>
                    <w:left w:val="none" w:sz="0" w:space="0" w:color="auto"/>
                    <w:bottom w:val="none" w:sz="0" w:space="0" w:color="auto"/>
                    <w:right w:val="none" w:sz="0" w:space="0" w:color="auto"/>
                  </w:divBdr>
                </w:div>
                <w:div w:id="661465153">
                  <w:marLeft w:val="0"/>
                  <w:marRight w:val="0"/>
                  <w:marTop w:val="0"/>
                  <w:marBottom w:val="0"/>
                  <w:divBdr>
                    <w:top w:val="none" w:sz="0" w:space="0" w:color="auto"/>
                    <w:left w:val="none" w:sz="0" w:space="0" w:color="auto"/>
                    <w:bottom w:val="none" w:sz="0" w:space="0" w:color="auto"/>
                    <w:right w:val="none" w:sz="0" w:space="0" w:color="auto"/>
                  </w:divBdr>
                </w:div>
              </w:divsChild>
            </w:div>
            <w:div w:id="1346639603">
              <w:marLeft w:val="0"/>
              <w:marRight w:val="0"/>
              <w:marTop w:val="0"/>
              <w:marBottom w:val="0"/>
              <w:divBdr>
                <w:top w:val="none" w:sz="0" w:space="0" w:color="auto"/>
                <w:left w:val="none" w:sz="0" w:space="0" w:color="auto"/>
                <w:bottom w:val="none" w:sz="0" w:space="0" w:color="auto"/>
                <w:right w:val="none" w:sz="0" w:space="0" w:color="auto"/>
              </w:divBdr>
              <w:divsChild>
                <w:div w:id="1063914976">
                  <w:marLeft w:val="0"/>
                  <w:marRight w:val="0"/>
                  <w:marTop w:val="0"/>
                  <w:marBottom w:val="0"/>
                  <w:divBdr>
                    <w:top w:val="none" w:sz="0" w:space="0" w:color="auto"/>
                    <w:left w:val="none" w:sz="0" w:space="0" w:color="auto"/>
                    <w:bottom w:val="none" w:sz="0" w:space="0" w:color="auto"/>
                    <w:right w:val="none" w:sz="0" w:space="0" w:color="auto"/>
                  </w:divBdr>
                </w:div>
              </w:divsChild>
            </w:div>
            <w:div w:id="2037726591">
              <w:marLeft w:val="0"/>
              <w:marRight w:val="0"/>
              <w:marTop w:val="0"/>
              <w:marBottom w:val="0"/>
              <w:divBdr>
                <w:top w:val="none" w:sz="0" w:space="0" w:color="auto"/>
                <w:left w:val="none" w:sz="0" w:space="0" w:color="auto"/>
                <w:bottom w:val="none" w:sz="0" w:space="0" w:color="auto"/>
                <w:right w:val="none" w:sz="0" w:space="0" w:color="auto"/>
              </w:divBdr>
              <w:divsChild>
                <w:div w:id="1908033471">
                  <w:marLeft w:val="0"/>
                  <w:marRight w:val="0"/>
                  <w:marTop w:val="0"/>
                  <w:marBottom w:val="0"/>
                  <w:divBdr>
                    <w:top w:val="none" w:sz="0" w:space="0" w:color="auto"/>
                    <w:left w:val="none" w:sz="0" w:space="0" w:color="auto"/>
                    <w:bottom w:val="none" w:sz="0" w:space="0" w:color="auto"/>
                    <w:right w:val="none" w:sz="0" w:space="0" w:color="auto"/>
                  </w:divBdr>
                </w:div>
              </w:divsChild>
            </w:div>
            <w:div w:id="386153603">
              <w:marLeft w:val="0"/>
              <w:marRight w:val="0"/>
              <w:marTop w:val="0"/>
              <w:marBottom w:val="0"/>
              <w:divBdr>
                <w:top w:val="none" w:sz="0" w:space="0" w:color="auto"/>
                <w:left w:val="none" w:sz="0" w:space="0" w:color="auto"/>
                <w:bottom w:val="none" w:sz="0" w:space="0" w:color="auto"/>
                <w:right w:val="none" w:sz="0" w:space="0" w:color="auto"/>
              </w:divBdr>
              <w:divsChild>
                <w:div w:id="1167789694">
                  <w:marLeft w:val="0"/>
                  <w:marRight w:val="0"/>
                  <w:marTop w:val="0"/>
                  <w:marBottom w:val="0"/>
                  <w:divBdr>
                    <w:top w:val="none" w:sz="0" w:space="0" w:color="auto"/>
                    <w:left w:val="none" w:sz="0" w:space="0" w:color="auto"/>
                    <w:bottom w:val="none" w:sz="0" w:space="0" w:color="auto"/>
                    <w:right w:val="none" w:sz="0" w:space="0" w:color="auto"/>
                  </w:divBdr>
                </w:div>
              </w:divsChild>
            </w:div>
            <w:div w:id="236407233">
              <w:marLeft w:val="0"/>
              <w:marRight w:val="0"/>
              <w:marTop w:val="0"/>
              <w:marBottom w:val="0"/>
              <w:divBdr>
                <w:top w:val="none" w:sz="0" w:space="0" w:color="auto"/>
                <w:left w:val="none" w:sz="0" w:space="0" w:color="auto"/>
                <w:bottom w:val="none" w:sz="0" w:space="0" w:color="auto"/>
                <w:right w:val="none" w:sz="0" w:space="0" w:color="auto"/>
              </w:divBdr>
              <w:divsChild>
                <w:div w:id="366950724">
                  <w:marLeft w:val="0"/>
                  <w:marRight w:val="0"/>
                  <w:marTop w:val="0"/>
                  <w:marBottom w:val="0"/>
                  <w:divBdr>
                    <w:top w:val="none" w:sz="0" w:space="0" w:color="auto"/>
                    <w:left w:val="none" w:sz="0" w:space="0" w:color="auto"/>
                    <w:bottom w:val="none" w:sz="0" w:space="0" w:color="auto"/>
                    <w:right w:val="none" w:sz="0" w:space="0" w:color="auto"/>
                  </w:divBdr>
                </w:div>
              </w:divsChild>
            </w:div>
            <w:div w:id="1443378876">
              <w:marLeft w:val="0"/>
              <w:marRight w:val="0"/>
              <w:marTop w:val="0"/>
              <w:marBottom w:val="0"/>
              <w:divBdr>
                <w:top w:val="none" w:sz="0" w:space="0" w:color="auto"/>
                <w:left w:val="none" w:sz="0" w:space="0" w:color="auto"/>
                <w:bottom w:val="none" w:sz="0" w:space="0" w:color="auto"/>
                <w:right w:val="none" w:sz="0" w:space="0" w:color="auto"/>
              </w:divBdr>
              <w:divsChild>
                <w:div w:id="2087410208">
                  <w:marLeft w:val="0"/>
                  <w:marRight w:val="0"/>
                  <w:marTop w:val="0"/>
                  <w:marBottom w:val="0"/>
                  <w:divBdr>
                    <w:top w:val="none" w:sz="0" w:space="0" w:color="auto"/>
                    <w:left w:val="none" w:sz="0" w:space="0" w:color="auto"/>
                    <w:bottom w:val="none" w:sz="0" w:space="0" w:color="auto"/>
                    <w:right w:val="none" w:sz="0" w:space="0" w:color="auto"/>
                  </w:divBdr>
                </w:div>
                <w:div w:id="543450845">
                  <w:marLeft w:val="0"/>
                  <w:marRight w:val="0"/>
                  <w:marTop w:val="0"/>
                  <w:marBottom w:val="0"/>
                  <w:divBdr>
                    <w:top w:val="none" w:sz="0" w:space="0" w:color="auto"/>
                    <w:left w:val="none" w:sz="0" w:space="0" w:color="auto"/>
                    <w:bottom w:val="none" w:sz="0" w:space="0" w:color="auto"/>
                    <w:right w:val="none" w:sz="0" w:space="0" w:color="auto"/>
                  </w:divBdr>
                </w:div>
                <w:div w:id="1284118331">
                  <w:marLeft w:val="0"/>
                  <w:marRight w:val="0"/>
                  <w:marTop w:val="0"/>
                  <w:marBottom w:val="0"/>
                  <w:divBdr>
                    <w:top w:val="none" w:sz="0" w:space="0" w:color="auto"/>
                    <w:left w:val="none" w:sz="0" w:space="0" w:color="auto"/>
                    <w:bottom w:val="none" w:sz="0" w:space="0" w:color="auto"/>
                    <w:right w:val="none" w:sz="0" w:space="0" w:color="auto"/>
                  </w:divBdr>
                </w:div>
                <w:div w:id="1033188608">
                  <w:marLeft w:val="0"/>
                  <w:marRight w:val="0"/>
                  <w:marTop w:val="0"/>
                  <w:marBottom w:val="0"/>
                  <w:divBdr>
                    <w:top w:val="none" w:sz="0" w:space="0" w:color="auto"/>
                    <w:left w:val="none" w:sz="0" w:space="0" w:color="auto"/>
                    <w:bottom w:val="none" w:sz="0" w:space="0" w:color="auto"/>
                    <w:right w:val="none" w:sz="0" w:space="0" w:color="auto"/>
                  </w:divBdr>
                </w:div>
              </w:divsChild>
            </w:div>
            <w:div w:id="186799284">
              <w:marLeft w:val="0"/>
              <w:marRight w:val="0"/>
              <w:marTop w:val="0"/>
              <w:marBottom w:val="0"/>
              <w:divBdr>
                <w:top w:val="none" w:sz="0" w:space="0" w:color="auto"/>
                <w:left w:val="none" w:sz="0" w:space="0" w:color="auto"/>
                <w:bottom w:val="none" w:sz="0" w:space="0" w:color="auto"/>
                <w:right w:val="none" w:sz="0" w:space="0" w:color="auto"/>
              </w:divBdr>
              <w:divsChild>
                <w:div w:id="1827087823">
                  <w:marLeft w:val="0"/>
                  <w:marRight w:val="0"/>
                  <w:marTop w:val="0"/>
                  <w:marBottom w:val="0"/>
                  <w:divBdr>
                    <w:top w:val="none" w:sz="0" w:space="0" w:color="auto"/>
                    <w:left w:val="none" w:sz="0" w:space="0" w:color="auto"/>
                    <w:bottom w:val="none" w:sz="0" w:space="0" w:color="auto"/>
                    <w:right w:val="none" w:sz="0" w:space="0" w:color="auto"/>
                  </w:divBdr>
                </w:div>
              </w:divsChild>
            </w:div>
            <w:div w:id="1733772176">
              <w:marLeft w:val="0"/>
              <w:marRight w:val="0"/>
              <w:marTop w:val="0"/>
              <w:marBottom w:val="0"/>
              <w:divBdr>
                <w:top w:val="none" w:sz="0" w:space="0" w:color="auto"/>
                <w:left w:val="none" w:sz="0" w:space="0" w:color="auto"/>
                <w:bottom w:val="none" w:sz="0" w:space="0" w:color="auto"/>
                <w:right w:val="none" w:sz="0" w:space="0" w:color="auto"/>
              </w:divBdr>
              <w:divsChild>
                <w:div w:id="396124833">
                  <w:marLeft w:val="0"/>
                  <w:marRight w:val="0"/>
                  <w:marTop w:val="0"/>
                  <w:marBottom w:val="0"/>
                  <w:divBdr>
                    <w:top w:val="none" w:sz="0" w:space="0" w:color="auto"/>
                    <w:left w:val="none" w:sz="0" w:space="0" w:color="auto"/>
                    <w:bottom w:val="none" w:sz="0" w:space="0" w:color="auto"/>
                    <w:right w:val="none" w:sz="0" w:space="0" w:color="auto"/>
                  </w:divBdr>
                </w:div>
              </w:divsChild>
            </w:div>
            <w:div w:id="1101686290">
              <w:marLeft w:val="0"/>
              <w:marRight w:val="0"/>
              <w:marTop w:val="0"/>
              <w:marBottom w:val="0"/>
              <w:divBdr>
                <w:top w:val="none" w:sz="0" w:space="0" w:color="auto"/>
                <w:left w:val="none" w:sz="0" w:space="0" w:color="auto"/>
                <w:bottom w:val="none" w:sz="0" w:space="0" w:color="auto"/>
                <w:right w:val="none" w:sz="0" w:space="0" w:color="auto"/>
              </w:divBdr>
              <w:divsChild>
                <w:div w:id="375012308">
                  <w:marLeft w:val="0"/>
                  <w:marRight w:val="0"/>
                  <w:marTop w:val="0"/>
                  <w:marBottom w:val="0"/>
                  <w:divBdr>
                    <w:top w:val="none" w:sz="0" w:space="0" w:color="auto"/>
                    <w:left w:val="none" w:sz="0" w:space="0" w:color="auto"/>
                    <w:bottom w:val="none" w:sz="0" w:space="0" w:color="auto"/>
                    <w:right w:val="none" w:sz="0" w:space="0" w:color="auto"/>
                  </w:divBdr>
                </w:div>
              </w:divsChild>
            </w:div>
            <w:div w:id="1010762795">
              <w:marLeft w:val="0"/>
              <w:marRight w:val="0"/>
              <w:marTop w:val="0"/>
              <w:marBottom w:val="0"/>
              <w:divBdr>
                <w:top w:val="none" w:sz="0" w:space="0" w:color="auto"/>
                <w:left w:val="none" w:sz="0" w:space="0" w:color="auto"/>
                <w:bottom w:val="none" w:sz="0" w:space="0" w:color="auto"/>
                <w:right w:val="none" w:sz="0" w:space="0" w:color="auto"/>
              </w:divBdr>
              <w:divsChild>
                <w:div w:id="1634091791">
                  <w:marLeft w:val="0"/>
                  <w:marRight w:val="0"/>
                  <w:marTop w:val="0"/>
                  <w:marBottom w:val="0"/>
                  <w:divBdr>
                    <w:top w:val="none" w:sz="0" w:space="0" w:color="auto"/>
                    <w:left w:val="none" w:sz="0" w:space="0" w:color="auto"/>
                    <w:bottom w:val="none" w:sz="0" w:space="0" w:color="auto"/>
                    <w:right w:val="none" w:sz="0" w:space="0" w:color="auto"/>
                  </w:divBdr>
                </w:div>
              </w:divsChild>
            </w:div>
            <w:div w:id="884487524">
              <w:marLeft w:val="0"/>
              <w:marRight w:val="0"/>
              <w:marTop w:val="0"/>
              <w:marBottom w:val="0"/>
              <w:divBdr>
                <w:top w:val="none" w:sz="0" w:space="0" w:color="auto"/>
                <w:left w:val="none" w:sz="0" w:space="0" w:color="auto"/>
                <w:bottom w:val="none" w:sz="0" w:space="0" w:color="auto"/>
                <w:right w:val="none" w:sz="0" w:space="0" w:color="auto"/>
              </w:divBdr>
              <w:divsChild>
                <w:div w:id="2100636896">
                  <w:marLeft w:val="0"/>
                  <w:marRight w:val="0"/>
                  <w:marTop w:val="0"/>
                  <w:marBottom w:val="0"/>
                  <w:divBdr>
                    <w:top w:val="none" w:sz="0" w:space="0" w:color="auto"/>
                    <w:left w:val="none" w:sz="0" w:space="0" w:color="auto"/>
                    <w:bottom w:val="none" w:sz="0" w:space="0" w:color="auto"/>
                    <w:right w:val="none" w:sz="0" w:space="0" w:color="auto"/>
                  </w:divBdr>
                </w:div>
              </w:divsChild>
            </w:div>
            <w:div w:id="1566797022">
              <w:marLeft w:val="0"/>
              <w:marRight w:val="0"/>
              <w:marTop w:val="0"/>
              <w:marBottom w:val="0"/>
              <w:divBdr>
                <w:top w:val="none" w:sz="0" w:space="0" w:color="auto"/>
                <w:left w:val="none" w:sz="0" w:space="0" w:color="auto"/>
                <w:bottom w:val="none" w:sz="0" w:space="0" w:color="auto"/>
                <w:right w:val="none" w:sz="0" w:space="0" w:color="auto"/>
              </w:divBdr>
              <w:divsChild>
                <w:div w:id="1681277826">
                  <w:marLeft w:val="0"/>
                  <w:marRight w:val="0"/>
                  <w:marTop w:val="0"/>
                  <w:marBottom w:val="0"/>
                  <w:divBdr>
                    <w:top w:val="none" w:sz="0" w:space="0" w:color="auto"/>
                    <w:left w:val="none" w:sz="0" w:space="0" w:color="auto"/>
                    <w:bottom w:val="none" w:sz="0" w:space="0" w:color="auto"/>
                    <w:right w:val="none" w:sz="0" w:space="0" w:color="auto"/>
                  </w:divBdr>
                </w:div>
              </w:divsChild>
            </w:div>
            <w:div w:id="1061635380">
              <w:marLeft w:val="0"/>
              <w:marRight w:val="0"/>
              <w:marTop w:val="0"/>
              <w:marBottom w:val="0"/>
              <w:divBdr>
                <w:top w:val="none" w:sz="0" w:space="0" w:color="auto"/>
                <w:left w:val="none" w:sz="0" w:space="0" w:color="auto"/>
                <w:bottom w:val="none" w:sz="0" w:space="0" w:color="auto"/>
                <w:right w:val="none" w:sz="0" w:space="0" w:color="auto"/>
              </w:divBdr>
              <w:divsChild>
                <w:div w:id="576668181">
                  <w:marLeft w:val="0"/>
                  <w:marRight w:val="0"/>
                  <w:marTop w:val="0"/>
                  <w:marBottom w:val="0"/>
                  <w:divBdr>
                    <w:top w:val="none" w:sz="0" w:space="0" w:color="auto"/>
                    <w:left w:val="none" w:sz="0" w:space="0" w:color="auto"/>
                    <w:bottom w:val="none" w:sz="0" w:space="0" w:color="auto"/>
                    <w:right w:val="none" w:sz="0" w:space="0" w:color="auto"/>
                  </w:divBdr>
                </w:div>
              </w:divsChild>
            </w:div>
            <w:div w:id="2040624725">
              <w:marLeft w:val="0"/>
              <w:marRight w:val="0"/>
              <w:marTop w:val="0"/>
              <w:marBottom w:val="0"/>
              <w:divBdr>
                <w:top w:val="none" w:sz="0" w:space="0" w:color="auto"/>
                <w:left w:val="none" w:sz="0" w:space="0" w:color="auto"/>
                <w:bottom w:val="none" w:sz="0" w:space="0" w:color="auto"/>
                <w:right w:val="none" w:sz="0" w:space="0" w:color="auto"/>
              </w:divBdr>
              <w:divsChild>
                <w:div w:id="1931428795">
                  <w:marLeft w:val="0"/>
                  <w:marRight w:val="0"/>
                  <w:marTop w:val="0"/>
                  <w:marBottom w:val="0"/>
                  <w:divBdr>
                    <w:top w:val="none" w:sz="0" w:space="0" w:color="auto"/>
                    <w:left w:val="none" w:sz="0" w:space="0" w:color="auto"/>
                    <w:bottom w:val="none" w:sz="0" w:space="0" w:color="auto"/>
                    <w:right w:val="none" w:sz="0" w:space="0" w:color="auto"/>
                  </w:divBdr>
                </w:div>
              </w:divsChild>
            </w:div>
            <w:div w:id="1027684824">
              <w:marLeft w:val="0"/>
              <w:marRight w:val="0"/>
              <w:marTop w:val="0"/>
              <w:marBottom w:val="0"/>
              <w:divBdr>
                <w:top w:val="none" w:sz="0" w:space="0" w:color="auto"/>
                <w:left w:val="none" w:sz="0" w:space="0" w:color="auto"/>
                <w:bottom w:val="none" w:sz="0" w:space="0" w:color="auto"/>
                <w:right w:val="none" w:sz="0" w:space="0" w:color="auto"/>
              </w:divBdr>
              <w:divsChild>
                <w:div w:id="1277247804">
                  <w:marLeft w:val="0"/>
                  <w:marRight w:val="0"/>
                  <w:marTop w:val="0"/>
                  <w:marBottom w:val="0"/>
                  <w:divBdr>
                    <w:top w:val="none" w:sz="0" w:space="0" w:color="auto"/>
                    <w:left w:val="none" w:sz="0" w:space="0" w:color="auto"/>
                    <w:bottom w:val="none" w:sz="0" w:space="0" w:color="auto"/>
                    <w:right w:val="none" w:sz="0" w:space="0" w:color="auto"/>
                  </w:divBdr>
                </w:div>
              </w:divsChild>
            </w:div>
            <w:div w:id="1433160114">
              <w:marLeft w:val="0"/>
              <w:marRight w:val="0"/>
              <w:marTop w:val="0"/>
              <w:marBottom w:val="0"/>
              <w:divBdr>
                <w:top w:val="none" w:sz="0" w:space="0" w:color="auto"/>
                <w:left w:val="none" w:sz="0" w:space="0" w:color="auto"/>
                <w:bottom w:val="none" w:sz="0" w:space="0" w:color="auto"/>
                <w:right w:val="none" w:sz="0" w:space="0" w:color="auto"/>
              </w:divBdr>
              <w:divsChild>
                <w:div w:id="924070060">
                  <w:marLeft w:val="0"/>
                  <w:marRight w:val="0"/>
                  <w:marTop w:val="0"/>
                  <w:marBottom w:val="0"/>
                  <w:divBdr>
                    <w:top w:val="none" w:sz="0" w:space="0" w:color="auto"/>
                    <w:left w:val="none" w:sz="0" w:space="0" w:color="auto"/>
                    <w:bottom w:val="none" w:sz="0" w:space="0" w:color="auto"/>
                    <w:right w:val="none" w:sz="0" w:space="0" w:color="auto"/>
                  </w:divBdr>
                </w:div>
              </w:divsChild>
            </w:div>
            <w:div w:id="1287736135">
              <w:marLeft w:val="0"/>
              <w:marRight w:val="0"/>
              <w:marTop w:val="0"/>
              <w:marBottom w:val="0"/>
              <w:divBdr>
                <w:top w:val="none" w:sz="0" w:space="0" w:color="auto"/>
                <w:left w:val="none" w:sz="0" w:space="0" w:color="auto"/>
                <w:bottom w:val="none" w:sz="0" w:space="0" w:color="auto"/>
                <w:right w:val="none" w:sz="0" w:space="0" w:color="auto"/>
              </w:divBdr>
              <w:divsChild>
                <w:div w:id="1289819253">
                  <w:marLeft w:val="0"/>
                  <w:marRight w:val="0"/>
                  <w:marTop w:val="0"/>
                  <w:marBottom w:val="0"/>
                  <w:divBdr>
                    <w:top w:val="none" w:sz="0" w:space="0" w:color="auto"/>
                    <w:left w:val="none" w:sz="0" w:space="0" w:color="auto"/>
                    <w:bottom w:val="none" w:sz="0" w:space="0" w:color="auto"/>
                    <w:right w:val="none" w:sz="0" w:space="0" w:color="auto"/>
                  </w:divBdr>
                </w:div>
              </w:divsChild>
            </w:div>
            <w:div w:id="1057314540">
              <w:marLeft w:val="0"/>
              <w:marRight w:val="0"/>
              <w:marTop w:val="0"/>
              <w:marBottom w:val="0"/>
              <w:divBdr>
                <w:top w:val="none" w:sz="0" w:space="0" w:color="auto"/>
                <w:left w:val="none" w:sz="0" w:space="0" w:color="auto"/>
                <w:bottom w:val="none" w:sz="0" w:space="0" w:color="auto"/>
                <w:right w:val="none" w:sz="0" w:space="0" w:color="auto"/>
              </w:divBdr>
              <w:divsChild>
                <w:div w:id="277219927">
                  <w:marLeft w:val="0"/>
                  <w:marRight w:val="0"/>
                  <w:marTop w:val="0"/>
                  <w:marBottom w:val="0"/>
                  <w:divBdr>
                    <w:top w:val="none" w:sz="0" w:space="0" w:color="auto"/>
                    <w:left w:val="none" w:sz="0" w:space="0" w:color="auto"/>
                    <w:bottom w:val="none" w:sz="0" w:space="0" w:color="auto"/>
                    <w:right w:val="none" w:sz="0" w:space="0" w:color="auto"/>
                  </w:divBdr>
                </w:div>
              </w:divsChild>
            </w:div>
            <w:div w:id="1766223025">
              <w:marLeft w:val="0"/>
              <w:marRight w:val="0"/>
              <w:marTop w:val="0"/>
              <w:marBottom w:val="0"/>
              <w:divBdr>
                <w:top w:val="none" w:sz="0" w:space="0" w:color="auto"/>
                <w:left w:val="none" w:sz="0" w:space="0" w:color="auto"/>
                <w:bottom w:val="none" w:sz="0" w:space="0" w:color="auto"/>
                <w:right w:val="none" w:sz="0" w:space="0" w:color="auto"/>
              </w:divBdr>
              <w:divsChild>
                <w:div w:id="875040445">
                  <w:marLeft w:val="0"/>
                  <w:marRight w:val="0"/>
                  <w:marTop w:val="0"/>
                  <w:marBottom w:val="0"/>
                  <w:divBdr>
                    <w:top w:val="none" w:sz="0" w:space="0" w:color="auto"/>
                    <w:left w:val="none" w:sz="0" w:space="0" w:color="auto"/>
                    <w:bottom w:val="none" w:sz="0" w:space="0" w:color="auto"/>
                    <w:right w:val="none" w:sz="0" w:space="0" w:color="auto"/>
                  </w:divBdr>
                </w:div>
              </w:divsChild>
            </w:div>
            <w:div w:id="586306031">
              <w:marLeft w:val="0"/>
              <w:marRight w:val="0"/>
              <w:marTop w:val="0"/>
              <w:marBottom w:val="0"/>
              <w:divBdr>
                <w:top w:val="none" w:sz="0" w:space="0" w:color="auto"/>
                <w:left w:val="none" w:sz="0" w:space="0" w:color="auto"/>
                <w:bottom w:val="none" w:sz="0" w:space="0" w:color="auto"/>
                <w:right w:val="none" w:sz="0" w:space="0" w:color="auto"/>
              </w:divBdr>
              <w:divsChild>
                <w:div w:id="1984432800">
                  <w:marLeft w:val="0"/>
                  <w:marRight w:val="0"/>
                  <w:marTop w:val="0"/>
                  <w:marBottom w:val="0"/>
                  <w:divBdr>
                    <w:top w:val="none" w:sz="0" w:space="0" w:color="auto"/>
                    <w:left w:val="none" w:sz="0" w:space="0" w:color="auto"/>
                    <w:bottom w:val="none" w:sz="0" w:space="0" w:color="auto"/>
                    <w:right w:val="none" w:sz="0" w:space="0" w:color="auto"/>
                  </w:divBdr>
                </w:div>
              </w:divsChild>
            </w:div>
            <w:div w:id="1909225137">
              <w:marLeft w:val="0"/>
              <w:marRight w:val="0"/>
              <w:marTop w:val="0"/>
              <w:marBottom w:val="0"/>
              <w:divBdr>
                <w:top w:val="none" w:sz="0" w:space="0" w:color="auto"/>
                <w:left w:val="none" w:sz="0" w:space="0" w:color="auto"/>
                <w:bottom w:val="none" w:sz="0" w:space="0" w:color="auto"/>
                <w:right w:val="none" w:sz="0" w:space="0" w:color="auto"/>
              </w:divBdr>
              <w:divsChild>
                <w:div w:id="1760827450">
                  <w:marLeft w:val="0"/>
                  <w:marRight w:val="0"/>
                  <w:marTop w:val="0"/>
                  <w:marBottom w:val="0"/>
                  <w:divBdr>
                    <w:top w:val="none" w:sz="0" w:space="0" w:color="auto"/>
                    <w:left w:val="none" w:sz="0" w:space="0" w:color="auto"/>
                    <w:bottom w:val="none" w:sz="0" w:space="0" w:color="auto"/>
                    <w:right w:val="none" w:sz="0" w:space="0" w:color="auto"/>
                  </w:divBdr>
                </w:div>
              </w:divsChild>
            </w:div>
            <w:div w:id="1376391705">
              <w:marLeft w:val="0"/>
              <w:marRight w:val="0"/>
              <w:marTop w:val="0"/>
              <w:marBottom w:val="0"/>
              <w:divBdr>
                <w:top w:val="none" w:sz="0" w:space="0" w:color="auto"/>
                <w:left w:val="none" w:sz="0" w:space="0" w:color="auto"/>
                <w:bottom w:val="none" w:sz="0" w:space="0" w:color="auto"/>
                <w:right w:val="none" w:sz="0" w:space="0" w:color="auto"/>
              </w:divBdr>
              <w:divsChild>
                <w:div w:id="10690938">
                  <w:marLeft w:val="0"/>
                  <w:marRight w:val="0"/>
                  <w:marTop w:val="0"/>
                  <w:marBottom w:val="0"/>
                  <w:divBdr>
                    <w:top w:val="none" w:sz="0" w:space="0" w:color="auto"/>
                    <w:left w:val="none" w:sz="0" w:space="0" w:color="auto"/>
                    <w:bottom w:val="none" w:sz="0" w:space="0" w:color="auto"/>
                    <w:right w:val="none" w:sz="0" w:space="0" w:color="auto"/>
                  </w:divBdr>
                </w:div>
              </w:divsChild>
            </w:div>
            <w:div w:id="2138406091">
              <w:marLeft w:val="0"/>
              <w:marRight w:val="0"/>
              <w:marTop w:val="0"/>
              <w:marBottom w:val="0"/>
              <w:divBdr>
                <w:top w:val="none" w:sz="0" w:space="0" w:color="auto"/>
                <w:left w:val="none" w:sz="0" w:space="0" w:color="auto"/>
                <w:bottom w:val="none" w:sz="0" w:space="0" w:color="auto"/>
                <w:right w:val="none" w:sz="0" w:space="0" w:color="auto"/>
              </w:divBdr>
              <w:divsChild>
                <w:div w:id="1304383650">
                  <w:marLeft w:val="0"/>
                  <w:marRight w:val="0"/>
                  <w:marTop w:val="0"/>
                  <w:marBottom w:val="0"/>
                  <w:divBdr>
                    <w:top w:val="none" w:sz="0" w:space="0" w:color="auto"/>
                    <w:left w:val="none" w:sz="0" w:space="0" w:color="auto"/>
                    <w:bottom w:val="none" w:sz="0" w:space="0" w:color="auto"/>
                    <w:right w:val="none" w:sz="0" w:space="0" w:color="auto"/>
                  </w:divBdr>
                </w:div>
              </w:divsChild>
            </w:div>
            <w:div w:id="968706613">
              <w:marLeft w:val="0"/>
              <w:marRight w:val="0"/>
              <w:marTop w:val="0"/>
              <w:marBottom w:val="0"/>
              <w:divBdr>
                <w:top w:val="none" w:sz="0" w:space="0" w:color="auto"/>
                <w:left w:val="none" w:sz="0" w:space="0" w:color="auto"/>
                <w:bottom w:val="none" w:sz="0" w:space="0" w:color="auto"/>
                <w:right w:val="none" w:sz="0" w:space="0" w:color="auto"/>
              </w:divBdr>
              <w:divsChild>
                <w:div w:id="375811054">
                  <w:marLeft w:val="0"/>
                  <w:marRight w:val="0"/>
                  <w:marTop w:val="0"/>
                  <w:marBottom w:val="0"/>
                  <w:divBdr>
                    <w:top w:val="none" w:sz="0" w:space="0" w:color="auto"/>
                    <w:left w:val="none" w:sz="0" w:space="0" w:color="auto"/>
                    <w:bottom w:val="none" w:sz="0" w:space="0" w:color="auto"/>
                    <w:right w:val="none" w:sz="0" w:space="0" w:color="auto"/>
                  </w:divBdr>
                </w:div>
              </w:divsChild>
            </w:div>
            <w:div w:id="1011418521">
              <w:marLeft w:val="0"/>
              <w:marRight w:val="0"/>
              <w:marTop w:val="0"/>
              <w:marBottom w:val="0"/>
              <w:divBdr>
                <w:top w:val="none" w:sz="0" w:space="0" w:color="auto"/>
                <w:left w:val="none" w:sz="0" w:space="0" w:color="auto"/>
                <w:bottom w:val="none" w:sz="0" w:space="0" w:color="auto"/>
                <w:right w:val="none" w:sz="0" w:space="0" w:color="auto"/>
              </w:divBdr>
              <w:divsChild>
                <w:div w:id="162681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15301">
          <w:marLeft w:val="0"/>
          <w:marRight w:val="0"/>
          <w:marTop w:val="0"/>
          <w:marBottom w:val="0"/>
          <w:divBdr>
            <w:top w:val="none" w:sz="0" w:space="0" w:color="auto"/>
            <w:left w:val="none" w:sz="0" w:space="0" w:color="auto"/>
            <w:bottom w:val="none" w:sz="0" w:space="0" w:color="auto"/>
            <w:right w:val="none" w:sz="0" w:space="0" w:color="auto"/>
          </w:divBdr>
        </w:div>
        <w:div w:id="2044094693">
          <w:marLeft w:val="0"/>
          <w:marRight w:val="0"/>
          <w:marTop w:val="0"/>
          <w:marBottom w:val="0"/>
          <w:divBdr>
            <w:top w:val="none" w:sz="0" w:space="0" w:color="auto"/>
            <w:left w:val="none" w:sz="0" w:space="0" w:color="auto"/>
            <w:bottom w:val="none" w:sz="0" w:space="0" w:color="auto"/>
            <w:right w:val="none" w:sz="0" w:space="0" w:color="auto"/>
          </w:divBdr>
        </w:div>
        <w:div w:id="933711192">
          <w:marLeft w:val="0"/>
          <w:marRight w:val="0"/>
          <w:marTop w:val="0"/>
          <w:marBottom w:val="0"/>
          <w:divBdr>
            <w:top w:val="none" w:sz="0" w:space="0" w:color="auto"/>
            <w:left w:val="none" w:sz="0" w:space="0" w:color="auto"/>
            <w:bottom w:val="none" w:sz="0" w:space="0" w:color="auto"/>
            <w:right w:val="none" w:sz="0" w:space="0" w:color="auto"/>
          </w:divBdr>
        </w:div>
        <w:div w:id="1225606521">
          <w:marLeft w:val="0"/>
          <w:marRight w:val="0"/>
          <w:marTop w:val="0"/>
          <w:marBottom w:val="0"/>
          <w:divBdr>
            <w:top w:val="none" w:sz="0" w:space="0" w:color="auto"/>
            <w:left w:val="none" w:sz="0" w:space="0" w:color="auto"/>
            <w:bottom w:val="none" w:sz="0" w:space="0" w:color="auto"/>
            <w:right w:val="none" w:sz="0" w:space="0" w:color="auto"/>
          </w:divBdr>
        </w:div>
        <w:div w:id="1630429316">
          <w:marLeft w:val="0"/>
          <w:marRight w:val="0"/>
          <w:marTop w:val="0"/>
          <w:marBottom w:val="0"/>
          <w:divBdr>
            <w:top w:val="none" w:sz="0" w:space="0" w:color="auto"/>
            <w:left w:val="none" w:sz="0" w:space="0" w:color="auto"/>
            <w:bottom w:val="none" w:sz="0" w:space="0" w:color="auto"/>
            <w:right w:val="none" w:sz="0" w:space="0" w:color="auto"/>
          </w:divBdr>
        </w:div>
        <w:div w:id="1007824213">
          <w:marLeft w:val="0"/>
          <w:marRight w:val="0"/>
          <w:marTop w:val="0"/>
          <w:marBottom w:val="0"/>
          <w:divBdr>
            <w:top w:val="none" w:sz="0" w:space="0" w:color="auto"/>
            <w:left w:val="none" w:sz="0" w:space="0" w:color="auto"/>
            <w:bottom w:val="none" w:sz="0" w:space="0" w:color="auto"/>
            <w:right w:val="none" w:sz="0" w:space="0" w:color="auto"/>
          </w:divBdr>
        </w:div>
        <w:div w:id="895774632">
          <w:marLeft w:val="0"/>
          <w:marRight w:val="0"/>
          <w:marTop w:val="0"/>
          <w:marBottom w:val="0"/>
          <w:divBdr>
            <w:top w:val="none" w:sz="0" w:space="0" w:color="auto"/>
            <w:left w:val="none" w:sz="0" w:space="0" w:color="auto"/>
            <w:bottom w:val="none" w:sz="0" w:space="0" w:color="auto"/>
            <w:right w:val="none" w:sz="0" w:space="0" w:color="auto"/>
          </w:divBdr>
        </w:div>
        <w:div w:id="440803398">
          <w:marLeft w:val="0"/>
          <w:marRight w:val="0"/>
          <w:marTop w:val="0"/>
          <w:marBottom w:val="0"/>
          <w:divBdr>
            <w:top w:val="none" w:sz="0" w:space="0" w:color="auto"/>
            <w:left w:val="none" w:sz="0" w:space="0" w:color="auto"/>
            <w:bottom w:val="none" w:sz="0" w:space="0" w:color="auto"/>
            <w:right w:val="none" w:sz="0" w:space="0" w:color="auto"/>
          </w:divBdr>
        </w:div>
        <w:div w:id="1677805089">
          <w:marLeft w:val="0"/>
          <w:marRight w:val="0"/>
          <w:marTop w:val="0"/>
          <w:marBottom w:val="0"/>
          <w:divBdr>
            <w:top w:val="none" w:sz="0" w:space="0" w:color="auto"/>
            <w:left w:val="none" w:sz="0" w:space="0" w:color="auto"/>
            <w:bottom w:val="none" w:sz="0" w:space="0" w:color="auto"/>
            <w:right w:val="none" w:sz="0" w:space="0" w:color="auto"/>
          </w:divBdr>
        </w:div>
        <w:div w:id="647323675">
          <w:marLeft w:val="0"/>
          <w:marRight w:val="0"/>
          <w:marTop w:val="0"/>
          <w:marBottom w:val="0"/>
          <w:divBdr>
            <w:top w:val="none" w:sz="0" w:space="0" w:color="auto"/>
            <w:left w:val="none" w:sz="0" w:space="0" w:color="auto"/>
            <w:bottom w:val="none" w:sz="0" w:space="0" w:color="auto"/>
            <w:right w:val="none" w:sz="0" w:space="0" w:color="auto"/>
          </w:divBdr>
        </w:div>
        <w:div w:id="319620131">
          <w:marLeft w:val="0"/>
          <w:marRight w:val="0"/>
          <w:marTop w:val="0"/>
          <w:marBottom w:val="0"/>
          <w:divBdr>
            <w:top w:val="none" w:sz="0" w:space="0" w:color="auto"/>
            <w:left w:val="none" w:sz="0" w:space="0" w:color="auto"/>
            <w:bottom w:val="none" w:sz="0" w:space="0" w:color="auto"/>
            <w:right w:val="none" w:sz="0" w:space="0" w:color="auto"/>
          </w:divBdr>
        </w:div>
        <w:div w:id="707875205">
          <w:marLeft w:val="0"/>
          <w:marRight w:val="0"/>
          <w:marTop w:val="0"/>
          <w:marBottom w:val="0"/>
          <w:divBdr>
            <w:top w:val="none" w:sz="0" w:space="0" w:color="auto"/>
            <w:left w:val="none" w:sz="0" w:space="0" w:color="auto"/>
            <w:bottom w:val="none" w:sz="0" w:space="0" w:color="auto"/>
            <w:right w:val="none" w:sz="0" w:space="0" w:color="auto"/>
          </w:divBdr>
        </w:div>
        <w:div w:id="1052077763">
          <w:marLeft w:val="0"/>
          <w:marRight w:val="0"/>
          <w:marTop w:val="0"/>
          <w:marBottom w:val="0"/>
          <w:divBdr>
            <w:top w:val="none" w:sz="0" w:space="0" w:color="auto"/>
            <w:left w:val="none" w:sz="0" w:space="0" w:color="auto"/>
            <w:bottom w:val="none" w:sz="0" w:space="0" w:color="auto"/>
            <w:right w:val="none" w:sz="0" w:space="0" w:color="auto"/>
          </w:divBdr>
        </w:div>
        <w:div w:id="1918057885">
          <w:marLeft w:val="0"/>
          <w:marRight w:val="0"/>
          <w:marTop w:val="0"/>
          <w:marBottom w:val="0"/>
          <w:divBdr>
            <w:top w:val="none" w:sz="0" w:space="0" w:color="auto"/>
            <w:left w:val="none" w:sz="0" w:space="0" w:color="auto"/>
            <w:bottom w:val="none" w:sz="0" w:space="0" w:color="auto"/>
            <w:right w:val="none" w:sz="0" w:space="0" w:color="auto"/>
          </w:divBdr>
        </w:div>
        <w:div w:id="1405447779">
          <w:marLeft w:val="0"/>
          <w:marRight w:val="0"/>
          <w:marTop w:val="0"/>
          <w:marBottom w:val="0"/>
          <w:divBdr>
            <w:top w:val="none" w:sz="0" w:space="0" w:color="auto"/>
            <w:left w:val="none" w:sz="0" w:space="0" w:color="auto"/>
            <w:bottom w:val="none" w:sz="0" w:space="0" w:color="auto"/>
            <w:right w:val="none" w:sz="0" w:space="0" w:color="auto"/>
          </w:divBdr>
        </w:div>
      </w:divsChild>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4769913">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17075616">
      <w:bodyDiv w:val="1"/>
      <w:marLeft w:val="0"/>
      <w:marRight w:val="0"/>
      <w:marTop w:val="0"/>
      <w:marBottom w:val="0"/>
      <w:divBdr>
        <w:top w:val="none" w:sz="0" w:space="0" w:color="auto"/>
        <w:left w:val="none" w:sz="0" w:space="0" w:color="auto"/>
        <w:bottom w:val="none" w:sz="0" w:space="0" w:color="auto"/>
        <w:right w:val="none" w:sz="0" w:space="0" w:color="auto"/>
      </w:divBdr>
      <w:divsChild>
        <w:div w:id="1364329000">
          <w:marLeft w:val="0"/>
          <w:marRight w:val="0"/>
          <w:marTop w:val="0"/>
          <w:marBottom w:val="0"/>
          <w:divBdr>
            <w:top w:val="none" w:sz="0" w:space="0" w:color="auto"/>
            <w:left w:val="none" w:sz="0" w:space="0" w:color="auto"/>
            <w:bottom w:val="none" w:sz="0" w:space="0" w:color="auto"/>
            <w:right w:val="none" w:sz="0" w:space="0" w:color="auto"/>
          </w:divBdr>
        </w:div>
        <w:div w:id="1377126357">
          <w:marLeft w:val="0"/>
          <w:marRight w:val="0"/>
          <w:marTop w:val="0"/>
          <w:marBottom w:val="0"/>
          <w:divBdr>
            <w:top w:val="none" w:sz="0" w:space="0" w:color="auto"/>
            <w:left w:val="none" w:sz="0" w:space="0" w:color="auto"/>
            <w:bottom w:val="none" w:sz="0" w:space="0" w:color="auto"/>
            <w:right w:val="none" w:sz="0" w:space="0" w:color="auto"/>
          </w:divBdr>
        </w:div>
        <w:div w:id="1378234940">
          <w:marLeft w:val="0"/>
          <w:marRight w:val="0"/>
          <w:marTop w:val="0"/>
          <w:marBottom w:val="0"/>
          <w:divBdr>
            <w:top w:val="none" w:sz="0" w:space="0" w:color="auto"/>
            <w:left w:val="none" w:sz="0" w:space="0" w:color="auto"/>
            <w:bottom w:val="none" w:sz="0" w:space="0" w:color="auto"/>
            <w:right w:val="none" w:sz="0" w:space="0" w:color="auto"/>
          </w:divBdr>
        </w:div>
        <w:div w:id="830565763">
          <w:marLeft w:val="0"/>
          <w:marRight w:val="0"/>
          <w:marTop w:val="0"/>
          <w:marBottom w:val="0"/>
          <w:divBdr>
            <w:top w:val="none" w:sz="0" w:space="0" w:color="auto"/>
            <w:left w:val="none" w:sz="0" w:space="0" w:color="auto"/>
            <w:bottom w:val="none" w:sz="0" w:space="0" w:color="auto"/>
            <w:right w:val="none" w:sz="0" w:space="0" w:color="auto"/>
          </w:divBdr>
        </w:div>
        <w:div w:id="1659186662">
          <w:marLeft w:val="0"/>
          <w:marRight w:val="0"/>
          <w:marTop w:val="0"/>
          <w:marBottom w:val="0"/>
          <w:divBdr>
            <w:top w:val="none" w:sz="0" w:space="0" w:color="auto"/>
            <w:left w:val="none" w:sz="0" w:space="0" w:color="auto"/>
            <w:bottom w:val="none" w:sz="0" w:space="0" w:color="auto"/>
            <w:right w:val="none" w:sz="0" w:space="0" w:color="auto"/>
          </w:divBdr>
        </w:div>
        <w:div w:id="1661693804">
          <w:marLeft w:val="0"/>
          <w:marRight w:val="0"/>
          <w:marTop w:val="0"/>
          <w:marBottom w:val="0"/>
          <w:divBdr>
            <w:top w:val="none" w:sz="0" w:space="0" w:color="auto"/>
            <w:left w:val="none" w:sz="0" w:space="0" w:color="auto"/>
            <w:bottom w:val="none" w:sz="0" w:space="0" w:color="auto"/>
            <w:right w:val="none" w:sz="0" w:space="0" w:color="auto"/>
          </w:divBdr>
        </w:div>
        <w:div w:id="412971422">
          <w:marLeft w:val="0"/>
          <w:marRight w:val="0"/>
          <w:marTop w:val="0"/>
          <w:marBottom w:val="0"/>
          <w:divBdr>
            <w:top w:val="none" w:sz="0" w:space="0" w:color="auto"/>
            <w:left w:val="none" w:sz="0" w:space="0" w:color="auto"/>
            <w:bottom w:val="none" w:sz="0" w:space="0" w:color="auto"/>
            <w:right w:val="none" w:sz="0" w:space="0" w:color="auto"/>
          </w:divBdr>
        </w:div>
        <w:div w:id="1414355376">
          <w:marLeft w:val="0"/>
          <w:marRight w:val="0"/>
          <w:marTop w:val="0"/>
          <w:marBottom w:val="0"/>
          <w:divBdr>
            <w:top w:val="none" w:sz="0" w:space="0" w:color="auto"/>
            <w:left w:val="none" w:sz="0" w:space="0" w:color="auto"/>
            <w:bottom w:val="none" w:sz="0" w:space="0" w:color="auto"/>
            <w:right w:val="none" w:sz="0" w:space="0" w:color="auto"/>
          </w:divBdr>
        </w:div>
        <w:div w:id="1658335943">
          <w:marLeft w:val="0"/>
          <w:marRight w:val="0"/>
          <w:marTop w:val="0"/>
          <w:marBottom w:val="0"/>
          <w:divBdr>
            <w:top w:val="none" w:sz="0" w:space="0" w:color="auto"/>
            <w:left w:val="none" w:sz="0" w:space="0" w:color="auto"/>
            <w:bottom w:val="none" w:sz="0" w:space="0" w:color="auto"/>
            <w:right w:val="none" w:sz="0" w:space="0" w:color="auto"/>
          </w:divBdr>
        </w:div>
        <w:div w:id="360860581">
          <w:marLeft w:val="0"/>
          <w:marRight w:val="0"/>
          <w:marTop w:val="0"/>
          <w:marBottom w:val="0"/>
          <w:divBdr>
            <w:top w:val="none" w:sz="0" w:space="0" w:color="auto"/>
            <w:left w:val="none" w:sz="0" w:space="0" w:color="auto"/>
            <w:bottom w:val="none" w:sz="0" w:space="0" w:color="auto"/>
            <w:right w:val="none" w:sz="0" w:space="0" w:color="auto"/>
          </w:divBdr>
        </w:div>
        <w:div w:id="199826720">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edulaprofesional.sep.gob.mx" TargetMode="External"/><Relationship Id="rId21" Type="http://schemas.openxmlformats.org/officeDocument/2006/relationships/hyperlink" Target="mailto:alberto.lopez@ine.mx" TargetMode="External"/><Relationship Id="rId42" Type="http://schemas.openxmlformats.org/officeDocument/2006/relationships/hyperlink" Target="mailto:cesar.sanchezr@ine.mx" TargetMode="External"/><Relationship Id="rId47" Type="http://schemas.openxmlformats.org/officeDocument/2006/relationships/hyperlink" Target="mailto:cesar.sanchezr@ine.mx" TargetMode="External"/><Relationship Id="rId63" Type="http://schemas.openxmlformats.org/officeDocument/2006/relationships/image" Target="media/image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https://www.ine.mx/licitaciones-contrataciones-presenciales/"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alberto.lop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cesar.sanchezr@ine.mx" TargetMode="External"/><Relationship Id="rId53" Type="http://schemas.openxmlformats.org/officeDocument/2006/relationships/hyperlink" Target="mailto:cesar.sanchezr@ine.m" TargetMode="External"/><Relationship Id="rId58" Type="http://schemas.openxmlformats.org/officeDocument/2006/relationships/footer" Target="footer1.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emf"/><Relationship Id="rId19" Type="http://schemas.openxmlformats.org/officeDocument/2006/relationships/hyperlink" Target="mailto:alberto.lopez@ine.mx" TargetMode="External"/><Relationship Id="rId14" Type="http://schemas.openxmlformats.org/officeDocument/2006/relationships/hyperlink" Target="mailto:ary.rodriguez@ine.mx" TargetMode="External"/><Relationship Id="rId22" Type="http://schemas.openxmlformats.org/officeDocument/2006/relationships/hyperlink" Target="mailto:complementodepago.scp@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alberto.lopez@ine.mx" TargetMode="External"/><Relationship Id="rId48" Type="http://schemas.openxmlformats.org/officeDocument/2006/relationships/hyperlink" Target="mailto:alberto.lopez@ine.mx" TargetMode="External"/><Relationship Id="rId56" Type="http://schemas.openxmlformats.org/officeDocument/2006/relationships/hyperlink" Target="mailto:alberto.lopez@ine.mx" TargetMode="External"/><Relationship Id="rId64" Type="http://schemas.openxmlformats.org/officeDocument/2006/relationships/image" Target="media/image5.png"/><Relationship Id="rId77" Type="http://schemas.openxmlformats.org/officeDocument/2006/relationships/image" Target="media/image6.jpeg"/><Relationship Id="rId8" Type="http://schemas.openxmlformats.org/officeDocument/2006/relationships/image" Target="media/image1.png"/><Relationship Id="rId51" Type="http://schemas.openxmlformats.org/officeDocument/2006/relationships/hyperlink" Target="mailto:cesar.sanchezr@ine.mx"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alberto.lopez@ine.mx" TargetMode="External"/><Relationship Id="rId59" Type="http://schemas.openxmlformats.org/officeDocument/2006/relationships/hyperlink" Target="mailto:complementodepago.scp@ine.mx" TargetMode="External"/><Relationship Id="rId20" Type="http://schemas.openxmlformats.org/officeDocument/2006/relationships/hyperlink" Target="mailto:cesar.sanchezr@ine.mx" TargetMode="External"/><Relationship Id="rId41" Type="http://schemas.openxmlformats.org/officeDocument/2006/relationships/hyperlink" Target="mailto:alonso.rodriguez@ine.mx" TargetMode="External"/><Relationship Id="rId54" Type="http://schemas.openxmlformats.org/officeDocument/2006/relationships/hyperlink" Target="https://www.ine.mx/conoce-el-codigo-de-etica-de-la-funcion-publica-electoral-y-el-codigo-de-conducta-del-ine/" TargetMode="External"/><Relationship Id="rId62" Type="http://schemas.openxmlformats.org/officeDocument/2006/relationships/oleObject" Target="embeddings/oleObject1.bin"/><Relationship Id="rId75"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edgardo.amaya@ine.mx" TargetMode="External"/><Relationship Id="rId28" Type="http://schemas.openxmlformats.org/officeDocument/2006/relationships/hyperlink" Target="mailto:roberto.medina@ine.mx" TargetMode="External"/><Relationship Id="rId36" Type="http://schemas.openxmlformats.org/officeDocument/2006/relationships/hyperlink" Target="mailto:xochitl.apaez@ine.mx" TargetMode="External"/><Relationship Id="rId49" Type="http://schemas.openxmlformats.org/officeDocument/2006/relationships/hyperlink" Target="mailto:cesar.sanchezr@ine.mx" TargetMode="External"/><Relationship Id="rId57" Type="http://schemas.openxmlformats.org/officeDocument/2006/relationships/header" Target="header1.xml"/><Relationship Id="rId10" Type="http://schemas.openxmlformats.org/officeDocument/2006/relationships/hyperlink" Target="https://denuncias-oic.ine.mx/" TargetMode="External"/><Relationship Id="rId31" Type="http://schemas.openxmlformats.org/officeDocument/2006/relationships/hyperlink" Target="mailto:alonso.rodriguez@ine.mx" TargetMode="External"/><Relationship Id="rId44" Type="http://schemas.openxmlformats.org/officeDocument/2006/relationships/hyperlink" Target="mailto:alberto.lopez@ine.mx" TargetMode="External"/><Relationship Id="rId52" Type="http://schemas.openxmlformats.org/officeDocument/2006/relationships/hyperlink" Target="mailto:alberto.lopez@ine.mx" TargetMode="External"/><Relationship Id="rId60" Type="http://schemas.openxmlformats.org/officeDocument/2006/relationships/hyperlink" Target="mailto:_______@ine.mx" TargetMode="External"/><Relationship Id="rId78" Type="http://schemas.openxmlformats.org/officeDocument/2006/relationships/hyperlink" Target="mailto:roberto.medina@ine.mx"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roberto.medina@ine.mx" TargetMode="External"/><Relationship Id="rId18" Type="http://schemas.openxmlformats.org/officeDocument/2006/relationships/hyperlink" Target="mailto:edgardo.amaya@ine.mx" TargetMode="External"/><Relationship Id="rId39" Type="http://schemas.openxmlformats.org/officeDocument/2006/relationships/hyperlink" Target="mailto:xochitl.apaez@ine.mx" TargetMode="External"/><Relationship Id="rId34" Type="http://schemas.openxmlformats.org/officeDocument/2006/relationships/hyperlink" Target="mailto:autoridad.certificadora@ine.mx" TargetMode="External"/><Relationship Id="rId50" Type="http://schemas.openxmlformats.org/officeDocument/2006/relationships/hyperlink" Target="mailto:alberto.lopez@ine.mx" TargetMode="External"/><Relationship Id="rId55" Type="http://schemas.openxmlformats.org/officeDocument/2006/relationships/hyperlink" Target="mailto:cesar.sanchezr@ine.mx" TargetMode="External"/><Relationship Id="rId76"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43316</Words>
  <Characters>238774</Characters>
  <Application>Microsoft Office Word</Application>
  <DocSecurity>0</DocSecurity>
  <Lines>8380</Lines>
  <Paragraphs>3339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279822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4</cp:revision>
  <cp:lastPrinted>2024-12-31T03:49:00Z</cp:lastPrinted>
  <dcterms:created xsi:type="dcterms:W3CDTF">2025-02-28T01:56:00Z</dcterms:created>
  <dcterms:modified xsi:type="dcterms:W3CDTF">2026-02-04T18:02:00Z</dcterms:modified>
</cp:coreProperties>
</file>