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8B77E" w14:textId="77777777" w:rsidR="00CC1403" w:rsidRPr="009C6620" w:rsidRDefault="00624CF1">
      <w:pPr>
        <w:tabs>
          <w:tab w:val="left" w:pos="2835"/>
          <w:tab w:val="left" w:pos="3686"/>
          <w:tab w:val="center" w:pos="4618"/>
          <w:tab w:val="left" w:pos="5220"/>
        </w:tabs>
        <w:ind w:left="-426"/>
        <w:rPr>
          <w:rFonts w:ascii="Arial" w:hAnsi="Arial" w:cs="Arial"/>
          <w:sz w:val="28"/>
          <w:szCs w:val="28"/>
          <w:lang w:eastAsia="en-US"/>
        </w:rPr>
      </w:pPr>
      <w:r w:rsidRPr="009C6620">
        <w:rPr>
          <w:rFonts w:ascii="Arial" w:hAnsi="Arial" w:cs="Arial"/>
          <w:noProof/>
          <w:sz w:val="28"/>
          <w:szCs w:val="28"/>
          <w:lang w:eastAsia="es-MX"/>
        </w:rPr>
        <w:drawing>
          <wp:anchor distT="0" distB="0" distL="114300" distR="114300" simplePos="0" relativeHeight="251658247" behindDoc="1" locked="0" layoutInCell="1" allowOverlap="1" wp14:anchorId="2F877460" wp14:editId="24FC77F5">
            <wp:simplePos x="0" y="0"/>
            <wp:positionH relativeFrom="page">
              <wp:posOffset>-504825</wp:posOffset>
            </wp:positionH>
            <wp:positionV relativeFrom="paragraph">
              <wp:posOffset>-1530985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9C6620">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9C6620" w:rsidRDefault="00624CF1">
      <w:pPr>
        <w:tabs>
          <w:tab w:val="left" w:pos="2835"/>
          <w:tab w:val="left" w:pos="3686"/>
          <w:tab w:val="center" w:pos="4618"/>
          <w:tab w:val="left" w:pos="5220"/>
        </w:tabs>
        <w:rPr>
          <w:rFonts w:ascii="Arial" w:hAnsi="Arial" w:cs="Arial"/>
          <w:sz w:val="22"/>
          <w:szCs w:val="22"/>
        </w:rPr>
      </w:pPr>
      <w:r w:rsidRPr="009C6620">
        <w:rPr>
          <w:rFonts w:ascii="Arial" w:hAnsi="Arial" w:cs="Arial"/>
          <w:sz w:val="22"/>
          <w:szCs w:val="22"/>
        </w:rPr>
        <w:t xml:space="preserve"> </w:t>
      </w:r>
      <w:r w:rsidRPr="009C6620">
        <w:rPr>
          <w:rFonts w:ascii="Arial" w:hAnsi="Arial" w:cs="Arial"/>
          <w:sz w:val="22"/>
          <w:szCs w:val="22"/>
        </w:rPr>
        <w:tab/>
      </w:r>
      <w:r w:rsidRPr="009C6620">
        <w:rPr>
          <w:rFonts w:ascii="Arial" w:hAnsi="Arial" w:cs="Arial"/>
          <w:sz w:val="22"/>
          <w:szCs w:val="22"/>
        </w:rPr>
        <w:tab/>
      </w:r>
    </w:p>
    <w:p w14:paraId="7B072B95" w14:textId="77777777" w:rsidR="00CC1403" w:rsidRPr="009C6620" w:rsidRDefault="00CC1403">
      <w:pPr>
        <w:rPr>
          <w:rFonts w:ascii="Arial" w:hAnsi="Arial" w:cs="Arial"/>
          <w:sz w:val="28"/>
          <w:szCs w:val="28"/>
        </w:rPr>
      </w:pPr>
    </w:p>
    <w:p w14:paraId="5D1FE9BD" w14:textId="77777777" w:rsidR="00CC1403" w:rsidRPr="009C6620" w:rsidRDefault="00CC1403">
      <w:pPr>
        <w:rPr>
          <w:rFonts w:ascii="Arial" w:hAnsi="Arial" w:cs="Arial"/>
          <w:sz w:val="28"/>
          <w:szCs w:val="28"/>
        </w:rPr>
      </w:pPr>
    </w:p>
    <w:p w14:paraId="2C56E62E" w14:textId="77777777" w:rsidR="00CC1403" w:rsidRPr="009C6620" w:rsidRDefault="00CC1403">
      <w:pPr>
        <w:rPr>
          <w:rFonts w:ascii="Arial" w:hAnsi="Arial" w:cs="Arial"/>
          <w:sz w:val="28"/>
          <w:szCs w:val="28"/>
        </w:rPr>
      </w:pPr>
    </w:p>
    <w:p w14:paraId="1CC9497B" w14:textId="77777777" w:rsidR="00CC1403" w:rsidRPr="009C6620" w:rsidRDefault="00CC1403">
      <w:pPr>
        <w:rPr>
          <w:rFonts w:ascii="Arial" w:hAnsi="Arial" w:cs="Arial"/>
          <w:sz w:val="28"/>
          <w:szCs w:val="28"/>
        </w:rPr>
      </w:pPr>
    </w:p>
    <w:p w14:paraId="7114B432" w14:textId="77777777" w:rsidR="00CC1403" w:rsidRPr="009C6620" w:rsidRDefault="00CC1403">
      <w:pPr>
        <w:rPr>
          <w:rFonts w:ascii="Arial" w:hAnsi="Arial" w:cs="Arial"/>
          <w:sz w:val="28"/>
          <w:szCs w:val="28"/>
        </w:rPr>
      </w:pPr>
    </w:p>
    <w:p w14:paraId="4251CB10" w14:textId="77777777" w:rsidR="00CC1403" w:rsidRPr="009C6620" w:rsidRDefault="00CC1403">
      <w:pPr>
        <w:rPr>
          <w:rFonts w:ascii="Arial" w:hAnsi="Arial" w:cs="Arial"/>
          <w:sz w:val="28"/>
          <w:szCs w:val="28"/>
        </w:rPr>
      </w:pPr>
    </w:p>
    <w:p w14:paraId="56E80A0A" w14:textId="77777777" w:rsidR="00CC1403" w:rsidRPr="009C6620" w:rsidRDefault="00CC1403">
      <w:pPr>
        <w:rPr>
          <w:rFonts w:ascii="Arial" w:hAnsi="Arial" w:cs="Arial"/>
          <w:sz w:val="28"/>
          <w:szCs w:val="28"/>
        </w:rPr>
      </w:pPr>
    </w:p>
    <w:p w14:paraId="1ED60AAF" w14:textId="77777777" w:rsidR="00CC1403" w:rsidRPr="009C6620" w:rsidRDefault="00CC1403">
      <w:pPr>
        <w:rPr>
          <w:rFonts w:ascii="Arial" w:hAnsi="Arial" w:cs="Arial"/>
          <w:sz w:val="28"/>
          <w:szCs w:val="28"/>
        </w:rPr>
      </w:pPr>
    </w:p>
    <w:p w14:paraId="1464A861" w14:textId="77777777" w:rsidR="00CC1403" w:rsidRPr="009C6620" w:rsidRDefault="00624CF1">
      <w:pPr>
        <w:tabs>
          <w:tab w:val="left" w:pos="6324"/>
        </w:tabs>
        <w:rPr>
          <w:rFonts w:ascii="Arial" w:hAnsi="Arial" w:cs="Arial"/>
          <w:sz w:val="28"/>
          <w:szCs w:val="28"/>
        </w:rPr>
      </w:pPr>
      <w:r w:rsidRPr="009C6620">
        <w:rPr>
          <w:rFonts w:ascii="Arial" w:hAnsi="Arial" w:cs="Arial"/>
          <w:sz w:val="28"/>
          <w:szCs w:val="28"/>
        </w:rPr>
        <w:tab/>
      </w:r>
    </w:p>
    <w:p w14:paraId="749C4BAE" w14:textId="77777777" w:rsidR="00CC1403" w:rsidRPr="009C6620" w:rsidRDefault="00624CF1">
      <w:pPr>
        <w:tabs>
          <w:tab w:val="left" w:pos="7164"/>
        </w:tabs>
        <w:rPr>
          <w:rFonts w:ascii="Arial" w:hAnsi="Arial" w:cs="Arial"/>
          <w:sz w:val="28"/>
          <w:szCs w:val="28"/>
        </w:rPr>
      </w:pPr>
      <w:r w:rsidRPr="009C6620">
        <w:rPr>
          <w:rFonts w:ascii="Arial" w:hAnsi="Arial" w:cs="Arial"/>
          <w:sz w:val="28"/>
          <w:szCs w:val="28"/>
        </w:rPr>
        <w:tab/>
      </w:r>
    </w:p>
    <w:p w14:paraId="2B104620" w14:textId="77777777" w:rsidR="00CC1403" w:rsidRPr="009C6620" w:rsidRDefault="00CC1403">
      <w:pPr>
        <w:tabs>
          <w:tab w:val="left" w:pos="7164"/>
        </w:tabs>
        <w:rPr>
          <w:rFonts w:ascii="Arial" w:hAnsi="Arial" w:cs="Arial"/>
          <w:sz w:val="28"/>
          <w:szCs w:val="28"/>
        </w:rPr>
      </w:pPr>
    </w:p>
    <w:p w14:paraId="2A5F1377" w14:textId="77777777" w:rsidR="00CC1403" w:rsidRPr="009C6620" w:rsidRDefault="00624CF1">
      <w:pPr>
        <w:tabs>
          <w:tab w:val="left" w:pos="7164"/>
        </w:tabs>
        <w:rPr>
          <w:rFonts w:ascii="Arial Rounded MT Bold" w:hAnsi="Arial Rounded MT Bold" w:cs="Calibri"/>
          <w:b/>
          <w:smallCaps/>
          <w:sz w:val="36"/>
          <w:szCs w:val="36"/>
        </w:rPr>
      </w:pPr>
      <w:r w:rsidRPr="009C6620">
        <w:rPr>
          <w:rFonts w:ascii="Arial" w:hAnsi="Arial" w:cs="Arial"/>
          <w:sz w:val="28"/>
          <w:szCs w:val="28"/>
        </w:rPr>
        <w:tab/>
      </w:r>
    </w:p>
    <w:p w14:paraId="1C7A8DE8" w14:textId="77777777" w:rsidR="00CC1403" w:rsidRPr="009C6620" w:rsidRDefault="00CC1403">
      <w:pPr>
        <w:tabs>
          <w:tab w:val="left" w:pos="7248"/>
        </w:tabs>
        <w:jc w:val="center"/>
        <w:rPr>
          <w:rFonts w:ascii="Arial Rounded MT Bold" w:hAnsi="Arial Rounded MT Bold" w:cs="Calibri"/>
          <w:b/>
          <w:smallCaps/>
          <w:sz w:val="36"/>
          <w:szCs w:val="36"/>
        </w:rPr>
      </w:pPr>
    </w:p>
    <w:p w14:paraId="24A2B04F" w14:textId="77777777" w:rsidR="00CC1403" w:rsidRPr="009C6620" w:rsidRDefault="00624CF1">
      <w:pPr>
        <w:tabs>
          <w:tab w:val="left" w:pos="7248"/>
        </w:tabs>
        <w:jc w:val="right"/>
        <w:outlineLvl w:val="0"/>
        <w:rPr>
          <w:rFonts w:ascii="Arial Rounded MT Bold" w:hAnsi="Arial Rounded MT Bold" w:cs="Calibri"/>
          <w:b/>
          <w:smallCaps/>
          <w:sz w:val="36"/>
          <w:szCs w:val="36"/>
        </w:rPr>
      </w:pPr>
      <w:r w:rsidRPr="009C6620">
        <w:rPr>
          <w:rFonts w:ascii="Arial Rounded MT Bold" w:hAnsi="Arial Rounded MT Bold" w:cs="Calibri"/>
          <w:b/>
          <w:smallCaps/>
          <w:sz w:val="36"/>
          <w:szCs w:val="36"/>
        </w:rPr>
        <w:t xml:space="preserve">Convocatoria a la </w:t>
      </w:r>
      <w:r w:rsidRPr="009C6620">
        <w:rPr>
          <w:rFonts w:ascii="Arial Rounded MT Bold" w:hAnsi="Arial Rounded MT Bold" w:cs="Calibri"/>
          <w:b/>
          <w:smallCaps/>
          <w:sz w:val="32"/>
          <w:szCs w:val="32"/>
        </w:rPr>
        <w:t>LICITACIÓN</w:t>
      </w:r>
    </w:p>
    <w:p w14:paraId="105294ED" w14:textId="24F409CD" w:rsidR="00CC1403" w:rsidRPr="009C6620" w:rsidRDefault="00624CF1">
      <w:pPr>
        <w:pStyle w:val="Encabezado"/>
        <w:spacing w:line="360" w:lineRule="auto"/>
        <w:jc w:val="right"/>
        <w:outlineLvl w:val="0"/>
        <w:rPr>
          <w:rFonts w:ascii="Arial Rounded MT Bold" w:hAnsi="Arial Rounded MT Bold" w:cs="Calibri"/>
          <w:b/>
          <w:smallCaps/>
          <w:sz w:val="32"/>
          <w:szCs w:val="32"/>
        </w:rPr>
      </w:pPr>
      <w:r w:rsidRPr="009C6620">
        <w:rPr>
          <w:rFonts w:ascii="Arial Rounded MT Bold" w:hAnsi="Arial Rounded MT Bold" w:cs="Calibri"/>
          <w:b/>
          <w:smallCaps/>
          <w:sz w:val="32"/>
          <w:szCs w:val="32"/>
        </w:rPr>
        <w:t>PÚBLICA NACIONAL</w:t>
      </w:r>
      <w:r w:rsidR="000630DF" w:rsidRPr="009C6620">
        <w:rPr>
          <w:rFonts w:ascii="Arial Rounded MT Bold" w:hAnsi="Arial Rounded MT Bold" w:cs="Calibri"/>
          <w:b/>
          <w:smallCaps/>
          <w:sz w:val="32"/>
          <w:szCs w:val="32"/>
        </w:rPr>
        <w:t xml:space="preserve"> PRESENCIAL</w:t>
      </w:r>
    </w:p>
    <w:p w14:paraId="4B2813DA" w14:textId="251ED36F" w:rsidR="00CC1403" w:rsidRPr="009C6620" w:rsidRDefault="00624CF1">
      <w:pPr>
        <w:pStyle w:val="Encabezado"/>
        <w:spacing w:line="360" w:lineRule="auto"/>
        <w:jc w:val="right"/>
        <w:outlineLvl w:val="0"/>
        <w:rPr>
          <w:rFonts w:ascii="Arial Rounded MT Bold" w:hAnsi="Arial Rounded MT Bold" w:cs="Calibri"/>
          <w:b/>
          <w:smallCaps/>
          <w:color w:val="0070C0"/>
          <w:sz w:val="32"/>
          <w:szCs w:val="32"/>
        </w:rPr>
      </w:pPr>
      <w:r w:rsidRPr="009C6620">
        <w:rPr>
          <w:rFonts w:ascii="Arial Rounded MT Bold" w:hAnsi="Arial Rounded MT Bold" w:cs="Calibri"/>
          <w:b/>
          <w:smallCaps/>
          <w:sz w:val="32"/>
          <w:szCs w:val="32"/>
        </w:rPr>
        <w:t>No. LP-INE-</w:t>
      </w:r>
      <w:r w:rsidR="00B539E6">
        <w:rPr>
          <w:rFonts w:ascii="Arial Rounded MT Bold" w:hAnsi="Arial Rounded MT Bold" w:cs="Calibri"/>
          <w:b/>
          <w:smallCaps/>
          <w:sz w:val="32"/>
          <w:szCs w:val="32"/>
        </w:rPr>
        <w:t>002</w:t>
      </w:r>
      <w:r w:rsidRPr="009C6620">
        <w:rPr>
          <w:rFonts w:ascii="Arial Rounded MT Bold" w:hAnsi="Arial Rounded MT Bold" w:cs="Calibri"/>
          <w:b/>
          <w:smallCaps/>
          <w:sz w:val="32"/>
          <w:szCs w:val="32"/>
        </w:rPr>
        <w:t>/202</w:t>
      </w:r>
      <w:r w:rsidR="002B2B9D" w:rsidRPr="009C6620">
        <w:rPr>
          <w:rFonts w:ascii="Arial Rounded MT Bold" w:hAnsi="Arial Rounded MT Bold" w:cs="Calibri"/>
          <w:b/>
          <w:smallCaps/>
          <w:sz w:val="32"/>
          <w:szCs w:val="32"/>
        </w:rPr>
        <w:t>5</w:t>
      </w:r>
    </w:p>
    <w:p w14:paraId="5B8E5E2C" w14:textId="77777777" w:rsidR="00CC1403" w:rsidRPr="009C6620" w:rsidRDefault="00CC1403">
      <w:pPr>
        <w:rPr>
          <w:rFonts w:ascii="Arial" w:hAnsi="Arial" w:cs="Arial"/>
          <w:color w:val="0070C0"/>
          <w:sz w:val="28"/>
          <w:szCs w:val="28"/>
        </w:rPr>
      </w:pPr>
    </w:p>
    <w:p w14:paraId="7FBF9EDD" w14:textId="77777777" w:rsidR="00CC1403" w:rsidRPr="009C6620" w:rsidRDefault="00624CF1">
      <w:pPr>
        <w:tabs>
          <w:tab w:val="left" w:pos="6516"/>
          <w:tab w:val="right" w:pos="9237"/>
        </w:tabs>
        <w:rPr>
          <w:rFonts w:ascii="Arial" w:hAnsi="Arial" w:cs="Arial"/>
          <w:color w:val="0070C0"/>
          <w:sz w:val="28"/>
          <w:szCs w:val="28"/>
        </w:rPr>
      </w:pPr>
      <w:r w:rsidRPr="009C6620">
        <w:rPr>
          <w:rFonts w:ascii="Arial" w:hAnsi="Arial" w:cs="Arial"/>
          <w:color w:val="0070C0"/>
          <w:sz w:val="28"/>
          <w:szCs w:val="28"/>
        </w:rPr>
        <w:tab/>
      </w:r>
      <w:r w:rsidRPr="009C6620">
        <w:rPr>
          <w:rFonts w:ascii="Arial" w:hAnsi="Arial" w:cs="Arial"/>
          <w:color w:val="0070C0"/>
          <w:sz w:val="28"/>
          <w:szCs w:val="28"/>
        </w:rPr>
        <w:tab/>
      </w:r>
    </w:p>
    <w:p w14:paraId="753E7F2A" w14:textId="77777777" w:rsidR="00CC1403" w:rsidRPr="009C6620" w:rsidRDefault="00624CF1">
      <w:pPr>
        <w:tabs>
          <w:tab w:val="left" w:pos="6516"/>
          <w:tab w:val="left" w:pos="7350"/>
        </w:tabs>
        <w:rPr>
          <w:rFonts w:ascii="Arial" w:hAnsi="Arial" w:cs="Arial"/>
          <w:color w:val="0070C0"/>
          <w:sz w:val="28"/>
          <w:szCs w:val="28"/>
        </w:rPr>
      </w:pPr>
      <w:r w:rsidRPr="009C6620">
        <w:rPr>
          <w:rFonts w:ascii="Arial" w:hAnsi="Arial" w:cs="Arial"/>
          <w:color w:val="0070C0"/>
          <w:sz w:val="28"/>
          <w:szCs w:val="28"/>
        </w:rPr>
        <w:tab/>
      </w:r>
      <w:r w:rsidRPr="009C6620">
        <w:rPr>
          <w:rFonts w:ascii="Arial" w:hAnsi="Arial" w:cs="Arial"/>
          <w:color w:val="0070C0"/>
          <w:sz w:val="28"/>
          <w:szCs w:val="28"/>
        </w:rPr>
        <w:tab/>
      </w:r>
    </w:p>
    <w:p w14:paraId="79A16A43" w14:textId="77777777" w:rsidR="00CC1403" w:rsidRPr="009C6620" w:rsidRDefault="00624CF1">
      <w:pPr>
        <w:tabs>
          <w:tab w:val="left" w:pos="3686"/>
          <w:tab w:val="center" w:pos="4618"/>
        </w:tabs>
        <w:rPr>
          <w:rFonts w:ascii="Arial" w:hAnsi="Arial" w:cs="Arial"/>
          <w:b/>
          <w:smallCaps/>
          <w:sz w:val="28"/>
          <w:szCs w:val="28"/>
        </w:rPr>
      </w:pPr>
      <w:r w:rsidRPr="009C6620">
        <w:rPr>
          <w:rFonts w:ascii="Arial" w:hAnsi="Arial" w:cs="Arial"/>
          <w:b/>
          <w:smallCaps/>
          <w:sz w:val="28"/>
          <w:szCs w:val="28"/>
        </w:rPr>
        <w:tab/>
      </w:r>
      <w:r w:rsidRPr="009C6620">
        <w:rPr>
          <w:rFonts w:ascii="Arial" w:hAnsi="Arial" w:cs="Arial"/>
          <w:b/>
          <w:smallCaps/>
          <w:sz w:val="28"/>
          <w:szCs w:val="28"/>
        </w:rPr>
        <w:tab/>
      </w:r>
    </w:p>
    <w:p w14:paraId="40767DDB" w14:textId="77777777" w:rsidR="00CC1403" w:rsidRPr="009C6620" w:rsidRDefault="00624CF1">
      <w:pPr>
        <w:tabs>
          <w:tab w:val="left" w:pos="3686"/>
          <w:tab w:val="left" w:pos="6336"/>
        </w:tabs>
        <w:rPr>
          <w:rFonts w:ascii="Arial" w:hAnsi="Arial" w:cs="Arial"/>
          <w:b/>
          <w:smallCaps/>
          <w:sz w:val="28"/>
          <w:szCs w:val="28"/>
        </w:rPr>
      </w:pPr>
      <w:bookmarkStart w:id="0" w:name="_Hlk188268043"/>
      <w:r w:rsidRPr="009C6620">
        <w:rPr>
          <w:rFonts w:ascii="Arial" w:hAnsi="Arial" w:cs="Arial"/>
          <w:b/>
          <w:smallCaps/>
          <w:sz w:val="28"/>
          <w:szCs w:val="28"/>
        </w:rPr>
        <w:tab/>
      </w:r>
    </w:p>
    <w:p w14:paraId="1D7A5250" w14:textId="1F934C07" w:rsidR="00CC1403" w:rsidRPr="009C6620" w:rsidRDefault="00624CF1" w:rsidP="00C735EA">
      <w:pPr>
        <w:tabs>
          <w:tab w:val="left" w:pos="3686"/>
          <w:tab w:val="center" w:pos="4618"/>
        </w:tabs>
        <w:rPr>
          <w:rFonts w:ascii="Arial" w:hAnsi="Arial" w:cs="Arial"/>
          <w:b/>
          <w:smallCaps/>
          <w:sz w:val="28"/>
          <w:szCs w:val="28"/>
        </w:rPr>
      </w:pPr>
      <w:r w:rsidRPr="009C6620">
        <w:rPr>
          <w:rFonts w:ascii="Arial" w:hAnsi="Arial" w:cs="Arial"/>
          <w:b/>
          <w:smallCaps/>
          <w:sz w:val="28"/>
          <w:szCs w:val="28"/>
        </w:rPr>
        <w:tab/>
      </w:r>
      <w:r w:rsidRPr="009C6620">
        <w:rPr>
          <w:rFonts w:ascii="Arial" w:hAnsi="Arial" w:cs="Arial"/>
          <w:b/>
          <w:smallCaps/>
          <w:sz w:val="28"/>
          <w:szCs w:val="28"/>
        </w:rPr>
        <w:tab/>
      </w:r>
    </w:p>
    <w:p w14:paraId="6B989034" w14:textId="77777777" w:rsidR="00282475" w:rsidRPr="009C6620" w:rsidRDefault="00282475" w:rsidP="00282475">
      <w:pPr>
        <w:pStyle w:val="Textoindependiente"/>
        <w:tabs>
          <w:tab w:val="center" w:pos="4666"/>
          <w:tab w:val="left" w:pos="6468"/>
        </w:tabs>
        <w:spacing w:before="8"/>
        <w:ind w:right="284"/>
        <w:rPr>
          <w:rFonts w:cs="Arial"/>
          <w:b/>
          <w:bCs/>
          <w:sz w:val="32"/>
          <w:szCs w:val="32"/>
        </w:rPr>
      </w:pPr>
      <w:bookmarkStart w:id="1" w:name="_Hlk113631554"/>
      <w:bookmarkStart w:id="2" w:name="_Hlk111101170"/>
      <w:bookmarkStart w:id="3" w:name="_Hlk96526983"/>
      <w:bookmarkStart w:id="4" w:name="_Hlk102738621"/>
      <w:bookmarkStart w:id="5" w:name="_Hlk100657167"/>
      <w:bookmarkStart w:id="6" w:name="_Hlk119076924"/>
      <w:bookmarkStart w:id="7" w:name="_Hlk143601169"/>
      <w:bookmarkStart w:id="8" w:name="_Hlk151731631"/>
    </w:p>
    <w:bookmarkEnd w:id="0"/>
    <w:p w14:paraId="27CBD117" w14:textId="5E8C6CFC" w:rsidR="00C735EA" w:rsidRDefault="00D3534E" w:rsidP="00BE5D6D">
      <w:pPr>
        <w:pStyle w:val="Textoindependiente"/>
        <w:tabs>
          <w:tab w:val="center" w:pos="4666"/>
          <w:tab w:val="left" w:pos="6468"/>
        </w:tabs>
        <w:spacing w:before="8"/>
        <w:ind w:right="284"/>
        <w:jc w:val="center"/>
        <w:rPr>
          <w:rFonts w:cs="Arial"/>
          <w:b/>
          <w:bCs/>
          <w:sz w:val="28"/>
          <w:szCs w:val="28"/>
          <w:lang w:val="es-ES"/>
        </w:rPr>
      </w:pPr>
      <w:r w:rsidRPr="00812960">
        <w:rPr>
          <w:rFonts w:cs="Arial"/>
          <w:b/>
          <w:bCs/>
          <w:sz w:val="28"/>
          <w:szCs w:val="28"/>
          <w:lang w:val="es-ES"/>
        </w:rPr>
        <w:t>Adquisición de útiles de escritorio que serán utilizados por los funcionarios de las mesas directivas de casilla, durante la Jornada del Proceso Electoral Extraordinario de diversos cargos del Poder Judicial de la Federación 2024-2025</w:t>
      </w:r>
    </w:p>
    <w:p w14:paraId="17E4E897" w14:textId="77777777" w:rsidR="00D3534E" w:rsidRPr="009C6620" w:rsidRDefault="00D3534E" w:rsidP="00BE5D6D">
      <w:pPr>
        <w:pStyle w:val="Textoindependiente"/>
        <w:tabs>
          <w:tab w:val="center" w:pos="4666"/>
          <w:tab w:val="left" w:pos="6468"/>
        </w:tabs>
        <w:spacing w:before="8"/>
        <w:ind w:right="284"/>
        <w:jc w:val="center"/>
      </w:pPr>
    </w:p>
    <w:p w14:paraId="14C9BD07" w14:textId="77777777" w:rsidR="00C735EA" w:rsidRPr="009C6620" w:rsidRDefault="00C735EA" w:rsidP="00BE5D6D">
      <w:pPr>
        <w:pStyle w:val="Textoindependiente"/>
        <w:tabs>
          <w:tab w:val="center" w:pos="4666"/>
          <w:tab w:val="left" w:pos="6468"/>
        </w:tabs>
        <w:spacing w:before="8"/>
        <w:ind w:right="284"/>
        <w:jc w:val="center"/>
      </w:pPr>
    </w:p>
    <w:p w14:paraId="43572E07" w14:textId="77777777" w:rsidR="00C735EA" w:rsidRPr="009C6620" w:rsidRDefault="00C735EA" w:rsidP="00BE5D6D">
      <w:pPr>
        <w:pStyle w:val="Textoindependiente"/>
        <w:tabs>
          <w:tab w:val="center" w:pos="4666"/>
          <w:tab w:val="left" w:pos="6468"/>
        </w:tabs>
        <w:spacing w:before="8"/>
        <w:ind w:right="284"/>
        <w:jc w:val="center"/>
      </w:pPr>
    </w:p>
    <w:p w14:paraId="0B3E39A0" w14:textId="77777777" w:rsidR="00C735EA" w:rsidRDefault="00C735EA" w:rsidP="00BE5D6D">
      <w:pPr>
        <w:pStyle w:val="Textoindependiente"/>
        <w:tabs>
          <w:tab w:val="center" w:pos="4666"/>
          <w:tab w:val="left" w:pos="6468"/>
        </w:tabs>
        <w:spacing w:before="8"/>
        <w:ind w:right="284"/>
        <w:jc w:val="center"/>
      </w:pPr>
    </w:p>
    <w:p w14:paraId="448E1B8A" w14:textId="77777777" w:rsidR="003459B4" w:rsidRDefault="003459B4" w:rsidP="00BE5D6D">
      <w:pPr>
        <w:pStyle w:val="Textoindependiente"/>
        <w:tabs>
          <w:tab w:val="center" w:pos="4666"/>
          <w:tab w:val="left" w:pos="6468"/>
        </w:tabs>
        <w:spacing w:before="8"/>
        <w:ind w:right="284"/>
        <w:jc w:val="center"/>
      </w:pPr>
    </w:p>
    <w:p w14:paraId="53FD73D8" w14:textId="77777777" w:rsidR="003459B4" w:rsidRDefault="003459B4" w:rsidP="00BE5D6D">
      <w:pPr>
        <w:pStyle w:val="Textoindependiente"/>
        <w:tabs>
          <w:tab w:val="center" w:pos="4666"/>
          <w:tab w:val="left" w:pos="6468"/>
        </w:tabs>
        <w:spacing w:before="8"/>
        <w:ind w:right="284"/>
        <w:jc w:val="center"/>
      </w:pPr>
    </w:p>
    <w:p w14:paraId="0C7D39BB" w14:textId="77777777" w:rsidR="003459B4" w:rsidRDefault="003459B4" w:rsidP="00BE5D6D">
      <w:pPr>
        <w:pStyle w:val="Textoindependiente"/>
        <w:tabs>
          <w:tab w:val="center" w:pos="4666"/>
          <w:tab w:val="left" w:pos="6468"/>
        </w:tabs>
        <w:spacing w:before="8"/>
        <w:ind w:right="284"/>
        <w:jc w:val="center"/>
      </w:pPr>
    </w:p>
    <w:p w14:paraId="4C4329A3" w14:textId="77777777" w:rsidR="003459B4" w:rsidRDefault="003459B4" w:rsidP="00BE5D6D">
      <w:pPr>
        <w:pStyle w:val="Textoindependiente"/>
        <w:tabs>
          <w:tab w:val="center" w:pos="4666"/>
          <w:tab w:val="left" w:pos="6468"/>
        </w:tabs>
        <w:spacing w:before="8"/>
        <w:ind w:right="284"/>
        <w:jc w:val="center"/>
      </w:pPr>
    </w:p>
    <w:p w14:paraId="0C1E5288" w14:textId="77777777" w:rsidR="003459B4" w:rsidRPr="009C6620" w:rsidRDefault="003459B4" w:rsidP="00BE5D6D">
      <w:pPr>
        <w:pStyle w:val="Textoindependiente"/>
        <w:tabs>
          <w:tab w:val="center" w:pos="4666"/>
          <w:tab w:val="left" w:pos="6468"/>
        </w:tabs>
        <w:spacing w:before="8"/>
        <w:ind w:right="284"/>
        <w:jc w:val="center"/>
      </w:pPr>
    </w:p>
    <w:p w14:paraId="36D1F70E" w14:textId="77777777" w:rsidR="00C735EA" w:rsidRPr="009C6620" w:rsidRDefault="00C735EA" w:rsidP="00BE5D6D">
      <w:pPr>
        <w:pStyle w:val="Textoindependiente"/>
        <w:tabs>
          <w:tab w:val="center" w:pos="4666"/>
          <w:tab w:val="left" w:pos="6468"/>
        </w:tabs>
        <w:spacing w:before="8"/>
        <w:ind w:right="284"/>
        <w:jc w:val="center"/>
      </w:pPr>
    </w:p>
    <w:bookmarkEnd w:id="1"/>
    <w:bookmarkEnd w:id="2"/>
    <w:bookmarkEnd w:id="3"/>
    <w:bookmarkEnd w:id="4"/>
    <w:bookmarkEnd w:id="5"/>
    <w:bookmarkEnd w:id="6"/>
    <w:bookmarkEnd w:id="7"/>
    <w:bookmarkEnd w:id="8"/>
    <w:p w14:paraId="2063453D" w14:textId="77777777" w:rsidR="004633CF" w:rsidRPr="009C6620" w:rsidRDefault="004633CF">
      <w:pPr>
        <w:tabs>
          <w:tab w:val="left" w:pos="3828"/>
        </w:tabs>
        <w:spacing w:line="276" w:lineRule="auto"/>
        <w:ind w:left="1416"/>
        <w:jc w:val="center"/>
        <w:outlineLvl w:val="0"/>
        <w:rPr>
          <w:rFonts w:ascii="Arial" w:hAnsi="Arial" w:cs="Arial"/>
          <w:b/>
          <w:sz w:val="28"/>
          <w:szCs w:val="22"/>
        </w:rPr>
      </w:pPr>
    </w:p>
    <w:p w14:paraId="2380768D" w14:textId="2BFCE829" w:rsidR="00CC1403" w:rsidRPr="009C6620" w:rsidRDefault="00624CF1">
      <w:pPr>
        <w:tabs>
          <w:tab w:val="left" w:pos="3828"/>
        </w:tabs>
        <w:spacing w:line="276" w:lineRule="auto"/>
        <w:ind w:left="1416"/>
        <w:jc w:val="center"/>
        <w:outlineLvl w:val="0"/>
        <w:rPr>
          <w:rFonts w:ascii="Arial" w:hAnsi="Arial" w:cs="Arial"/>
          <w:b/>
          <w:sz w:val="28"/>
          <w:szCs w:val="22"/>
        </w:rPr>
      </w:pPr>
      <w:r w:rsidRPr="009C6620">
        <w:rPr>
          <w:rFonts w:ascii="Arial" w:hAnsi="Arial" w:cs="Arial"/>
          <w:b/>
          <w:sz w:val="28"/>
          <w:szCs w:val="22"/>
        </w:rPr>
        <w:t>C O N V O C A T O R I A</w:t>
      </w:r>
    </w:p>
    <w:p w14:paraId="418FB4DC" w14:textId="77777777" w:rsidR="00CC1403" w:rsidRPr="009C6620" w:rsidRDefault="00CC1403">
      <w:pPr>
        <w:tabs>
          <w:tab w:val="left" w:pos="3828"/>
        </w:tabs>
        <w:spacing w:line="276" w:lineRule="auto"/>
        <w:rPr>
          <w:rFonts w:ascii="Arial" w:hAnsi="Arial" w:cs="Arial"/>
          <w:b/>
          <w:sz w:val="16"/>
          <w:szCs w:val="16"/>
        </w:rPr>
      </w:pPr>
    </w:p>
    <w:p w14:paraId="411A2161" w14:textId="77777777" w:rsidR="00CC1403" w:rsidRPr="009C6620" w:rsidRDefault="00CC1403">
      <w:pPr>
        <w:tabs>
          <w:tab w:val="left" w:pos="3828"/>
        </w:tabs>
        <w:spacing w:line="276" w:lineRule="auto"/>
        <w:ind w:left="1416"/>
        <w:rPr>
          <w:rFonts w:ascii="Arial" w:hAnsi="Arial" w:cs="Arial"/>
          <w:b/>
          <w:sz w:val="16"/>
          <w:szCs w:val="16"/>
        </w:rPr>
      </w:pPr>
    </w:p>
    <w:p w14:paraId="227F6EB1" w14:textId="77777777" w:rsidR="00CC1403" w:rsidRPr="009C6620" w:rsidRDefault="00624CF1">
      <w:pPr>
        <w:tabs>
          <w:tab w:val="left" w:pos="3828"/>
        </w:tabs>
        <w:spacing w:line="276" w:lineRule="auto"/>
        <w:ind w:left="1416"/>
        <w:rPr>
          <w:rFonts w:ascii="Arial" w:hAnsi="Arial" w:cs="Arial"/>
          <w:sz w:val="22"/>
          <w:szCs w:val="22"/>
        </w:rPr>
      </w:pPr>
      <w:r w:rsidRPr="009C6620">
        <w:rPr>
          <w:rFonts w:ascii="Arial" w:hAnsi="Arial" w:cs="Arial"/>
          <w:sz w:val="22"/>
          <w:szCs w:val="22"/>
        </w:rPr>
        <w:t>Área compradora:</w:t>
      </w:r>
      <w:r w:rsidRPr="009C6620">
        <w:rPr>
          <w:rFonts w:ascii="Arial" w:hAnsi="Arial" w:cs="Arial"/>
          <w:sz w:val="22"/>
          <w:szCs w:val="22"/>
        </w:rPr>
        <w:tab/>
      </w:r>
      <w:r w:rsidRPr="009C6620">
        <w:rPr>
          <w:rFonts w:ascii="Arial" w:hAnsi="Arial" w:cs="Arial"/>
          <w:b/>
          <w:sz w:val="22"/>
          <w:szCs w:val="22"/>
        </w:rPr>
        <w:t>Dirección de Recursos Materiales y Servicios</w:t>
      </w:r>
      <w:r w:rsidRPr="009C6620">
        <w:rPr>
          <w:rFonts w:ascii="Arial" w:hAnsi="Arial" w:cs="Arial"/>
          <w:sz w:val="22"/>
          <w:szCs w:val="22"/>
        </w:rPr>
        <w:t xml:space="preserve"> </w:t>
      </w:r>
    </w:p>
    <w:p w14:paraId="0DC637B9" w14:textId="77777777" w:rsidR="00CC1403" w:rsidRPr="009C6620" w:rsidRDefault="00CC1403">
      <w:pPr>
        <w:tabs>
          <w:tab w:val="left" w:pos="3780"/>
        </w:tabs>
        <w:spacing w:line="276" w:lineRule="auto"/>
        <w:rPr>
          <w:rFonts w:ascii="Arial" w:hAnsi="Arial" w:cs="Arial"/>
          <w:b/>
          <w:sz w:val="16"/>
          <w:szCs w:val="16"/>
        </w:rPr>
      </w:pPr>
    </w:p>
    <w:p w14:paraId="08546943" w14:textId="77777777" w:rsidR="00CC1403" w:rsidRPr="009C6620" w:rsidRDefault="00CC1403">
      <w:pPr>
        <w:tabs>
          <w:tab w:val="left" w:pos="3780"/>
        </w:tabs>
        <w:spacing w:line="276" w:lineRule="auto"/>
        <w:rPr>
          <w:rFonts w:ascii="Arial" w:hAnsi="Arial" w:cs="Arial"/>
          <w:b/>
          <w:sz w:val="16"/>
          <w:szCs w:val="16"/>
        </w:rPr>
      </w:pPr>
    </w:p>
    <w:p w14:paraId="2956D388" w14:textId="4A562764" w:rsidR="00CC1403" w:rsidRPr="009C6620" w:rsidRDefault="00624CF1">
      <w:pPr>
        <w:tabs>
          <w:tab w:val="left" w:pos="3828"/>
        </w:tabs>
        <w:spacing w:line="276" w:lineRule="auto"/>
        <w:ind w:left="3828" w:right="708" w:hanging="2412"/>
        <w:jc w:val="both"/>
        <w:rPr>
          <w:rFonts w:ascii="Arial" w:hAnsi="Arial" w:cs="Arial"/>
          <w:b/>
          <w:sz w:val="22"/>
          <w:szCs w:val="22"/>
        </w:rPr>
      </w:pPr>
      <w:r w:rsidRPr="009C6620">
        <w:rPr>
          <w:rFonts w:ascii="Arial" w:hAnsi="Arial" w:cs="Arial"/>
          <w:sz w:val="22"/>
          <w:szCs w:val="22"/>
        </w:rPr>
        <w:t>Domicilio:</w:t>
      </w:r>
      <w:r w:rsidRPr="009C6620">
        <w:rPr>
          <w:rFonts w:ascii="Arial" w:hAnsi="Arial" w:cs="Arial"/>
          <w:sz w:val="22"/>
          <w:szCs w:val="22"/>
        </w:rPr>
        <w:tab/>
      </w:r>
      <w:r w:rsidRPr="009C6620">
        <w:rPr>
          <w:rFonts w:ascii="Arial" w:hAnsi="Arial" w:cs="Arial"/>
          <w:b/>
          <w:sz w:val="22"/>
          <w:szCs w:val="22"/>
        </w:rPr>
        <w:t>Periférico Sur No. 4124, sexto piso, Colonia Jardines del Pedregal, Álvaro Obregón, C.P. 01900, Ciudad de México</w:t>
      </w:r>
    </w:p>
    <w:p w14:paraId="02FDD7FC" w14:textId="77777777" w:rsidR="00CC1403" w:rsidRPr="009C6620" w:rsidRDefault="00CC1403">
      <w:pPr>
        <w:tabs>
          <w:tab w:val="left" w:pos="3780"/>
        </w:tabs>
        <w:spacing w:line="276" w:lineRule="auto"/>
        <w:rPr>
          <w:rFonts w:ascii="Arial" w:hAnsi="Arial" w:cs="Arial"/>
          <w:sz w:val="22"/>
          <w:szCs w:val="22"/>
        </w:rPr>
      </w:pPr>
    </w:p>
    <w:p w14:paraId="5F538E46" w14:textId="77777777" w:rsidR="00CC1403" w:rsidRPr="009C6620" w:rsidRDefault="00CC1403">
      <w:pPr>
        <w:tabs>
          <w:tab w:val="left" w:pos="3780"/>
        </w:tabs>
        <w:spacing w:line="276" w:lineRule="auto"/>
        <w:rPr>
          <w:rFonts w:ascii="Arial" w:hAnsi="Arial" w:cs="Arial"/>
          <w:sz w:val="22"/>
          <w:szCs w:val="22"/>
        </w:rPr>
      </w:pPr>
    </w:p>
    <w:p w14:paraId="23860852" w14:textId="6A5DBE4F" w:rsidR="00CC1403" w:rsidRPr="009C6620" w:rsidRDefault="00624CF1">
      <w:pPr>
        <w:tabs>
          <w:tab w:val="left" w:pos="3828"/>
        </w:tabs>
        <w:spacing w:line="276" w:lineRule="auto"/>
        <w:ind w:left="1418"/>
        <w:rPr>
          <w:rFonts w:ascii="Arial" w:hAnsi="Arial" w:cs="Arial"/>
          <w:b/>
          <w:sz w:val="22"/>
          <w:szCs w:val="22"/>
        </w:rPr>
      </w:pPr>
      <w:r w:rsidRPr="009C6620">
        <w:rPr>
          <w:rFonts w:ascii="Arial" w:hAnsi="Arial" w:cs="Arial"/>
          <w:sz w:val="22"/>
          <w:szCs w:val="22"/>
        </w:rPr>
        <w:t>Procedimiento</w:t>
      </w:r>
      <w:r w:rsidRPr="009C6620">
        <w:rPr>
          <w:rFonts w:ascii="Arial" w:hAnsi="Arial" w:cs="Arial"/>
          <w:sz w:val="22"/>
          <w:szCs w:val="22"/>
        </w:rPr>
        <w:tab/>
      </w:r>
      <w:r w:rsidRPr="009C6620">
        <w:rPr>
          <w:rFonts w:ascii="Arial" w:hAnsi="Arial" w:cs="Arial"/>
          <w:b/>
          <w:sz w:val="22"/>
          <w:szCs w:val="22"/>
        </w:rPr>
        <w:t xml:space="preserve">Licitación Pública Nacional </w:t>
      </w:r>
      <w:r w:rsidR="00BD20C9" w:rsidRPr="009C6620">
        <w:rPr>
          <w:rFonts w:ascii="Arial" w:hAnsi="Arial" w:cs="Arial"/>
          <w:b/>
          <w:sz w:val="22"/>
          <w:szCs w:val="22"/>
        </w:rPr>
        <w:t>Presencial</w:t>
      </w:r>
    </w:p>
    <w:p w14:paraId="67FA0A0D" w14:textId="77777777" w:rsidR="00CC1403" w:rsidRPr="009C6620" w:rsidRDefault="00624CF1">
      <w:pPr>
        <w:tabs>
          <w:tab w:val="left" w:pos="3828"/>
        </w:tabs>
        <w:spacing w:line="276" w:lineRule="auto"/>
        <w:ind w:left="1418"/>
        <w:rPr>
          <w:rFonts w:ascii="Arial" w:hAnsi="Arial" w:cs="Arial"/>
          <w:b/>
          <w:sz w:val="22"/>
          <w:szCs w:val="22"/>
        </w:rPr>
      </w:pPr>
      <w:r w:rsidRPr="009C6620">
        <w:rPr>
          <w:rFonts w:ascii="Arial" w:hAnsi="Arial" w:cs="Arial"/>
          <w:b/>
          <w:sz w:val="22"/>
          <w:szCs w:val="22"/>
        </w:rPr>
        <w:tab/>
      </w:r>
    </w:p>
    <w:p w14:paraId="7E6093DF" w14:textId="77777777" w:rsidR="00CC1403" w:rsidRPr="009C6620" w:rsidRDefault="00CC1403">
      <w:pPr>
        <w:tabs>
          <w:tab w:val="left" w:pos="3828"/>
        </w:tabs>
        <w:spacing w:line="276" w:lineRule="auto"/>
        <w:ind w:left="1418"/>
        <w:rPr>
          <w:rFonts w:ascii="Arial" w:hAnsi="Arial" w:cs="Arial"/>
          <w:b/>
          <w:sz w:val="22"/>
          <w:szCs w:val="22"/>
        </w:rPr>
      </w:pPr>
    </w:p>
    <w:p w14:paraId="5A15DB94" w14:textId="15CFC4BF" w:rsidR="00CC1403" w:rsidRPr="009C6620" w:rsidRDefault="00624CF1">
      <w:pPr>
        <w:tabs>
          <w:tab w:val="left" w:pos="3828"/>
        </w:tabs>
        <w:spacing w:line="276" w:lineRule="auto"/>
        <w:ind w:left="1416"/>
        <w:rPr>
          <w:rFonts w:ascii="Arial" w:hAnsi="Arial" w:cs="Arial"/>
          <w:sz w:val="22"/>
          <w:szCs w:val="22"/>
        </w:rPr>
      </w:pPr>
      <w:r w:rsidRPr="009C6620">
        <w:rPr>
          <w:rFonts w:ascii="Arial" w:hAnsi="Arial" w:cs="Arial"/>
          <w:sz w:val="22"/>
          <w:szCs w:val="22"/>
        </w:rPr>
        <w:t>Ejercicio Fiscal</w:t>
      </w:r>
      <w:r w:rsidRPr="009C6620">
        <w:rPr>
          <w:rFonts w:ascii="Arial" w:hAnsi="Arial" w:cs="Arial"/>
          <w:sz w:val="22"/>
          <w:szCs w:val="22"/>
        </w:rPr>
        <w:tab/>
      </w:r>
      <w:r w:rsidRPr="009C6620">
        <w:rPr>
          <w:rFonts w:ascii="Arial" w:hAnsi="Arial" w:cs="Arial"/>
          <w:b/>
          <w:sz w:val="22"/>
          <w:szCs w:val="22"/>
        </w:rPr>
        <w:t>202</w:t>
      </w:r>
      <w:r w:rsidR="00A2515A" w:rsidRPr="009C6620">
        <w:rPr>
          <w:rFonts w:ascii="Arial" w:hAnsi="Arial" w:cs="Arial"/>
          <w:b/>
          <w:sz w:val="22"/>
          <w:szCs w:val="22"/>
        </w:rPr>
        <w:t>5</w:t>
      </w:r>
    </w:p>
    <w:p w14:paraId="1395A97D" w14:textId="77777777" w:rsidR="00CC1403" w:rsidRDefault="00CC1403">
      <w:pPr>
        <w:tabs>
          <w:tab w:val="left" w:pos="3828"/>
        </w:tabs>
        <w:spacing w:line="276" w:lineRule="auto"/>
        <w:ind w:left="1416"/>
        <w:rPr>
          <w:rFonts w:ascii="Arial" w:hAnsi="Arial" w:cs="Arial"/>
          <w:sz w:val="22"/>
          <w:szCs w:val="22"/>
        </w:rPr>
      </w:pPr>
    </w:p>
    <w:p w14:paraId="4D16548F" w14:textId="77777777" w:rsidR="003459B4" w:rsidRPr="009C6620" w:rsidRDefault="003459B4">
      <w:pPr>
        <w:tabs>
          <w:tab w:val="left" w:pos="3828"/>
        </w:tabs>
        <w:spacing w:line="276" w:lineRule="auto"/>
        <w:ind w:left="1416"/>
        <w:rPr>
          <w:rFonts w:ascii="Arial" w:hAnsi="Arial" w:cs="Arial"/>
          <w:sz w:val="22"/>
          <w:szCs w:val="22"/>
        </w:rPr>
      </w:pPr>
    </w:p>
    <w:p w14:paraId="186D7806" w14:textId="7D599AC1" w:rsidR="00CC1403" w:rsidRPr="009C6620" w:rsidRDefault="00624CF1">
      <w:pPr>
        <w:tabs>
          <w:tab w:val="left" w:pos="3828"/>
        </w:tabs>
        <w:spacing w:line="276" w:lineRule="auto"/>
        <w:ind w:left="1416"/>
        <w:rPr>
          <w:rFonts w:ascii="Arial" w:hAnsi="Arial" w:cs="Arial"/>
          <w:sz w:val="22"/>
          <w:szCs w:val="22"/>
        </w:rPr>
      </w:pPr>
      <w:r w:rsidRPr="009C6620">
        <w:rPr>
          <w:rFonts w:ascii="Arial" w:hAnsi="Arial" w:cs="Arial"/>
          <w:sz w:val="22"/>
          <w:szCs w:val="22"/>
        </w:rPr>
        <w:t xml:space="preserve">Número:                 </w:t>
      </w:r>
      <w:r w:rsidRPr="009C6620">
        <w:rPr>
          <w:rFonts w:ascii="Arial" w:hAnsi="Arial" w:cs="Arial"/>
          <w:sz w:val="22"/>
          <w:szCs w:val="22"/>
        </w:rPr>
        <w:tab/>
      </w:r>
      <w:r w:rsidRPr="009C6620">
        <w:rPr>
          <w:rFonts w:ascii="Arial" w:hAnsi="Arial" w:cs="Arial"/>
          <w:b/>
          <w:sz w:val="22"/>
          <w:szCs w:val="22"/>
        </w:rPr>
        <w:t>LP-INE</w:t>
      </w:r>
      <w:r w:rsidR="00B539E6">
        <w:rPr>
          <w:rFonts w:ascii="Arial" w:hAnsi="Arial" w:cs="Arial"/>
          <w:b/>
          <w:sz w:val="22"/>
          <w:szCs w:val="22"/>
        </w:rPr>
        <w:t>-002</w:t>
      </w:r>
      <w:r w:rsidRPr="009C6620">
        <w:rPr>
          <w:rFonts w:ascii="Arial" w:hAnsi="Arial" w:cs="Arial"/>
          <w:b/>
          <w:sz w:val="22"/>
          <w:szCs w:val="22"/>
        </w:rPr>
        <w:t>/202</w:t>
      </w:r>
      <w:r w:rsidR="002B2B9D" w:rsidRPr="009C6620">
        <w:rPr>
          <w:rFonts w:ascii="Arial" w:hAnsi="Arial" w:cs="Arial"/>
          <w:b/>
          <w:sz w:val="22"/>
          <w:szCs w:val="22"/>
        </w:rPr>
        <w:t>5</w:t>
      </w:r>
    </w:p>
    <w:p w14:paraId="3AA237CD" w14:textId="77777777" w:rsidR="00CC1403" w:rsidRDefault="00624CF1">
      <w:pPr>
        <w:tabs>
          <w:tab w:val="left" w:pos="3828"/>
        </w:tabs>
        <w:spacing w:line="276" w:lineRule="auto"/>
        <w:ind w:left="4248"/>
        <w:rPr>
          <w:rFonts w:ascii="Arial" w:hAnsi="Arial" w:cs="Arial"/>
          <w:sz w:val="22"/>
          <w:szCs w:val="22"/>
        </w:rPr>
      </w:pPr>
      <w:r w:rsidRPr="009C6620">
        <w:rPr>
          <w:rFonts w:ascii="Arial" w:hAnsi="Arial" w:cs="Arial"/>
          <w:sz w:val="22"/>
          <w:szCs w:val="22"/>
        </w:rPr>
        <w:t xml:space="preserve">       </w:t>
      </w:r>
    </w:p>
    <w:p w14:paraId="7227856B" w14:textId="77777777" w:rsidR="003459B4" w:rsidRPr="009C6620" w:rsidRDefault="003459B4">
      <w:pPr>
        <w:tabs>
          <w:tab w:val="left" w:pos="3828"/>
        </w:tabs>
        <w:spacing w:line="276" w:lineRule="auto"/>
        <w:ind w:left="4248"/>
        <w:rPr>
          <w:rFonts w:ascii="Arial" w:hAnsi="Arial" w:cs="Arial"/>
          <w:sz w:val="22"/>
          <w:szCs w:val="22"/>
        </w:rPr>
      </w:pPr>
    </w:p>
    <w:p w14:paraId="1E0FD86C" w14:textId="7443297F" w:rsidR="005A2137" w:rsidRPr="009C6620" w:rsidRDefault="00624CF1" w:rsidP="00C735EA">
      <w:pPr>
        <w:pStyle w:val="Textoindependiente"/>
        <w:tabs>
          <w:tab w:val="left" w:pos="2835"/>
          <w:tab w:val="left" w:pos="3261"/>
          <w:tab w:val="left" w:pos="3402"/>
        </w:tabs>
        <w:spacing w:before="8"/>
        <w:ind w:left="3828" w:right="708" w:hanging="2693"/>
        <w:rPr>
          <w:rFonts w:cs="Arial"/>
          <w:b/>
          <w:bCs/>
          <w:szCs w:val="22"/>
        </w:rPr>
      </w:pPr>
      <w:r w:rsidRPr="009C6620">
        <w:rPr>
          <w:rFonts w:cs="Arial"/>
          <w:szCs w:val="22"/>
        </w:rPr>
        <w:t xml:space="preserve">  </w:t>
      </w:r>
      <w:r w:rsidR="00E54552" w:rsidRPr="009C6620">
        <w:rPr>
          <w:rFonts w:cs="Arial"/>
          <w:szCs w:val="22"/>
        </w:rPr>
        <w:t xml:space="preserve">  </w:t>
      </w:r>
      <w:r w:rsidRPr="009C6620">
        <w:rPr>
          <w:rFonts w:cs="Arial"/>
          <w:szCs w:val="22"/>
        </w:rPr>
        <w:t xml:space="preserve">Contratación:              </w:t>
      </w:r>
      <w:r w:rsidRPr="009C6620">
        <w:rPr>
          <w:rFonts w:cs="Arial"/>
          <w:szCs w:val="22"/>
        </w:rPr>
        <w:tab/>
      </w:r>
      <w:r w:rsidR="00F71A8A" w:rsidRPr="00F71A8A">
        <w:rPr>
          <w:rFonts w:cs="Arial"/>
          <w:b/>
          <w:bCs/>
          <w:szCs w:val="22"/>
        </w:rPr>
        <w:t>Adquisición de útiles de escritorio que serán utilizados por los funcionarios de las mesas directivas de casilla, durante la Jornada del Proceso Electoral Extraordinario de diversos cargos del Poder Judicial de la Federación 2024-2025</w:t>
      </w:r>
      <w:r w:rsidR="00753068" w:rsidRPr="009C6620">
        <w:rPr>
          <w:rFonts w:cs="Arial"/>
          <w:b/>
          <w:bCs/>
          <w:szCs w:val="22"/>
        </w:rPr>
        <w:t>.</w:t>
      </w:r>
    </w:p>
    <w:p w14:paraId="2409E067" w14:textId="77777777" w:rsidR="00214965" w:rsidRPr="009C6620" w:rsidRDefault="00214965" w:rsidP="00C735EA">
      <w:pPr>
        <w:pStyle w:val="Textoindependiente"/>
        <w:tabs>
          <w:tab w:val="left" w:pos="2835"/>
          <w:tab w:val="left" w:pos="3261"/>
          <w:tab w:val="left" w:pos="3402"/>
        </w:tabs>
        <w:spacing w:before="8"/>
        <w:ind w:left="3828" w:right="708" w:hanging="2693"/>
        <w:rPr>
          <w:rFonts w:cs="Arial"/>
          <w:b/>
          <w:bCs/>
          <w:szCs w:val="22"/>
        </w:rPr>
      </w:pPr>
    </w:p>
    <w:p w14:paraId="6E8D0D52" w14:textId="77777777" w:rsidR="00EA5965" w:rsidRDefault="00EA5965">
      <w:pPr>
        <w:tabs>
          <w:tab w:val="left" w:pos="3969"/>
        </w:tabs>
        <w:spacing w:line="276" w:lineRule="auto"/>
        <w:ind w:left="3828" w:hanging="2412"/>
        <w:jc w:val="both"/>
        <w:outlineLvl w:val="0"/>
        <w:rPr>
          <w:rFonts w:ascii="Arial" w:hAnsi="Arial" w:cs="Arial"/>
          <w:sz w:val="22"/>
          <w:szCs w:val="22"/>
        </w:rPr>
      </w:pPr>
    </w:p>
    <w:p w14:paraId="493325C1" w14:textId="62B5ABCF" w:rsidR="00CC1403" w:rsidRPr="009C6620" w:rsidRDefault="00EA5965">
      <w:pPr>
        <w:tabs>
          <w:tab w:val="left" w:pos="3969"/>
        </w:tabs>
        <w:spacing w:line="276" w:lineRule="auto"/>
        <w:ind w:left="3828" w:hanging="2412"/>
        <w:jc w:val="both"/>
        <w:outlineLvl w:val="0"/>
        <w:rPr>
          <w:rFonts w:ascii="Arial" w:hAnsi="Arial" w:cs="Arial"/>
          <w:b/>
          <w:sz w:val="22"/>
          <w:szCs w:val="22"/>
        </w:rPr>
      </w:pPr>
      <w:r>
        <w:rPr>
          <w:rFonts w:ascii="Arial" w:hAnsi="Arial" w:cs="Arial"/>
          <w:sz w:val="22"/>
          <w:szCs w:val="22"/>
        </w:rPr>
        <w:t>C</w:t>
      </w:r>
      <w:r w:rsidR="00624CF1" w:rsidRPr="009C6620">
        <w:rPr>
          <w:rFonts w:ascii="Arial" w:hAnsi="Arial" w:cs="Arial"/>
          <w:sz w:val="22"/>
          <w:szCs w:val="22"/>
        </w:rPr>
        <w:t>riterio de</w:t>
      </w:r>
      <w:r w:rsidR="00624CF1" w:rsidRPr="009C6620">
        <w:rPr>
          <w:rFonts w:ascii="Arial" w:hAnsi="Arial" w:cs="Arial"/>
          <w:b/>
          <w:sz w:val="22"/>
          <w:szCs w:val="22"/>
        </w:rPr>
        <w:t xml:space="preserve"> </w:t>
      </w:r>
      <w:r w:rsidR="00624CF1" w:rsidRPr="009C6620">
        <w:rPr>
          <w:rFonts w:ascii="Arial" w:hAnsi="Arial" w:cs="Arial"/>
          <w:b/>
          <w:sz w:val="22"/>
          <w:szCs w:val="22"/>
        </w:rPr>
        <w:tab/>
      </w:r>
    </w:p>
    <w:p w14:paraId="4A3C3E85" w14:textId="77777777" w:rsidR="00CC1403" w:rsidRPr="009C6620" w:rsidRDefault="00624CF1">
      <w:pPr>
        <w:spacing w:line="276" w:lineRule="auto"/>
        <w:ind w:left="3828" w:hanging="2410"/>
        <w:jc w:val="both"/>
        <w:outlineLvl w:val="0"/>
        <w:rPr>
          <w:rFonts w:ascii="Arial" w:hAnsi="Arial" w:cs="Arial"/>
          <w:b/>
          <w:sz w:val="22"/>
          <w:szCs w:val="22"/>
        </w:rPr>
      </w:pPr>
      <w:r w:rsidRPr="009C6620">
        <w:rPr>
          <w:rFonts w:ascii="Arial" w:hAnsi="Arial" w:cs="Arial"/>
          <w:sz w:val="22"/>
          <w:szCs w:val="22"/>
        </w:rPr>
        <w:t>Evaluación:</w:t>
      </w:r>
      <w:r w:rsidRPr="009C6620">
        <w:rPr>
          <w:rFonts w:ascii="Arial" w:hAnsi="Arial" w:cs="Arial"/>
          <w:sz w:val="22"/>
          <w:szCs w:val="22"/>
        </w:rPr>
        <w:tab/>
      </w:r>
      <w:r w:rsidRPr="009C6620">
        <w:rPr>
          <w:rFonts w:ascii="Arial" w:hAnsi="Arial" w:cs="Arial"/>
          <w:b/>
          <w:sz w:val="22"/>
          <w:szCs w:val="22"/>
        </w:rPr>
        <w:t>Binario</w:t>
      </w:r>
    </w:p>
    <w:p w14:paraId="04375341" w14:textId="77777777" w:rsidR="00CC1403" w:rsidRPr="009C6620" w:rsidRDefault="00CC1403">
      <w:pPr>
        <w:spacing w:line="276" w:lineRule="auto"/>
        <w:ind w:left="3828" w:hanging="2410"/>
        <w:jc w:val="both"/>
        <w:outlineLvl w:val="0"/>
        <w:rPr>
          <w:rFonts w:ascii="Arial" w:hAnsi="Arial" w:cs="Arial"/>
          <w:b/>
          <w:sz w:val="22"/>
          <w:szCs w:val="22"/>
        </w:rPr>
      </w:pPr>
    </w:p>
    <w:p w14:paraId="0022BC19" w14:textId="0D3931E7" w:rsidR="003842A7" w:rsidRPr="009C6620" w:rsidRDefault="003842A7" w:rsidP="003842A7">
      <w:pPr>
        <w:spacing w:line="276" w:lineRule="auto"/>
        <w:jc w:val="both"/>
        <w:rPr>
          <w:rFonts w:ascii="Arial" w:hAnsi="Arial" w:cs="Arial"/>
          <w:bCs/>
          <w:szCs w:val="22"/>
        </w:rPr>
      </w:pPr>
      <w:r w:rsidRPr="009C6620">
        <w:rPr>
          <w:rFonts w:ascii="Arial" w:hAnsi="Arial" w:cs="Arial"/>
          <w:bCs/>
          <w:szCs w:val="22"/>
        </w:rPr>
        <w:t xml:space="preserve">Con fundamento en el artículo 32 fracción I del Reglamento del Instituto Nacional Electoral en </w:t>
      </w:r>
      <w:r w:rsidR="002F7E07" w:rsidRPr="009C6620">
        <w:rPr>
          <w:rFonts w:ascii="Arial" w:hAnsi="Arial" w:cs="Arial"/>
          <w:bCs/>
          <w:szCs w:val="22"/>
        </w:rPr>
        <w:t>M</w:t>
      </w:r>
      <w:r w:rsidRPr="009C6620">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9C6620" w:rsidRDefault="003842A7" w:rsidP="003842A7">
      <w:pPr>
        <w:jc w:val="both"/>
        <w:rPr>
          <w:rFonts w:ascii="Arial" w:hAnsi="Arial" w:cs="Arial"/>
          <w:bCs/>
          <w:szCs w:val="22"/>
        </w:rPr>
      </w:pPr>
    </w:p>
    <w:p w14:paraId="6701EFA3" w14:textId="77777777" w:rsidR="003842A7" w:rsidRPr="009C6620" w:rsidRDefault="003842A7" w:rsidP="003842A7">
      <w:pPr>
        <w:jc w:val="both"/>
        <w:rPr>
          <w:rFonts w:ascii="Arial" w:hAnsi="Arial" w:cs="Arial"/>
          <w:bCs/>
          <w:szCs w:val="22"/>
        </w:rPr>
      </w:pPr>
      <w:r w:rsidRPr="009C6620">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9C6620" w:rsidRDefault="003842A7" w:rsidP="003842A7">
      <w:pPr>
        <w:jc w:val="both"/>
        <w:rPr>
          <w:rFonts w:ascii="Arial" w:hAnsi="Arial" w:cs="Arial"/>
          <w:bCs/>
          <w:szCs w:val="22"/>
        </w:rPr>
      </w:pPr>
    </w:p>
    <w:p w14:paraId="1FB0D609" w14:textId="77777777" w:rsidR="003842A7" w:rsidRPr="009C6620" w:rsidRDefault="003842A7" w:rsidP="003842A7">
      <w:pPr>
        <w:jc w:val="both"/>
        <w:rPr>
          <w:rFonts w:ascii="Arial" w:hAnsi="Arial" w:cs="Arial"/>
          <w:bCs/>
          <w:szCs w:val="22"/>
        </w:rPr>
      </w:pPr>
      <w:r w:rsidRPr="009C6620">
        <w:rPr>
          <w:rFonts w:ascii="Arial" w:hAnsi="Arial" w:cs="Arial"/>
          <w:b/>
          <w:szCs w:val="22"/>
        </w:rPr>
        <w:t>Estimados LICITANTES:</w:t>
      </w:r>
      <w:r w:rsidRPr="009C6620">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9C6620">
          <w:rPr>
            <w:rStyle w:val="Hipervnculo"/>
            <w:rFonts w:ascii="Arial" w:hAnsi="Arial" w:cs="Arial"/>
            <w:bCs/>
            <w:szCs w:val="22"/>
          </w:rPr>
          <w:t>https://denuncias-oic.ine.mx/</w:t>
        </w:r>
      </w:hyperlink>
    </w:p>
    <w:p w14:paraId="631A39A8" w14:textId="77777777" w:rsidR="003842A7" w:rsidRPr="009C6620" w:rsidRDefault="003842A7">
      <w:pPr>
        <w:spacing w:line="276" w:lineRule="auto"/>
        <w:jc w:val="both"/>
        <w:rPr>
          <w:rFonts w:ascii="Arial" w:hAnsi="Arial" w:cs="Arial"/>
          <w:bCs/>
          <w:szCs w:val="22"/>
        </w:rPr>
      </w:pPr>
    </w:p>
    <w:p w14:paraId="3B59B5D5" w14:textId="77777777" w:rsidR="00CC1403" w:rsidRPr="009C6620" w:rsidRDefault="00CC1403">
      <w:pPr>
        <w:spacing w:line="276" w:lineRule="auto"/>
        <w:jc w:val="both"/>
        <w:rPr>
          <w:rFonts w:ascii="Arial" w:hAnsi="Arial" w:cs="Arial"/>
          <w:bCs/>
          <w:szCs w:val="22"/>
        </w:rPr>
      </w:pPr>
    </w:p>
    <w:p w14:paraId="7BA18E88" w14:textId="77777777" w:rsidR="00CC1403" w:rsidRPr="009C6620" w:rsidRDefault="00CC1403">
      <w:pPr>
        <w:spacing w:line="276" w:lineRule="auto"/>
        <w:jc w:val="both"/>
        <w:rPr>
          <w:rFonts w:ascii="Arial" w:hAnsi="Arial" w:cs="Arial"/>
          <w:bCs/>
          <w:szCs w:val="22"/>
        </w:rPr>
      </w:pPr>
    </w:p>
    <w:p w14:paraId="7FE5F5A8" w14:textId="77777777" w:rsidR="00CC1403" w:rsidRPr="009C6620" w:rsidRDefault="00CC1403">
      <w:pPr>
        <w:spacing w:line="276" w:lineRule="auto"/>
        <w:jc w:val="both"/>
        <w:rPr>
          <w:rFonts w:ascii="Arial" w:hAnsi="Arial" w:cs="Arial"/>
          <w:bCs/>
          <w:szCs w:val="22"/>
        </w:rPr>
      </w:pPr>
    </w:p>
    <w:p w14:paraId="340E30C8" w14:textId="77777777" w:rsidR="00CC1403" w:rsidRPr="009C6620" w:rsidRDefault="00CC1403">
      <w:pPr>
        <w:tabs>
          <w:tab w:val="left" w:pos="3686"/>
        </w:tabs>
        <w:jc w:val="center"/>
        <w:rPr>
          <w:rFonts w:ascii="Arial" w:hAnsi="Arial" w:cs="Arial"/>
          <w:b/>
          <w:smallCaps/>
          <w:sz w:val="28"/>
          <w:szCs w:val="28"/>
        </w:rPr>
      </w:pPr>
    </w:p>
    <w:p w14:paraId="1F724126" w14:textId="77777777" w:rsidR="00CC1403" w:rsidRPr="009C6620" w:rsidRDefault="00CC1403">
      <w:pPr>
        <w:tabs>
          <w:tab w:val="left" w:pos="3686"/>
        </w:tabs>
        <w:jc w:val="center"/>
        <w:rPr>
          <w:rFonts w:ascii="Arial" w:hAnsi="Arial" w:cs="Arial"/>
          <w:b/>
          <w:smallCaps/>
          <w:sz w:val="28"/>
          <w:szCs w:val="28"/>
        </w:rPr>
      </w:pPr>
    </w:p>
    <w:p w14:paraId="7D3A1622" w14:textId="77777777" w:rsidR="00CC1403" w:rsidRPr="009C6620" w:rsidRDefault="00CC1403">
      <w:pPr>
        <w:tabs>
          <w:tab w:val="left" w:pos="3686"/>
        </w:tabs>
        <w:jc w:val="center"/>
        <w:rPr>
          <w:rFonts w:ascii="Arial" w:hAnsi="Arial" w:cs="Arial"/>
          <w:b/>
          <w:smallCaps/>
          <w:sz w:val="28"/>
          <w:szCs w:val="28"/>
        </w:rPr>
      </w:pPr>
    </w:p>
    <w:p w14:paraId="3870138F" w14:textId="77777777" w:rsidR="00CC1403" w:rsidRPr="009C6620" w:rsidRDefault="00CC1403">
      <w:pPr>
        <w:tabs>
          <w:tab w:val="left" w:pos="3686"/>
        </w:tabs>
        <w:jc w:val="center"/>
        <w:rPr>
          <w:rFonts w:ascii="Arial" w:hAnsi="Arial" w:cs="Arial"/>
          <w:b/>
          <w:smallCaps/>
          <w:sz w:val="28"/>
          <w:szCs w:val="28"/>
        </w:rPr>
      </w:pPr>
    </w:p>
    <w:p w14:paraId="3EAB1C82" w14:textId="77777777" w:rsidR="00CC1403" w:rsidRPr="009C6620" w:rsidRDefault="00CC1403">
      <w:pPr>
        <w:tabs>
          <w:tab w:val="left" w:pos="3686"/>
        </w:tabs>
        <w:jc w:val="center"/>
        <w:rPr>
          <w:rFonts w:ascii="Arial" w:hAnsi="Arial" w:cs="Arial"/>
          <w:b/>
          <w:smallCaps/>
          <w:sz w:val="28"/>
          <w:szCs w:val="28"/>
        </w:rPr>
      </w:pPr>
    </w:p>
    <w:p w14:paraId="45716C9C" w14:textId="77777777" w:rsidR="00CC1403" w:rsidRPr="009C6620" w:rsidRDefault="00CC1403">
      <w:pPr>
        <w:tabs>
          <w:tab w:val="left" w:pos="3686"/>
        </w:tabs>
        <w:jc w:val="center"/>
        <w:rPr>
          <w:rFonts w:ascii="Arial" w:hAnsi="Arial" w:cs="Arial"/>
          <w:b/>
          <w:smallCaps/>
          <w:sz w:val="28"/>
          <w:szCs w:val="28"/>
        </w:rPr>
      </w:pPr>
    </w:p>
    <w:p w14:paraId="2B607E28" w14:textId="77777777" w:rsidR="00CC1403" w:rsidRPr="009C6620" w:rsidRDefault="00CC1403">
      <w:pPr>
        <w:tabs>
          <w:tab w:val="left" w:pos="3686"/>
        </w:tabs>
        <w:jc w:val="center"/>
        <w:rPr>
          <w:rFonts w:ascii="Arial" w:hAnsi="Arial" w:cs="Arial"/>
          <w:b/>
          <w:smallCaps/>
          <w:sz w:val="28"/>
          <w:szCs w:val="28"/>
        </w:rPr>
      </w:pPr>
    </w:p>
    <w:p w14:paraId="2FD48412" w14:textId="77777777" w:rsidR="00CC1403" w:rsidRPr="009C6620" w:rsidRDefault="00CC1403">
      <w:pPr>
        <w:tabs>
          <w:tab w:val="left" w:pos="3686"/>
        </w:tabs>
        <w:jc w:val="center"/>
        <w:rPr>
          <w:rFonts w:ascii="Arial" w:hAnsi="Arial" w:cs="Arial"/>
          <w:b/>
          <w:smallCaps/>
          <w:sz w:val="28"/>
          <w:szCs w:val="28"/>
        </w:rPr>
      </w:pPr>
    </w:p>
    <w:p w14:paraId="06DB8195" w14:textId="77777777" w:rsidR="00CC1403" w:rsidRPr="009C6620" w:rsidRDefault="00CC1403">
      <w:pPr>
        <w:tabs>
          <w:tab w:val="left" w:pos="3686"/>
        </w:tabs>
        <w:jc w:val="center"/>
        <w:rPr>
          <w:rFonts w:ascii="Arial" w:hAnsi="Arial" w:cs="Arial"/>
          <w:b/>
          <w:smallCaps/>
          <w:sz w:val="28"/>
          <w:szCs w:val="28"/>
        </w:rPr>
      </w:pPr>
    </w:p>
    <w:p w14:paraId="2E06D8D8" w14:textId="77777777" w:rsidR="00CC1403" w:rsidRPr="009C6620" w:rsidRDefault="00CC1403">
      <w:pPr>
        <w:tabs>
          <w:tab w:val="left" w:pos="3686"/>
        </w:tabs>
        <w:jc w:val="center"/>
        <w:rPr>
          <w:rFonts w:ascii="Arial" w:hAnsi="Arial" w:cs="Arial"/>
          <w:b/>
          <w:smallCaps/>
          <w:sz w:val="28"/>
          <w:szCs w:val="28"/>
        </w:rPr>
      </w:pPr>
    </w:p>
    <w:p w14:paraId="57B99449" w14:textId="77777777" w:rsidR="00CC1403" w:rsidRPr="009C6620" w:rsidRDefault="00CC1403">
      <w:pPr>
        <w:tabs>
          <w:tab w:val="left" w:pos="3686"/>
        </w:tabs>
        <w:jc w:val="center"/>
        <w:rPr>
          <w:rFonts w:ascii="Arial" w:hAnsi="Arial" w:cs="Arial"/>
          <w:b/>
          <w:smallCaps/>
          <w:sz w:val="28"/>
          <w:szCs w:val="28"/>
        </w:rPr>
      </w:pPr>
    </w:p>
    <w:p w14:paraId="057A88BE" w14:textId="7D804799" w:rsidR="00CC1403" w:rsidRPr="009C6620" w:rsidRDefault="008E2F1F">
      <w:pPr>
        <w:pStyle w:val="Titulo1"/>
        <w:spacing w:line="360" w:lineRule="auto"/>
        <w:rPr>
          <w:rFonts w:ascii="Arial" w:hAnsi="Arial" w:cs="Arial"/>
          <w:b w:val="0"/>
          <w:bCs w:val="0"/>
          <w:color w:val="000000"/>
          <w:sz w:val="22"/>
          <w:szCs w:val="22"/>
          <w:lang w:eastAsia="es-ES"/>
        </w:rPr>
      </w:pPr>
      <w:r w:rsidRPr="009C6620">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sidRPr="009C6620">
        <w:rPr>
          <w:rFonts w:ascii="Arial" w:hAnsi="Arial" w:cs="Arial"/>
          <w:b w:val="0"/>
          <w:bCs w:val="0"/>
          <w:color w:val="000000"/>
          <w:sz w:val="22"/>
          <w:szCs w:val="22"/>
          <w:lang w:eastAsia="es-ES"/>
        </w:rPr>
        <w:t>,</w:t>
      </w:r>
      <w:r w:rsidRPr="009C6620">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9C6620" w:rsidRDefault="00624CF1">
      <w:pPr>
        <w:rPr>
          <w:rFonts w:ascii="Arial" w:hAnsi="Arial" w:cs="Arial"/>
          <w:b/>
          <w:smallCaps/>
          <w:sz w:val="28"/>
          <w:szCs w:val="28"/>
        </w:rPr>
      </w:pPr>
      <w:r w:rsidRPr="009C6620">
        <w:rPr>
          <w:rFonts w:ascii="Arial" w:hAnsi="Arial" w:cs="Arial"/>
          <w:b/>
          <w:smallCaps/>
          <w:sz w:val="28"/>
          <w:szCs w:val="28"/>
        </w:rPr>
        <w:br w:type="page"/>
      </w:r>
    </w:p>
    <w:p w14:paraId="522B394F" w14:textId="77777777" w:rsidR="00CC1403" w:rsidRPr="009C6620" w:rsidRDefault="00624CF1">
      <w:pPr>
        <w:tabs>
          <w:tab w:val="left" w:pos="3686"/>
        </w:tabs>
        <w:jc w:val="center"/>
        <w:rPr>
          <w:rFonts w:ascii="Arial" w:hAnsi="Arial" w:cs="Arial"/>
          <w:b/>
          <w:smallCaps/>
          <w:sz w:val="28"/>
          <w:szCs w:val="28"/>
        </w:rPr>
      </w:pPr>
      <w:r w:rsidRPr="009C6620">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9C6620" w:rsidRDefault="00CC1403">
      <w:pPr>
        <w:tabs>
          <w:tab w:val="left" w:pos="3686"/>
        </w:tabs>
        <w:jc w:val="center"/>
        <w:outlineLvl w:val="0"/>
        <w:rPr>
          <w:rFonts w:ascii="Arial" w:hAnsi="Arial" w:cs="Arial"/>
          <w:b/>
          <w:smallCaps/>
          <w:sz w:val="28"/>
          <w:szCs w:val="28"/>
        </w:rPr>
      </w:pPr>
    </w:p>
    <w:p w14:paraId="110A7323" w14:textId="77777777" w:rsidR="00CC1403" w:rsidRPr="009C6620" w:rsidRDefault="00624CF1">
      <w:pPr>
        <w:tabs>
          <w:tab w:val="left" w:pos="3686"/>
        </w:tabs>
        <w:jc w:val="center"/>
        <w:outlineLvl w:val="0"/>
        <w:rPr>
          <w:rFonts w:ascii="Arial" w:hAnsi="Arial" w:cs="Arial"/>
          <w:b/>
          <w:smallCaps/>
          <w:sz w:val="28"/>
          <w:szCs w:val="28"/>
        </w:rPr>
      </w:pPr>
      <w:r w:rsidRPr="009C6620">
        <w:rPr>
          <w:rFonts w:ascii="Arial" w:hAnsi="Arial" w:cs="Arial"/>
          <w:b/>
          <w:smallCaps/>
          <w:sz w:val="28"/>
          <w:szCs w:val="28"/>
        </w:rPr>
        <w:t>Calendario del Procedimiento</w:t>
      </w:r>
    </w:p>
    <w:p w14:paraId="3499A4AC" w14:textId="77777777" w:rsidR="003842A7" w:rsidRPr="009C6620" w:rsidRDefault="003842A7" w:rsidP="003842A7">
      <w:pPr>
        <w:tabs>
          <w:tab w:val="left" w:pos="3686"/>
        </w:tabs>
        <w:rPr>
          <w:rFonts w:ascii="Arial" w:hAnsi="Arial" w:cs="Arial"/>
          <w:b/>
          <w:smallCaps/>
          <w:sz w:val="28"/>
          <w:szCs w:val="28"/>
        </w:rPr>
      </w:pPr>
    </w:p>
    <w:p w14:paraId="3D82D7F9" w14:textId="77777777" w:rsidR="00CC1403" w:rsidRPr="009C6620" w:rsidRDefault="00CC1403">
      <w:pPr>
        <w:tabs>
          <w:tab w:val="left" w:pos="3686"/>
        </w:tabs>
        <w:jc w:val="center"/>
        <w:rPr>
          <w:rFonts w:ascii="Arial" w:hAnsi="Arial" w:cs="Arial"/>
          <w:b/>
          <w:smallCaps/>
          <w:sz w:val="28"/>
          <w:szCs w:val="28"/>
        </w:rPr>
      </w:pPr>
    </w:p>
    <w:p w14:paraId="4977B2C2" w14:textId="0D3531C1" w:rsidR="003842A7" w:rsidRPr="009C6620" w:rsidRDefault="003842A7" w:rsidP="00101D53">
      <w:pPr>
        <w:jc w:val="center"/>
        <w:outlineLvl w:val="0"/>
        <w:rPr>
          <w:rFonts w:ascii="Arial" w:hAnsi="Arial" w:cs="Arial"/>
          <w:b/>
        </w:rPr>
      </w:pPr>
      <w:r w:rsidRPr="009C6620">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9C6620" w14:paraId="00299999" w14:textId="77777777" w:rsidTr="00EF7EBB">
        <w:trPr>
          <w:trHeight w:val="413"/>
        </w:trPr>
        <w:tc>
          <w:tcPr>
            <w:tcW w:w="1260" w:type="dxa"/>
            <w:shd w:val="clear" w:color="auto" w:fill="D9D9D9" w:themeFill="background1" w:themeFillShade="D9"/>
            <w:vAlign w:val="center"/>
          </w:tcPr>
          <w:p w14:paraId="141D65F1" w14:textId="77777777" w:rsidR="00101D53" w:rsidRPr="009C6620" w:rsidRDefault="00101D53" w:rsidP="00EF7EBB">
            <w:pPr>
              <w:jc w:val="center"/>
              <w:rPr>
                <w:rFonts w:ascii="Arial" w:hAnsi="Arial" w:cs="Arial"/>
                <w:b/>
              </w:rPr>
            </w:pPr>
            <w:r w:rsidRPr="009C6620">
              <w:rPr>
                <w:rFonts w:ascii="Arial" w:hAnsi="Arial" w:cs="Arial"/>
                <w:b/>
              </w:rPr>
              <w:t>DÍA:</w:t>
            </w:r>
          </w:p>
        </w:tc>
        <w:tc>
          <w:tcPr>
            <w:tcW w:w="1080" w:type="dxa"/>
            <w:shd w:val="clear" w:color="auto" w:fill="D9D9D9" w:themeFill="background1" w:themeFillShade="D9"/>
            <w:vAlign w:val="center"/>
          </w:tcPr>
          <w:p w14:paraId="46DC816D" w14:textId="248C8909" w:rsidR="00101D53" w:rsidRPr="009C6620" w:rsidRDefault="00710D5D" w:rsidP="00EF7EBB">
            <w:pPr>
              <w:jc w:val="center"/>
              <w:rPr>
                <w:rFonts w:ascii="Arial" w:hAnsi="Arial" w:cs="Arial"/>
                <w:b/>
              </w:rPr>
            </w:pPr>
            <w:r>
              <w:rPr>
                <w:rFonts w:ascii="Arial" w:hAnsi="Arial" w:cs="Arial"/>
                <w:b/>
              </w:rPr>
              <w:t>13</w:t>
            </w:r>
          </w:p>
        </w:tc>
        <w:tc>
          <w:tcPr>
            <w:tcW w:w="900" w:type="dxa"/>
            <w:shd w:val="clear" w:color="auto" w:fill="D9D9D9" w:themeFill="background1" w:themeFillShade="D9"/>
            <w:vAlign w:val="center"/>
          </w:tcPr>
          <w:p w14:paraId="145E1941" w14:textId="77777777" w:rsidR="00101D53" w:rsidRPr="009C6620" w:rsidRDefault="00101D53" w:rsidP="00EF7EBB">
            <w:pPr>
              <w:jc w:val="center"/>
              <w:rPr>
                <w:rFonts w:ascii="Arial" w:hAnsi="Arial" w:cs="Arial"/>
                <w:b/>
              </w:rPr>
            </w:pPr>
            <w:r w:rsidRPr="009C6620">
              <w:rPr>
                <w:rFonts w:ascii="Arial" w:hAnsi="Arial" w:cs="Arial"/>
                <w:b/>
              </w:rPr>
              <w:t>MES:</w:t>
            </w:r>
          </w:p>
        </w:tc>
        <w:tc>
          <w:tcPr>
            <w:tcW w:w="1620" w:type="dxa"/>
            <w:shd w:val="clear" w:color="auto" w:fill="D9D9D9" w:themeFill="background1" w:themeFillShade="D9"/>
            <w:vAlign w:val="center"/>
          </w:tcPr>
          <w:p w14:paraId="78FB803E" w14:textId="0E57FEDE" w:rsidR="00101D53" w:rsidRPr="009C6620" w:rsidRDefault="00710D5D" w:rsidP="00EF7EBB">
            <w:pPr>
              <w:jc w:val="center"/>
              <w:rPr>
                <w:rFonts w:ascii="Arial" w:hAnsi="Arial" w:cs="Arial"/>
                <w:b/>
              </w:rPr>
            </w:pPr>
            <w:r>
              <w:rPr>
                <w:rFonts w:ascii="Arial" w:hAnsi="Arial" w:cs="Arial"/>
                <w:b/>
              </w:rPr>
              <w:t>FEBRERO</w:t>
            </w:r>
          </w:p>
        </w:tc>
        <w:tc>
          <w:tcPr>
            <w:tcW w:w="900" w:type="dxa"/>
            <w:shd w:val="clear" w:color="auto" w:fill="D9D9D9" w:themeFill="background1" w:themeFillShade="D9"/>
            <w:vAlign w:val="center"/>
          </w:tcPr>
          <w:p w14:paraId="6373BC1D" w14:textId="77777777" w:rsidR="00101D53" w:rsidRPr="009C6620" w:rsidRDefault="00101D53" w:rsidP="00EF7EBB">
            <w:pPr>
              <w:jc w:val="center"/>
              <w:rPr>
                <w:rFonts w:ascii="Arial" w:hAnsi="Arial" w:cs="Arial"/>
                <w:b/>
              </w:rPr>
            </w:pPr>
            <w:r w:rsidRPr="009C6620">
              <w:rPr>
                <w:rFonts w:ascii="Arial" w:hAnsi="Arial" w:cs="Arial"/>
                <w:b/>
              </w:rPr>
              <w:t>AÑO:</w:t>
            </w:r>
          </w:p>
        </w:tc>
        <w:tc>
          <w:tcPr>
            <w:tcW w:w="1080" w:type="dxa"/>
            <w:shd w:val="clear" w:color="auto" w:fill="D9D9D9" w:themeFill="background1" w:themeFillShade="D9"/>
            <w:vAlign w:val="center"/>
          </w:tcPr>
          <w:p w14:paraId="6A048C75" w14:textId="1E01FBDD" w:rsidR="00101D53" w:rsidRPr="009C6620" w:rsidRDefault="00101D53" w:rsidP="00EF7EBB">
            <w:pPr>
              <w:jc w:val="center"/>
              <w:rPr>
                <w:rFonts w:ascii="Arial" w:hAnsi="Arial" w:cs="Arial"/>
                <w:b/>
              </w:rPr>
            </w:pPr>
            <w:r w:rsidRPr="009C6620">
              <w:rPr>
                <w:rFonts w:ascii="Arial" w:hAnsi="Arial" w:cs="Arial"/>
                <w:b/>
              </w:rPr>
              <w:t>202</w:t>
            </w:r>
            <w:r w:rsidR="00C735EA" w:rsidRPr="009C6620">
              <w:rPr>
                <w:rFonts w:ascii="Arial" w:hAnsi="Arial" w:cs="Arial"/>
                <w:b/>
              </w:rPr>
              <w:t>5</w:t>
            </w:r>
          </w:p>
        </w:tc>
        <w:tc>
          <w:tcPr>
            <w:tcW w:w="900" w:type="dxa"/>
            <w:shd w:val="clear" w:color="auto" w:fill="D9D9D9" w:themeFill="background1" w:themeFillShade="D9"/>
            <w:vAlign w:val="center"/>
          </w:tcPr>
          <w:p w14:paraId="4B8D623C" w14:textId="77777777" w:rsidR="00101D53" w:rsidRPr="009C6620" w:rsidRDefault="00101D53" w:rsidP="00EF7EBB">
            <w:pPr>
              <w:jc w:val="center"/>
              <w:rPr>
                <w:rFonts w:ascii="Arial" w:hAnsi="Arial" w:cs="Arial"/>
                <w:b/>
              </w:rPr>
            </w:pPr>
            <w:r w:rsidRPr="009C6620">
              <w:rPr>
                <w:rFonts w:ascii="Arial" w:hAnsi="Arial" w:cs="Arial"/>
                <w:b/>
              </w:rPr>
              <w:t>HORA:</w:t>
            </w:r>
          </w:p>
        </w:tc>
        <w:tc>
          <w:tcPr>
            <w:tcW w:w="1260" w:type="dxa"/>
            <w:shd w:val="clear" w:color="auto" w:fill="D9D9D9" w:themeFill="background1" w:themeFillShade="D9"/>
            <w:vAlign w:val="center"/>
          </w:tcPr>
          <w:p w14:paraId="09FE69B2" w14:textId="01C68F9C" w:rsidR="00101D53" w:rsidRPr="009C6620" w:rsidRDefault="00710D5D" w:rsidP="00EF7EBB">
            <w:pPr>
              <w:jc w:val="center"/>
              <w:rPr>
                <w:rFonts w:ascii="Arial" w:hAnsi="Arial" w:cs="Arial"/>
                <w:b/>
              </w:rPr>
            </w:pPr>
            <w:r>
              <w:rPr>
                <w:rFonts w:ascii="Arial" w:hAnsi="Arial" w:cs="Arial"/>
                <w:b/>
              </w:rPr>
              <w:t xml:space="preserve">10:00 </w:t>
            </w:r>
          </w:p>
        </w:tc>
      </w:tr>
      <w:tr w:rsidR="00101D53" w:rsidRPr="009C6620" w14:paraId="380E8B0C" w14:textId="77777777" w:rsidTr="00EF7EBB">
        <w:trPr>
          <w:trHeight w:val="1026"/>
        </w:trPr>
        <w:tc>
          <w:tcPr>
            <w:tcW w:w="1260" w:type="dxa"/>
            <w:vAlign w:val="center"/>
          </w:tcPr>
          <w:p w14:paraId="56F64471" w14:textId="77777777" w:rsidR="00101D53" w:rsidRPr="009C6620" w:rsidRDefault="00101D53" w:rsidP="00EF7EBB">
            <w:pPr>
              <w:jc w:val="center"/>
              <w:rPr>
                <w:rFonts w:ascii="Arial" w:hAnsi="Arial" w:cs="Arial"/>
                <w:b/>
              </w:rPr>
            </w:pPr>
            <w:r w:rsidRPr="009C6620">
              <w:rPr>
                <w:rFonts w:ascii="Arial" w:hAnsi="Arial" w:cs="Arial"/>
                <w:b/>
              </w:rPr>
              <w:t>LUGAR:</w:t>
            </w:r>
          </w:p>
        </w:tc>
        <w:tc>
          <w:tcPr>
            <w:tcW w:w="7740" w:type="dxa"/>
            <w:gridSpan w:val="7"/>
            <w:vAlign w:val="center"/>
          </w:tcPr>
          <w:p w14:paraId="40AC964B" w14:textId="77777777" w:rsidR="00101D53" w:rsidRPr="009C6620" w:rsidRDefault="00101D53" w:rsidP="00EF7EBB">
            <w:pPr>
              <w:jc w:val="center"/>
              <w:rPr>
                <w:rFonts w:ascii="Arial" w:hAnsi="Arial" w:cs="Arial"/>
              </w:rPr>
            </w:pPr>
            <w:r w:rsidRPr="009C6620">
              <w:rPr>
                <w:rFonts w:ascii="Arial" w:hAnsi="Arial" w:cs="Arial"/>
                <w:b/>
              </w:rPr>
              <w:t xml:space="preserve">Sala de Juntas de la Dirección de Recursos Materiales y Servicios </w:t>
            </w:r>
            <w:r w:rsidRPr="009C6620">
              <w:rPr>
                <w:rFonts w:ascii="Arial" w:hAnsi="Arial" w:cs="Arial"/>
              </w:rPr>
              <w:t xml:space="preserve">ubicada en Periférico Sur No. 4124, </w:t>
            </w:r>
            <w:r w:rsidRPr="009C6620">
              <w:rPr>
                <w:rFonts w:ascii="Arial" w:hAnsi="Arial" w:cs="Arial"/>
                <w:b/>
              </w:rPr>
              <w:t>sexto piso</w:t>
            </w:r>
            <w:r w:rsidRPr="009C6620">
              <w:rPr>
                <w:rFonts w:ascii="Arial" w:hAnsi="Arial" w:cs="Arial"/>
              </w:rPr>
              <w:t>, Col. Jardines del Pedregal, Álvaro Obregón, C.P. 01900, Ciudad de México.</w:t>
            </w:r>
          </w:p>
        </w:tc>
      </w:tr>
      <w:tr w:rsidR="00101D53" w:rsidRPr="009C6620" w14:paraId="0DE76BCD" w14:textId="77777777" w:rsidTr="00EF7EBB">
        <w:trPr>
          <w:trHeight w:val="1026"/>
        </w:trPr>
        <w:tc>
          <w:tcPr>
            <w:tcW w:w="9000" w:type="dxa"/>
            <w:gridSpan w:val="8"/>
            <w:shd w:val="clear" w:color="auto" w:fill="D9D9D9" w:themeFill="background1" w:themeFillShade="D9"/>
            <w:vAlign w:val="center"/>
          </w:tcPr>
          <w:p w14:paraId="20F90FFF" w14:textId="10A88611" w:rsidR="00101D53" w:rsidRPr="009C6620" w:rsidRDefault="00101D53" w:rsidP="00EF7EBB">
            <w:pPr>
              <w:jc w:val="center"/>
              <w:rPr>
                <w:rFonts w:ascii="Arial" w:hAnsi="Arial" w:cs="Arial"/>
                <w:b/>
              </w:rPr>
            </w:pPr>
            <w:r w:rsidRPr="009C6620">
              <w:rPr>
                <w:rFonts w:ascii="Arial" w:hAnsi="Arial" w:cs="Arial"/>
              </w:rPr>
              <w:t>Fecha límite envío de preguntas</w:t>
            </w:r>
            <w:r w:rsidRPr="009C6620">
              <w:rPr>
                <w:rFonts w:ascii="Arial" w:hAnsi="Arial" w:cs="Arial"/>
                <w:b/>
                <w:bCs/>
              </w:rPr>
              <w:t>:</w:t>
            </w:r>
            <w:r w:rsidR="00895A77" w:rsidRPr="009C6620">
              <w:rPr>
                <w:rFonts w:ascii="Arial" w:hAnsi="Arial" w:cs="Arial"/>
                <w:b/>
                <w:bCs/>
              </w:rPr>
              <w:t xml:space="preserve"> </w:t>
            </w:r>
            <w:r w:rsidR="00710D5D">
              <w:rPr>
                <w:rFonts w:ascii="Arial" w:hAnsi="Arial" w:cs="Arial"/>
                <w:b/>
                <w:bCs/>
              </w:rPr>
              <w:t>11</w:t>
            </w:r>
            <w:r w:rsidRPr="009C6620">
              <w:rPr>
                <w:rFonts w:ascii="Arial" w:hAnsi="Arial" w:cs="Arial"/>
                <w:b/>
                <w:bCs/>
              </w:rPr>
              <w:t xml:space="preserve"> </w:t>
            </w:r>
            <w:r w:rsidRPr="009C6620">
              <w:rPr>
                <w:rFonts w:ascii="Arial" w:hAnsi="Arial" w:cs="Arial"/>
                <w:b/>
              </w:rPr>
              <w:t xml:space="preserve">de </w:t>
            </w:r>
            <w:r w:rsidR="00710D5D">
              <w:rPr>
                <w:rFonts w:ascii="Arial" w:hAnsi="Arial" w:cs="Arial"/>
                <w:b/>
              </w:rPr>
              <w:t>febrero</w:t>
            </w:r>
            <w:r w:rsidRPr="009C6620">
              <w:rPr>
                <w:rFonts w:ascii="Arial" w:hAnsi="Arial" w:cs="Arial"/>
                <w:b/>
              </w:rPr>
              <w:t xml:space="preserve"> de 202</w:t>
            </w:r>
            <w:r w:rsidR="00C735EA" w:rsidRPr="009C6620">
              <w:rPr>
                <w:rFonts w:ascii="Arial" w:hAnsi="Arial" w:cs="Arial"/>
                <w:b/>
              </w:rPr>
              <w:t>5</w:t>
            </w:r>
            <w:r w:rsidRPr="009C6620">
              <w:rPr>
                <w:rFonts w:ascii="Arial" w:hAnsi="Arial" w:cs="Arial"/>
                <w:b/>
              </w:rPr>
              <w:t xml:space="preserve"> a las </w:t>
            </w:r>
            <w:r w:rsidR="00710D5D">
              <w:rPr>
                <w:rFonts w:ascii="Arial" w:hAnsi="Arial" w:cs="Arial"/>
                <w:b/>
              </w:rPr>
              <w:t>10:00</w:t>
            </w:r>
            <w:r w:rsidRPr="009C6620">
              <w:rPr>
                <w:rFonts w:ascii="Arial" w:hAnsi="Arial" w:cs="Arial"/>
                <w:b/>
              </w:rPr>
              <w:t xml:space="preserve"> horas</w:t>
            </w:r>
            <w:r w:rsidRPr="009C6620">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9C6620" w:rsidRDefault="003842A7" w:rsidP="003842A7">
      <w:pPr>
        <w:jc w:val="center"/>
        <w:rPr>
          <w:rFonts w:ascii="Arial" w:hAnsi="Arial" w:cs="Arial"/>
          <w:b/>
        </w:rPr>
      </w:pPr>
    </w:p>
    <w:p w14:paraId="290F4E75" w14:textId="250AC9DE" w:rsidR="003842A7" w:rsidRPr="009C6620" w:rsidRDefault="003842A7" w:rsidP="003842A7">
      <w:pPr>
        <w:jc w:val="center"/>
        <w:rPr>
          <w:rFonts w:ascii="Arial" w:hAnsi="Arial" w:cs="Arial"/>
          <w:b/>
        </w:rPr>
      </w:pPr>
    </w:p>
    <w:p w14:paraId="29EF1195" w14:textId="77777777" w:rsidR="00101D53" w:rsidRPr="009C6620" w:rsidRDefault="00101D53" w:rsidP="003842A7">
      <w:pPr>
        <w:jc w:val="center"/>
        <w:rPr>
          <w:rFonts w:ascii="Arial" w:hAnsi="Arial" w:cs="Arial"/>
          <w:b/>
        </w:rPr>
      </w:pPr>
    </w:p>
    <w:p w14:paraId="4B419B92" w14:textId="77777777" w:rsidR="003842A7" w:rsidRPr="009C6620" w:rsidRDefault="003842A7" w:rsidP="003842A7">
      <w:pPr>
        <w:jc w:val="center"/>
        <w:rPr>
          <w:rFonts w:ascii="Arial" w:hAnsi="Arial" w:cs="Arial"/>
          <w:b/>
        </w:rPr>
      </w:pPr>
    </w:p>
    <w:p w14:paraId="2EFA0B4E" w14:textId="77777777" w:rsidR="003842A7" w:rsidRPr="009C6620" w:rsidRDefault="003842A7" w:rsidP="003842A7">
      <w:pPr>
        <w:jc w:val="center"/>
        <w:outlineLvl w:val="0"/>
        <w:rPr>
          <w:rFonts w:ascii="Arial" w:hAnsi="Arial" w:cs="Arial"/>
          <w:b/>
        </w:rPr>
      </w:pPr>
      <w:r w:rsidRPr="009C6620">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9C6620" w14:paraId="2BD0CC72" w14:textId="77777777" w:rsidTr="00EF7EBB">
        <w:trPr>
          <w:trHeight w:val="413"/>
        </w:trPr>
        <w:tc>
          <w:tcPr>
            <w:tcW w:w="1260" w:type="dxa"/>
            <w:shd w:val="clear" w:color="auto" w:fill="D9D9D9" w:themeFill="background1" w:themeFillShade="D9"/>
            <w:vAlign w:val="center"/>
          </w:tcPr>
          <w:p w14:paraId="49906BF4" w14:textId="77777777" w:rsidR="003842A7" w:rsidRPr="009C6620" w:rsidRDefault="003842A7" w:rsidP="00EF7EBB">
            <w:pPr>
              <w:jc w:val="center"/>
              <w:rPr>
                <w:rFonts w:ascii="Arial" w:hAnsi="Arial" w:cs="Arial"/>
                <w:b/>
              </w:rPr>
            </w:pPr>
            <w:r w:rsidRPr="009C6620">
              <w:rPr>
                <w:rFonts w:ascii="Arial" w:hAnsi="Arial" w:cs="Arial"/>
                <w:b/>
              </w:rPr>
              <w:t>DÍA:</w:t>
            </w:r>
          </w:p>
        </w:tc>
        <w:tc>
          <w:tcPr>
            <w:tcW w:w="1080" w:type="dxa"/>
            <w:shd w:val="clear" w:color="auto" w:fill="D9D9D9" w:themeFill="background1" w:themeFillShade="D9"/>
            <w:vAlign w:val="center"/>
          </w:tcPr>
          <w:p w14:paraId="448A4775" w14:textId="2E489A52" w:rsidR="003842A7" w:rsidRPr="009C6620" w:rsidRDefault="00710D5D" w:rsidP="00EF7EBB">
            <w:pPr>
              <w:jc w:val="center"/>
              <w:rPr>
                <w:rFonts w:ascii="Arial" w:hAnsi="Arial" w:cs="Arial"/>
                <w:b/>
              </w:rPr>
            </w:pPr>
            <w:r>
              <w:rPr>
                <w:rFonts w:ascii="Arial" w:hAnsi="Arial" w:cs="Arial"/>
                <w:b/>
              </w:rPr>
              <w:t>20</w:t>
            </w:r>
          </w:p>
        </w:tc>
        <w:tc>
          <w:tcPr>
            <w:tcW w:w="900" w:type="dxa"/>
            <w:shd w:val="clear" w:color="auto" w:fill="D9D9D9" w:themeFill="background1" w:themeFillShade="D9"/>
            <w:vAlign w:val="center"/>
          </w:tcPr>
          <w:p w14:paraId="07E428DA" w14:textId="77777777" w:rsidR="003842A7" w:rsidRPr="009C6620" w:rsidRDefault="003842A7" w:rsidP="00EF7EBB">
            <w:pPr>
              <w:jc w:val="center"/>
              <w:rPr>
                <w:rFonts w:ascii="Arial" w:hAnsi="Arial" w:cs="Arial"/>
                <w:b/>
              </w:rPr>
            </w:pPr>
            <w:r w:rsidRPr="009C6620">
              <w:rPr>
                <w:rFonts w:ascii="Arial" w:hAnsi="Arial" w:cs="Arial"/>
                <w:b/>
              </w:rPr>
              <w:t>MES:</w:t>
            </w:r>
          </w:p>
        </w:tc>
        <w:tc>
          <w:tcPr>
            <w:tcW w:w="1608" w:type="dxa"/>
            <w:shd w:val="clear" w:color="auto" w:fill="D9D9D9" w:themeFill="background1" w:themeFillShade="D9"/>
            <w:vAlign w:val="center"/>
          </w:tcPr>
          <w:p w14:paraId="56FFE266" w14:textId="4A05589B" w:rsidR="003842A7" w:rsidRPr="009C6620" w:rsidRDefault="00710D5D" w:rsidP="00EF7EBB">
            <w:pPr>
              <w:jc w:val="center"/>
              <w:rPr>
                <w:rFonts w:ascii="Arial" w:hAnsi="Arial" w:cs="Arial"/>
                <w:b/>
              </w:rPr>
            </w:pPr>
            <w:r>
              <w:rPr>
                <w:rFonts w:ascii="Arial" w:hAnsi="Arial" w:cs="Arial"/>
                <w:b/>
              </w:rPr>
              <w:t>FEBRERO</w:t>
            </w:r>
          </w:p>
        </w:tc>
        <w:tc>
          <w:tcPr>
            <w:tcW w:w="912" w:type="dxa"/>
            <w:shd w:val="clear" w:color="auto" w:fill="D9D9D9" w:themeFill="background1" w:themeFillShade="D9"/>
            <w:vAlign w:val="center"/>
          </w:tcPr>
          <w:p w14:paraId="319D4D87" w14:textId="77777777" w:rsidR="003842A7" w:rsidRPr="009C6620" w:rsidRDefault="003842A7" w:rsidP="00EF7EBB">
            <w:pPr>
              <w:jc w:val="center"/>
              <w:rPr>
                <w:rFonts w:ascii="Arial" w:hAnsi="Arial" w:cs="Arial"/>
                <w:b/>
              </w:rPr>
            </w:pPr>
            <w:r w:rsidRPr="009C6620">
              <w:rPr>
                <w:rFonts w:ascii="Arial" w:hAnsi="Arial" w:cs="Arial"/>
                <w:b/>
              </w:rPr>
              <w:t>AÑO:</w:t>
            </w:r>
          </w:p>
        </w:tc>
        <w:tc>
          <w:tcPr>
            <w:tcW w:w="1080" w:type="dxa"/>
            <w:shd w:val="clear" w:color="auto" w:fill="D9D9D9" w:themeFill="background1" w:themeFillShade="D9"/>
            <w:vAlign w:val="center"/>
          </w:tcPr>
          <w:p w14:paraId="7AB41226" w14:textId="15E545A8" w:rsidR="003842A7" w:rsidRPr="009C6620" w:rsidRDefault="003842A7" w:rsidP="00EF7EBB">
            <w:pPr>
              <w:jc w:val="center"/>
              <w:rPr>
                <w:rFonts w:ascii="Arial" w:hAnsi="Arial" w:cs="Arial"/>
                <w:b/>
              </w:rPr>
            </w:pPr>
            <w:r w:rsidRPr="009C6620">
              <w:rPr>
                <w:rFonts w:ascii="Arial" w:hAnsi="Arial" w:cs="Arial"/>
                <w:b/>
              </w:rPr>
              <w:t>202</w:t>
            </w:r>
            <w:r w:rsidR="00C735EA" w:rsidRPr="009C6620">
              <w:rPr>
                <w:rFonts w:ascii="Arial" w:hAnsi="Arial" w:cs="Arial"/>
                <w:b/>
              </w:rPr>
              <w:t>5</w:t>
            </w:r>
          </w:p>
        </w:tc>
        <w:tc>
          <w:tcPr>
            <w:tcW w:w="900" w:type="dxa"/>
            <w:shd w:val="clear" w:color="auto" w:fill="D9D9D9" w:themeFill="background1" w:themeFillShade="D9"/>
            <w:vAlign w:val="center"/>
          </w:tcPr>
          <w:p w14:paraId="69294166" w14:textId="77777777" w:rsidR="003842A7" w:rsidRPr="009C6620" w:rsidRDefault="003842A7" w:rsidP="00EF7EBB">
            <w:pPr>
              <w:jc w:val="center"/>
              <w:rPr>
                <w:rFonts w:ascii="Arial" w:hAnsi="Arial" w:cs="Arial"/>
                <w:b/>
              </w:rPr>
            </w:pPr>
            <w:r w:rsidRPr="009C6620">
              <w:rPr>
                <w:rFonts w:ascii="Arial" w:hAnsi="Arial" w:cs="Arial"/>
                <w:b/>
              </w:rPr>
              <w:t>HORA:</w:t>
            </w:r>
          </w:p>
        </w:tc>
        <w:tc>
          <w:tcPr>
            <w:tcW w:w="1260" w:type="dxa"/>
            <w:shd w:val="clear" w:color="auto" w:fill="D9D9D9" w:themeFill="background1" w:themeFillShade="D9"/>
            <w:vAlign w:val="center"/>
          </w:tcPr>
          <w:p w14:paraId="6EBEE129" w14:textId="696A0D13" w:rsidR="003842A7" w:rsidRPr="009C6620" w:rsidRDefault="00710D5D" w:rsidP="00EF7EBB">
            <w:pPr>
              <w:jc w:val="center"/>
              <w:rPr>
                <w:rFonts w:ascii="Arial" w:hAnsi="Arial" w:cs="Arial"/>
                <w:b/>
              </w:rPr>
            </w:pPr>
            <w:r>
              <w:rPr>
                <w:rFonts w:ascii="Arial" w:hAnsi="Arial" w:cs="Arial"/>
                <w:b/>
              </w:rPr>
              <w:t>10:00</w:t>
            </w:r>
          </w:p>
        </w:tc>
      </w:tr>
      <w:tr w:rsidR="003842A7" w:rsidRPr="009C6620" w14:paraId="0BE67746" w14:textId="77777777" w:rsidTr="00EF7EBB">
        <w:trPr>
          <w:trHeight w:val="1021"/>
        </w:trPr>
        <w:tc>
          <w:tcPr>
            <w:tcW w:w="1260" w:type="dxa"/>
            <w:vAlign w:val="center"/>
          </w:tcPr>
          <w:p w14:paraId="043FF048" w14:textId="77777777" w:rsidR="003842A7" w:rsidRPr="009C6620" w:rsidRDefault="003842A7" w:rsidP="00EF7EBB">
            <w:pPr>
              <w:jc w:val="center"/>
              <w:rPr>
                <w:rFonts w:ascii="Arial" w:hAnsi="Arial" w:cs="Arial"/>
                <w:b/>
              </w:rPr>
            </w:pPr>
            <w:r w:rsidRPr="009C6620">
              <w:rPr>
                <w:rFonts w:ascii="Arial" w:hAnsi="Arial" w:cs="Arial"/>
                <w:b/>
              </w:rPr>
              <w:t>LUGAR:</w:t>
            </w:r>
          </w:p>
        </w:tc>
        <w:tc>
          <w:tcPr>
            <w:tcW w:w="7740" w:type="dxa"/>
            <w:gridSpan w:val="7"/>
            <w:vAlign w:val="center"/>
          </w:tcPr>
          <w:p w14:paraId="23F1BCD8" w14:textId="02C1CBD3" w:rsidR="003842A7" w:rsidRPr="009C6620" w:rsidRDefault="003842A7" w:rsidP="00EF7EBB">
            <w:pPr>
              <w:jc w:val="center"/>
              <w:rPr>
                <w:rFonts w:ascii="Arial" w:hAnsi="Arial" w:cs="Arial"/>
              </w:rPr>
            </w:pPr>
            <w:r w:rsidRPr="009C6620">
              <w:rPr>
                <w:rFonts w:ascii="Arial" w:hAnsi="Arial" w:cs="Arial"/>
                <w:b/>
              </w:rPr>
              <w:t xml:space="preserve">Sala de Juntas de la Dirección de Recursos Materiales y Servicios </w:t>
            </w:r>
            <w:r w:rsidRPr="009C6620">
              <w:rPr>
                <w:rFonts w:ascii="Arial" w:hAnsi="Arial" w:cs="Arial"/>
              </w:rPr>
              <w:t xml:space="preserve">ubicada en Periférico Sur No. 4124, </w:t>
            </w:r>
            <w:r w:rsidRPr="009C6620">
              <w:rPr>
                <w:rFonts w:ascii="Arial" w:hAnsi="Arial" w:cs="Arial"/>
                <w:b/>
              </w:rPr>
              <w:t>sexto piso</w:t>
            </w:r>
            <w:r w:rsidRPr="009C6620">
              <w:rPr>
                <w:rFonts w:ascii="Arial" w:hAnsi="Arial" w:cs="Arial"/>
              </w:rPr>
              <w:t>, Col. Jardines del Pedregal, Álvaro Obregón, C.P. 01900, Ciudad de México.</w:t>
            </w:r>
          </w:p>
        </w:tc>
      </w:tr>
    </w:tbl>
    <w:p w14:paraId="237A72E0" w14:textId="77777777" w:rsidR="003842A7" w:rsidRPr="009C6620" w:rsidRDefault="003842A7" w:rsidP="003842A7">
      <w:pPr>
        <w:rPr>
          <w:rFonts w:ascii="Arial" w:hAnsi="Arial" w:cs="Arial"/>
          <w:b/>
        </w:rPr>
      </w:pPr>
    </w:p>
    <w:p w14:paraId="0C33C4F3" w14:textId="77777777" w:rsidR="003842A7" w:rsidRPr="009C6620" w:rsidRDefault="003842A7" w:rsidP="003842A7">
      <w:pPr>
        <w:rPr>
          <w:rFonts w:ascii="Arial" w:hAnsi="Arial" w:cs="Arial"/>
          <w:b/>
        </w:rPr>
      </w:pPr>
    </w:p>
    <w:p w14:paraId="2C4A05DD" w14:textId="538242FD" w:rsidR="003842A7" w:rsidRPr="009C6620" w:rsidRDefault="003842A7" w:rsidP="003842A7">
      <w:pPr>
        <w:jc w:val="center"/>
        <w:rPr>
          <w:rFonts w:ascii="Arial" w:hAnsi="Arial" w:cs="Arial"/>
          <w:b/>
        </w:rPr>
      </w:pPr>
    </w:p>
    <w:p w14:paraId="4750D726" w14:textId="77777777" w:rsidR="00101D53" w:rsidRPr="009C6620" w:rsidRDefault="00101D53" w:rsidP="003842A7">
      <w:pPr>
        <w:jc w:val="center"/>
        <w:rPr>
          <w:rFonts w:ascii="Arial" w:hAnsi="Arial" w:cs="Arial"/>
          <w:b/>
        </w:rPr>
      </w:pPr>
    </w:p>
    <w:p w14:paraId="2ECFB9FD" w14:textId="77777777" w:rsidR="003842A7" w:rsidRPr="009C6620" w:rsidRDefault="003842A7" w:rsidP="003842A7">
      <w:pPr>
        <w:jc w:val="center"/>
        <w:outlineLvl w:val="0"/>
        <w:rPr>
          <w:rFonts w:ascii="Arial" w:hAnsi="Arial" w:cs="Arial"/>
          <w:b/>
        </w:rPr>
      </w:pPr>
      <w:r w:rsidRPr="009C6620">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9C6620"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9C6620" w:rsidRDefault="00F22686" w:rsidP="00EF7EBB">
            <w:pPr>
              <w:jc w:val="center"/>
              <w:rPr>
                <w:rFonts w:ascii="Arial" w:hAnsi="Arial" w:cs="Arial"/>
                <w:b/>
              </w:rPr>
            </w:pPr>
            <w:r w:rsidRPr="009C6620">
              <w:rPr>
                <w:rFonts w:ascii="Arial" w:hAnsi="Arial" w:cs="Arial"/>
                <w:b/>
              </w:rPr>
              <w:t>DÍA:</w:t>
            </w:r>
          </w:p>
        </w:tc>
        <w:tc>
          <w:tcPr>
            <w:tcW w:w="1887" w:type="dxa"/>
            <w:shd w:val="clear" w:color="auto" w:fill="D9D9D9" w:themeFill="background1" w:themeFillShade="D9"/>
            <w:vAlign w:val="center"/>
          </w:tcPr>
          <w:p w14:paraId="29C68916" w14:textId="0B70384C" w:rsidR="00F22686" w:rsidRPr="009C6620" w:rsidRDefault="00710D5D" w:rsidP="00EF7EBB">
            <w:pPr>
              <w:jc w:val="center"/>
              <w:rPr>
                <w:rFonts w:ascii="Arial" w:hAnsi="Arial" w:cs="Arial"/>
                <w:b/>
              </w:rPr>
            </w:pPr>
            <w:r>
              <w:rPr>
                <w:rFonts w:ascii="Arial" w:hAnsi="Arial" w:cs="Arial"/>
                <w:b/>
              </w:rPr>
              <w:t>28</w:t>
            </w:r>
          </w:p>
        </w:tc>
        <w:tc>
          <w:tcPr>
            <w:tcW w:w="1985" w:type="dxa"/>
            <w:shd w:val="clear" w:color="auto" w:fill="D9D9D9" w:themeFill="background1" w:themeFillShade="D9"/>
            <w:vAlign w:val="center"/>
          </w:tcPr>
          <w:p w14:paraId="6AFC5127" w14:textId="40A1616F" w:rsidR="00F22686" w:rsidRPr="009C6620" w:rsidRDefault="00F22686" w:rsidP="00EF7EBB">
            <w:pPr>
              <w:jc w:val="center"/>
              <w:rPr>
                <w:rFonts w:ascii="Arial" w:hAnsi="Arial" w:cs="Arial"/>
                <w:b/>
              </w:rPr>
            </w:pPr>
            <w:r w:rsidRPr="009C6620">
              <w:rPr>
                <w:rFonts w:ascii="Arial" w:hAnsi="Arial" w:cs="Arial"/>
                <w:b/>
              </w:rPr>
              <w:t>MES:</w:t>
            </w:r>
          </w:p>
        </w:tc>
        <w:tc>
          <w:tcPr>
            <w:tcW w:w="1708" w:type="dxa"/>
            <w:shd w:val="clear" w:color="auto" w:fill="D9D9D9" w:themeFill="background1" w:themeFillShade="D9"/>
            <w:vAlign w:val="center"/>
          </w:tcPr>
          <w:p w14:paraId="74145D72" w14:textId="7F2C4C4B" w:rsidR="00F22686" w:rsidRPr="009C6620" w:rsidRDefault="00710D5D" w:rsidP="00EF7EBB">
            <w:pPr>
              <w:jc w:val="center"/>
              <w:rPr>
                <w:rFonts w:ascii="Arial" w:hAnsi="Arial" w:cs="Arial"/>
                <w:b/>
              </w:rPr>
            </w:pPr>
            <w:r>
              <w:rPr>
                <w:rFonts w:ascii="Arial" w:hAnsi="Arial" w:cs="Arial"/>
                <w:b/>
              </w:rPr>
              <w:t>FEBRERO</w:t>
            </w:r>
          </w:p>
        </w:tc>
        <w:tc>
          <w:tcPr>
            <w:tcW w:w="2160" w:type="dxa"/>
            <w:shd w:val="clear" w:color="auto" w:fill="D9D9D9" w:themeFill="background1" w:themeFillShade="D9"/>
            <w:vAlign w:val="center"/>
          </w:tcPr>
          <w:p w14:paraId="79ED7B21" w14:textId="093BE133" w:rsidR="00F22686" w:rsidRPr="009C6620" w:rsidRDefault="00895A77" w:rsidP="00EF7EBB">
            <w:pPr>
              <w:jc w:val="center"/>
              <w:rPr>
                <w:rFonts w:ascii="Arial" w:hAnsi="Arial" w:cs="Arial"/>
                <w:b/>
              </w:rPr>
            </w:pPr>
            <w:r w:rsidRPr="009C6620">
              <w:rPr>
                <w:rFonts w:ascii="Arial" w:hAnsi="Arial" w:cs="Arial"/>
                <w:b/>
              </w:rPr>
              <w:t>202</w:t>
            </w:r>
            <w:r w:rsidR="00C735EA" w:rsidRPr="009C6620">
              <w:rPr>
                <w:rFonts w:ascii="Arial" w:hAnsi="Arial" w:cs="Arial"/>
                <w:b/>
              </w:rPr>
              <w:t>5</w:t>
            </w:r>
          </w:p>
        </w:tc>
      </w:tr>
      <w:tr w:rsidR="003842A7" w:rsidRPr="009C6620" w14:paraId="04BF7EB5" w14:textId="77777777" w:rsidTr="00EF7EBB">
        <w:trPr>
          <w:trHeight w:val="1021"/>
        </w:trPr>
        <w:tc>
          <w:tcPr>
            <w:tcW w:w="1260" w:type="dxa"/>
            <w:vAlign w:val="center"/>
          </w:tcPr>
          <w:p w14:paraId="6B852C1B" w14:textId="77777777" w:rsidR="003842A7" w:rsidRPr="009C6620" w:rsidRDefault="003842A7" w:rsidP="00EF7EBB">
            <w:pPr>
              <w:jc w:val="center"/>
              <w:rPr>
                <w:rFonts w:ascii="Arial" w:hAnsi="Arial" w:cs="Arial"/>
                <w:b/>
              </w:rPr>
            </w:pPr>
            <w:r w:rsidRPr="009C6620">
              <w:rPr>
                <w:rFonts w:ascii="Arial" w:hAnsi="Arial" w:cs="Arial"/>
                <w:b/>
              </w:rPr>
              <w:t>LUGAR:</w:t>
            </w:r>
          </w:p>
        </w:tc>
        <w:tc>
          <w:tcPr>
            <w:tcW w:w="7740" w:type="dxa"/>
            <w:gridSpan w:val="4"/>
            <w:vAlign w:val="center"/>
          </w:tcPr>
          <w:p w14:paraId="6EF9EB29" w14:textId="0BBB051A" w:rsidR="003842A7" w:rsidRPr="009C6620" w:rsidRDefault="003842A7" w:rsidP="00EF7EBB">
            <w:pPr>
              <w:jc w:val="center"/>
              <w:rPr>
                <w:rFonts w:ascii="Arial" w:hAnsi="Arial" w:cs="Arial"/>
              </w:rPr>
            </w:pPr>
            <w:r w:rsidRPr="009C6620">
              <w:rPr>
                <w:rFonts w:ascii="Arial" w:hAnsi="Arial" w:cs="Arial"/>
                <w:lang w:val="es-ES_tradnl"/>
              </w:rPr>
              <w:t>De conformidad con el quinto párrafo del artículo 45 del REGLAMENTO, el fallo se notificar</w:t>
            </w:r>
            <w:r w:rsidR="00B10D03" w:rsidRPr="009C6620">
              <w:rPr>
                <w:rFonts w:ascii="Arial" w:hAnsi="Arial" w:cs="Arial"/>
                <w:lang w:val="es-ES_tradnl"/>
              </w:rPr>
              <w:t>á</w:t>
            </w:r>
            <w:r w:rsidRPr="009C6620">
              <w:rPr>
                <w:rFonts w:ascii="Arial" w:hAnsi="Arial" w:cs="Arial"/>
                <w:lang w:val="es-ES_tradnl"/>
              </w:rPr>
              <w:t xml:space="preserve"> por escrito. </w:t>
            </w:r>
          </w:p>
        </w:tc>
      </w:tr>
    </w:tbl>
    <w:p w14:paraId="5FA44452" w14:textId="77777777" w:rsidR="00CC1403" w:rsidRPr="009C6620" w:rsidRDefault="00624CF1">
      <w:pPr>
        <w:tabs>
          <w:tab w:val="left" w:pos="3686"/>
        </w:tabs>
        <w:jc w:val="center"/>
        <w:rPr>
          <w:rFonts w:ascii="Arial" w:hAnsi="Arial" w:cs="Arial"/>
        </w:rPr>
      </w:pPr>
      <w:r w:rsidRPr="009C6620">
        <w:rPr>
          <w:rFonts w:ascii="Arial" w:hAnsi="Arial" w:cs="Arial"/>
        </w:rPr>
        <w:br w:type="page"/>
      </w:r>
    </w:p>
    <w:p w14:paraId="0CF060ED" w14:textId="77777777" w:rsidR="004A0EC1" w:rsidRPr="009C6620" w:rsidRDefault="004A0EC1">
      <w:pPr>
        <w:tabs>
          <w:tab w:val="left" w:pos="3686"/>
        </w:tabs>
        <w:jc w:val="center"/>
        <w:outlineLvl w:val="0"/>
        <w:rPr>
          <w:rFonts w:ascii="Arial" w:hAnsi="Arial" w:cs="Arial"/>
          <w:b/>
          <w:smallCaps/>
          <w:sz w:val="28"/>
          <w:szCs w:val="28"/>
        </w:rPr>
      </w:pPr>
    </w:p>
    <w:p w14:paraId="3BDDE7F7" w14:textId="3EA9A374" w:rsidR="00CC1403" w:rsidRPr="009C6620" w:rsidRDefault="00624CF1">
      <w:pPr>
        <w:tabs>
          <w:tab w:val="left" w:pos="3686"/>
        </w:tabs>
        <w:jc w:val="center"/>
        <w:outlineLvl w:val="0"/>
        <w:rPr>
          <w:rFonts w:ascii="Arial" w:hAnsi="Arial" w:cs="Arial"/>
          <w:b/>
          <w:smallCaps/>
          <w:sz w:val="28"/>
          <w:szCs w:val="28"/>
        </w:rPr>
      </w:pPr>
      <w:r w:rsidRPr="009C6620">
        <w:rPr>
          <w:rFonts w:ascii="Arial" w:hAnsi="Arial" w:cs="Arial"/>
          <w:b/>
          <w:smallCaps/>
          <w:sz w:val="28"/>
          <w:szCs w:val="28"/>
        </w:rPr>
        <w:t xml:space="preserve">Publicación, obtención de la convocatoria y </w:t>
      </w:r>
    </w:p>
    <w:p w14:paraId="4B18B0F7" w14:textId="77777777" w:rsidR="00CC1403" w:rsidRPr="009C6620" w:rsidRDefault="00624CF1">
      <w:pPr>
        <w:tabs>
          <w:tab w:val="left" w:pos="3686"/>
        </w:tabs>
        <w:jc w:val="center"/>
        <w:rPr>
          <w:rFonts w:ascii="Arial" w:hAnsi="Arial" w:cs="Arial"/>
          <w:b/>
          <w:smallCaps/>
          <w:sz w:val="28"/>
          <w:szCs w:val="28"/>
        </w:rPr>
      </w:pPr>
      <w:r w:rsidRPr="009C6620">
        <w:rPr>
          <w:rFonts w:ascii="Arial" w:hAnsi="Arial" w:cs="Arial"/>
          <w:b/>
          <w:smallCaps/>
          <w:sz w:val="28"/>
          <w:szCs w:val="28"/>
        </w:rPr>
        <w:t xml:space="preserve"> registro de participación </w:t>
      </w:r>
    </w:p>
    <w:p w14:paraId="0D49E374" w14:textId="77777777" w:rsidR="00CC1403" w:rsidRPr="009C6620" w:rsidRDefault="00CC1403">
      <w:pPr>
        <w:tabs>
          <w:tab w:val="left" w:pos="3686"/>
        </w:tabs>
        <w:jc w:val="center"/>
        <w:rPr>
          <w:rFonts w:ascii="Arial" w:hAnsi="Arial" w:cs="Arial"/>
          <w:b/>
          <w:smallCaps/>
          <w:sz w:val="18"/>
          <w:szCs w:val="28"/>
        </w:rPr>
      </w:pPr>
    </w:p>
    <w:p w14:paraId="66A785F2" w14:textId="77777777" w:rsidR="00CC1403" w:rsidRPr="009C6620" w:rsidRDefault="00624CF1">
      <w:pPr>
        <w:spacing w:before="120" w:after="120"/>
        <w:jc w:val="both"/>
        <w:outlineLvl w:val="0"/>
        <w:rPr>
          <w:rFonts w:ascii="Arial" w:hAnsi="Arial" w:cs="Arial"/>
          <w:b/>
          <w:bCs/>
        </w:rPr>
      </w:pPr>
      <w:r w:rsidRPr="009C6620">
        <w:rPr>
          <w:rFonts w:ascii="Arial" w:hAnsi="Arial" w:cs="Arial"/>
          <w:b/>
          <w:bCs/>
        </w:rPr>
        <w:t>Publicación de la convocatoria:</w:t>
      </w:r>
    </w:p>
    <w:p w14:paraId="43CA8695" w14:textId="2221A54D" w:rsidR="00CC1403" w:rsidRPr="009C6620" w:rsidRDefault="00624CF1">
      <w:pPr>
        <w:spacing w:before="120" w:after="120"/>
        <w:jc w:val="both"/>
        <w:rPr>
          <w:rFonts w:ascii="Arial" w:hAnsi="Arial" w:cs="Arial"/>
          <w:bCs/>
        </w:rPr>
      </w:pPr>
      <w:r w:rsidRPr="009C6620">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9C6620">
        <w:rPr>
          <w:rFonts w:ascii="Arial" w:hAnsi="Arial" w:cs="Arial"/>
        </w:rPr>
        <w:t xml:space="preserve">Políticas, Bases y Lineamientos en materia de Adquisiciones, Arrendamientos de Bienes Muebles y Servicios del Instituto Federal Electoral, en lo sucesivo las </w:t>
      </w:r>
      <w:r w:rsidRPr="009C6620">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9C6620">
        <w:rPr>
          <w:rFonts w:ascii="Arial" w:hAnsi="Arial" w:cs="Arial"/>
          <w:bCs/>
          <w:color w:val="3333CC"/>
        </w:rPr>
        <w:t xml:space="preserve">: </w:t>
      </w:r>
      <w:hyperlink r:id="rId15" w:history="1">
        <w:r w:rsidR="008E2F1F" w:rsidRPr="009C6620">
          <w:rPr>
            <w:rStyle w:val="Hipervnculo"/>
            <w:rFonts w:ascii="Arial" w:hAnsi="Arial" w:cs="Arial"/>
          </w:rPr>
          <w:t>https://ine.mx/licitaciones-contrataciones-presenciales/</w:t>
        </w:r>
      </w:hyperlink>
    </w:p>
    <w:p w14:paraId="43D149AA" w14:textId="2A2D78DB" w:rsidR="003842A7" w:rsidRPr="009C6620" w:rsidRDefault="003842A7" w:rsidP="003842A7">
      <w:pPr>
        <w:spacing w:before="120" w:after="120"/>
        <w:jc w:val="both"/>
        <w:rPr>
          <w:rFonts w:ascii="Arial" w:hAnsi="Arial" w:cs="Arial"/>
          <w:bCs/>
        </w:rPr>
      </w:pPr>
      <w:r w:rsidRPr="009C6620">
        <w:rPr>
          <w:rFonts w:ascii="Arial" w:hAnsi="Arial" w:cs="Arial"/>
          <w:bCs/>
        </w:rPr>
        <w:t xml:space="preserve">El día </w:t>
      </w:r>
      <w:r w:rsidR="00710D5D">
        <w:rPr>
          <w:rFonts w:ascii="Arial" w:hAnsi="Arial" w:cs="Arial"/>
          <w:bCs/>
        </w:rPr>
        <w:t>05</w:t>
      </w:r>
      <w:r w:rsidRPr="009C6620">
        <w:rPr>
          <w:rFonts w:ascii="Arial" w:hAnsi="Arial" w:cs="Arial"/>
          <w:bCs/>
        </w:rPr>
        <w:t xml:space="preserve"> de </w:t>
      </w:r>
      <w:r w:rsidR="00710D5D">
        <w:rPr>
          <w:rFonts w:ascii="Arial" w:hAnsi="Arial" w:cs="Arial"/>
          <w:bCs/>
        </w:rPr>
        <w:t>febrero</w:t>
      </w:r>
      <w:r w:rsidRPr="009C6620">
        <w:rPr>
          <w:rFonts w:ascii="Arial" w:hAnsi="Arial" w:cs="Arial"/>
          <w:bCs/>
        </w:rPr>
        <w:t xml:space="preserve"> de 202</w:t>
      </w:r>
      <w:r w:rsidR="00C735EA" w:rsidRPr="009C6620">
        <w:rPr>
          <w:rFonts w:ascii="Arial" w:hAnsi="Arial" w:cs="Arial"/>
          <w:bCs/>
        </w:rPr>
        <w:t>5</w:t>
      </w:r>
      <w:r w:rsidRPr="009C6620">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710D5D">
        <w:rPr>
          <w:rFonts w:ascii="Arial" w:hAnsi="Arial" w:cs="Arial"/>
          <w:bCs/>
        </w:rPr>
        <w:t>11</w:t>
      </w:r>
      <w:r w:rsidR="004D7BE1" w:rsidRPr="009C6620">
        <w:rPr>
          <w:rFonts w:ascii="Arial" w:hAnsi="Arial" w:cs="Arial"/>
          <w:bCs/>
        </w:rPr>
        <w:t xml:space="preserve"> </w:t>
      </w:r>
      <w:r w:rsidRPr="009C6620">
        <w:rPr>
          <w:rFonts w:ascii="Arial" w:hAnsi="Arial" w:cs="Arial"/>
          <w:bCs/>
        </w:rPr>
        <w:t>de</w:t>
      </w:r>
      <w:r w:rsidR="004D7BE1" w:rsidRPr="009C6620">
        <w:rPr>
          <w:rFonts w:ascii="Arial" w:hAnsi="Arial" w:cs="Arial"/>
          <w:bCs/>
        </w:rPr>
        <w:t xml:space="preserve"> </w:t>
      </w:r>
      <w:r w:rsidR="00710D5D">
        <w:rPr>
          <w:rFonts w:ascii="Arial" w:hAnsi="Arial" w:cs="Arial"/>
          <w:bCs/>
        </w:rPr>
        <w:t>febrero</w:t>
      </w:r>
      <w:r w:rsidRPr="009C6620">
        <w:rPr>
          <w:rFonts w:ascii="Arial" w:hAnsi="Arial" w:cs="Arial"/>
          <w:bCs/>
        </w:rPr>
        <w:t xml:space="preserve"> de 202</w:t>
      </w:r>
      <w:r w:rsidR="00C735EA" w:rsidRPr="009C6620">
        <w:rPr>
          <w:rFonts w:ascii="Arial" w:hAnsi="Arial" w:cs="Arial"/>
          <w:bCs/>
        </w:rPr>
        <w:t>5</w:t>
      </w:r>
      <w:r w:rsidRPr="009C6620">
        <w:rPr>
          <w:rFonts w:ascii="Arial" w:hAnsi="Arial" w:cs="Arial"/>
          <w:bCs/>
        </w:rPr>
        <w:t>.</w:t>
      </w:r>
    </w:p>
    <w:p w14:paraId="660088A3" w14:textId="77777777" w:rsidR="00CC1403" w:rsidRPr="009C6620" w:rsidRDefault="00CC1403">
      <w:pPr>
        <w:spacing w:before="120" w:after="120"/>
        <w:jc w:val="both"/>
        <w:rPr>
          <w:rFonts w:ascii="Arial" w:hAnsi="Arial" w:cs="Arial"/>
          <w:b/>
          <w:bCs/>
        </w:rPr>
      </w:pPr>
    </w:p>
    <w:p w14:paraId="305438E5" w14:textId="6EB39B69" w:rsidR="003842A7" w:rsidRPr="009C6620" w:rsidRDefault="00624CF1" w:rsidP="003842A7">
      <w:pPr>
        <w:spacing w:before="120" w:after="120"/>
        <w:jc w:val="both"/>
        <w:outlineLvl w:val="0"/>
        <w:rPr>
          <w:rFonts w:ascii="Arial" w:hAnsi="Arial" w:cs="Arial"/>
          <w:b/>
          <w:bCs/>
        </w:rPr>
      </w:pPr>
      <w:r w:rsidRPr="009C6620">
        <w:rPr>
          <w:rFonts w:ascii="Arial" w:hAnsi="Arial" w:cs="Arial"/>
          <w:b/>
          <w:bCs/>
        </w:rPr>
        <w:t>Obtención de la convocatoria:</w:t>
      </w:r>
    </w:p>
    <w:p w14:paraId="080E9F8A" w14:textId="77777777" w:rsidR="003842A7" w:rsidRPr="009C6620" w:rsidRDefault="003842A7" w:rsidP="003842A7">
      <w:pPr>
        <w:spacing w:before="120" w:after="120"/>
        <w:jc w:val="both"/>
        <w:rPr>
          <w:rFonts w:ascii="Arial" w:hAnsi="Arial" w:cs="Arial"/>
          <w:bCs/>
        </w:rPr>
      </w:pPr>
      <w:r w:rsidRPr="009C6620">
        <w:rPr>
          <w:rFonts w:ascii="Arial" w:hAnsi="Arial" w:cs="Arial"/>
          <w:bCs/>
        </w:rPr>
        <w:t>Con fundamento en el artículo 37 del REGLAMENTO, se informa que la obtención de la presente convocatoria es gratuita.</w:t>
      </w:r>
    </w:p>
    <w:p w14:paraId="340B2090" w14:textId="6C561641" w:rsidR="003842A7" w:rsidRPr="009C6620" w:rsidRDefault="003842A7" w:rsidP="003842A7">
      <w:pPr>
        <w:spacing w:before="120" w:after="120"/>
        <w:jc w:val="both"/>
        <w:rPr>
          <w:rFonts w:ascii="Arial" w:hAnsi="Arial" w:cs="Arial"/>
          <w:bCs/>
        </w:rPr>
      </w:pPr>
      <w:r w:rsidRPr="009C6620">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sidRPr="009C6620">
        <w:rPr>
          <w:rFonts w:ascii="Arial" w:hAnsi="Arial" w:cs="Arial"/>
          <w:bCs/>
        </w:rPr>
        <w:t xml:space="preserve"> </w:t>
      </w:r>
    </w:p>
    <w:p w14:paraId="5FD1A0B1" w14:textId="281DAC61" w:rsidR="003842A7" w:rsidRPr="009C6620" w:rsidRDefault="003842A7" w:rsidP="003842A7">
      <w:pPr>
        <w:spacing w:before="120" w:after="120"/>
        <w:ind w:left="426" w:hanging="426"/>
        <w:jc w:val="both"/>
        <w:rPr>
          <w:rFonts w:ascii="Arial" w:hAnsi="Arial" w:cs="Arial"/>
          <w:bCs/>
        </w:rPr>
      </w:pPr>
      <w:r w:rsidRPr="009C6620">
        <w:rPr>
          <w:rFonts w:ascii="Arial" w:hAnsi="Arial" w:cs="Arial"/>
          <w:bCs/>
        </w:rPr>
        <w:t xml:space="preserve">1º. En archivo electrónico en la página web del INSTITUTO a través del siguiente vínculo: </w:t>
      </w:r>
      <w:hyperlink r:id="rId16" w:history="1">
        <w:r w:rsidR="008E2F1F" w:rsidRPr="009C6620">
          <w:rPr>
            <w:rStyle w:val="Hipervnculo"/>
            <w:rFonts w:ascii="Arial" w:hAnsi="Arial" w:cs="Arial"/>
          </w:rPr>
          <w:t>https://ine.mx/licitaciones-contrataciones-presenciales/</w:t>
        </w:r>
      </w:hyperlink>
    </w:p>
    <w:p w14:paraId="15DE4783" w14:textId="62A2E3C8" w:rsidR="003C564F" w:rsidRPr="009C6620" w:rsidRDefault="003C564F" w:rsidP="003842A7">
      <w:pPr>
        <w:spacing w:before="120" w:after="120"/>
        <w:ind w:left="426" w:hanging="426"/>
        <w:jc w:val="both"/>
        <w:rPr>
          <w:rFonts w:ascii="Arial" w:hAnsi="Arial" w:cs="Arial"/>
          <w:bCs/>
        </w:rPr>
      </w:pPr>
      <w:r w:rsidRPr="009C6620">
        <w:rPr>
          <w:rFonts w:ascii="Arial" w:hAnsi="Arial" w:cs="Arial"/>
          <w:bCs/>
        </w:rPr>
        <w:t xml:space="preserve">2°.  De forma impresa en los estrados </w:t>
      </w:r>
      <w:r w:rsidR="0056043D" w:rsidRPr="009C6620">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9C6620">
        <w:rPr>
          <w:rFonts w:ascii="Arial" w:hAnsi="Arial" w:cs="Arial"/>
          <w:bCs/>
        </w:rPr>
        <w:t xml:space="preserve">La </w:t>
      </w:r>
      <w:r w:rsidR="00E22A55" w:rsidRPr="009C6620">
        <w:rPr>
          <w:rFonts w:ascii="Arial" w:hAnsi="Arial" w:cs="Arial"/>
          <w:bCs/>
        </w:rPr>
        <w:t>convocatoria</w:t>
      </w:r>
      <w:r w:rsidRPr="009C6620">
        <w:rPr>
          <w:rFonts w:ascii="Arial" w:hAnsi="Arial" w:cs="Arial"/>
          <w:bCs/>
        </w:rPr>
        <w:t xml:space="preserve"> exclusivamente será para consulta, por lo que el área compradora no estará obligada a entregar una impresión de la misma.</w:t>
      </w:r>
    </w:p>
    <w:p w14:paraId="7EA05A35" w14:textId="77777777" w:rsidR="00CC1403" w:rsidRPr="009C6620" w:rsidRDefault="00CC1403">
      <w:pPr>
        <w:spacing w:before="120" w:after="120"/>
        <w:jc w:val="both"/>
        <w:outlineLvl w:val="0"/>
        <w:rPr>
          <w:rFonts w:ascii="Arial" w:hAnsi="Arial" w:cs="Arial"/>
          <w:b/>
          <w:bCs/>
        </w:rPr>
      </w:pPr>
    </w:p>
    <w:p w14:paraId="68B19FC9" w14:textId="77777777" w:rsidR="00CC1403" w:rsidRPr="009C6620" w:rsidRDefault="00624CF1">
      <w:pPr>
        <w:spacing w:before="120" w:after="120"/>
        <w:jc w:val="both"/>
        <w:outlineLvl w:val="0"/>
        <w:rPr>
          <w:rFonts w:ascii="Arial" w:hAnsi="Arial" w:cs="Arial"/>
          <w:b/>
          <w:bCs/>
        </w:rPr>
      </w:pPr>
      <w:r w:rsidRPr="009C6620">
        <w:rPr>
          <w:rFonts w:ascii="Arial" w:hAnsi="Arial" w:cs="Arial"/>
          <w:b/>
          <w:bCs/>
        </w:rPr>
        <w:t>Registro de participación:</w:t>
      </w:r>
    </w:p>
    <w:p w14:paraId="09695ACB" w14:textId="29DCFF7C" w:rsidR="003842A7" w:rsidRPr="009C6620" w:rsidRDefault="003842A7" w:rsidP="003842A7">
      <w:pPr>
        <w:spacing w:before="120" w:after="120"/>
        <w:jc w:val="both"/>
        <w:rPr>
          <w:rFonts w:ascii="Arial" w:hAnsi="Arial" w:cs="Arial"/>
          <w:bCs/>
        </w:rPr>
      </w:pPr>
      <w:r w:rsidRPr="009C6620">
        <w:rPr>
          <w:rFonts w:ascii="Arial" w:hAnsi="Arial" w:cs="Arial"/>
          <w:bCs/>
        </w:rPr>
        <w:t xml:space="preserve">Los LICITANTES podrán obtener el </w:t>
      </w:r>
      <w:r w:rsidRPr="009C6620">
        <w:rPr>
          <w:rFonts w:ascii="Arial" w:hAnsi="Arial" w:cs="Arial"/>
          <w:bCs/>
          <w:u w:val="single"/>
        </w:rPr>
        <w:t>comprobante de registro de participación</w:t>
      </w:r>
      <w:r w:rsidRPr="009C6620">
        <w:rPr>
          <w:rFonts w:ascii="Arial" w:hAnsi="Arial" w:cs="Arial"/>
          <w:bCs/>
        </w:rPr>
        <w:t xml:space="preserve"> enviando su solicitud a los correos electrónicos: </w:t>
      </w:r>
      <w:hyperlink r:id="rId17" w:history="1">
        <w:r w:rsidR="00710D5D" w:rsidRPr="00F3245C">
          <w:rPr>
            <w:rStyle w:val="Hipervnculo"/>
            <w:rFonts w:ascii="Arial" w:hAnsi="Arial" w:cs="Arial"/>
            <w:bCs/>
          </w:rPr>
          <w:t>omar.lizalde@ine.mx</w:t>
        </w:r>
      </w:hyperlink>
      <w:r w:rsidR="00710D5D">
        <w:rPr>
          <w:rFonts w:ascii="Arial" w:hAnsi="Arial" w:cs="Arial"/>
          <w:bCs/>
        </w:rPr>
        <w:t xml:space="preserve"> </w:t>
      </w:r>
      <w:r w:rsidRPr="009C6620">
        <w:rPr>
          <w:rFonts w:ascii="Arial" w:hAnsi="Arial" w:cs="Arial"/>
          <w:bCs/>
        </w:rPr>
        <w:t xml:space="preserve"> y </w:t>
      </w:r>
      <w:hyperlink r:id="rId18" w:history="1">
        <w:r w:rsidR="00C735EA" w:rsidRPr="009C6620">
          <w:rPr>
            <w:rStyle w:val="Hipervnculo"/>
            <w:rFonts w:ascii="Arial" w:hAnsi="Arial" w:cs="Arial"/>
            <w:bCs/>
          </w:rPr>
          <w:t>ary.rodriguez@ine.mx</w:t>
        </w:r>
      </w:hyperlink>
      <w:r w:rsidRPr="009C6620">
        <w:rPr>
          <w:rFonts w:ascii="Arial" w:hAnsi="Arial" w:cs="Arial"/>
        </w:rPr>
        <w:t xml:space="preserve">. </w:t>
      </w:r>
    </w:p>
    <w:p w14:paraId="29CCDB90" w14:textId="52C5EF06" w:rsidR="003842A7" w:rsidRPr="009C6620" w:rsidRDefault="003842A7" w:rsidP="003842A7">
      <w:pPr>
        <w:spacing w:before="120" w:after="120"/>
        <w:jc w:val="both"/>
        <w:rPr>
          <w:rFonts w:ascii="Arial" w:hAnsi="Arial" w:cs="Arial"/>
          <w:bCs/>
        </w:rPr>
      </w:pPr>
      <w:r w:rsidRPr="009C6620">
        <w:rPr>
          <w:rFonts w:ascii="Arial" w:hAnsi="Arial" w:cs="Arial"/>
          <w:bCs/>
        </w:rPr>
        <w:t xml:space="preserve">Los LICITANTES deberán llenar y firmar el formulario </w:t>
      </w:r>
      <w:r w:rsidRPr="00F61249">
        <w:rPr>
          <w:rFonts w:ascii="Arial" w:hAnsi="Arial" w:cs="Arial"/>
          <w:bCs/>
        </w:rPr>
        <w:t xml:space="preserve">del </w:t>
      </w:r>
      <w:r w:rsidRPr="00F61249">
        <w:rPr>
          <w:rFonts w:ascii="Arial" w:hAnsi="Arial" w:cs="Arial"/>
          <w:b/>
          <w:bCs/>
        </w:rPr>
        <w:t>Anexo 1</w:t>
      </w:r>
      <w:r w:rsidR="0091554E" w:rsidRPr="00F61249">
        <w:rPr>
          <w:rFonts w:ascii="Arial" w:hAnsi="Arial" w:cs="Arial"/>
          <w:b/>
          <w:bCs/>
        </w:rPr>
        <w:t>3</w:t>
      </w:r>
      <w:r w:rsidRPr="00F61249">
        <w:rPr>
          <w:rFonts w:ascii="Arial" w:hAnsi="Arial" w:cs="Arial"/>
          <w:bCs/>
        </w:rPr>
        <w:t xml:space="preserve"> de</w:t>
      </w:r>
      <w:r w:rsidRPr="009C6620">
        <w:rPr>
          <w:rFonts w:ascii="Arial" w:hAnsi="Arial" w:cs="Arial"/>
          <w:bCs/>
        </w:rPr>
        <w:t xml:space="preserve"> esta convocatoria, enviándolo como archivo adjunto.</w:t>
      </w:r>
    </w:p>
    <w:p w14:paraId="330FF788" w14:textId="77777777" w:rsidR="003842A7" w:rsidRPr="009C6620" w:rsidRDefault="003842A7" w:rsidP="003842A7">
      <w:pPr>
        <w:tabs>
          <w:tab w:val="left" w:pos="3686"/>
        </w:tabs>
        <w:spacing w:before="120" w:after="120"/>
        <w:jc w:val="both"/>
        <w:rPr>
          <w:rFonts w:ascii="Arial" w:hAnsi="Arial" w:cs="Arial"/>
          <w:bCs/>
        </w:rPr>
      </w:pPr>
      <w:r w:rsidRPr="009C6620">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9C6620" w:rsidRDefault="003842A7" w:rsidP="003842A7">
      <w:pPr>
        <w:tabs>
          <w:tab w:val="left" w:pos="3686"/>
        </w:tabs>
        <w:spacing w:before="120" w:after="120"/>
        <w:jc w:val="both"/>
        <w:rPr>
          <w:rFonts w:ascii="Arial" w:hAnsi="Arial" w:cs="Arial"/>
          <w:bCs/>
        </w:rPr>
      </w:pPr>
      <w:r w:rsidRPr="009C6620">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9C6620" w:rsidRDefault="003842A7" w:rsidP="003842A7">
      <w:pPr>
        <w:tabs>
          <w:tab w:val="left" w:pos="3686"/>
        </w:tabs>
        <w:spacing w:before="120" w:after="120"/>
        <w:jc w:val="both"/>
        <w:rPr>
          <w:rFonts w:ascii="Arial" w:hAnsi="Arial" w:cs="Arial"/>
          <w:b/>
          <w:bCs/>
        </w:rPr>
      </w:pPr>
      <w:r w:rsidRPr="009C6620">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9C6620" w:rsidRDefault="003842A7">
      <w:pPr>
        <w:pStyle w:val="Texto0"/>
        <w:tabs>
          <w:tab w:val="left" w:pos="426"/>
        </w:tabs>
        <w:spacing w:before="120" w:after="120"/>
        <w:ind w:firstLine="0"/>
        <w:rPr>
          <w:sz w:val="20"/>
          <w:lang w:val="es-MX" w:eastAsia="es-MX"/>
        </w:rPr>
      </w:pPr>
      <w:r w:rsidRPr="009C6620">
        <w:rPr>
          <w:sz w:val="20"/>
          <w:lang w:val="es-MX" w:eastAsia="es-MX"/>
        </w:rPr>
        <w:lastRenderedPageBreak/>
        <w:t xml:space="preserve">Junto con la solicitud de registro deberá adjuntarse la documentación legal requerida para </w:t>
      </w:r>
      <w:r w:rsidRPr="009C6620">
        <w:rPr>
          <w:b/>
          <w:bCs/>
          <w:sz w:val="20"/>
          <w:lang w:val="es-MX" w:eastAsia="es-MX"/>
        </w:rPr>
        <w:t>alta y/o actualización en el padrón de proveedores del INSTITUTO</w:t>
      </w:r>
      <w:r w:rsidRPr="009C6620">
        <w:rPr>
          <w:sz w:val="20"/>
          <w:lang w:val="es-MX" w:eastAsia="es-MX"/>
        </w:rPr>
        <w:t>. La versión electrónica de dicha documentación podrá enviarse a los siguientes correos electrónicos: </w:t>
      </w:r>
      <w:hyperlink r:id="rId19" w:history="1">
        <w:r w:rsidR="004E5CBE" w:rsidRPr="009C6620">
          <w:rPr>
            <w:rStyle w:val="Hipervnculo"/>
            <w:sz w:val="20"/>
          </w:rPr>
          <w:t>compras@ine.mx</w:t>
        </w:r>
      </w:hyperlink>
      <w:r w:rsidR="00F22686" w:rsidRPr="009C6620">
        <w:rPr>
          <w:sz w:val="20"/>
          <w:lang w:val="es-MX" w:eastAsia="es-MX"/>
        </w:rPr>
        <w:t xml:space="preserve"> y</w:t>
      </w:r>
      <w:r w:rsidRPr="009C6620">
        <w:rPr>
          <w:sz w:val="20"/>
          <w:lang w:val="es-MX" w:eastAsia="es-MX"/>
        </w:rPr>
        <w:t> </w:t>
      </w:r>
      <w:hyperlink r:id="rId20" w:tgtFrame="_blank" w:tooltip="mailto:marco.flores@ine.mx" w:history="1">
        <w:r w:rsidRPr="009C6620">
          <w:rPr>
            <w:rStyle w:val="Hipervnculo"/>
            <w:sz w:val="20"/>
            <w:lang w:val="es-MX" w:eastAsia="es-MX"/>
          </w:rPr>
          <w:t>marco.flores@ine.mx</w:t>
        </w:r>
      </w:hyperlink>
      <w:r w:rsidRPr="009C6620">
        <w:rPr>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9C6620" w:rsidRDefault="00F22686">
      <w:pPr>
        <w:pStyle w:val="Texto0"/>
        <w:tabs>
          <w:tab w:val="left" w:pos="426"/>
        </w:tabs>
        <w:spacing w:before="120" w:after="120"/>
        <w:ind w:firstLine="0"/>
        <w:rPr>
          <w:sz w:val="20"/>
          <w:lang w:eastAsia="es-MX"/>
        </w:rPr>
      </w:pPr>
    </w:p>
    <w:p w14:paraId="33E5F9F5" w14:textId="77777777" w:rsidR="00CC1403" w:rsidRPr="009C6620" w:rsidRDefault="00624CF1">
      <w:pPr>
        <w:spacing w:before="120" w:after="120"/>
        <w:jc w:val="both"/>
        <w:outlineLvl w:val="0"/>
        <w:rPr>
          <w:rFonts w:ascii="Arial" w:hAnsi="Arial" w:cs="Arial"/>
          <w:b/>
          <w:szCs w:val="18"/>
          <w:u w:val="single"/>
        </w:rPr>
      </w:pPr>
      <w:r w:rsidRPr="009C6620">
        <w:rPr>
          <w:rFonts w:ascii="Arial" w:hAnsi="Arial" w:cs="Arial"/>
          <w:b/>
          <w:szCs w:val="18"/>
          <w:u w:val="single"/>
        </w:rPr>
        <w:t xml:space="preserve">Documentación legal requerida para alta y/o actualización en el padrón de proveedores </w:t>
      </w:r>
    </w:p>
    <w:p w14:paraId="18B2F835" w14:textId="77777777" w:rsidR="00CC1403" w:rsidRPr="009C6620" w:rsidRDefault="00624CF1">
      <w:pPr>
        <w:autoSpaceDE w:val="0"/>
        <w:autoSpaceDN w:val="0"/>
        <w:adjustRightInd w:val="0"/>
        <w:jc w:val="both"/>
        <w:outlineLvl w:val="0"/>
        <w:rPr>
          <w:rFonts w:ascii="Arial" w:hAnsi="Arial" w:cs="Arial"/>
          <w:b/>
          <w:bCs/>
        </w:rPr>
      </w:pPr>
      <w:r w:rsidRPr="009C6620">
        <w:rPr>
          <w:rFonts w:ascii="Arial" w:hAnsi="Arial" w:cs="Arial"/>
          <w:b/>
          <w:bCs/>
        </w:rPr>
        <w:t>A. Persona moral</w:t>
      </w:r>
    </w:p>
    <w:p w14:paraId="24E8D8AE"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Testimonio de la escritura pública del acta constitutiva en su caso, las reformas o modificaciones que hubiere sufrido.</w:t>
      </w:r>
    </w:p>
    <w:p w14:paraId="13CD535F"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9C6620" w:rsidRDefault="00624CF1">
      <w:pPr>
        <w:autoSpaceDE w:val="0"/>
        <w:autoSpaceDN w:val="0"/>
        <w:ind w:left="709" w:hanging="1"/>
        <w:jc w:val="both"/>
        <w:rPr>
          <w:rFonts w:ascii="Arial" w:hAnsi="Arial" w:cs="Arial"/>
          <w:lang w:eastAsia="es-MX"/>
        </w:rPr>
      </w:pPr>
      <w:r w:rsidRPr="009C6620">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Identificación oficial del representante legal vigente (credencial para votar o pasaporte o cédula profesional).</w:t>
      </w:r>
    </w:p>
    <w:p w14:paraId="0B7F6D01"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Cédula de Identificación Fiscal o constancia del Registro Federal de Contribuyentes y la última modificación.</w:t>
      </w:r>
    </w:p>
    <w:p w14:paraId="650E6E62" w14:textId="77777777" w:rsidR="00CC1403" w:rsidRPr="009C6620"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9C6620">
        <w:rPr>
          <w:rFonts w:ascii="Arial" w:hAnsi="Arial" w:cs="Arial"/>
          <w:lang w:eastAsia="es-MX"/>
        </w:rPr>
        <w:t>Comprobante de domicilio fiscal con una antigüedad no mayor a dos meses (recibo telefónico, recibo de luz o agua).</w:t>
      </w:r>
    </w:p>
    <w:p w14:paraId="75AD9BD6" w14:textId="77777777" w:rsidR="00CC1403" w:rsidRPr="009C6620" w:rsidRDefault="00CC1403">
      <w:pPr>
        <w:autoSpaceDE w:val="0"/>
        <w:autoSpaceDN w:val="0"/>
        <w:jc w:val="both"/>
        <w:rPr>
          <w:rFonts w:ascii="Arial" w:hAnsi="Arial" w:cs="Arial"/>
          <w:b/>
          <w:sz w:val="10"/>
          <w:lang w:eastAsia="es-MX"/>
        </w:rPr>
      </w:pPr>
    </w:p>
    <w:p w14:paraId="204052B6" w14:textId="77777777" w:rsidR="00CC1403" w:rsidRPr="009C6620" w:rsidRDefault="00624CF1">
      <w:pPr>
        <w:autoSpaceDE w:val="0"/>
        <w:autoSpaceDN w:val="0"/>
        <w:jc w:val="both"/>
        <w:rPr>
          <w:rFonts w:ascii="Arial" w:hAnsi="Arial" w:cs="Arial"/>
          <w:b/>
          <w:lang w:eastAsia="es-MX"/>
        </w:rPr>
      </w:pPr>
      <w:r w:rsidRPr="009C6620">
        <w:rPr>
          <w:rFonts w:ascii="Arial" w:hAnsi="Arial" w:cs="Arial"/>
          <w:b/>
          <w:lang w:eastAsia="es-MX"/>
        </w:rPr>
        <w:t>B. Persona física</w:t>
      </w:r>
    </w:p>
    <w:p w14:paraId="71B94BF5" w14:textId="77777777" w:rsidR="00C37F42" w:rsidRPr="009C6620" w:rsidRDefault="00C37F42">
      <w:pPr>
        <w:autoSpaceDE w:val="0"/>
        <w:autoSpaceDN w:val="0"/>
        <w:jc w:val="both"/>
        <w:rPr>
          <w:rFonts w:ascii="Arial" w:hAnsi="Arial" w:cs="Arial"/>
          <w:b/>
          <w:lang w:eastAsia="es-MX"/>
        </w:rPr>
      </w:pPr>
    </w:p>
    <w:p w14:paraId="5EB1CE3B" w14:textId="3CE3C75E"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Identificación oficial vigente</w:t>
      </w:r>
      <w:r w:rsidR="001428CC" w:rsidRPr="009C6620">
        <w:rPr>
          <w:rFonts w:ascii="Arial" w:hAnsi="Arial" w:cs="Arial"/>
          <w:lang w:eastAsia="es-MX"/>
        </w:rPr>
        <w:t xml:space="preserve"> y legible</w:t>
      </w:r>
      <w:r w:rsidRPr="009C6620">
        <w:rPr>
          <w:rFonts w:ascii="Arial" w:hAnsi="Arial" w:cs="Arial"/>
          <w:lang w:eastAsia="es-MX"/>
        </w:rPr>
        <w:t xml:space="preserve"> (credencial para votar o pasaporte o cédula profesional).</w:t>
      </w:r>
    </w:p>
    <w:p w14:paraId="66419D86"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Cédula de Identificación Fiscal o constancia del Registro Federal de Contribuyentes y la última modificación.</w:t>
      </w:r>
    </w:p>
    <w:p w14:paraId="215E9C57" w14:textId="77777777" w:rsidR="00CC1403" w:rsidRPr="009C6620"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9C6620">
        <w:rPr>
          <w:rFonts w:ascii="Arial" w:hAnsi="Arial" w:cs="Arial"/>
          <w:lang w:eastAsia="es-MX"/>
        </w:rPr>
        <w:t>Comprobante de domicilio fiscal con una antigüedad no mayor a dos meses (recibo telefónico, recibo de luz o agua).</w:t>
      </w:r>
    </w:p>
    <w:p w14:paraId="45A0852E" w14:textId="77777777" w:rsidR="00CC1403" w:rsidRPr="009C6620" w:rsidRDefault="00CC1403">
      <w:pPr>
        <w:pStyle w:val="Texto0"/>
        <w:tabs>
          <w:tab w:val="left" w:pos="851"/>
        </w:tabs>
        <w:spacing w:after="0" w:line="240" w:lineRule="auto"/>
        <w:ind w:firstLine="0"/>
        <w:rPr>
          <w:b/>
          <w:szCs w:val="18"/>
          <w:u w:val="single"/>
        </w:rPr>
      </w:pPr>
    </w:p>
    <w:p w14:paraId="51F55DDA" w14:textId="77777777" w:rsidR="00DB6BD8" w:rsidRPr="009C6620" w:rsidRDefault="00DB6BD8">
      <w:pPr>
        <w:spacing w:before="120" w:after="120"/>
        <w:ind w:right="566"/>
        <w:jc w:val="center"/>
        <w:outlineLvl w:val="0"/>
        <w:rPr>
          <w:rFonts w:ascii="Arial" w:hAnsi="Arial" w:cs="Arial"/>
          <w:b/>
          <w:smallCaps/>
          <w:sz w:val="28"/>
          <w:szCs w:val="28"/>
        </w:rPr>
      </w:pPr>
    </w:p>
    <w:p w14:paraId="229293AE" w14:textId="77777777" w:rsidR="00DB6BD8" w:rsidRPr="009C6620" w:rsidRDefault="00DB6BD8">
      <w:pPr>
        <w:spacing w:before="120" w:after="120"/>
        <w:ind w:right="566"/>
        <w:jc w:val="center"/>
        <w:outlineLvl w:val="0"/>
        <w:rPr>
          <w:rFonts w:ascii="Arial" w:hAnsi="Arial" w:cs="Arial"/>
          <w:b/>
          <w:smallCaps/>
          <w:sz w:val="28"/>
          <w:szCs w:val="28"/>
        </w:rPr>
      </w:pPr>
    </w:p>
    <w:p w14:paraId="447C70BF" w14:textId="1F084670" w:rsidR="00DB6BD8" w:rsidRDefault="00DB6BD8">
      <w:pPr>
        <w:spacing w:before="120" w:after="120"/>
        <w:ind w:right="566"/>
        <w:jc w:val="center"/>
        <w:outlineLvl w:val="0"/>
        <w:rPr>
          <w:rFonts w:ascii="Arial" w:hAnsi="Arial" w:cs="Arial"/>
          <w:b/>
          <w:smallCaps/>
          <w:sz w:val="28"/>
          <w:szCs w:val="28"/>
        </w:rPr>
      </w:pPr>
    </w:p>
    <w:p w14:paraId="39E8EABF" w14:textId="77777777" w:rsidR="003459B4" w:rsidRDefault="003459B4">
      <w:pPr>
        <w:spacing w:before="120" w:after="120"/>
        <w:ind w:right="566"/>
        <w:jc w:val="center"/>
        <w:outlineLvl w:val="0"/>
        <w:rPr>
          <w:rFonts w:ascii="Arial" w:hAnsi="Arial" w:cs="Arial"/>
          <w:b/>
          <w:smallCaps/>
          <w:sz w:val="28"/>
          <w:szCs w:val="28"/>
        </w:rPr>
      </w:pPr>
    </w:p>
    <w:p w14:paraId="24C6A5D9" w14:textId="77777777" w:rsidR="003459B4" w:rsidRDefault="003459B4">
      <w:pPr>
        <w:spacing w:before="120" w:after="120"/>
        <w:ind w:right="566"/>
        <w:jc w:val="center"/>
        <w:outlineLvl w:val="0"/>
        <w:rPr>
          <w:rFonts w:ascii="Arial" w:hAnsi="Arial" w:cs="Arial"/>
          <w:b/>
          <w:smallCaps/>
          <w:sz w:val="28"/>
          <w:szCs w:val="28"/>
        </w:rPr>
      </w:pPr>
    </w:p>
    <w:p w14:paraId="5439C663" w14:textId="77777777" w:rsidR="003459B4" w:rsidRDefault="003459B4">
      <w:pPr>
        <w:spacing w:before="120" w:after="120"/>
        <w:ind w:right="566"/>
        <w:jc w:val="center"/>
        <w:outlineLvl w:val="0"/>
        <w:rPr>
          <w:rFonts w:ascii="Arial" w:hAnsi="Arial" w:cs="Arial"/>
          <w:b/>
          <w:smallCaps/>
          <w:sz w:val="28"/>
          <w:szCs w:val="28"/>
        </w:rPr>
      </w:pPr>
    </w:p>
    <w:p w14:paraId="13D2AD18" w14:textId="77777777" w:rsidR="003459B4" w:rsidRDefault="003459B4">
      <w:pPr>
        <w:spacing w:before="120" w:after="120"/>
        <w:ind w:right="566"/>
        <w:jc w:val="center"/>
        <w:outlineLvl w:val="0"/>
        <w:rPr>
          <w:rFonts w:ascii="Arial" w:hAnsi="Arial" w:cs="Arial"/>
          <w:b/>
          <w:smallCaps/>
          <w:sz w:val="28"/>
          <w:szCs w:val="28"/>
        </w:rPr>
      </w:pPr>
    </w:p>
    <w:p w14:paraId="0C4D5418" w14:textId="77777777" w:rsidR="003459B4" w:rsidRPr="009C6620" w:rsidRDefault="003459B4">
      <w:pPr>
        <w:spacing w:before="120" w:after="120"/>
        <w:ind w:right="566"/>
        <w:jc w:val="center"/>
        <w:outlineLvl w:val="0"/>
        <w:rPr>
          <w:rFonts w:ascii="Arial" w:hAnsi="Arial" w:cs="Arial"/>
          <w:b/>
          <w:smallCaps/>
          <w:sz w:val="28"/>
          <w:szCs w:val="28"/>
        </w:rPr>
      </w:pPr>
    </w:p>
    <w:p w14:paraId="1B82FDDF" w14:textId="0B521CEC" w:rsidR="008E2F1F" w:rsidRPr="009C6620" w:rsidRDefault="008E2F1F">
      <w:pPr>
        <w:spacing w:before="120" w:after="120"/>
        <w:ind w:right="566"/>
        <w:jc w:val="center"/>
        <w:outlineLvl w:val="0"/>
        <w:rPr>
          <w:rFonts w:ascii="Arial" w:hAnsi="Arial" w:cs="Arial"/>
          <w:b/>
          <w:smallCaps/>
          <w:sz w:val="28"/>
          <w:szCs w:val="28"/>
        </w:rPr>
      </w:pPr>
    </w:p>
    <w:p w14:paraId="3A220BCE" w14:textId="51927346" w:rsidR="00CC1403" w:rsidRPr="009C6620" w:rsidRDefault="00624CF1">
      <w:pPr>
        <w:spacing w:before="120" w:after="120"/>
        <w:ind w:right="566"/>
        <w:jc w:val="center"/>
        <w:outlineLvl w:val="0"/>
        <w:rPr>
          <w:rFonts w:ascii="Arial" w:hAnsi="Arial" w:cs="Arial"/>
          <w:b/>
          <w:smallCaps/>
          <w:sz w:val="28"/>
          <w:szCs w:val="28"/>
        </w:rPr>
      </w:pPr>
      <w:r w:rsidRPr="009C6620">
        <w:rPr>
          <w:rFonts w:ascii="Arial" w:hAnsi="Arial" w:cs="Arial"/>
          <w:b/>
          <w:smallCaps/>
          <w:sz w:val="28"/>
          <w:szCs w:val="28"/>
        </w:rPr>
        <w:t>Introducción</w:t>
      </w:r>
    </w:p>
    <w:p w14:paraId="472BAC5C" w14:textId="01F655E5" w:rsidR="00CC1403" w:rsidRPr="009C6620" w:rsidRDefault="00624CF1" w:rsidP="00CF0380">
      <w:pPr>
        <w:spacing w:before="120" w:after="120" w:line="276" w:lineRule="auto"/>
        <w:ind w:right="49"/>
        <w:jc w:val="both"/>
        <w:rPr>
          <w:rFonts w:ascii="Arial" w:hAnsi="Arial" w:cs="Arial"/>
        </w:rPr>
      </w:pPr>
      <w:r w:rsidRPr="009C6620">
        <w:rPr>
          <w:rFonts w:ascii="Arial" w:hAnsi="Arial" w:cs="Arial"/>
        </w:rPr>
        <w:t xml:space="preserve">El INSTITUTO, por conducto de la Dirección Ejecutiva de Administración, a través de la Subdirección de Adquisiciones de la Dirección de Recursos Materiales y Servicios, sita en </w:t>
      </w:r>
      <w:r w:rsidRPr="009C6620">
        <w:rPr>
          <w:rFonts w:ascii="Arial" w:hAnsi="Arial" w:cs="Arial"/>
          <w:bCs/>
        </w:rPr>
        <w:t xml:space="preserve">Periférico Sur 4124, Torre Zafiro II, sexto piso, Colonia Jardines del Pedregal, Álvaro Obregón, Código Postal 01900, en la Ciudad de México, </w:t>
      </w:r>
      <w:r w:rsidRPr="009C6620">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9C6620">
        <w:rPr>
          <w:rFonts w:ascii="Arial" w:hAnsi="Arial" w:cs="Arial"/>
          <w:color w:val="FF0000"/>
        </w:rPr>
        <w:t xml:space="preserve"> </w:t>
      </w:r>
      <w:r w:rsidRPr="009C6620">
        <w:rPr>
          <w:rFonts w:ascii="Arial" w:hAnsi="Arial" w:cs="Arial"/>
        </w:rPr>
        <w:t>23, 31 fracción I, 32 fracción I, 35 fracción I</w:t>
      </w:r>
      <w:r w:rsidR="005D7970" w:rsidRPr="009C6620">
        <w:rPr>
          <w:rFonts w:ascii="Arial" w:hAnsi="Arial" w:cs="Arial"/>
        </w:rPr>
        <w:t xml:space="preserve">, </w:t>
      </w:r>
      <w:r w:rsidRPr="009C6620">
        <w:rPr>
          <w:rFonts w:ascii="Arial" w:hAnsi="Arial" w:cs="Arial"/>
        </w:rPr>
        <w:t>43 segundo párrafo</w:t>
      </w:r>
      <w:r w:rsidR="003116D6" w:rsidRPr="009C6620">
        <w:rPr>
          <w:rFonts w:ascii="Arial" w:hAnsi="Arial" w:cs="Arial"/>
        </w:rPr>
        <w:t xml:space="preserve"> </w:t>
      </w:r>
      <w:r w:rsidR="00C45067" w:rsidRPr="009C6620">
        <w:rPr>
          <w:rFonts w:ascii="Arial" w:hAnsi="Arial" w:cs="Arial"/>
        </w:rPr>
        <w:t xml:space="preserve">y 56 </w:t>
      </w:r>
      <w:r w:rsidRPr="009C6620">
        <w:rPr>
          <w:rFonts w:ascii="Arial" w:hAnsi="Arial" w:cs="Arial"/>
        </w:rPr>
        <w:t xml:space="preserve">del REGLAMENTO; y las POBALINES, así como las leyes y ordenamientos relativos y aplicables vigentes. </w:t>
      </w:r>
    </w:p>
    <w:p w14:paraId="71802D0C" w14:textId="40C5C835" w:rsidR="00CC1403" w:rsidRPr="009C6620" w:rsidRDefault="00624CF1" w:rsidP="00CF0380">
      <w:pPr>
        <w:spacing w:before="120" w:after="120" w:line="276" w:lineRule="auto"/>
        <w:ind w:right="49"/>
        <w:jc w:val="both"/>
        <w:rPr>
          <w:rFonts w:ascii="Arial" w:hAnsi="Arial" w:cs="Arial"/>
          <w:b/>
        </w:rPr>
      </w:pPr>
      <w:r w:rsidRPr="009C6620">
        <w:rPr>
          <w:rFonts w:ascii="Arial" w:hAnsi="Arial" w:cs="Arial"/>
        </w:rPr>
        <w:t xml:space="preserve">El INSTITUTO informa que podrán participar en el presente procedimiento de </w:t>
      </w:r>
      <w:r w:rsidRPr="009C6620">
        <w:rPr>
          <w:rFonts w:ascii="Arial" w:hAnsi="Arial" w:cs="Arial"/>
          <w:b/>
        </w:rPr>
        <w:t xml:space="preserve">Licitación Pública Nacional </w:t>
      </w:r>
      <w:r w:rsidR="00DB6BD8" w:rsidRPr="009C6620">
        <w:rPr>
          <w:rFonts w:ascii="Arial" w:hAnsi="Arial" w:cs="Arial"/>
          <w:b/>
        </w:rPr>
        <w:t>Presencial</w:t>
      </w:r>
      <w:r w:rsidRPr="009C6620">
        <w:rPr>
          <w:rFonts w:ascii="Arial" w:hAnsi="Arial" w:cs="Arial"/>
        </w:rPr>
        <w:t xml:space="preserve">, las personas que </w:t>
      </w:r>
      <w:r w:rsidRPr="009C6620">
        <w:rPr>
          <w:rFonts w:ascii="Arial" w:hAnsi="Arial" w:cs="Arial"/>
          <w:b/>
        </w:rPr>
        <w:t>no</w:t>
      </w:r>
      <w:r w:rsidRPr="009C6620">
        <w:rPr>
          <w:rFonts w:ascii="Arial" w:hAnsi="Arial" w:cs="Arial"/>
        </w:rPr>
        <w:t xml:space="preserve"> se encuentren en alguno de los supuestos que se establecen en los artículos 59 y 78 del REGLAMENTO;</w:t>
      </w:r>
      <w:r w:rsidRPr="009C6620">
        <w:rPr>
          <w:rFonts w:ascii="Arial" w:hAnsi="Arial" w:cs="Arial"/>
          <w:b/>
        </w:rPr>
        <w:t xml:space="preserve"> </w:t>
      </w:r>
      <w:r w:rsidRPr="009C6620">
        <w:rPr>
          <w:rFonts w:ascii="Arial" w:hAnsi="Arial" w:cs="Arial"/>
        </w:rPr>
        <w:t>así como de manera supletoria el artículo 49 fracción IX de la Ley General de Responsabilidades Administrativas.</w:t>
      </w:r>
    </w:p>
    <w:p w14:paraId="5D4D0737" w14:textId="77777777" w:rsidR="00CC1403" w:rsidRPr="009C6620" w:rsidRDefault="00624CF1" w:rsidP="00CF0380">
      <w:pPr>
        <w:pStyle w:val="GREEN4"/>
        <w:spacing w:before="120" w:after="120" w:line="276" w:lineRule="auto"/>
        <w:ind w:right="49"/>
        <w:rPr>
          <w:rFonts w:ascii="Arial" w:hAnsi="Arial" w:cs="Arial"/>
        </w:rPr>
      </w:pPr>
      <w:r w:rsidRPr="009C6620">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9C6620">
        <w:rPr>
          <w:rFonts w:ascii="Arial" w:hAnsi="Arial" w:cs="Arial"/>
          <w:u w:val="single"/>
        </w:rPr>
        <w:t>son las condiciones o cláusulas necesarias para regular tanto el procedimiento de licitación como el contrato,</w:t>
      </w:r>
      <w:r w:rsidRPr="009C6620">
        <w:rPr>
          <w:rFonts w:ascii="Arial" w:hAnsi="Arial" w:cs="Arial"/>
        </w:rPr>
        <w:t xml:space="preserve"> por lo que en términos del principio de igualdad, el cumplimiento de los requisitos establecidos</w:t>
      </w:r>
      <w:r w:rsidRPr="009C6620">
        <w:rPr>
          <w:rFonts w:ascii="Arial" w:hAnsi="Arial" w:cs="Arial"/>
          <w:color w:val="7F7F7F"/>
        </w:rPr>
        <w:t xml:space="preserve">, </w:t>
      </w:r>
      <w:r w:rsidRPr="009C6620">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9C6620">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9C6620">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62A5FF78" w:rsidR="00CC1403" w:rsidRPr="009C6620" w:rsidRDefault="00624CF1" w:rsidP="00C735EA">
      <w:pPr>
        <w:spacing w:line="276" w:lineRule="auto"/>
        <w:ind w:right="49"/>
        <w:jc w:val="both"/>
        <w:rPr>
          <w:rFonts w:ascii="Arial" w:hAnsi="Arial" w:cs="Arial"/>
          <w:b/>
          <w:bCs/>
        </w:rPr>
      </w:pPr>
      <w:r w:rsidRPr="009C6620">
        <w:rPr>
          <w:rFonts w:ascii="Arial" w:hAnsi="Arial" w:cs="Arial"/>
        </w:rPr>
        <w:t>El presente procedimiento para la</w:t>
      </w:r>
      <w:r w:rsidR="000D5F83" w:rsidRPr="009C6620">
        <w:rPr>
          <w:rFonts w:ascii="Arial" w:hAnsi="Arial" w:cs="Arial"/>
        </w:rPr>
        <w:t xml:space="preserve"> </w:t>
      </w:r>
      <w:r w:rsidR="00D3534E" w:rsidRPr="00086E5E">
        <w:rPr>
          <w:rFonts w:ascii="Arial" w:hAnsi="Arial" w:cs="Arial"/>
          <w:b/>
          <w:bCs/>
        </w:rPr>
        <w:t>“</w:t>
      </w:r>
      <w:r w:rsidR="00D3534E" w:rsidRPr="00B26859">
        <w:rPr>
          <w:rFonts w:ascii="Arial" w:hAnsi="Arial" w:cs="Arial"/>
          <w:b/>
          <w:bCs/>
        </w:rPr>
        <w:t>Adquisición de útiles de escritorio que serán utilizados por los funcionarios de las mesas directivas de casilla, durante la Jornada del Proceso Electoral Extraordinario de diversos cargos del Poder Judicial de la Federación 2024-2025</w:t>
      </w:r>
      <w:r w:rsidR="00D3534E" w:rsidRPr="00086E5E">
        <w:rPr>
          <w:rFonts w:ascii="Arial" w:hAnsi="Arial" w:cs="Arial"/>
          <w:b/>
          <w:bCs/>
        </w:rPr>
        <w:t xml:space="preserve">”, </w:t>
      </w:r>
      <w:r w:rsidR="001E0ED3" w:rsidRPr="009C6620">
        <w:rPr>
          <w:rFonts w:ascii="Arial" w:hAnsi="Arial" w:cs="Arial"/>
        </w:rPr>
        <w:t>s</w:t>
      </w:r>
      <w:r w:rsidRPr="009C6620">
        <w:rPr>
          <w:rFonts w:ascii="Arial" w:hAnsi="Arial" w:cs="Arial"/>
        </w:rPr>
        <w:t>e realiza en atención a la solicitud de la</w:t>
      </w:r>
      <w:r w:rsidR="006366CC" w:rsidRPr="009C6620">
        <w:rPr>
          <w:rFonts w:ascii="Arial" w:hAnsi="Arial" w:cs="Arial"/>
        </w:rPr>
        <w:t xml:space="preserve"> Dirección de Estadística y Documentación Electoral de la Dirección Ejecutiva de Organización Electoral, </w:t>
      </w:r>
      <w:r w:rsidRPr="009C6620">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1095E684" w:rsidR="003842A7" w:rsidRPr="009C6620" w:rsidRDefault="003842A7" w:rsidP="00CF0380">
      <w:pPr>
        <w:spacing w:before="120" w:after="120" w:line="276" w:lineRule="auto"/>
        <w:ind w:right="49"/>
        <w:jc w:val="both"/>
        <w:rPr>
          <w:rFonts w:ascii="Arial" w:hAnsi="Arial" w:cs="Arial"/>
          <w:b/>
        </w:rPr>
      </w:pPr>
      <w:r w:rsidRPr="00A1308D">
        <w:rPr>
          <w:rFonts w:ascii="Arial" w:hAnsi="Arial" w:cs="Arial"/>
        </w:rPr>
        <w:t>La presente convocatoria fue revisada por el</w:t>
      </w:r>
      <w:r w:rsidRPr="00A1308D">
        <w:rPr>
          <w:rFonts w:ascii="Arial" w:hAnsi="Arial" w:cs="Arial"/>
          <w:b/>
        </w:rPr>
        <w:t xml:space="preserve"> </w:t>
      </w:r>
      <w:r w:rsidRPr="00A1308D">
        <w:rPr>
          <w:rFonts w:ascii="Arial" w:hAnsi="Arial" w:cs="Arial"/>
        </w:rPr>
        <w:t>Subcomité</w:t>
      </w:r>
      <w:r w:rsidRPr="00A1308D">
        <w:rPr>
          <w:rFonts w:ascii="Arial" w:hAnsi="Arial" w:cs="Arial"/>
          <w:b/>
        </w:rPr>
        <w:t xml:space="preserve"> </w:t>
      </w:r>
      <w:r w:rsidRPr="00A1308D">
        <w:rPr>
          <w:rFonts w:ascii="Arial" w:hAnsi="Arial" w:cs="Arial"/>
        </w:rPr>
        <w:t>Revisor de Convocatorias, en la</w:t>
      </w:r>
      <w:r w:rsidR="00753068" w:rsidRPr="00A1308D">
        <w:rPr>
          <w:rFonts w:ascii="Arial" w:hAnsi="Arial" w:cs="Arial"/>
          <w:b/>
        </w:rPr>
        <w:t xml:space="preserve"> </w:t>
      </w:r>
      <w:r w:rsidR="00710D5D">
        <w:rPr>
          <w:rFonts w:ascii="Arial" w:hAnsi="Arial" w:cs="Arial"/>
          <w:b/>
        </w:rPr>
        <w:t>Segunda</w:t>
      </w:r>
      <w:r w:rsidR="00753068" w:rsidRPr="00A1308D">
        <w:rPr>
          <w:rFonts w:ascii="Arial" w:hAnsi="Arial" w:cs="Arial"/>
          <w:b/>
        </w:rPr>
        <w:t xml:space="preserve"> Sesión </w:t>
      </w:r>
      <w:r w:rsidR="00710D5D">
        <w:rPr>
          <w:rFonts w:ascii="Arial" w:hAnsi="Arial" w:cs="Arial"/>
          <w:b/>
        </w:rPr>
        <w:t>Extraordinaria</w:t>
      </w:r>
      <w:r w:rsidRPr="00A1308D">
        <w:rPr>
          <w:rFonts w:ascii="Arial" w:hAnsi="Arial" w:cs="Arial"/>
          <w:b/>
        </w:rPr>
        <w:t xml:space="preserve"> 202</w:t>
      </w:r>
      <w:r w:rsidR="00C735EA" w:rsidRPr="00A1308D">
        <w:rPr>
          <w:rFonts w:ascii="Arial" w:hAnsi="Arial" w:cs="Arial"/>
          <w:b/>
        </w:rPr>
        <w:t>5</w:t>
      </w:r>
      <w:r w:rsidRPr="00A1308D">
        <w:rPr>
          <w:rFonts w:ascii="Arial" w:hAnsi="Arial" w:cs="Arial"/>
          <w:b/>
        </w:rPr>
        <w:t xml:space="preserve"> </w:t>
      </w:r>
      <w:r w:rsidRPr="00A1308D">
        <w:rPr>
          <w:rFonts w:ascii="Arial" w:hAnsi="Arial" w:cs="Arial"/>
        </w:rPr>
        <w:t>celebrada con fecha</w:t>
      </w:r>
      <w:r w:rsidR="00E77736" w:rsidRPr="00A1308D">
        <w:rPr>
          <w:rFonts w:ascii="Arial" w:hAnsi="Arial" w:cs="Arial"/>
        </w:rPr>
        <w:t xml:space="preserve"> </w:t>
      </w:r>
      <w:r w:rsidR="00710D5D">
        <w:rPr>
          <w:rFonts w:ascii="Arial" w:hAnsi="Arial" w:cs="Arial"/>
          <w:b/>
          <w:bCs/>
        </w:rPr>
        <w:t>5</w:t>
      </w:r>
      <w:r w:rsidR="00AA3AF2" w:rsidRPr="00A1308D">
        <w:rPr>
          <w:rFonts w:ascii="Arial" w:hAnsi="Arial" w:cs="Arial"/>
          <w:b/>
          <w:bCs/>
        </w:rPr>
        <w:t xml:space="preserve"> </w:t>
      </w:r>
      <w:r w:rsidR="00B93871" w:rsidRPr="00A1308D">
        <w:rPr>
          <w:rFonts w:ascii="Arial" w:hAnsi="Arial" w:cs="Arial"/>
          <w:b/>
          <w:bCs/>
        </w:rPr>
        <w:t xml:space="preserve">de </w:t>
      </w:r>
      <w:r w:rsidR="00710D5D">
        <w:rPr>
          <w:rFonts w:ascii="Arial" w:hAnsi="Arial" w:cs="Arial"/>
          <w:b/>
          <w:bCs/>
        </w:rPr>
        <w:t xml:space="preserve">febrero </w:t>
      </w:r>
      <w:r w:rsidRPr="00A1308D">
        <w:rPr>
          <w:rFonts w:ascii="Arial" w:hAnsi="Arial" w:cs="Arial"/>
          <w:b/>
        </w:rPr>
        <w:t>de 202</w:t>
      </w:r>
      <w:r w:rsidR="00C735EA" w:rsidRPr="00A1308D">
        <w:rPr>
          <w:rFonts w:ascii="Arial" w:hAnsi="Arial" w:cs="Arial"/>
          <w:b/>
        </w:rPr>
        <w:t>5</w:t>
      </w:r>
      <w:r w:rsidRPr="00A1308D">
        <w:rPr>
          <w:rFonts w:ascii="Arial" w:hAnsi="Arial" w:cs="Arial"/>
          <w:b/>
        </w:rPr>
        <w:t>.</w:t>
      </w:r>
    </w:p>
    <w:p w14:paraId="575AAF34" w14:textId="77777777" w:rsidR="009266D4" w:rsidRPr="009C6620" w:rsidRDefault="009266D4" w:rsidP="00CF0380">
      <w:pPr>
        <w:spacing w:before="120" w:after="120" w:line="276" w:lineRule="auto"/>
        <w:ind w:right="49"/>
        <w:jc w:val="both"/>
        <w:rPr>
          <w:rFonts w:ascii="Arial" w:hAnsi="Arial" w:cs="Arial"/>
          <w:b/>
        </w:rPr>
      </w:pPr>
    </w:p>
    <w:p w14:paraId="632D720B" w14:textId="77777777" w:rsidR="00C37F42" w:rsidRPr="009C6620" w:rsidRDefault="00C37F42">
      <w:pPr>
        <w:tabs>
          <w:tab w:val="left" w:pos="3686"/>
        </w:tabs>
        <w:spacing w:before="120" w:after="120"/>
        <w:outlineLvl w:val="0"/>
        <w:rPr>
          <w:rFonts w:ascii="Arial" w:hAnsi="Arial" w:cs="Arial"/>
          <w:b/>
          <w:smallCaps/>
          <w:sz w:val="28"/>
          <w:szCs w:val="28"/>
        </w:rPr>
      </w:pPr>
    </w:p>
    <w:p w14:paraId="088844DE" w14:textId="77777777"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t>Criterio de Evaluación</w:t>
      </w:r>
    </w:p>
    <w:p w14:paraId="6EC69F9C" w14:textId="77777777" w:rsidR="00CC1403" w:rsidRPr="009C6620" w:rsidRDefault="00624CF1">
      <w:pPr>
        <w:pStyle w:val="GREEN4"/>
        <w:spacing w:before="120" w:after="120"/>
        <w:ind w:right="-114"/>
        <w:rPr>
          <w:rFonts w:ascii="Arial" w:hAnsi="Arial" w:cs="Arial"/>
          <w:bCs/>
          <w:iCs/>
        </w:rPr>
      </w:pPr>
      <w:r w:rsidRPr="009C6620">
        <w:rPr>
          <w:rFonts w:ascii="Arial" w:hAnsi="Arial" w:cs="Arial"/>
          <w:bCs/>
          <w:iCs/>
        </w:rPr>
        <w:t xml:space="preserve">Con fundamento en el segundo párrafo del artículo 43 del REGLAMENTO, así como lo establecido en el </w:t>
      </w:r>
      <w:r w:rsidRPr="009C6620">
        <w:rPr>
          <w:rFonts w:ascii="Arial" w:hAnsi="Arial" w:cs="Arial"/>
          <w:b/>
          <w:bCs/>
          <w:iCs/>
        </w:rPr>
        <w:t>numeral 5</w:t>
      </w:r>
      <w:r w:rsidRPr="009C6620">
        <w:rPr>
          <w:rFonts w:ascii="Arial" w:hAnsi="Arial" w:cs="Arial"/>
          <w:bCs/>
          <w:iCs/>
        </w:rPr>
        <w:t xml:space="preserve"> de esta convocatoria, para la evaluación de las proposiciones, el </w:t>
      </w:r>
      <w:r w:rsidRPr="009C6620">
        <w:rPr>
          <w:rFonts w:ascii="Arial" w:hAnsi="Arial" w:cs="Arial"/>
        </w:rPr>
        <w:t>INSTITUTO</w:t>
      </w:r>
      <w:r w:rsidRPr="009C6620">
        <w:rPr>
          <w:rFonts w:ascii="Arial" w:hAnsi="Arial" w:cs="Arial"/>
          <w:bCs/>
          <w:iCs/>
        </w:rPr>
        <w:t xml:space="preserve"> utilizará el </w:t>
      </w:r>
      <w:r w:rsidRPr="009C6620">
        <w:rPr>
          <w:rFonts w:ascii="Arial" w:hAnsi="Arial" w:cs="Arial"/>
          <w:b/>
          <w:bCs/>
          <w:iCs/>
        </w:rPr>
        <w:t>criterio de evaluación binario</w:t>
      </w:r>
      <w:r w:rsidRPr="009C6620">
        <w:rPr>
          <w:rFonts w:ascii="Arial" w:hAnsi="Arial" w:cs="Arial"/>
          <w:bCs/>
          <w:iCs/>
        </w:rPr>
        <w:t xml:space="preserve">. En todos los casos el </w:t>
      </w:r>
      <w:r w:rsidRPr="009C6620">
        <w:rPr>
          <w:rFonts w:ascii="Arial" w:hAnsi="Arial" w:cs="Arial"/>
        </w:rPr>
        <w:t>INSTITUTO</w:t>
      </w:r>
      <w:r w:rsidRPr="009C6620">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9C6620">
        <w:rPr>
          <w:rFonts w:ascii="Arial" w:hAnsi="Arial" w:cs="Arial"/>
        </w:rPr>
        <w:t>área requirente</w:t>
      </w:r>
      <w:r w:rsidRPr="009C6620">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9C6620">
        <w:rPr>
          <w:rFonts w:ascii="Arial" w:hAnsi="Arial" w:cs="Arial"/>
        </w:rPr>
        <w:t>INSTITUTO</w:t>
      </w:r>
      <w:r w:rsidRPr="009C6620">
        <w:rPr>
          <w:rFonts w:ascii="Arial" w:hAnsi="Arial" w:cs="Arial"/>
          <w:bCs/>
          <w:iCs/>
        </w:rPr>
        <w:t xml:space="preserve"> o los LICITANTES podrán suplir o corregir las deficiencias de las proposiciones presentadas. </w:t>
      </w:r>
    </w:p>
    <w:p w14:paraId="6E22263B" w14:textId="77777777" w:rsidR="00CC1403" w:rsidRPr="009C6620" w:rsidRDefault="00CC1403" w:rsidP="004D7BE1">
      <w:pPr>
        <w:tabs>
          <w:tab w:val="left" w:pos="3686"/>
        </w:tabs>
        <w:spacing w:before="120" w:after="120"/>
        <w:rPr>
          <w:rFonts w:ascii="Arial" w:hAnsi="Arial" w:cs="Arial"/>
          <w:b/>
          <w:smallCaps/>
          <w:szCs w:val="28"/>
        </w:rPr>
      </w:pPr>
    </w:p>
    <w:p w14:paraId="12135156" w14:textId="65614FC2" w:rsidR="00512069" w:rsidRPr="009C6620"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bookmarkStart w:id="34" w:name="_Toc188291872"/>
      <w:bookmarkStart w:id="35" w:name="_Toc189255795"/>
      <w:r w:rsidRPr="009C6620">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24D762B0" w14:textId="1E3E6F4E" w:rsidR="00512069" w:rsidRPr="009C6620" w:rsidRDefault="00512069" w:rsidP="00512069">
      <w:pPr>
        <w:tabs>
          <w:tab w:val="left" w:pos="1560"/>
        </w:tabs>
        <w:spacing w:before="120" w:after="120"/>
        <w:jc w:val="both"/>
        <w:rPr>
          <w:rFonts w:ascii="Arial" w:hAnsi="Arial" w:cs="Arial"/>
          <w:bCs/>
          <w:iCs/>
        </w:rPr>
      </w:pPr>
      <w:r w:rsidRPr="009C6620">
        <w:rPr>
          <w:rFonts w:ascii="Arial" w:hAnsi="Arial" w:cs="Arial"/>
          <w:bCs/>
          <w:iCs/>
        </w:rPr>
        <w:t xml:space="preserve">Con fundamento en el artículo 44 fracción II del REGLAMENTO, así como lo establecido en el </w:t>
      </w:r>
      <w:r w:rsidRPr="009C6620">
        <w:rPr>
          <w:rFonts w:ascii="Arial" w:hAnsi="Arial" w:cs="Arial"/>
          <w:b/>
          <w:bCs/>
          <w:iCs/>
        </w:rPr>
        <w:t>numeral 5.3</w:t>
      </w:r>
      <w:r w:rsidRPr="009C6620">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9C6620" w:rsidRDefault="00DB6BD8" w:rsidP="00DB6BD8">
      <w:pPr>
        <w:spacing w:before="120" w:after="120"/>
        <w:jc w:val="both"/>
        <w:rPr>
          <w:rFonts w:ascii="Arial" w:hAnsi="Arial" w:cs="Arial"/>
          <w:bCs/>
          <w:iCs/>
          <w:u w:val="single"/>
          <w:lang w:val="es-ES_tradnl"/>
        </w:rPr>
      </w:pPr>
      <w:r w:rsidRPr="009C6620">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9C6620" w:rsidRDefault="00DB6BD8" w:rsidP="004D15A1">
      <w:pPr>
        <w:jc w:val="both"/>
      </w:pPr>
      <w:r w:rsidRPr="009C6620">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9C6620">
          <w:rPr>
            <w:rStyle w:val="Hipervnculo"/>
            <w:rFonts w:ascii="Arial" w:hAnsi="Arial" w:cs="Arial"/>
          </w:rPr>
          <w:t>https://www.ine.mx/licitaciones-contrataciones-presenciales/</w:t>
        </w:r>
      </w:hyperlink>
    </w:p>
    <w:p w14:paraId="4D49AA90" w14:textId="77777777" w:rsidR="004D15A1" w:rsidRPr="009C6620" w:rsidRDefault="004D15A1" w:rsidP="004D15A1">
      <w:pPr>
        <w:jc w:val="both"/>
        <w:rPr>
          <w:rFonts w:ascii="Arial" w:hAnsi="Arial" w:cs="Arial"/>
          <w:bCs/>
          <w:color w:val="0000FF"/>
          <w:u w:val="single"/>
        </w:rPr>
      </w:pPr>
    </w:p>
    <w:p w14:paraId="336417E8" w14:textId="77777777" w:rsidR="00DB6BD8" w:rsidRPr="009C6620" w:rsidRDefault="00DB6BD8" w:rsidP="00DB6BD8">
      <w:pPr>
        <w:spacing w:before="120" w:after="120"/>
        <w:jc w:val="both"/>
        <w:rPr>
          <w:rFonts w:ascii="Arial" w:hAnsi="Arial" w:cs="Arial"/>
          <w:bCs/>
          <w:iCs/>
        </w:rPr>
      </w:pPr>
      <w:r w:rsidRPr="009C6620">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9C6620" w:rsidRDefault="00DB6BD8" w:rsidP="00DB6BD8">
      <w:pPr>
        <w:autoSpaceDE w:val="0"/>
        <w:autoSpaceDN w:val="0"/>
        <w:adjustRightInd w:val="0"/>
        <w:spacing w:before="120" w:after="120"/>
        <w:jc w:val="both"/>
        <w:rPr>
          <w:rFonts w:ascii="Arial" w:hAnsi="Arial" w:cs="Arial"/>
          <w:bCs/>
          <w:iCs/>
        </w:rPr>
      </w:pPr>
      <w:r w:rsidRPr="009C6620">
        <w:rPr>
          <w:rFonts w:ascii="Arial" w:hAnsi="Arial" w:cs="Arial"/>
          <w:bCs/>
          <w:iCs/>
        </w:rPr>
        <w:t xml:space="preserve">En caso de empate, la adjudicación se efectuará conforme a lo establecido en el artículo 44 del REGLAMENTO y artículo 83 de las POBALINES. </w:t>
      </w:r>
    </w:p>
    <w:p w14:paraId="7368D72F" w14:textId="66056D1E" w:rsidR="00DB6BD8" w:rsidRPr="009C6620" w:rsidRDefault="00DB6BD8" w:rsidP="00DB6BD8">
      <w:pPr>
        <w:pStyle w:val="Ttulo"/>
        <w:ind w:firstLine="0"/>
        <w:jc w:val="both"/>
        <w:rPr>
          <w:rFonts w:cs="Arial"/>
          <w:b w:val="0"/>
          <w:bCs/>
          <w:iCs/>
          <w:sz w:val="20"/>
        </w:rPr>
      </w:pPr>
      <w:r w:rsidRPr="009C6620">
        <w:rPr>
          <w:rFonts w:cs="Arial"/>
          <w:b w:val="0"/>
          <w:bCs/>
          <w:iCs/>
          <w:sz w:val="20"/>
        </w:rPr>
        <w:t>Este procedimiento de contratación comprende</w:t>
      </w:r>
      <w:r w:rsidR="006B663D" w:rsidRPr="009C6620">
        <w:rPr>
          <w:rFonts w:cs="Arial"/>
          <w:b w:val="0"/>
          <w:bCs/>
          <w:iCs/>
          <w:sz w:val="20"/>
        </w:rPr>
        <w:t xml:space="preserve"> de</w:t>
      </w:r>
      <w:r w:rsidR="00170A7B" w:rsidRPr="009C6620">
        <w:rPr>
          <w:rFonts w:cs="Arial"/>
          <w:bCs/>
          <w:iCs/>
          <w:sz w:val="20"/>
        </w:rPr>
        <w:t xml:space="preserve"> </w:t>
      </w:r>
      <w:r w:rsidR="00EA5965">
        <w:rPr>
          <w:rFonts w:cs="Arial"/>
          <w:bCs/>
          <w:iCs/>
          <w:sz w:val="20"/>
        </w:rPr>
        <w:t>7</w:t>
      </w:r>
      <w:r w:rsidRPr="009C6620">
        <w:rPr>
          <w:rFonts w:cs="Arial"/>
          <w:bCs/>
          <w:iCs/>
          <w:sz w:val="20"/>
        </w:rPr>
        <w:t xml:space="preserve"> (</w:t>
      </w:r>
      <w:r w:rsidR="00EA5965">
        <w:rPr>
          <w:rFonts w:cs="Arial"/>
          <w:bCs/>
          <w:iCs/>
          <w:sz w:val="20"/>
        </w:rPr>
        <w:t>siete</w:t>
      </w:r>
      <w:r w:rsidRPr="009C6620">
        <w:rPr>
          <w:rFonts w:cs="Arial"/>
          <w:bCs/>
          <w:iCs/>
          <w:sz w:val="20"/>
        </w:rPr>
        <w:t>) partida</w:t>
      </w:r>
      <w:r w:rsidR="00A43A5A" w:rsidRPr="009C6620">
        <w:rPr>
          <w:rFonts w:cs="Arial"/>
          <w:bCs/>
          <w:iCs/>
          <w:sz w:val="20"/>
        </w:rPr>
        <w:t>s</w:t>
      </w:r>
      <w:r w:rsidRPr="009C6620">
        <w:rPr>
          <w:rFonts w:cs="Arial"/>
          <w:b w:val="0"/>
          <w:bCs/>
          <w:iCs/>
          <w:sz w:val="20"/>
        </w:rPr>
        <w:t>, por lo tanto, la adjudicación del contrato será a</w:t>
      </w:r>
      <w:r w:rsidR="006B663D" w:rsidRPr="009C6620">
        <w:rPr>
          <w:rFonts w:cs="Arial"/>
          <w:b w:val="0"/>
          <w:bCs/>
          <w:iCs/>
          <w:sz w:val="20"/>
        </w:rPr>
        <w:t xml:space="preserve"> un</w:t>
      </w:r>
      <w:r w:rsidR="00A43A5A" w:rsidRPr="009C6620">
        <w:rPr>
          <w:rFonts w:cs="Arial"/>
          <w:b w:val="0"/>
          <w:bCs/>
          <w:iCs/>
          <w:sz w:val="20"/>
        </w:rPr>
        <w:t>o o más</w:t>
      </w:r>
      <w:r w:rsidRPr="009C6620">
        <w:rPr>
          <w:rFonts w:cs="Arial"/>
          <w:b w:val="0"/>
          <w:bCs/>
          <w:iCs/>
          <w:sz w:val="20"/>
        </w:rPr>
        <w:t xml:space="preserve"> LICITANTE</w:t>
      </w:r>
      <w:r w:rsidR="00A43A5A" w:rsidRPr="009C6620">
        <w:rPr>
          <w:rFonts w:cs="Arial"/>
          <w:b w:val="0"/>
          <w:bCs/>
          <w:iCs/>
          <w:sz w:val="20"/>
        </w:rPr>
        <w:t>S</w:t>
      </w:r>
      <w:r w:rsidRPr="009C6620">
        <w:rPr>
          <w:rFonts w:cs="Arial"/>
          <w:b w:val="0"/>
          <w:bCs/>
          <w:iCs/>
          <w:sz w:val="20"/>
        </w:rPr>
        <w:t>.</w:t>
      </w:r>
    </w:p>
    <w:p w14:paraId="2DC73C34" w14:textId="77777777" w:rsidR="00DB6BD8" w:rsidRPr="009C6620" w:rsidRDefault="00DB6BD8">
      <w:pPr>
        <w:pStyle w:val="Ttulo"/>
        <w:ind w:firstLine="0"/>
        <w:jc w:val="both"/>
        <w:rPr>
          <w:rFonts w:cs="Arial"/>
          <w:b w:val="0"/>
          <w:bCs/>
          <w:iCs/>
          <w:sz w:val="20"/>
        </w:rPr>
      </w:pPr>
    </w:p>
    <w:p w14:paraId="254C8345" w14:textId="77777777" w:rsidR="00DC2A06" w:rsidRPr="009C6620" w:rsidRDefault="00DC2A06">
      <w:pPr>
        <w:tabs>
          <w:tab w:val="left" w:pos="3686"/>
        </w:tabs>
        <w:spacing w:before="120" w:after="120"/>
        <w:jc w:val="center"/>
        <w:outlineLvl w:val="0"/>
        <w:rPr>
          <w:rFonts w:ascii="Arial" w:hAnsi="Arial" w:cs="Arial"/>
          <w:b/>
          <w:smallCaps/>
          <w:sz w:val="28"/>
          <w:szCs w:val="28"/>
        </w:rPr>
      </w:pPr>
    </w:p>
    <w:p w14:paraId="525B55A8" w14:textId="1343A639"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t>Transparencia y Acceso a la Información</w:t>
      </w:r>
    </w:p>
    <w:p w14:paraId="14F1E780" w14:textId="77777777" w:rsidR="00CC1403" w:rsidRPr="009C6620" w:rsidRDefault="00624CF1">
      <w:pPr>
        <w:autoSpaceDE w:val="0"/>
        <w:autoSpaceDN w:val="0"/>
        <w:adjustRightInd w:val="0"/>
        <w:spacing w:before="120" w:after="120"/>
        <w:jc w:val="both"/>
        <w:rPr>
          <w:rFonts w:ascii="Arial" w:hAnsi="Arial" w:cs="Arial"/>
          <w:lang w:eastAsia="es-MX"/>
        </w:rPr>
      </w:pPr>
      <w:r w:rsidRPr="009C6620">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9C6620" w:rsidRDefault="00624CF1">
      <w:pPr>
        <w:autoSpaceDE w:val="0"/>
        <w:autoSpaceDN w:val="0"/>
        <w:adjustRightInd w:val="0"/>
        <w:spacing w:before="120" w:after="120"/>
        <w:jc w:val="both"/>
        <w:rPr>
          <w:rFonts w:ascii="Arial" w:hAnsi="Arial" w:cs="Arial"/>
          <w:lang w:eastAsia="es-MX"/>
        </w:rPr>
      </w:pPr>
      <w:r w:rsidRPr="009C6620">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9C6620" w:rsidRDefault="00CC1403">
      <w:pPr>
        <w:tabs>
          <w:tab w:val="left" w:pos="3686"/>
        </w:tabs>
        <w:spacing w:before="120" w:after="120"/>
        <w:jc w:val="center"/>
        <w:rPr>
          <w:rFonts w:ascii="Arial" w:hAnsi="Arial" w:cs="Arial"/>
          <w:b/>
          <w:smallCaps/>
          <w:sz w:val="28"/>
          <w:szCs w:val="28"/>
        </w:rPr>
      </w:pPr>
    </w:p>
    <w:p w14:paraId="3C5C69F1" w14:textId="77777777" w:rsidR="00CC1403" w:rsidRPr="009C6620" w:rsidRDefault="00CC1403">
      <w:pPr>
        <w:tabs>
          <w:tab w:val="left" w:pos="3686"/>
        </w:tabs>
        <w:spacing w:before="120" w:after="120"/>
        <w:jc w:val="center"/>
        <w:rPr>
          <w:rFonts w:ascii="Arial" w:hAnsi="Arial" w:cs="Arial"/>
          <w:b/>
          <w:smallCaps/>
          <w:sz w:val="28"/>
          <w:szCs w:val="28"/>
        </w:rPr>
      </w:pPr>
    </w:p>
    <w:p w14:paraId="40591FE9" w14:textId="77777777"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t>No Discriminación</w:t>
      </w:r>
    </w:p>
    <w:p w14:paraId="362A13EC" w14:textId="77777777" w:rsidR="00CC1403" w:rsidRPr="009C6620" w:rsidRDefault="00624CF1">
      <w:pPr>
        <w:tabs>
          <w:tab w:val="left" w:pos="3686"/>
        </w:tabs>
        <w:spacing w:before="120" w:after="120"/>
        <w:jc w:val="both"/>
        <w:rPr>
          <w:rFonts w:ascii="Arial" w:hAnsi="Arial" w:cs="Arial"/>
          <w:lang w:eastAsia="es-MX"/>
        </w:rPr>
      </w:pPr>
      <w:r w:rsidRPr="009C6620">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10F9D210" w14:textId="77777777" w:rsidR="00FB2852" w:rsidRDefault="00FB2852">
      <w:pPr>
        <w:tabs>
          <w:tab w:val="left" w:pos="3686"/>
        </w:tabs>
        <w:spacing w:before="120" w:after="120"/>
        <w:jc w:val="both"/>
        <w:rPr>
          <w:rFonts w:ascii="Arial" w:hAnsi="Arial" w:cs="Arial"/>
          <w:lang w:eastAsia="es-MX"/>
        </w:rPr>
      </w:pPr>
    </w:p>
    <w:p w14:paraId="1E6BABB7" w14:textId="77777777" w:rsidR="00FB2852" w:rsidRPr="009C6620" w:rsidRDefault="00FB2852">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7429386D" w14:textId="77777777" w:rsidR="00F61249" w:rsidRDefault="00F61249">
      <w:pPr>
        <w:tabs>
          <w:tab w:val="left" w:pos="3686"/>
        </w:tabs>
        <w:spacing w:before="120" w:after="120"/>
        <w:jc w:val="both"/>
        <w:rPr>
          <w:rFonts w:ascii="Arial" w:hAnsi="Arial" w:cs="Arial"/>
          <w:lang w:eastAsia="es-MX"/>
        </w:rPr>
      </w:pPr>
    </w:p>
    <w:p w14:paraId="45FA6BBC" w14:textId="77777777" w:rsidR="003459B4" w:rsidRDefault="003459B4">
      <w:pPr>
        <w:tabs>
          <w:tab w:val="left" w:pos="3686"/>
        </w:tabs>
        <w:spacing w:before="120" w:after="120"/>
        <w:jc w:val="both"/>
        <w:rPr>
          <w:rFonts w:ascii="Arial" w:hAnsi="Arial" w:cs="Arial"/>
          <w:lang w:eastAsia="es-MX"/>
        </w:rPr>
      </w:pPr>
    </w:p>
    <w:p w14:paraId="36BC89EC" w14:textId="77777777" w:rsidR="003459B4" w:rsidRDefault="003459B4">
      <w:pPr>
        <w:tabs>
          <w:tab w:val="left" w:pos="3686"/>
        </w:tabs>
        <w:spacing w:before="120" w:after="120"/>
        <w:jc w:val="both"/>
        <w:rPr>
          <w:rFonts w:ascii="Arial" w:hAnsi="Arial" w:cs="Arial"/>
          <w:lang w:eastAsia="es-MX"/>
        </w:rPr>
      </w:pPr>
    </w:p>
    <w:p w14:paraId="06705FE8" w14:textId="77777777" w:rsidR="003459B4" w:rsidRDefault="003459B4">
      <w:pPr>
        <w:tabs>
          <w:tab w:val="left" w:pos="3686"/>
        </w:tabs>
        <w:spacing w:before="120" w:after="120"/>
        <w:jc w:val="both"/>
        <w:rPr>
          <w:rFonts w:ascii="Arial" w:hAnsi="Arial" w:cs="Arial"/>
          <w:lang w:eastAsia="es-MX"/>
        </w:rPr>
      </w:pPr>
    </w:p>
    <w:p w14:paraId="6AAF4A52" w14:textId="77777777" w:rsidR="003459B4" w:rsidRDefault="003459B4">
      <w:pPr>
        <w:tabs>
          <w:tab w:val="left" w:pos="3686"/>
        </w:tabs>
        <w:spacing w:before="120" w:after="120"/>
        <w:jc w:val="both"/>
        <w:rPr>
          <w:rFonts w:ascii="Arial" w:hAnsi="Arial" w:cs="Arial"/>
          <w:lang w:eastAsia="es-MX"/>
        </w:rPr>
      </w:pPr>
    </w:p>
    <w:p w14:paraId="1605D1C3" w14:textId="77777777" w:rsidR="003459B4" w:rsidRDefault="003459B4">
      <w:pPr>
        <w:tabs>
          <w:tab w:val="left" w:pos="3686"/>
        </w:tabs>
        <w:spacing w:before="120" w:after="120"/>
        <w:jc w:val="both"/>
        <w:rPr>
          <w:rFonts w:ascii="Arial" w:hAnsi="Arial" w:cs="Arial"/>
          <w:lang w:eastAsia="es-MX"/>
        </w:rPr>
      </w:pPr>
    </w:p>
    <w:p w14:paraId="36F4CD34" w14:textId="77777777" w:rsidR="003459B4" w:rsidRDefault="003459B4">
      <w:pPr>
        <w:tabs>
          <w:tab w:val="left" w:pos="3686"/>
        </w:tabs>
        <w:spacing w:before="120" w:after="120"/>
        <w:jc w:val="both"/>
        <w:rPr>
          <w:rFonts w:ascii="Arial" w:hAnsi="Arial" w:cs="Arial"/>
          <w:lang w:eastAsia="es-MX"/>
        </w:rPr>
      </w:pPr>
    </w:p>
    <w:p w14:paraId="5415FD0E" w14:textId="77777777" w:rsidR="003459B4" w:rsidRDefault="003459B4">
      <w:pPr>
        <w:tabs>
          <w:tab w:val="left" w:pos="3686"/>
        </w:tabs>
        <w:spacing w:before="120" w:after="120"/>
        <w:jc w:val="both"/>
        <w:rPr>
          <w:rFonts w:ascii="Arial" w:hAnsi="Arial" w:cs="Arial"/>
          <w:lang w:eastAsia="es-MX"/>
        </w:rPr>
      </w:pPr>
    </w:p>
    <w:p w14:paraId="3782E189" w14:textId="77777777" w:rsidR="00F61249" w:rsidRDefault="00F61249">
      <w:pPr>
        <w:tabs>
          <w:tab w:val="left" w:pos="3686"/>
        </w:tabs>
        <w:spacing w:before="120" w:after="120"/>
        <w:jc w:val="both"/>
        <w:rPr>
          <w:rFonts w:ascii="Arial" w:hAnsi="Arial" w:cs="Arial"/>
          <w:lang w:eastAsia="es-MX"/>
        </w:rPr>
      </w:pPr>
    </w:p>
    <w:p w14:paraId="00E308D4" w14:textId="77777777" w:rsidR="00F61249" w:rsidRDefault="00F61249">
      <w:pPr>
        <w:tabs>
          <w:tab w:val="left" w:pos="3686"/>
        </w:tabs>
        <w:spacing w:before="120" w:after="120"/>
        <w:jc w:val="both"/>
        <w:rPr>
          <w:rFonts w:ascii="Arial" w:hAnsi="Arial" w:cs="Arial"/>
          <w:lang w:eastAsia="es-MX"/>
        </w:rPr>
      </w:pPr>
    </w:p>
    <w:p w14:paraId="762CF5CB" w14:textId="1F554820" w:rsidR="00CC1403" w:rsidRPr="009C6620" w:rsidRDefault="00624CF1">
      <w:pPr>
        <w:tabs>
          <w:tab w:val="left" w:pos="3686"/>
        </w:tabs>
        <w:spacing w:before="120" w:after="120"/>
        <w:jc w:val="center"/>
        <w:outlineLvl w:val="0"/>
        <w:rPr>
          <w:rFonts w:ascii="Arial" w:hAnsi="Arial" w:cs="Arial"/>
          <w:b/>
          <w:smallCaps/>
          <w:sz w:val="28"/>
          <w:szCs w:val="28"/>
        </w:rPr>
      </w:pPr>
      <w:r w:rsidRPr="009C6620">
        <w:rPr>
          <w:rFonts w:ascii="Arial" w:hAnsi="Arial" w:cs="Arial"/>
          <w:b/>
          <w:smallCaps/>
          <w:sz w:val="28"/>
          <w:szCs w:val="28"/>
        </w:rPr>
        <w:t>Glosario</w:t>
      </w:r>
    </w:p>
    <w:p w14:paraId="35DE7531" w14:textId="77777777" w:rsidR="00CC1403" w:rsidRPr="009C6620" w:rsidRDefault="00624CF1">
      <w:pPr>
        <w:pStyle w:val="Texto0"/>
        <w:spacing w:before="120" w:after="120" w:line="240" w:lineRule="auto"/>
        <w:ind w:firstLine="0"/>
        <w:rPr>
          <w:rFonts w:cs="Arial"/>
          <w:sz w:val="20"/>
        </w:rPr>
      </w:pPr>
      <w:r w:rsidRPr="009C6620">
        <w:rPr>
          <w:rFonts w:cs="Arial"/>
          <w:sz w:val="20"/>
        </w:rPr>
        <w:t>Para los efectos de la presente licitación, se entenderá por:</w:t>
      </w:r>
    </w:p>
    <w:p w14:paraId="3242A9CD"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Administrador del contrato:</w:t>
      </w:r>
      <w:r w:rsidRPr="009C6620">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Área Coordinadora:</w:t>
      </w:r>
      <w:r w:rsidRPr="009C6620">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Área requirente:</w:t>
      </w:r>
      <w:r w:rsidRPr="009C6620">
        <w:rPr>
          <w:rFonts w:cs="Arial"/>
          <w:sz w:val="20"/>
        </w:rPr>
        <w:t xml:space="preserve"> Unidad responsable que solicite formalmente la adquisición, arrendamiento de bienes muebles o la prestación de servicios;</w:t>
      </w:r>
    </w:p>
    <w:p w14:paraId="5509E0E0"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Área técnica:</w:t>
      </w:r>
      <w:r w:rsidRPr="009C6620">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CFDI:</w:t>
      </w:r>
      <w:r w:rsidRPr="009C6620">
        <w:rPr>
          <w:rFonts w:cs="Arial"/>
          <w:sz w:val="20"/>
        </w:rPr>
        <w:t xml:space="preserve"> Comprobante Fiscal Digital por Internet;</w:t>
      </w:r>
    </w:p>
    <w:p w14:paraId="10A0EFE0"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Convocante:</w:t>
      </w:r>
      <w:r w:rsidRPr="009C6620">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DEA:</w:t>
      </w:r>
      <w:r w:rsidRPr="009C6620">
        <w:rPr>
          <w:rFonts w:cs="Arial"/>
          <w:sz w:val="20"/>
        </w:rPr>
        <w:t xml:space="preserve"> Dirección Ejecutiva de Administración;</w:t>
      </w:r>
    </w:p>
    <w:p w14:paraId="116E4398" w14:textId="77777777" w:rsidR="00EA5965" w:rsidRPr="009C6620" w:rsidRDefault="00EA5965" w:rsidP="00EA5965">
      <w:pPr>
        <w:pStyle w:val="Texto0"/>
        <w:numPr>
          <w:ilvl w:val="0"/>
          <w:numId w:val="51"/>
        </w:numPr>
        <w:spacing w:before="120" w:after="120" w:line="240" w:lineRule="auto"/>
        <w:ind w:left="567" w:hanging="283"/>
        <w:rPr>
          <w:rFonts w:cs="Arial"/>
          <w:sz w:val="20"/>
        </w:rPr>
      </w:pPr>
      <w:r>
        <w:rPr>
          <w:rFonts w:cs="Arial"/>
          <w:b/>
          <w:sz w:val="20"/>
        </w:rPr>
        <w:t>DEDE:</w:t>
      </w:r>
      <w:r>
        <w:rPr>
          <w:rFonts w:cs="Arial"/>
          <w:sz w:val="20"/>
        </w:rPr>
        <w:t xml:space="preserve"> </w:t>
      </w:r>
      <w:r>
        <w:t>Dirección de Estadística y Documentación Electoral;</w:t>
      </w:r>
    </w:p>
    <w:p w14:paraId="0A10B713" w14:textId="0420805F" w:rsidR="00A43A5A" w:rsidRPr="009C6620" w:rsidRDefault="00A43A5A">
      <w:pPr>
        <w:pStyle w:val="Texto0"/>
        <w:numPr>
          <w:ilvl w:val="0"/>
          <w:numId w:val="51"/>
        </w:numPr>
        <w:spacing w:before="120" w:after="120" w:line="240" w:lineRule="auto"/>
        <w:ind w:left="567" w:hanging="283"/>
        <w:rPr>
          <w:rFonts w:cs="Arial"/>
          <w:sz w:val="20"/>
        </w:rPr>
      </w:pPr>
      <w:r w:rsidRPr="009C6620">
        <w:rPr>
          <w:rFonts w:cs="Arial"/>
          <w:b/>
          <w:sz w:val="20"/>
        </w:rPr>
        <w:t>DEOE:</w:t>
      </w:r>
      <w:r w:rsidRPr="009C6620">
        <w:rPr>
          <w:rFonts w:cs="Arial"/>
          <w:sz w:val="20"/>
        </w:rPr>
        <w:t xml:space="preserve"> Dirección Ejecutiva de Organización Electoral;</w:t>
      </w:r>
    </w:p>
    <w:p w14:paraId="30DFB8AC" w14:textId="79380597" w:rsidR="00A43A5A" w:rsidRDefault="00624CF1" w:rsidP="00A43A5A">
      <w:pPr>
        <w:pStyle w:val="Texto0"/>
        <w:numPr>
          <w:ilvl w:val="0"/>
          <w:numId w:val="51"/>
        </w:numPr>
        <w:spacing w:before="120" w:after="120" w:line="240" w:lineRule="auto"/>
        <w:ind w:left="567" w:hanging="283"/>
        <w:rPr>
          <w:rFonts w:cs="Arial"/>
          <w:sz w:val="20"/>
        </w:rPr>
      </w:pPr>
      <w:r w:rsidRPr="009C6620">
        <w:rPr>
          <w:rFonts w:cs="Arial"/>
          <w:b/>
          <w:sz w:val="20"/>
        </w:rPr>
        <w:t>DRMS:</w:t>
      </w:r>
      <w:r w:rsidRPr="009C6620">
        <w:rPr>
          <w:rFonts w:cs="Arial"/>
          <w:sz w:val="20"/>
        </w:rPr>
        <w:t xml:space="preserve"> Dirección de Recursos Materiales y Servicios</w:t>
      </w:r>
      <w:r w:rsidR="00A43A5A" w:rsidRPr="009C6620">
        <w:rPr>
          <w:rFonts w:cs="Arial"/>
          <w:sz w:val="20"/>
        </w:rPr>
        <w:t>;</w:t>
      </w:r>
    </w:p>
    <w:p w14:paraId="777CAEA7"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Evaluación de proposiciones:</w:t>
      </w:r>
      <w:r w:rsidRPr="009C6620">
        <w:rPr>
          <w:rFonts w:cs="Arial"/>
          <w:sz w:val="20"/>
        </w:rPr>
        <w:t xml:space="preserve"> </w:t>
      </w:r>
      <w:r w:rsidRPr="009C6620">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Instituto:</w:t>
      </w:r>
      <w:r w:rsidRPr="009C6620">
        <w:rPr>
          <w:rFonts w:cs="Arial"/>
          <w:sz w:val="20"/>
        </w:rPr>
        <w:t xml:space="preserve"> Instituto Nacional Electoral;</w:t>
      </w:r>
    </w:p>
    <w:p w14:paraId="4B1D95B1"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 xml:space="preserve">IVA: </w:t>
      </w:r>
      <w:r w:rsidRPr="009C6620">
        <w:rPr>
          <w:rFonts w:cs="Arial"/>
          <w:sz w:val="20"/>
        </w:rPr>
        <w:t>Impuesto al Valor Agregado;</w:t>
      </w:r>
    </w:p>
    <w:p w14:paraId="49047DC5" w14:textId="77777777" w:rsidR="00CC1403" w:rsidRPr="009C6620" w:rsidRDefault="00624CF1">
      <w:pPr>
        <w:pStyle w:val="Texto0"/>
        <w:numPr>
          <w:ilvl w:val="0"/>
          <w:numId w:val="51"/>
        </w:numPr>
        <w:spacing w:before="120" w:after="120" w:line="240" w:lineRule="auto"/>
        <w:ind w:left="567" w:hanging="283"/>
        <w:rPr>
          <w:rFonts w:cs="Arial"/>
          <w:sz w:val="20"/>
        </w:rPr>
      </w:pPr>
      <w:r w:rsidRPr="009C6620">
        <w:rPr>
          <w:rFonts w:cs="Arial"/>
          <w:b/>
          <w:sz w:val="20"/>
        </w:rPr>
        <w:t>Licitante:</w:t>
      </w:r>
      <w:r w:rsidRPr="009C6620">
        <w:rPr>
          <w:rFonts w:cs="Arial"/>
          <w:sz w:val="20"/>
        </w:rPr>
        <w:t xml:space="preserve"> La persona física o moral participante en cualquier procedimiento de licitación pública o de invitación a cuando menos tres personas;</w:t>
      </w:r>
    </w:p>
    <w:p w14:paraId="4C59B992"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MIPYMES:</w:t>
      </w:r>
      <w:r w:rsidRPr="009C6620">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OIC:</w:t>
      </w:r>
      <w:r w:rsidRPr="009C6620">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POBALINES:</w:t>
      </w:r>
      <w:r w:rsidRPr="009C6620">
        <w:rPr>
          <w:rFonts w:cs="Arial"/>
          <w:sz w:val="20"/>
        </w:rPr>
        <w:t xml:space="preserve"> </w:t>
      </w:r>
      <w:r w:rsidRPr="009C6620">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w:t>
      </w:r>
      <w:r w:rsidRPr="009C6620">
        <w:rPr>
          <w:rFonts w:cs="Arial"/>
          <w:sz w:val="20"/>
          <w:lang w:val="es-MX"/>
        </w:rPr>
        <w:lastRenderedPageBreak/>
        <w:t>realización de los procedimientos de contratación en cumplimiento del artículo 134 Constitucional y a lo dispuesto por el REGLAMENTO;</w:t>
      </w:r>
    </w:p>
    <w:p w14:paraId="79315D7B" w14:textId="77777777" w:rsidR="00CC1403" w:rsidRPr="009C6620" w:rsidRDefault="00624CF1">
      <w:pPr>
        <w:pStyle w:val="Texto0"/>
        <w:numPr>
          <w:ilvl w:val="0"/>
          <w:numId w:val="51"/>
        </w:numPr>
        <w:spacing w:before="120" w:after="120" w:line="240" w:lineRule="auto"/>
        <w:ind w:left="567" w:hanging="207"/>
        <w:rPr>
          <w:rFonts w:cs="Arial"/>
          <w:b/>
          <w:sz w:val="20"/>
        </w:rPr>
      </w:pPr>
      <w:r w:rsidRPr="009C6620">
        <w:rPr>
          <w:rFonts w:cs="Arial"/>
          <w:b/>
          <w:sz w:val="20"/>
        </w:rPr>
        <w:t xml:space="preserve">Precio conveniente: </w:t>
      </w:r>
      <w:r w:rsidRPr="009C6620">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9C6620">
        <w:rPr>
          <w:rFonts w:cs="Arial"/>
          <w:b/>
          <w:sz w:val="20"/>
        </w:rPr>
        <w:t>;</w:t>
      </w:r>
    </w:p>
    <w:p w14:paraId="75DC308A"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Precio no aceptable:</w:t>
      </w:r>
      <w:r w:rsidRPr="009C6620">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Proveedor:</w:t>
      </w:r>
      <w:r w:rsidRPr="009C6620">
        <w:rPr>
          <w:rFonts w:cs="Arial"/>
          <w:sz w:val="20"/>
        </w:rPr>
        <w:t xml:space="preserve"> </w:t>
      </w:r>
      <w:r w:rsidRPr="009C6620">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Reglamento:</w:t>
      </w:r>
      <w:r w:rsidRPr="009C6620">
        <w:rPr>
          <w:rFonts w:cs="Arial"/>
          <w:sz w:val="20"/>
        </w:rPr>
        <w:t xml:space="preserve"> El Reglamento del Instituto Nacional Electoral en materia de Adquisiciones, Arrendamientos de Bienes Muebles y Servicios;</w:t>
      </w:r>
    </w:p>
    <w:p w14:paraId="0E4F40ED"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Reglamento de Transparencia:</w:t>
      </w:r>
      <w:r w:rsidRPr="009C6620">
        <w:rPr>
          <w:rFonts w:cs="Arial"/>
          <w:sz w:val="20"/>
        </w:rPr>
        <w:t xml:space="preserve"> Reglamento del Instituto Nacional Electoral en materia de Transparencia y Acceso a la Información Pública;</w:t>
      </w:r>
    </w:p>
    <w:p w14:paraId="117A8BF5" w14:textId="77777777"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 xml:space="preserve">SAT: </w:t>
      </w:r>
      <w:r w:rsidRPr="009C6620">
        <w:rPr>
          <w:rFonts w:cs="Arial"/>
          <w:sz w:val="20"/>
        </w:rPr>
        <w:t>Servicio de Administración Tributaria;</w:t>
      </w:r>
    </w:p>
    <w:p w14:paraId="2557F0E6" w14:textId="7E9E6035" w:rsidR="00CC1403" w:rsidRPr="009C6620" w:rsidRDefault="00624CF1">
      <w:pPr>
        <w:pStyle w:val="Texto0"/>
        <w:numPr>
          <w:ilvl w:val="0"/>
          <w:numId w:val="51"/>
        </w:numPr>
        <w:spacing w:before="120" w:after="120" w:line="240" w:lineRule="auto"/>
        <w:ind w:left="567" w:hanging="207"/>
        <w:rPr>
          <w:rFonts w:cs="Arial"/>
          <w:sz w:val="20"/>
        </w:rPr>
      </w:pPr>
      <w:r w:rsidRPr="009C6620">
        <w:rPr>
          <w:rFonts w:cs="Arial"/>
          <w:b/>
          <w:sz w:val="20"/>
        </w:rPr>
        <w:t>Transparencia:</w:t>
      </w:r>
      <w:r w:rsidRPr="009C6620">
        <w:rPr>
          <w:rFonts w:cs="Arial"/>
          <w:sz w:val="20"/>
        </w:rPr>
        <w:t xml:space="preserve"> </w:t>
      </w:r>
      <w:r w:rsidRPr="009C6620">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9C6620" w:rsidRDefault="00CC1403">
      <w:pPr>
        <w:tabs>
          <w:tab w:val="left" w:pos="3686"/>
        </w:tabs>
        <w:spacing w:before="120" w:after="120"/>
        <w:jc w:val="both"/>
        <w:rPr>
          <w:rFonts w:ascii="Arial" w:hAnsi="Arial" w:cs="Arial"/>
          <w:lang w:eastAsia="es-MX"/>
        </w:rPr>
      </w:pPr>
    </w:p>
    <w:p w14:paraId="7C9EFABE" w14:textId="77777777" w:rsidR="00FB2852" w:rsidRDefault="00624CF1">
      <w:pPr>
        <w:spacing w:line="276" w:lineRule="auto"/>
        <w:jc w:val="center"/>
        <w:outlineLvl w:val="0"/>
        <w:rPr>
          <w:noProof/>
        </w:rPr>
      </w:pPr>
      <w:bookmarkStart w:id="36" w:name="_Toc289064606"/>
      <w:r w:rsidRPr="009C6620">
        <w:rPr>
          <w:rFonts w:ascii="Lucida Sans" w:hAnsi="Lucida Sans"/>
          <w:sz w:val="24"/>
          <w:szCs w:val="32"/>
        </w:rPr>
        <w:br w:type="page"/>
      </w:r>
      <w:r w:rsidRPr="009C6620">
        <w:rPr>
          <w:rFonts w:ascii="Lucida Sans" w:hAnsi="Lucida Sans"/>
          <w:b/>
          <w:sz w:val="17"/>
          <w:szCs w:val="17"/>
        </w:rPr>
        <w:lastRenderedPageBreak/>
        <w:t>Índice</w:t>
      </w:r>
      <w:r w:rsidRPr="009C6620">
        <w:rPr>
          <w:b/>
          <w:iCs/>
          <w:sz w:val="17"/>
          <w:szCs w:val="17"/>
        </w:rPr>
        <w:fldChar w:fldCharType="begin"/>
      </w:r>
      <w:r w:rsidRPr="009C6620">
        <w:rPr>
          <w:b/>
          <w:iCs/>
          <w:sz w:val="17"/>
          <w:szCs w:val="17"/>
        </w:rPr>
        <w:instrText xml:space="preserve"> TOC \o "1-1" \h \z </w:instrText>
      </w:r>
      <w:r w:rsidRPr="009C6620">
        <w:rPr>
          <w:b/>
          <w:iCs/>
          <w:sz w:val="17"/>
          <w:szCs w:val="17"/>
        </w:rPr>
        <w:fldChar w:fldCharType="separate"/>
      </w:r>
    </w:p>
    <w:p w14:paraId="7AA5F134" w14:textId="34B88841"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798" w:history="1">
        <w:r w:rsidRPr="00654F39">
          <w:rPr>
            <w:rStyle w:val="Hipervnculo"/>
            <w:noProof/>
          </w:rPr>
          <w:t>1.1.</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Objeto de la contratación</w:t>
        </w:r>
        <w:r>
          <w:rPr>
            <w:noProof/>
            <w:webHidden/>
          </w:rPr>
          <w:tab/>
        </w:r>
        <w:r>
          <w:rPr>
            <w:noProof/>
            <w:webHidden/>
          </w:rPr>
          <w:fldChar w:fldCharType="begin"/>
        </w:r>
        <w:r>
          <w:rPr>
            <w:noProof/>
            <w:webHidden/>
          </w:rPr>
          <w:instrText xml:space="preserve"> PAGEREF _Toc189255798 \h </w:instrText>
        </w:r>
        <w:r>
          <w:rPr>
            <w:noProof/>
            <w:webHidden/>
          </w:rPr>
        </w:r>
        <w:r>
          <w:rPr>
            <w:noProof/>
            <w:webHidden/>
          </w:rPr>
          <w:fldChar w:fldCharType="separate"/>
        </w:r>
        <w:r w:rsidR="003764B5">
          <w:rPr>
            <w:noProof/>
            <w:webHidden/>
          </w:rPr>
          <w:t>13</w:t>
        </w:r>
        <w:r>
          <w:rPr>
            <w:noProof/>
            <w:webHidden/>
          </w:rPr>
          <w:fldChar w:fldCharType="end"/>
        </w:r>
      </w:hyperlink>
    </w:p>
    <w:p w14:paraId="4B2361C2" w14:textId="61E32688"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799" w:history="1">
        <w:r w:rsidRPr="00654F39">
          <w:rPr>
            <w:rStyle w:val="Hipervnculo"/>
            <w:noProof/>
          </w:rPr>
          <w:t>1.2.</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Tipo de contratación</w:t>
        </w:r>
        <w:r>
          <w:rPr>
            <w:noProof/>
            <w:webHidden/>
          </w:rPr>
          <w:tab/>
        </w:r>
        <w:r>
          <w:rPr>
            <w:noProof/>
            <w:webHidden/>
          </w:rPr>
          <w:fldChar w:fldCharType="begin"/>
        </w:r>
        <w:r>
          <w:rPr>
            <w:noProof/>
            <w:webHidden/>
          </w:rPr>
          <w:instrText xml:space="preserve"> PAGEREF _Toc189255799 \h </w:instrText>
        </w:r>
        <w:r>
          <w:rPr>
            <w:noProof/>
            <w:webHidden/>
          </w:rPr>
        </w:r>
        <w:r>
          <w:rPr>
            <w:noProof/>
            <w:webHidden/>
          </w:rPr>
          <w:fldChar w:fldCharType="separate"/>
        </w:r>
        <w:r w:rsidR="003764B5">
          <w:rPr>
            <w:noProof/>
            <w:webHidden/>
          </w:rPr>
          <w:t>13</w:t>
        </w:r>
        <w:r>
          <w:rPr>
            <w:noProof/>
            <w:webHidden/>
          </w:rPr>
          <w:fldChar w:fldCharType="end"/>
        </w:r>
      </w:hyperlink>
    </w:p>
    <w:p w14:paraId="276A31B6" w14:textId="50EC3E0B"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00" w:history="1">
        <w:r w:rsidRPr="00654F39">
          <w:rPr>
            <w:rStyle w:val="Hipervnculo"/>
            <w:noProof/>
          </w:rPr>
          <w:t>1.3.</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Vigencia del contrato</w:t>
        </w:r>
        <w:r>
          <w:rPr>
            <w:noProof/>
            <w:webHidden/>
          </w:rPr>
          <w:tab/>
        </w:r>
        <w:r>
          <w:rPr>
            <w:noProof/>
            <w:webHidden/>
          </w:rPr>
          <w:fldChar w:fldCharType="begin"/>
        </w:r>
        <w:r>
          <w:rPr>
            <w:noProof/>
            <w:webHidden/>
          </w:rPr>
          <w:instrText xml:space="preserve"> PAGEREF _Toc189255800 \h </w:instrText>
        </w:r>
        <w:r>
          <w:rPr>
            <w:noProof/>
            <w:webHidden/>
          </w:rPr>
        </w:r>
        <w:r>
          <w:rPr>
            <w:noProof/>
            <w:webHidden/>
          </w:rPr>
          <w:fldChar w:fldCharType="separate"/>
        </w:r>
        <w:r w:rsidR="003764B5">
          <w:rPr>
            <w:noProof/>
            <w:webHidden/>
          </w:rPr>
          <w:t>13</w:t>
        </w:r>
        <w:r>
          <w:rPr>
            <w:noProof/>
            <w:webHidden/>
          </w:rPr>
          <w:fldChar w:fldCharType="end"/>
        </w:r>
      </w:hyperlink>
    </w:p>
    <w:p w14:paraId="3001CB9D" w14:textId="4E7632EB"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01" w:history="1">
        <w:r w:rsidRPr="00654F39">
          <w:rPr>
            <w:rStyle w:val="Hipervnculo"/>
            <w:noProof/>
          </w:rPr>
          <w:t>1.4</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Plazo, lugar y condiciones para la entrega de los bienes</w:t>
        </w:r>
        <w:r>
          <w:rPr>
            <w:noProof/>
            <w:webHidden/>
          </w:rPr>
          <w:tab/>
        </w:r>
        <w:r>
          <w:rPr>
            <w:noProof/>
            <w:webHidden/>
          </w:rPr>
          <w:fldChar w:fldCharType="begin"/>
        </w:r>
        <w:r>
          <w:rPr>
            <w:noProof/>
            <w:webHidden/>
          </w:rPr>
          <w:instrText xml:space="preserve"> PAGEREF _Toc189255801 \h </w:instrText>
        </w:r>
        <w:r>
          <w:rPr>
            <w:noProof/>
            <w:webHidden/>
          </w:rPr>
        </w:r>
        <w:r>
          <w:rPr>
            <w:noProof/>
            <w:webHidden/>
          </w:rPr>
          <w:fldChar w:fldCharType="separate"/>
        </w:r>
        <w:r w:rsidR="003764B5">
          <w:rPr>
            <w:noProof/>
            <w:webHidden/>
          </w:rPr>
          <w:t>14</w:t>
        </w:r>
        <w:r>
          <w:rPr>
            <w:noProof/>
            <w:webHidden/>
          </w:rPr>
          <w:fldChar w:fldCharType="end"/>
        </w:r>
      </w:hyperlink>
    </w:p>
    <w:p w14:paraId="4FED1E3A" w14:textId="4ABCAD4C"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02" w:history="1">
        <w:r w:rsidRPr="00654F39">
          <w:rPr>
            <w:rStyle w:val="Hipervnculo"/>
            <w:noProof/>
          </w:rPr>
          <w:t>1.4.</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Idioma de la presentación de las proposiciones</w:t>
        </w:r>
        <w:r>
          <w:rPr>
            <w:noProof/>
            <w:webHidden/>
          </w:rPr>
          <w:tab/>
        </w:r>
        <w:r>
          <w:rPr>
            <w:noProof/>
            <w:webHidden/>
          </w:rPr>
          <w:fldChar w:fldCharType="begin"/>
        </w:r>
        <w:r>
          <w:rPr>
            <w:noProof/>
            <w:webHidden/>
          </w:rPr>
          <w:instrText xml:space="preserve"> PAGEREF _Toc189255802 \h </w:instrText>
        </w:r>
        <w:r>
          <w:rPr>
            <w:noProof/>
            <w:webHidden/>
          </w:rPr>
        </w:r>
        <w:r>
          <w:rPr>
            <w:noProof/>
            <w:webHidden/>
          </w:rPr>
          <w:fldChar w:fldCharType="separate"/>
        </w:r>
        <w:r w:rsidR="003764B5">
          <w:rPr>
            <w:noProof/>
            <w:webHidden/>
          </w:rPr>
          <w:t>15</w:t>
        </w:r>
        <w:r>
          <w:rPr>
            <w:noProof/>
            <w:webHidden/>
          </w:rPr>
          <w:fldChar w:fldCharType="end"/>
        </w:r>
      </w:hyperlink>
    </w:p>
    <w:p w14:paraId="56AD68E4" w14:textId="180534E5"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03" w:history="1">
        <w:r w:rsidRPr="00654F39">
          <w:rPr>
            <w:rStyle w:val="Hipervnculo"/>
            <w:noProof/>
          </w:rPr>
          <w:t>1.5.</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Normas aplicables</w:t>
        </w:r>
        <w:r>
          <w:rPr>
            <w:noProof/>
            <w:webHidden/>
          </w:rPr>
          <w:tab/>
        </w:r>
        <w:r>
          <w:rPr>
            <w:noProof/>
            <w:webHidden/>
          </w:rPr>
          <w:fldChar w:fldCharType="begin"/>
        </w:r>
        <w:r>
          <w:rPr>
            <w:noProof/>
            <w:webHidden/>
          </w:rPr>
          <w:instrText xml:space="preserve"> PAGEREF _Toc189255803 \h </w:instrText>
        </w:r>
        <w:r>
          <w:rPr>
            <w:noProof/>
            <w:webHidden/>
          </w:rPr>
        </w:r>
        <w:r>
          <w:rPr>
            <w:noProof/>
            <w:webHidden/>
          </w:rPr>
          <w:fldChar w:fldCharType="separate"/>
        </w:r>
        <w:r w:rsidR="003764B5">
          <w:rPr>
            <w:noProof/>
            <w:webHidden/>
          </w:rPr>
          <w:t>15</w:t>
        </w:r>
        <w:r>
          <w:rPr>
            <w:noProof/>
            <w:webHidden/>
          </w:rPr>
          <w:fldChar w:fldCharType="end"/>
        </w:r>
      </w:hyperlink>
    </w:p>
    <w:p w14:paraId="559DDA27" w14:textId="7452A50B"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04" w:history="1">
        <w:r w:rsidRPr="00654F39">
          <w:rPr>
            <w:rStyle w:val="Hipervnculo"/>
            <w:noProof/>
          </w:rPr>
          <w:t>1.6.</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Cumplimiento del grado de contenido nacional</w:t>
        </w:r>
        <w:r>
          <w:rPr>
            <w:noProof/>
            <w:webHidden/>
          </w:rPr>
          <w:tab/>
        </w:r>
        <w:r>
          <w:rPr>
            <w:noProof/>
            <w:webHidden/>
          </w:rPr>
          <w:fldChar w:fldCharType="begin"/>
        </w:r>
        <w:r>
          <w:rPr>
            <w:noProof/>
            <w:webHidden/>
          </w:rPr>
          <w:instrText xml:space="preserve"> PAGEREF _Toc189255804 \h </w:instrText>
        </w:r>
        <w:r>
          <w:rPr>
            <w:noProof/>
            <w:webHidden/>
          </w:rPr>
        </w:r>
        <w:r>
          <w:rPr>
            <w:noProof/>
            <w:webHidden/>
          </w:rPr>
          <w:fldChar w:fldCharType="separate"/>
        </w:r>
        <w:r w:rsidR="003764B5">
          <w:rPr>
            <w:noProof/>
            <w:webHidden/>
          </w:rPr>
          <w:t>15</w:t>
        </w:r>
        <w:r>
          <w:rPr>
            <w:noProof/>
            <w:webHidden/>
          </w:rPr>
          <w:fldChar w:fldCharType="end"/>
        </w:r>
      </w:hyperlink>
    </w:p>
    <w:p w14:paraId="23C6F684" w14:textId="0BEB1D74"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05" w:history="1">
        <w:r w:rsidRPr="00654F39">
          <w:rPr>
            <w:rStyle w:val="Hipervnculo"/>
            <w:noProof/>
          </w:rPr>
          <w:t>1.7.</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Administración y vigilancia del contrato</w:t>
        </w:r>
        <w:r>
          <w:rPr>
            <w:noProof/>
            <w:webHidden/>
          </w:rPr>
          <w:tab/>
        </w:r>
        <w:r>
          <w:rPr>
            <w:noProof/>
            <w:webHidden/>
          </w:rPr>
          <w:fldChar w:fldCharType="begin"/>
        </w:r>
        <w:r>
          <w:rPr>
            <w:noProof/>
            <w:webHidden/>
          </w:rPr>
          <w:instrText xml:space="preserve"> PAGEREF _Toc189255805 \h </w:instrText>
        </w:r>
        <w:r>
          <w:rPr>
            <w:noProof/>
            <w:webHidden/>
          </w:rPr>
        </w:r>
        <w:r>
          <w:rPr>
            <w:noProof/>
            <w:webHidden/>
          </w:rPr>
          <w:fldChar w:fldCharType="separate"/>
        </w:r>
        <w:r w:rsidR="003764B5">
          <w:rPr>
            <w:noProof/>
            <w:webHidden/>
          </w:rPr>
          <w:t>16</w:t>
        </w:r>
        <w:r>
          <w:rPr>
            <w:noProof/>
            <w:webHidden/>
          </w:rPr>
          <w:fldChar w:fldCharType="end"/>
        </w:r>
      </w:hyperlink>
    </w:p>
    <w:p w14:paraId="22EBF275" w14:textId="7F19063B"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06" w:history="1">
        <w:r w:rsidRPr="00654F39">
          <w:rPr>
            <w:rStyle w:val="Hipervnculo"/>
            <w:noProof/>
          </w:rPr>
          <w:t>1.8.</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Moneda en que se deberá cotizar y efectuar el pago respectivo</w:t>
        </w:r>
        <w:r>
          <w:rPr>
            <w:noProof/>
            <w:webHidden/>
          </w:rPr>
          <w:tab/>
        </w:r>
        <w:r>
          <w:rPr>
            <w:noProof/>
            <w:webHidden/>
          </w:rPr>
          <w:fldChar w:fldCharType="begin"/>
        </w:r>
        <w:r>
          <w:rPr>
            <w:noProof/>
            <w:webHidden/>
          </w:rPr>
          <w:instrText xml:space="preserve"> PAGEREF _Toc189255806 \h </w:instrText>
        </w:r>
        <w:r>
          <w:rPr>
            <w:noProof/>
            <w:webHidden/>
          </w:rPr>
        </w:r>
        <w:r>
          <w:rPr>
            <w:noProof/>
            <w:webHidden/>
          </w:rPr>
          <w:fldChar w:fldCharType="separate"/>
        </w:r>
        <w:r w:rsidR="003764B5">
          <w:rPr>
            <w:noProof/>
            <w:webHidden/>
          </w:rPr>
          <w:t>16</w:t>
        </w:r>
        <w:r>
          <w:rPr>
            <w:noProof/>
            <w:webHidden/>
          </w:rPr>
          <w:fldChar w:fldCharType="end"/>
        </w:r>
      </w:hyperlink>
    </w:p>
    <w:p w14:paraId="50C13770" w14:textId="6DCFF2DC"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07" w:history="1">
        <w:r w:rsidRPr="00654F39">
          <w:rPr>
            <w:rStyle w:val="Hipervnculo"/>
            <w:noProof/>
          </w:rPr>
          <w:t>1.9.</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Condiciones de pago</w:t>
        </w:r>
        <w:r>
          <w:rPr>
            <w:noProof/>
            <w:webHidden/>
          </w:rPr>
          <w:tab/>
        </w:r>
        <w:r>
          <w:rPr>
            <w:noProof/>
            <w:webHidden/>
          </w:rPr>
          <w:fldChar w:fldCharType="begin"/>
        </w:r>
        <w:r>
          <w:rPr>
            <w:noProof/>
            <w:webHidden/>
          </w:rPr>
          <w:instrText xml:space="preserve"> PAGEREF _Toc189255807 \h </w:instrText>
        </w:r>
        <w:r>
          <w:rPr>
            <w:noProof/>
            <w:webHidden/>
          </w:rPr>
        </w:r>
        <w:r>
          <w:rPr>
            <w:noProof/>
            <w:webHidden/>
          </w:rPr>
          <w:fldChar w:fldCharType="separate"/>
        </w:r>
        <w:r w:rsidR="003764B5">
          <w:rPr>
            <w:noProof/>
            <w:webHidden/>
          </w:rPr>
          <w:t>16</w:t>
        </w:r>
        <w:r>
          <w:rPr>
            <w:noProof/>
            <w:webHidden/>
          </w:rPr>
          <w:fldChar w:fldCharType="end"/>
        </w:r>
      </w:hyperlink>
    </w:p>
    <w:p w14:paraId="1F78A1BA" w14:textId="166A5B12"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08" w:history="1">
        <w:r w:rsidRPr="00654F39">
          <w:rPr>
            <w:rStyle w:val="Hipervnculo"/>
            <w:noProof/>
          </w:rPr>
          <w:t>1.10.</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Anticipos</w:t>
        </w:r>
        <w:r>
          <w:rPr>
            <w:noProof/>
            <w:webHidden/>
          </w:rPr>
          <w:tab/>
        </w:r>
        <w:r>
          <w:rPr>
            <w:noProof/>
            <w:webHidden/>
          </w:rPr>
          <w:fldChar w:fldCharType="begin"/>
        </w:r>
        <w:r>
          <w:rPr>
            <w:noProof/>
            <w:webHidden/>
          </w:rPr>
          <w:instrText xml:space="preserve"> PAGEREF _Toc189255808 \h </w:instrText>
        </w:r>
        <w:r>
          <w:rPr>
            <w:noProof/>
            <w:webHidden/>
          </w:rPr>
        </w:r>
        <w:r>
          <w:rPr>
            <w:noProof/>
            <w:webHidden/>
          </w:rPr>
          <w:fldChar w:fldCharType="separate"/>
        </w:r>
        <w:r w:rsidR="003764B5">
          <w:rPr>
            <w:noProof/>
            <w:webHidden/>
          </w:rPr>
          <w:t>17</w:t>
        </w:r>
        <w:r>
          <w:rPr>
            <w:noProof/>
            <w:webHidden/>
          </w:rPr>
          <w:fldChar w:fldCharType="end"/>
        </w:r>
      </w:hyperlink>
    </w:p>
    <w:p w14:paraId="71E10E78" w14:textId="3B6E9827"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09" w:history="1">
        <w:r w:rsidRPr="00654F39">
          <w:rPr>
            <w:rStyle w:val="Hipervnculo"/>
            <w:noProof/>
          </w:rPr>
          <w:t>1.11.</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Requisitos para la presentación del CFDI y trámite de pago</w:t>
        </w:r>
        <w:r>
          <w:rPr>
            <w:noProof/>
            <w:webHidden/>
          </w:rPr>
          <w:tab/>
        </w:r>
        <w:r>
          <w:rPr>
            <w:noProof/>
            <w:webHidden/>
          </w:rPr>
          <w:fldChar w:fldCharType="begin"/>
        </w:r>
        <w:r>
          <w:rPr>
            <w:noProof/>
            <w:webHidden/>
          </w:rPr>
          <w:instrText xml:space="preserve"> PAGEREF _Toc189255809 \h </w:instrText>
        </w:r>
        <w:r>
          <w:rPr>
            <w:noProof/>
            <w:webHidden/>
          </w:rPr>
        </w:r>
        <w:r>
          <w:rPr>
            <w:noProof/>
            <w:webHidden/>
          </w:rPr>
          <w:fldChar w:fldCharType="separate"/>
        </w:r>
        <w:r w:rsidR="003764B5">
          <w:rPr>
            <w:noProof/>
            <w:webHidden/>
          </w:rPr>
          <w:t>17</w:t>
        </w:r>
        <w:r>
          <w:rPr>
            <w:noProof/>
            <w:webHidden/>
          </w:rPr>
          <w:fldChar w:fldCharType="end"/>
        </w:r>
      </w:hyperlink>
    </w:p>
    <w:p w14:paraId="61F510BF" w14:textId="6F3181D2"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10" w:history="1">
        <w:r w:rsidRPr="00654F39">
          <w:rPr>
            <w:rStyle w:val="Hipervnculo"/>
            <w:noProof/>
          </w:rPr>
          <w:t>1.12.</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Impuestos y derechos</w:t>
        </w:r>
        <w:r>
          <w:rPr>
            <w:noProof/>
            <w:webHidden/>
          </w:rPr>
          <w:tab/>
        </w:r>
        <w:r>
          <w:rPr>
            <w:noProof/>
            <w:webHidden/>
          </w:rPr>
          <w:fldChar w:fldCharType="begin"/>
        </w:r>
        <w:r>
          <w:rPr>
            <w:noProof/>
            <w:webHidden/>
          </w:rPr>
          <w:instrText xml:space="preserve"> PAGEREF _Toc189255810 \h </w:instrText>
        </w:r>
        <w:r>
          <w:rPr>
            <w:noProof/>
            <w:webHidden/>
          </w:rPr>
        </w:r>
        <w:r>
          <w:rPr>
            <w:noProof/>
            <w:webHidden/>
          </w:rPr>
          <w:fldChar w:fldCharType="separate"/>
        </w:r>
        <w:r w:rsidR="003764B5">
          <w:rPr>
            <w:noProof/>
            <w:webHidden/>
          </w:rPr>
          <w:t>17</w:t>
        </w:r>
        <w:r>
          <w:rPr>
            <w:noProof/>
            <w:webHidden/>
          </w:rPr>
          <w:fldChar w:fldCharType="end"/>
        </w:r>
      </w:hyperlink>
    </w:p>
    <w:p w14:paraId="119052AB" w14:textId="286CEB8F"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11" w:history="1">
        <w:r w:rsidRPr="00654F39">
          <w:rPr>
            <w:rStyle w:val="Hipervnculo"/>
            <w:noProof/>
          </w:rPr>
          <w:t>1.13.</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Transferencia de derechos</w:t>
        </w:r>
        <w:r>
          <w:rPr>
            <w:noProof/>
            <w:webHidden/>
          </w:rPr>
          <w:tab/>
        </w:r>
        <w:r>
          <w:rPr>
            <w:noProof/>
            <w:webHidden/>
          </w:rPr>
          <w:fldChar w:fldCharType="begin"/>
        </w:r>
        <w:r>
          <w:rPr>
            <w:noProof/>
            <w:webHidden/>
          </w:rPr>
          <w:instrText xml:space="preserve"> PAGEREF _Toc189255811 \h </w:instrText>
        </w:r>
        <w:r>
          <w:rPr>
            <w:noProof/>
            <w:webHidden/>
          </w:rPr>
        </w:r>
        <w:r>
          <w:rPr>
            <w:noProof/>
            <w:webHidden/>
          </w:rPr>
          <w:fldChar w:fldCharType="separate"/>
        </w:r>
        <w:r w:rsidR="003764B5">
          <w:rPr>
            <w:noProof/>
            <w:webHidden/>
          </w:rPr>
          <w:t>17</w:t>
        </w:r>
        <w:r>
          <w:rPr>
            <w:noProof/>
            <w:webHidden/>
          </w:rPr>
          <w:fldChar w:fldCharType="end"/>
        </w:r>
      </w:hyperlink>
    </w:p>
    <w:p w14:paraId="68C03772" w14:textId="093504AC"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12" w:history="1">
        <w:r w:rsidRPr="00654F39">
          <w:rPr>
            <w:rStyle w:val="Hipervnculo"/>
            <w:noProof/>
          </w:rPr>
          <w:t>1.14.</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Derechos de Autor y Propiedad Intelectual</w:t>
        </w:r>
        <w:r>
          <w:rPr>
            <w:noProof/>
            <w:webHidden/>
          </w:rPr>
          <w:tab/>
        </w:r>
        <w:r>
          <w:rPr>
            <w:noProof/>
            <w:webHidden/>
          </w:rPr>
          <w:fldChar w:fldCharType="begin"/>
        </w:r>
        <w:r>
          <w:rPr>
            <w:noProof/>
            <w:webHidden/>
          </w:rPr>
          <w:instrText xml:space="preserve"> PAGEREF _Toc189255812 \h </w:instrText>
        </w:r>
        <w:r>
          <w:rPr>
            <w:noProof/>
            <w:webHidden/>
          </w:rPr>
        </w:r>
        <w:r>
          <w:rPr>
            <w:noProof/>
            <w:webHidden/>
          </w:rPr>
          <w:fldChar w:fldCharType="separate"/>
        </w:r>
        <w:r w:rsidR="003764B5">
          <w:rPr>
            <w:noProof/>
            <w:webHidden/>
          </w:rPr>
          <w:t>18</w:t>
        </w:r>
        <w:r>
          <w:rPr>
            <w:noProof/>
            <w:webHidden/>
          </w:rPr>
          <w:fldChar w:fldCharType="end"/>
        </w:r>
      </w:hyperlink>
    </w:p>
    <w:p w14:paraId="311BFBA3" w14:textId="06CD1E07"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13" w:history="1">
        <w:r w:rsidRPr="00654F39">
          <w:rPr>
            <w:rStyle w:val="Hipervnculo"/>
            <w:noProof/>
          </w:rPr>
          <w:t>1.15.</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Transparencia y Acceso a la Información Pública</w:t>
        </w:r>
        <w:r>
          <w:rPr>
            <w:noProof/>
            <w:webHidden/>
          </w:rPr>
          <w:tab/>
        </w:r>
        <w:r>
          <w:rPr>
            <w:noProof/>
            <w:webHidden/>
          </w:rPr>
          <w:fldChar w:fldCharType="begin"/>
        </w:r>
        <w:r>
          <w:rPr>
            <w:noProof/>
            <w:webHidden/>
          </w:rPr>
          <w:instrText xml:space="preserve"> PAGEREF _Toc189255813 \h </w:instrText>
        </w:r>
        <w:r>
          <w:rPr>
            <w:noProof/>
            <w:webHidden/>
          </w:rPr>
        </w:r>
        <w:r>
          <w:rPr>
            <w:noProof/>
            <w:webHidden/>
          </w:rPr>
          <w:fldChar w:fldCharType="separate"/>
        </w:r>
        <w:r w:rsidR="003764B5">
          <w:rPr>
            <w:noProof/>
            <w:webHidden/>
          </w:rPr>
          <w:t>18</w:t>
        </w:r>
        <w:r>
          <w:rPr>
            <w:noProof/>
            <w:webHidden/>
          </w:rPr>
          <w:fldChar w:fldCharType="end"/>
        </w:r>
      </w:hyperlink>
    </w:p>
    <w:p w14:paraId="19917349" w14:textId="232ECEF0"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14" w:history="1">
        <w:r w:rsidRPr="00654F39">
          <w:rPr>
            <w:rStyle w:val="Hipervnculo"/>
            <w:noProof/>
          </w:rPr>
          <w:t>1.16.</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Responsabilidad laboral</w:t>
        </w:r>
        <w:r>
          <w:rPr>
            <w:noProof/>
            <w:webHidden/>
          </w:rPr>
          <w:tab/>
        </w:r>
        <w:r>
          <w:rPr>
            <w:noProof/>
            <w:webHidden/>
          </w:rPr>
          <w:fldChar w:fldCharType="begin"/>
        </w:r>
        <w:r>
          <w:rPr>
            <w:noProof/>
            <w:webHidden/>
          </w:rPr>
          <w:instrText xml:space="preserve"> PAGEREF _Toc189255814 \h </w:instrText>
        </w:r>
        <w:r>
          <w:rPr>
            <w:noProof/>
            <w:webHidden/>
          </w:rPr>
        </w:r>
        <w:r>
          <w:rPr>
            <w:noProof/>
            <w:webHidden/>
          </w:rPr>
          <w:fldChar w:fldCharType="separate"/>
        </w:r>
        <w:r w:rsidR="003764B5">
          <w:rPr>
            <w:noProof/>
            <w:webHidden/>
          </w:rPr>
          <w:t>18</w:t>
        </w:r>
        <w:r>
          <w:rPr>
            <w:noProof/>
            <w:webHidden/>
          </w:rPr>
          <w:fldChar w:fldCharType="end"/>
        </w:r>
      </w:hyperlink>
    </w:p>
    <w:p w14:paraId="7C006D8A" w14:textId="16447BA8"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15" w:history="1">
        <w:r w:rsidRPr="00654F39">
          <w:rPr>
            <w:rStyle w:val="Hipervnculo"/>
            <w:noProof/>
          </w:rPr>
          <w:t>2.</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INSTRUCCIONES PARA ELABORAR LA OFERTA TÉCNICA Y LA OFERTA ECONÓMICA</w:t>
        </w:r>
        <w:r>
          <w:rPr>
            <w:noProof/>
            <w:webHidden/>
          </w:rPr>
          <w:tab/>
        </w:r>
        <w:r>
          <w:rPr>
            <w:noProof/>
            <w:webHidden/>
          </w:rPr>
          <w:fldChar w:fldCharType="begin"/>
        </w:r>
        <w:r>
          <w:rPr>
            <w:noProof/>
            <w:webHidden/>
          </w:rPr>
          <w:instrText xml:space="preserve"> PAGEREF _Toc189255815 \h </w:instrText>
        </w:r>
        <w:r>
          <w:rPr>
            <w:noProof/>
            <w:webHidden/>
          </w:rPr>
        </w:r>
        <w:r>
          <w:rPr>
            <w:noProof/>
            <w:webHidden/>
          </w:rPr>
          <w:fldChar w:fldCharType="separate"/>
        </w:r>
        <w:r w:rsidR="003764B5">
          <w:rPr>
            <w:noProof/>
            <w:webHidden/>
          </w:rPr>
          <w:t>18</w:t>
        </w:r>
        <w:r>
          <w:rPr>
            <w:noProof/>
            <w:webHidden/>
          </w:rPr>
          <w:fldChar w:fldCharType="end"/>
        </w:r>
      </w:hyperlink>
    </w:p>
    <w:p w14:paraId="0E3EE9A4" w14:textId="6609C7A8"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20" w:history="1">
        <w:r w:rsidRPr="00654F39">
          <w:rPr>
            <w:rStyle w:val="Hipervnculo"/>
            <w:noProof/>
          </w:rPr>
          <w:t>4.</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CONTENIDO DE LAS PROPOSICIONES</w:t>
        </w:r>
        <w:r>
          <w:rPr>
            <w:noProof/>
            <w:webHidden/>
          </w:rPr>
          <w:tab/>
        </w:r>
        <w:r>
          <w:rPr>
            <w:noProof/>
            <w:webHidden/>
          </w:rPr>
          <w:fldChar w:fldCharType="begin"/>
        </w:r>
        <w:r>
          <w:rPr>
            <w:noProof/>
            <w:webHidden/>
          </w:rPr>
          <w:instrText xml:space="preserve"> PAGEREF _Toc189255820 \h </w:instrText>
        </w:r>
        <w:r>
          <w:rPr>
            <w:noProof/>
            <w:webHidden/>
          </w:rPr>
        </w:r>
        <w:r>
          <w:rPr>
            <w:noProof/>
            <w:webHidden/>
          </w:rPr>
          <w:fldChar w:fldCharType="separate"/>
        </w:r>
        <w:r w:rsidR="003764B5">
          <w:rPr>
            <w:noProof/>
            <w:webHidden/>
          </w:rPr>
          <w:t>21</w:t>
        </w:r>
        <w:r>
          <w:rPr>
            <w:noProof/>
            <w:webHidden/>
          </w:rPr>
          <w:fldChar w:fldCharType="end"/>
        </w:r>
      </w:hyperlink>
    </w:p>
    <w:p w14:paraId="16F4374B" w14:textId="6DF8CCF9" w:rsidR="00FB2852" w:rsidRDefault="00FB2852" w:rsidP="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24" w:history="1">
        <w:r w:rsidRPr="00654F39">
          <w:rPr>
            <w:rStyle w:val="Hipervnculo"/>
            <w:noProof/>
          </w:rPr>
          <w:t>5.</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CRITERIO DE EVALUACIÓN Y ADJUDICACIÓN DEL CONTRATO</w:t>
        </w:r>
        <w:r>
          <w:rPr>
            <w:noProof/>
            <w:webHidden/>
          </w:rPr>
          <w:tab/>
        </w:r>
        <w:r>
          <w:rPr>
            <w:noProof/>
            <w:webHidden/>
          </w:rPr>
          <w:fldChar w:fldCharType="begin"/>
        </w:r>
        <w:r>
          <w:rPr>
            <w:noProof/>
            <w:webHidden/>
          </w:rPr>
          <w:instrText xml:space="preserve"> PAGEREF _Toc189255824 \h </w:instrText>
        </w:r>
        <w:r>
          <w:rPr>
            <w:noProof/>
            <w:webHidden/>
          </w:rPr>
        </w:r>
        <w:r>
          <w:rPr>
            <w:noProof/>
            <w:webHidden/>
          </w:rPr>
          <w:fldChar w:fldCharType="separate"/>
        </w:r>
        <w:r w:rsidR="003764B5">
          <w:rPr>
            <w:noProof/>
            <w:webHidden/>
          </w:rPr>
          <w:t>22</w:t>
        </w:r>
        <w:r>
          <w:rPr>
            <w:noProof/>
            <w:webHidden/>
          </w:rPr>
          <w:fldChar w:fldCharType="end"/>
        </w:r>
      </w:hyperlink>
    </w:p>
    <w:p w14:paraId="05AEF954" w14:textId="2A509A0C" w:rsidR="00FB2852" w:rsidRDefault="00FB2852" w:rsidP="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28" w:history="1">
        <w:r w:rsidRPr="00654F39">
          <w:rPr>
            <w:rStyle w:val="Hipervnculo"/>
            <w:noProof/>
          </w:rPr>
          <w:t>6.</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ACTOS QUE SE EFECTUARÁN DURANTE EL DESARROLLO DEL PROCEDIMIENTO</w:t>
        </w:r>
        <w:r>
          <w:rPr>
            <w:noProof/>
            <w:webHidden/>
          </w:rPr>
          <w:tab/>
        </w:r>
        <w:r>
          <w:rPr>
            <w:noProof/>
            <w:webHidden/>
          </w:rPr>
          <w:fldChar w:fldCharType="begin"/>
        </w:r>
        <w:r>
          <w:rPr>
            <w:noProof/>
            <w:webHidden/>
          </w:rPr>
          <w:instrText xml:space="preserve"> PAGEREF _Toc189255828 \h </w:instrText>
        </w:r>
        <w:r>
          <w:rPr>
            <w:noProof/>
            <w:webHidden/>
          </w:rPr>
        </w:r>
        <w:r>
          <w:rPr>
            <w:noProof/>
            <w:webHidden/>
          </w:rPr>
          <w:fldChar w:fldCharType="separate"/>
        </w:r>
        <w:r w:rsidR="003764B5">
          <w:rPr>
            <w:noProof/>
            <w:webHidden/>
          </w:rPr>
          <w:t>24</w:t>
        </w:r>
        <w:r>
          <w:rPr>
            <w:noProof/>
            <w:webHidden/>
          </w:rPr>
          <w:fldChar w:fldCharType="end"/>
        </w:r>
      </w:hyperlink>
    </w:p>
    <w:p w14:paraId="249FBB19" w14:textId="39C9D372"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39" w:history="1">
        <w:r w:rsidRPr="00654F39">
          <w:rPr>
            <w:rStyle w:val="Hipervnculo"/>
            <w:noProof/>
          </w:rPr>
          <w:t>7.</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FORMALIZACIÓN DEL CONTRATO</w:t>
        </w:r>
        <w:r>
          <w:rPr>
            <w:noProof/>
            <w:webHidden/>
          </w:rPr>
          <w:tab/>
        </w:r>
        <w:r>
          <w:rPr>
            <w:noProof/>
            <w:webHidden/>
          </w:rPr>
          <w:fldChar w:fldCharType="begin"/>
        </w:r>
        <w:r>
          <w:rPr>
            <w:noProof/>
            <w:webHidden/>
          </w:rPr>
          <w:instrText xml:space="preserve"> PAGEREF _Toc189255839 \h </w:instrText>
        </w:r>
        <w:r>
          <w:rPr>
            <w:noProof/>
            <w:webHidden/>
          </w:rPr>
        </w:r>
        <w:r>
          <w:rPr>
            <w:noProof/>
            <w:webHidden/>
          </w:rPr>
          <w:fldChar w:fldCharType="separate"/>
        </w:r>
        <w:r w:rsidR="003764B5">
          <w:rPr>
            <w:noProof/>
            <w:webHidden/>
          </w:rPr>
          <w:t>28</w:t>
        </w:r>
        <w:r>
          <w:rPr>
            <w:noProof/>
            <w:webHidden/>
          </w:rPr>
          <w:fldChar w:fldCharType="end"/>
        </w:r>
      </w:hyperlink>
    </w:p>
    <w:p w14:paraId="2C5A1E06" w14:textId="334691F1"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45" w:history="1">
        <w:r w:rsidRPr="00654F39">
          <w:rPr>
            <w:rStyle w:val="Hipervnculo"/>
            <w:noProof/>
          </w:rPr>
          <w:t>8.</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PENAS CONVENCIONALES</w:t>
        </w:r>
        <w:r>
          <w:rPr>
            <w:noProof/>
            <w:webHidden/>
          </w:rPr>
          <w:tab/>
        </w:r>
        <w:r>
          <w:rPr>
            <w:noProof/>
            <w:webHidden/>
          </w:rPr>
          <w:fldChar w:fldCharType="begin"/>
        </w:r>
        <w:r>
          <w:rPr>
            <w:noProof/>
            <w:webHidden/>
          </w:rPr>
          <w:instrText xml:space="preserve"> PAGEREF _Toc189255845 \h </w:instrText>
        </w:r>
        <w:r>
          <w:rPr>
            <w:noProof/>
            <w:webHidden/>
          </w:rPr>
        </w:r>
        <w:r>
          <w:rPr>
            <w:noProof/>
            <w:webHidden/>
          </w:rPr>
          <w:fldChar w:fldCharType="separate"/>
        </w:r>
        <w:r w:rsidR="003764B5">
          <w:rPr>
            <w:noProof/>
            <w:webHidden/>
          </w:rPr>
          <w:t>32</w:t>
        </w:r>
        <w:r>
          <w:rPr>
            <w:noProof/>
            <w:webHidden/>
          </w:rPr>
          <w:fldChar w:fldCharType="end"/>
        </w:r>
      </w:hyperlink>
    </w:p>
    <w:p w14:paraId="183E928A" w14:textId="4A2FAB92"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46" w:history="1">
        <w:r w:rsidRPr="00654F39">
          <w:rPr>
            <w:rStyle w:val="Hipervnculo"/>
            <w:noProof/>
          </w:rPr>
          <w:t>9.</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DEDUCCIONES</w:t>
        </w:r>
        <w:r>
          <w:rPr>
            <w:noProof/>
            <w:webHidden/>
          </w:rPr>
          <w:tab/>
        </w:r>
        <w:r>
          <w:rPr>
            <w:noProof/>
            <w:webHidden/>
          </w:rPr>
          <w:fldChar w:fldCharType="begin"/>
        </w:r>
        <w:r>
          <w:rPr>
            <w:noProof/>
            <w:webHidden/>
          </w:rPr>
          <w:instrText xml:space="preserve"> PAGEREF _Toc189255846 \h </w:instrText>
        </w:r>
        <w:r>
          <w:rPr>
            <w:noProof/>
            <w:webHidden/>
          </w:rPr>
        </w:r>
        <w:r>
          <w:rPr>
            <w:noProof/>
            <w:webHidden/>
          </w:rPr>
          <w:fldChar w:fldCharType="separate"/>
        </w:r>
        <w:r w:rsidR="003764B5">
          <w:rPr>
            <w:noProof/>
            <w:webHidden/>
          </w:rPr>
          <w:t>33</w:t>
        </w:r>
        <w:r>
          <w:rPr>
            <w:noProof/>
            <w:webHidden/>
          </w:rPr>
          <w:fldChar w:fldCharType="end"/>
        </w:r>
      </w:hyperlink>
    </w:p>
    <w:p w14:paraId="3388811D" w14:textId="23B8628D"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47" w:history="1">
        <w:r w:rsidRPr="00654F39">
          <w:rPr>
            <w:rStyle w:val="Hipervnculo"/>
            <w:noProof/>
          </w:rPr>
          <w:t>10.</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PRÓRROGAS</w:t>
        </w:r>
        <w:r>
          <w:rPr>
            <w:noProof/>
            <w:webHidden/>
          </w:rPr>
          <w:tab/>
        </w:r>
        <w:r>
          <w:rPr>
            <w:noProof/>
            <w:webHidden/>
          </w:rPr>
          <w:fldChar w:fldCharType="begin"/>
        </w:r>
        <w:r>
          <w:rPr>
            <w:noProof/>
            <w:webHidden/>
          </w:rPr>
          <w:instrText xml:space="preserve"> PAGEREF _Toc189255847 \h </w:instrText>
        </w:r>
        <w:r>
          <w:rPr>
            <w:noProof/>
            <w:webHidden/>
          </w:rPr>
        </w:r>
        <w:r>
          <w:rPr>
            <w:noProof/>
            <w:webHidden/>
          </w:rPr>
          <w:fldChar w:fldCharType="separate"/>
        </w:r>
        <w:r w:rsidR="003764B5">
          <w:rPr>
            <w:noProof/>
            <w:webHidden/>
          </w:rPr>
          <w:t>33</w:t>
        </w:r>
        <w:r>
          <w:rPr>
            <w:noProof/>
            <w:webHidden/>
          </w:rPr>
          <w:fldChar w:fldCharType="end"/>
        </w:r>
      </w:hyperlink>
    </w:p>
    <w:p w14:paraId="16CE0C3B" w14:textId="487B3E82"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48" w:history="1">
        <w:r w:rsidRPr="00654F39">
          <w:rPr>
            <w:rStyle w:val="Hipervnculo"/>
            <w:noProof/>
          </w:rPr>
          <w:t>11.</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TERMINACIÓN ANTICIPADA DEL CONTRATO</w:t>
        </w:r>
        <w:r>
          <w:rPr>
            <w:noProof/>
            <w:webHidden/>
          </w:rPr>
          <w:tab/>
        </w:r>
        <w:r>
          <w:rPr>
            <w:noProof/>
            <w:webHidden/>
          </w:rPr>
          <w:fldChar w:fldCharType="begin"/>
        </w:r>
        <w:r>
          <w:rPr>
            <w:noProof/>
            <w:webHidden/>
          </w:rPr>
          <w:instrText xml:space="preserve"> PAGEREF _Toc189255848 \h </w:instrText>
        </w:r>
        <w:r>
          <w:rPr>
            <w:noProof/>
            <w:webHidden/>
          </w:rPr>
        </w:r>
        <w:r>
          <w:rPr>
            <w:noProof/>
            <w:webHidden/>
          </w:rPr>
          <w:fldChar w:fldCharType="separate"/>
        </w:r>
        <w:r w:rsidR="003764B5">
          <w:rPr>
            <w:noProof/>
            <w:webHidden/>
          </w:rPr>
          <w:t>33</w:t>
        </w:r>
        <w:r>
          <w:rPr>
            <w:noProof/>
            <w:webHidden/>
          </w:rPr>
          <w:fldChar w:fldCharType="end"/>
        </w:r>
      </w:hyperlink>
    </w:p>
    <w:p w14:paraId="79B7ECFA" w14:textId="677D894C"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49" w:history="1">
        <w:r w:rsidRPr="00654F39">
          <w:rPr>
            <w:rStyle w:val="Hipervnculo"/>
            <w:noProof/>
          </w:rPr>
          <w:t>12.</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RESCISIÓN DEL CONTRATO</w:t>
        </w:r>
        <w:r>
          <w:rPr>
            <w:noProof/>
            <w:webHidden/>
          </w:rPr>
          <w:tab/>
        </w:r>
        <w:r>
          <w:rPr>
            <w:noProof/>
            <w:webHidden/>
          </w:rPr>
          <w:fldChar w:fldCharType="begin"/>
        </w:r>
        <w:r>
          <w:rPr>
            <w:noProof/>
            <w:webHidden/>
          </w:rPr>
          <w:instrText xml:space="preserve"> PAGEREF _Toc189255849 \h </w:instrText>
        </w:r>
        <w:r>
          <w:rPr>
            <w:noProof/>
            <w:webHidden/>
          </w:rPr>
        </w:r>
        <w:r>
          <w:rPr>
            <w:noProof/>
            <w:webHidden/>
          </w:rPr>
          <w:fldChar w:fldCharType="separate"/>
        </w:r>
        <w:r w:rsidR="003764B5">
          <w:rPr>
            <w:noProof/>
            <w:webHidden/>
          </w:rPr>
          <w:t>34</w:t>
        </w:r>
        <w:r>
          <w:rPr>
            <w:noProof/>
            <w:webHidden/>
          </w:rPr>
          <w:fldChar w:fldCharType="end"/>
        </w:r>
      </w:hyperlink>
    </w:p>
    <w:p w14:paraId="200B1FD8" w14:textId="3641DE53"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50" w:history="1">
        <w:r w:rsidRPr="00654F39">
          <w:rPr>
            <w:rStyle w:val="Hipervnculo"/>
            <w:noProof/>
          </w:rPr>
          <w:t>13.</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MODIFICACIONES AL CONTRATO Y CANTIDADES ADICIONALES QUE PODRÁN CONTRATARSE</w:t>
        </w:r>
        <w:r>
          <w:rPr>
            <w:noProof/>
            <w:webHidden/>
          </w:rPr>
          <w:tab/>
        </w:r>
        <w:r>
          <w:rPr>
            <w:noProof/>
            <w:webHidden/>
          </w:rPr>
          <w:fldChar w:fldCharType="begin"/>
        </w:r>
        <w:r>
          <w:rPr>
            <w:noProof/>
            <w:webHidden/>
          </w:rPr>
          <w:instrText xml:space="preserve"> PAGEREF _Toc189255850 \h </w:instrText>
        </w:r>
        <w:r>
          <w:rPr>
            <w:noProof/>
            <w:webHidden/>
          </w:rPr>
        </w:r>
        <w:r>
          <w:rPr>
            <w:noProof/>
            <w:webHidden/>
          </w:rPr>
          <w:fldChar w:fldCharType="separate"/>
        </w:r>
        <w:r w:rsidR="003764B5">
          <w:rPr>
            <w:noProof/>
            <w:webHidden/>
          </w:rPr>
          <w:t>34</w:t>
        </w:r>
        <w:r>
          <w:rPr>
            <w:noProof/>
            <w:webHidden/>
          </w:rPr>
          <w:fldChar w:fldCharType="end"/>
        </w:r>
      </w:hyperlink>
    </w:p>
    <w:p w14:paraId="65D16008" w14:textId="0FD8C054"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51" w:history="1">
        <w:r w:rsidRPr="00654F39">
          <w:rPr>
            <w:rStyle w:val="Hipervnculo"/>
            <w:noProof/>
          </w:rPr>
          <w:t>14.</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CAUSAS PARA DESECHAR LAS PROPOSICIONES; DECLARACIÓN DE LICITACIÓN DESIERTA Y CANCELACIÓN DE LICITACIÓN</w:t>
        </w:r>
        <w:r>
          <w:rPr>
            <w:noProof/>
            <w:webHidden/>
          </w:rPr>
          <w:tab/>
        </w:r>
        <w:r>
          <w:rPr>
            <w:noProof/>
            <w:webHidden/>
          </w:rPr>
          <w:fldChar w:fldCharType="begin"/>
        </w:r>
        <w:r>
          <w:rPr>
            <w:noProof/>
            <w:webHidden/>
          </w:rPr>
          <w:instrText xml:space="preserve"> PAGEREF _Toc189255851 \h </w:instrText>
        </w:r>
        <w:r>
          <w:rPr>
            <w:noProof/>
            <w:webHidden/>
          </w:rPr>
        </w:r>
        <w:r>
          <w:rPr>
            <w:noProof/>
            <w:webHidden/>
          </w:rPr>
          <w:fldChar w:fldCharType="separate"/>
        </w:r>
        <w:r w:rsidR="003764B5">
          <w:rPr>
            <w:noProof/>
            <w:webHidden/>
          </w:rPr>
          <w:t>35</w:t>
        </w:r>
        <w:r>
          <w:rPr>
            <w:noProof/>
            <w:webHidden/>
          </w:rPr>
          <w:fldChar w:fldCharType="end"/>
        </w:r>
      </w:hyperlink>
    </w:p>
    <w:p w14:paraId="15A488E2" w14:textId="6DB0C9B7"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55" w:history="1">
        <w:r w:rsidRPr="00654F39">
          <w:rPr>
            <w:rStyle w:val="Hipervnculo"/>
            <w:noProof/>
          </w:rPr>
          <w:t>15.</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INFRACCIONES Y SANCIONES</w:t>
        </w:r>
        <w:r>
          <w:rPr>
            <w:noProof/>
            <w:webHidden/>
          </w:rPr>
          <w:tab/>
        </w:r>
        <w:r>
          <w:rPr>
            <w:noProof/>
            <w:webHidden/>
          </w:rPr>
          <w:fldChar w:fldCharType="begin"/>
        </w:r>
        <w:r>
          <w:rPr>
            <w:noProof/>
            <w:webHidden/>
          </w:rPr>
          <w:instrText xml:space="preserve"> PAGEREF _Toc189255855 \h </w:instrText>
        </w:r>
        <w:r>
          <w:rPr>
            <w:noProof/>
            <w:webHidden/>
          </w:rPr>
        </w:r>
        <w:r>
          <w:rPr>
            <w:noProof/>
            <w:webHidden/>
          </w:rPr>
          <w:fldChar w:fldCharType="separate"/>
        </w:r>
        <w:r w:rsidR="003764B5">
          <w:rPr>
            <w:noProof/>
            <w:webHidden/>
          </w:rPr>
          <w:t>36</w:t>
        </w:r>
        <w:r>
          <w:rPr>
            <w:noProof/>
            <w:webHidden/>
          </w:rPr>
          <w:fldChar w:fldCharType="end"/>
        </w:r>
      </w:hyperlink>
    </w:p>
    <w:p w14:paraId="6423FF32" w14:textId="1267AB77"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56" w:history="1">
        <w:r w:rsidRPr="00654F39">
          <w:rPr>
            <w:rStyle w:val="Hipervnculo"/>
            <w:noProof/>
          </w:rPr>
          <w:t>16.</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INCONFORMIDADES</w:t>
        </w:r>
        <w:r>
          <w:rPr>
            <w:noProof/>
            <w:webHidden/>
          </w:rPr>
          <w:tab/>
        </w:r>
        <w:r>
          <w:rPr>
            <w:noProof/>
            <w:webHidden/>
          </w:rPr>
          <w:fldChar w:fldCharType="begin"/>
        </w:r>
        <w:r>
          <w:rPr>
            <w:noProof/>
            <w:webHidden/>
          </w:rPr>
          <w:instrText xml:space="preserve"> PAGEREF _Toc189255856 \h </w:instrText>
        </w:r>
        <w:r>
          <w:rPr>
            <w:noProof/>
            <w:webHidden/>
          </w:rPr>
        </w:r>
        <w:r>
          <w:rPr>
            <w:noProof/>
            <w:webHidden/>
          </w:rPr>
          <w:fldChar w:fldCharType="separate"/>
        </w:r>
        <w:r w:rsidR="003764B5">
          <w:rPr>
            <w:noProof/>
            <w:webHidden/>
          </w:rPr>
          <w:t>36</w:t>
        </w:r>
        <w:r>
          <w:rPr>
            <w:noProof/>
            <w:webHidden/>
          </w:rPr>
          <w:fldChar w:fldCharType="end"/>
        </w:r>
      </w:hyperlink>
    </w:p>
    <w:p w14:paraId="54020ABD" w14:textId="0F7837E7"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57" w:history="1">
        <w:r w:rsidRPr="00654F39">
          <w:rPr>
            <w:rStyle w:val="Hipervnculo"/>
            <w:noProof/>
          </w:rPr>
          <w:t>17.</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SOLICITUD DE INFORMACIÓN</w:t>
        </w:r>
        <w:r>
          <w:rPr>
            <w:noProof/>
            <w:webHidden/>
          </w:rPr>
          <w:tab/>
        </w:r>
        <w:r>
          <w:rPr>
            <w:noProof/>
            <w:webHidden/>
          </w:rPr>
          <w:fldChar w:fldCharType="begin"/>
        </w:r>
        <w:r>
          <w:rPr>
            <w:noProof/>
            <w:webHidden/>
          </w:rPr>
          <w:instrText xml:space="preserve"> PAGEREF _Toc189255857 \h </w:instrText>
        </w:r>
        <w:r>
          <w:rPr>
            <w:noProof/>
            <w:webHidden/>
          </w:rPr>
        </w:r>
        <w:r>
          <w:rPr>
            <w:noProof/>
            <w:webHidden/>
          </w:rPr>
          <w:fldChar w:fldCharType="separate"/>
        </w:r>
        <w:r w:rsidR="003764B5">
          <w:rPr>
            <w:noProof/>
            <w:webHidden/>
          </w:rPr>
          <w:t>36</w:t>
        </w:r>
        <w:r>
          <w:rPr>
            <w:noProof/>
            <w:webHidden/>
          </w:rPr>
          <w:fldChar w:fldCharType="end"/>
        </w:r>
      </w:hyperlink>
    </w:p>
    <w:p w14:paraId="6D62CBE0" w14:textId="71A0E13B"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58" w:history="1">
        <w:r w:rsidRPr="00654F39">
          <w:rPr>
            <w:rStyle w:val="Hipervnculo"/>
            <w:noProof/>
          </w:rPr>
          <w:t>18.</w:t>
        </w:r>
        <w:r>
          <w:rPr>
            <w:rFonts w:asciiTheme="minorHAnsi" w:eastAsiaTheme="minorEastAsia" w:hAnsiTheme="minorHAnsi" w:cstheme="minorBidi"/>
            <w:bCs w:val="0"/>
            <w:noProof/>
            <w:kern w:val="2"/>
            <w:sz w:val="22"/>
            <w:szCs w:val="22"/>
            <w:lang w:eastAsia="es-MX"/>
            <w14:ligatures w14:val="standardContextual"/>
          </w:rPr>
          <w:tab/>
        </w:r>
        <w:r w:rsidRPr="00654F39">
          <w:rPr>
            <w:rStyle w:val="Hipervnculo"/>
            <w:noProof/>
          </w:rPr>
          <w:t>NO NEGOCIABILIDAD DE LAS CONDICIONES CONTENIDAS EN ESTA CONVOCATORIA Y EN LAS PROPOSICIONES</w:t>
        </w:r>
        <w:r>
          <w:rPr>
            <w:noProof/>
            <w:webHidden/>
          </w:rPr>
          <w:tab/>
        </w:r>
        <w:r>
          <w:rPr>
            <w:noProof/>
            <w:webHidden/>
          </w:rPr>
          <w:fldChar w:fldCharType="begin"/>
        </w:r>
        <w:r>
          <w:rPr>
            <w:noProof/>
            <w:webHidden/>
          </w:rPr>
          <w:instrText xml:space="preserve"> PAGEREF _Toc189255858 \h </w:instrText>
        </w:r>
        <w:r>
          <w:rPr>
            <w:noProof/>
            <w:webHidden/>
          </w:rPr>
        </w:r>
        <w:r>
          <w:rPr>
            <w:noProof/>
            <w:webHidden/>
          </w:rPr>
          <w:fldChar w:fldCharType="separate"/>
        </w:r>
        <w:r w:rsidR="003764B5">
          <w:rPr>
            <w:noProof/>
            <w:webHidden/>
          </w:rPr>
          <w:t>37</w:t>
        </w:r>
        <w:r>
          <w:rPr>
            <w:noProof/>
            <w:webHidden/>
          </w:rPr>
          <w:fldChar w:fldCharType="end"/>
        </w:r>
      </w:hyperlink>
    </w:p>
    <w:p w14:paraId="28BCB547" w14:textId="09164973" w:rsidR="00FB2852" w:rsidRDefault="00FB2852" w:rsidP="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59" w:history="1">
        <w:r w:rsidRPr="00654F39">
          <w:rPr>
            <w:rStyle w:val="Hipervnculo"/>
            <w:noProof/>
          </w:rPr>
          <w:t>ANEXO 1</w:t>
        </w:r>
        <w:r>
          <w:rPr>
            <w:noProof/>
            <w:webHidden/>
          </w:rPr>
          <w:tab/>
        </w:r>
        <w:r>
          <w:rPr>
            <w:noProof/>
            <w:webHidden/>
          </w:rPr>
          <w:fldChar w:fldCharType="begin"/>
        </w:r>
        <w:r>
          <w:rPr>
            <w:noProof/>
            <w:webHidden/>
          </w:rPr>
          <w:instrText xml:space="preserve"> PAGEREF _Toc189255859 \h </w:instrText>
        </w:r>
        <w:r>
          <w:rPr>
            <w:noProof/>
            <w:webHidden/>
          </w:rPr>
        </w:r>
        <w:r>
          <w:rPr>
            <w:noProof/>
            <w:webHidden/>
          </w:rPr>
          <w:fldChar w:fldCharType="separate"/>
        </w:r>
        <w:r w:rsidR="003764B5">
          <w:rPr>
            <w:noProof/>
            <w:webHidden/>
          </w:rPr>
          <w:t>38</w:t>
        </w:r>
        <w:r>
          <w:rPr>
            <w:noProof/>
            <w:webHidden/>
          </w:rPr>
          <w:fldChar w:fldCharType="end"/>
        </w:r>
      </w:hyperlink>
    </w:p>
    <w:p w14:paraId="6A832CE0" w14:textId="754D4257"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61" w:history="1">
        <w:r w:rsidRPr="00654F39">
          <w:rPr>
            <w:rStyle w:val="Hipervnculo"/>
            <w:noProof/>
          </w:rPr>
          <w:t>ANEXO 2</w:t>
        </w:r>
        <w:r>
          <w:rPr>
            <w:noProof/>
            <w:webHidden/>
          </w:rPr>
          <w:tab/>
        </w:r>
        <w:r>
          <w:rPr>
            <w:noProof/>
            <w:webHidden/>
          </w:rPr>
          <w:fldChar w:fldCharType="begin"/>
        </w:r>
        <w:r>
          <w:rPr>
            <w:noProof/>
            <w:webHidden/>
          </w:rPr>
          <w:instrText xml:space="preserve"> PAGEREF _Toc189255861 \h </w:instrText>
        </w:r>
        <w:r>
          <w:rPr>
            <w:noProof/>
            <w:webHidden/>
          </w:rPr>
        </w:r>
        <w:r>
          <w:rPr>
            <w:noProof/>
            <w:webHidden/>
          </w:rPr>
          <w:fldChar w:fldCharType="separate"/>
        </w:r>
        <w:r w:rsidR="003764B5">
          <w:rPr>
            <w:noProof/>
            <w:webHidden/>
          </w:rPr>
          <w:t>48</w:t>
        </w:r>
        <w:r>
          <w:rPr>
            <w:noProof/>
            <w:webHidden/>
          </w:rPr>
          <w:fldChar w:fldCharType="end"/>
        </w:r>
      </w:hyperlink>
    </w:p>
    <w:p w14:paraId="455D742D" w14:textId="31DE536F"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62" w:history="1">
        <w:r w:rsidRPr="00654F39">
          <w:rPr>
            <w:rStyle w:val="Hipervnculo"/>
            <w:noProof/>
          </w:rPr>
          <w:t>ANEXO 3 “A”</w:t>
        </w:r>
        <w:r>
          <w:rPr>
            <w:noProof/>
            <w:webHidden/>
          </w:rPr>
          <w:tab/>
        </w:r>
        <w:r>
          <w:rPr>
            <w:noProof/>
            <w:webHidden/>
          </w:rPr>
          <w:fldChar w:fldCharType="begin"/>
        </w:r>
        <w:r>
          <w:rPr>
            <w:noProof/>
            <w:webHidden/>
          </w:rPr>
          <w:instrText xml:space="preserve"> PAGEREF _Toc189255862 \h </w:instrText>
        </w:r>
        <w:r>
          <w:rPr>
            <w:noProof/>
            <w:webHidden/>
          </w:rPr>
        </w:r>
        <w:r>
          <w:rPr>
            <w:noProof/>
            <w:webHidden/>
          </w:rPr>
          <w:fldChar w:fldCharType="separate"/>
        </w:r>
        <w:r w:rsidR="003764B5">
          <w:rPr>
            <w:noProof/>
            <w:webHidden/>
          </w:rPr>
          <w:t>49</w:t>
        </w:r>
        <w:r>
          <w:rPr>
            <w:noProof/>
            <w:webHidden/>
          </w:rPr>
          <w:fldChar w:fldCharType="end"/>
        </w:r>
      </w:hyperlink>
    </w:p>
    <w:p w14:paraId="2D3EC448" w14:textId="0AC58DED"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63" w:history="1">
        <w:r w:rsidRPr="00654F39">
          <w:rPr>
            <w:rStyle w:val="Hipervnculo"/>
            <w:noProof/>
          </w:rPr>
          <w:t>ANEXO 3 “B”</w:t>
        </w:r>
        <w:r>
          <w:rPr>
            <w:noProof/>
            <w:webHidden/>
          </w:rPr>
          <w:tab/>
        </w:r>
        <w:r>
          <w:rPr>
            <w:noProof/>
            <w:webHidden/>
          </w:rPr>
          <w:fldChar w:fldCharType="begin"/>
        </w:r>
        <w:r>
          <w:rPr>
            <w:noProof/>
            <w:webHidden/>
          </w:rPr>
          <w:instrText xml:space="preserve"> PAGEREF _Toc189255863 \h </w:instrText>
        </w:r>
        <w:r>
          <w:rPr>
            <w:noProof/>
            <w:webHidden/>
          </w:rPr>
        </w:r>
        <w:r>
          <w:rPr>
            <w:noProof/>
            <w:webHidden/>
          </w:rPr>
          <w:fldChar w:fldCharType="separate"/>
        </w:r>
        <w:r w:rsidR="003764B5">
          <w:rPr>
            <w:noProof/>
            <w:webHidden/>
          </w:rPr>
          <w:t>50</w:t>
        </w:r>
        <w:r>
          <w:rPr>
            <w:noProof/>
            <w:webHidden/>
          </w:rPr>
          <w:fldChar w:fldCharType="end"/>
        </w:r>
      </w:hyperlink>
    </w:p>
    <w:p w14:paraId="5BFCC124" w14:textId="285B42AB"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64" w:history="1">
        <w:r w:rsidRPr="00654F39">
          <w:rPr>
            <w:rStyle w:val="Hipervnculo"/>
            <w:noProof/>
          </w:rPr>
          <w:t>ANEXO 3 “C”</w:t>
        </w:r>
        <w:r>
          <w:rPr>
            <w:noProof/>
            <w:webHidden/>
          </w:rPr>
          <w:tab/>
        </w:r>
        <w:r>
          <w:rPr>
            <w:noProof/>
            <w:webHidden/>
          </w:rPr>
          <w:fldChar w:fldCharType="begin"/>
        </w:r>
        <w:r>
          <w:rPr>
            <w:noProof/>
            <w:webHidden/>
          </w:rPr>
          <w:instrText xml:space="preserve"> PAGEREF _Toc189255864 \h </w:instrText>
        </w:r>
        <w:r>
          <w:rPr>
            <w:noProof/>
            <w:webHidden/>
          </w:rPr>
        </w:r>
        <w:r>
          <w:rPr>
            <w:noProof/>
            <w:webHidden/>
          </w:rPr>
          <w:fldChar w:fldCharType="separate"/>
        </w:r>
        <w:r w:rsidR="003764B5">
          <w:rPr>
            <w:noProof/>
            <w:webHidden/>
          </w:rPr>
          <w:t>51</w:t>
        </w:r>
        <w:r>
          <w:rPr>
            <w:noProof/>
            <w:webHidden/>
          </w:rPr>
          <w:fldChar w:fldCharType="end"/>
        </w:r>
      </w:hyperlink>
    </w:p>
    <w:p w14:paraId="7B2E3E6F" w14:textId="763E52B1" w:rsidR="00FB2852" w:rsidRDefault="00FB2852" w:rsidP="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65" w:history="1">
        <w:r w:rsidRPr="00654F39">
          <w:rPr>
            <w:rStyle w:val="Hipervnculo"/>
            <w:noProof/>
          </w:rPr>
          <w:t>ANEXO 4</w:t>
        </w:r>
        <w:r>
          <w:rPr>
            <w:noProof/>
            <w:webHidden/>
          </w:rPr>
          <w:tab/>
        </w:r>
        <w:r>
          <w:rPr>
            <w:noProof/>
            <w:webHidden/>
          </w:rPr>
          <w:fldChar w:fldCharType="begin"/>
        </w:r>
        <w:r>
          <w:rPr>
            <w:noProof/>
            <w:webHidden/>
          </w:rPr>
          <w:instrText xml:space="preserve"> PAGEREF _Toc189255865 \h </w:instrText>
        </w:r>
        <w:r>
          <w:rPr>
            <w:noProof/>
            <w:webHidden/>
          </w:rPr>
        </w:r>
        <w:r>
          <w:rPr>
            <w:noProof/>
            <w:webHidden/>
          </w:rPr>
          <w:fldChar w:fldCharType="separate"/>
        </w:r>
        <w:r w:rsidR="003764B5">
          <w:rPr>
            <w:noProof/>
            <w:webHidden/>
          </w:rPr>
          <w:t>52</w:t>
        </w:r>
        <w:r>
          <w:rPr>
            <w:noProof/>
            <w:webHidden/>
          </w:rPr>
          <w:fldChar w:fldCharType="end"/>
        </w:r>
      </w:hyperlink>
    </w:p>
    <w:p w14:paraId="381E1DBD" w14:textId="5A37C04E"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67" w:history="1">
        <w:r w:rsidRPr="00654F39">
          <w:rPr>
            <w:rStyle w:val="Hipervnculo"/>
            <w:noProof/>
          </w:rPr>
          <w:t>ANEXO 5</w:t>
        </w:r>
        <w:r>
          <w:rPr>
            <w:noProof/>
            <w:webHidden/>
          </w:rPr>
          <w:tab/>
        </w:r>
        <w:r>
          <w:rPr>
            <w:noProof/>
            <w:webHidden/>
          </w:rPr>
          <w:fldChar w:fldCharType="begin"/>
        </w:r>
        <w:r>
          <w:rPr>
            <w:noProof/>
            <w:webHidden/>
          </w:rPr>
          <w:instrText xml:space="preserve"> PAGEREF _Toc189255867 \h </w:instrText>
        </w:r>
        <w:r>
          <w:rPr>
            <w:noProof/>
            <w:webHidden/>
          </w:rPr>
        </w:r>
        <w:r>
          <w:rPr>
            <w:noProof/>
            <w:webHidden/>
          </w:rPr>
          <w:fldChar w:fldCharType="separate"/>
        </w:r>
        <w:r w:rsidR="003764B5">
          <w:rPr>
            <w:noProof/>
            <w:webHidden/>
          </w:rPr>
          <w:t>53</w:t>
        </w:r>
        <w:r>
          <w:rPr>
            <w:noProof/>
            <w:webHidden/>
          </w:rPr>
          <w:fldChar w:fldCharType="end"/>
        </w:r>
      </w:hyperlink>
    </w:p>
    <w:p w14:paraId="7667A769" w14:textId="59F064A0"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68" w:history="1">
        <w:r w:rsidRPr="00654F39">
          <w:rPr>
            <w:rStyle w:val="Hipervnculo"/>
            <w:noProof/>
          </w:rPr>
          <w:t>ANEXO 6</w:t>
        </w:r>
        <w:r>
          <w:rPr>
            <w:noProof/>
            <w:webHidden/>
          </w:rPr>
          <w:tab/>
        </w:r>
        <w:r>
          <w:rPr>
            <w:noProof/>
            <w:webHidden/>
          </w:rPr>
          <w:fldChar w:fldCharType="begin"/>
        </w:r>
        <w:r>
          <w:rPr>
            <w:noProof/>
            <w:webHidden/>
          </w:rPr>
          <w:instrText xml:space="preserve"> PAGEREF _Toc189255868 \h </w:instrText>
        </w:r>
        <w:r>
          <w:rPr>
            <w:noProof/>
            <w:webHidden/>
          </w:rPr>
        </w:r>
        <w:r>
          <w:rPr>
            <w:noProof/>
            <w:webHidden/>
          </w:rPr>
          <w:fldChar w:fldCharType="separate"/>
        </w:r>
        <w:r w:rsidR="003764B5">
          <w:rPr>
            <w:noProof/>
            <w:webHidden/>
          </w:rPr>
          <w:t>54</w:t>
        </w:r>
        <w:r>
          <w:rPr>
            <w:noProof/>
            <w:webHidden/>
          </w:rPr>
          <w:fldChar w:fldCharType="end"/>
        </w:r>
      </w:hyperlink>
    </w:p>
    <w:p w14:paraId="018E597D" w14:textId="2417CDA7"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69" w:history="1">
        <w:r w:rsidRPr="00654F39">
          <w:rPr>
            <w:rStyle w:val="Hipervnculo"/>
            <w:noProof/>
          </w:rPr>
          <w:t>ANEXO 7</w:t>
        </w:r>
        <w:r>
          <w:rPr>
            <w:noProof/>
            <w:webHidden/>
          </w:rPr>
          <w:tab/>
        </w:r>
        <w:r>
          <w:rPr>
            <w:noProof/>
            <w:webHidden/>
          </w:rPr>
          <w:fldChar w:fldCharType="begin"/>
        </w:r>
        <w:r>
          <w:rPr>
            <w:noProof/>
            <w:webHidden/>
          </w:rPr>
          <w:instrText xml:space="preserve"> PAGEREF _Toc189255869 \h </w:instrText>
        </w:r>
        <w:r>
          <w:rPr>
            <w:noProof/>
            <w:webHidden/>
          </w:rPr>
        </w:r>
        <w:r>
          <w:rPr>
            <w:noProof/>
            <w:webHidden/>
          </w:rPr>
          <w:fldChar w:fldCharType="separate"/>
        </w:r>
        <w:r w:rsidR="003764B5">
          <w:rPr>
            <w:noProof/>
            <w:webHidden/>
          </w:rPr>
          <w:t>55</w:t>
        </w:r>
        <w:r>
          <w:rPr>
            <w:noProof/>
            <w:webHidden/>
          </w:rPr>
          <w:fldChar w:fldCharType="end"/>
        </w:r>
      </w:hyperlink>
    </w:p>
    <w:p w14:paraId="4D0BCB14" w14:textId="6FCD48B2"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70" w:history="1">
        <w:r w:rsidRPr="00654F39">
          <w:rPr>
            <w:rStyle w:val="Hipervnculo"/>
            <w:noProof/>
          </w:rPr>
          <w:t>ANEXO 8</w:t>
        </w:r>
        <w:r>
          <w:rPr>
            <w:noProof/>
            <w:webHidden/>
          </w:rPr>
          <w:tab/>
        </w:r>
        <w:r>
          <w:rPr>
            <w:noProof/>
            <w:webHidden/>
          </w:rPr>
          <w:fldChar w:fldCharType="begin"/>
        </w:r>
        <w:r>
          <w:rPr>
            <w:noProof/>
            <w:webHidden/>
          </w:rPr>
          <w:instrText xml:space="preserve"> PAGEREF _Toc189255870 \h </w:instrText>
        </w:r>
        <w:r>
          <w:rPr>
            <w:noProof/>
            <w:webHidden/>
          </w:rPr>
        </w:r>
        <w:r>
          <w:rPr>
            <w:noProof/>
            <w:webHidden/>
          </w:rPr>
          <w:fldChar w:fldCharType="separate"/>
        </w:r>
        <w:r w:rsidR="003764B5">
          <w:rPr>
            <w:noProof/>
            <w:webHidden/>
          </w:rPr>
          <w:t>62</w:t>
        </w:r>
        <w:r>
          <w:rPr>
            <w:noProof/>
            <w:webHidden/>
          </w:rPr>
          <w:fldChar w:fldCharType="end"/>
        </w:r>
      </w:hyperlink>
    </w:p>
    <w:p w14:paraId="587AA0B9" w14:textId="65F18E62"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71" w:history="1">
        <w:r w:rsidRPr="00654F39">
          <w:rPr>
            <w:rStyle w:val="Hipervnculo"/>
            <w:noProof/>
          </w:rPr>
          <w:t>ANEXO 9</w:t>
        </w:r>
        <w:r>
          <w:rPr>
            <w:noProof/>
            <w:webHidden/>
          </w:rPr>
          <w:tab/>
        </w:r>
        <w:r>
          <w:rPr>
            <w:noProof/>
            <w:webHidden/>
          </w:rPr>
          <w:fldChar w:fldCharType="begin"/>
        </w:r>
        <w:r>
          <w:rPr>
            <w:noProof/>
            <w:webHidden/>
          </w:rPr>
          <w:instrText xml:space="preserve"> PAGEREF _Toc189255871 \h </w:instrText>
        </w:r>
        <w:r>
          <w:rPr>
            <w:noProof/>
            <w:webHidden/>
          </w:rPr>
        </w:r>
        <w:r>
          <w:rPr>
            <w:noProof/>
            <w:webHidden/>
          </w:rPr>
          <w:fldChar w:fldCharType="separate"/>
        </w:r>
        <w:r w:rsidR="003764B5">
          <w:rPr>
            <w:noProof/>
            <w:webHidden/>
          </w:rPr>
          <w:t>63</w:t>
        </w:r>
        <w:r>
          <w:rPr>
            <w:noProof/>
            <w:webHidden/>
          </w:rPr>
          <w:fldChar w:fldCharType="end"/>
        </w:r>
      </w:hyperlink>
    </w:p>
    <w:p w14:paraId="7374B212" w14:textId="5EFB4C50"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72" w:history="1">
        <w:r w:rsidRPr="00654F39">
          <w:rPr>
            <w:rStyle w:val="Hipervnculo"/>
            <w:noProof/>
          </w:rPr>
          <w:t>ANEXO 10</w:t>
        </w:r>
        <w:r>
          <w:rPr>
            <w:noProof/>
            <w:webHidden/>
          </w:rPr>
          <w:tab/>
        </w:r>
        <w:r>
          <w:rPr>
            <w:noProof/>
            <w:webHidden/>
          </w:rPr>
          <w:fldChar w:fldCharType="begin"/>
        </w:r>
        <w:r>
          <w:rPr>
            <w:noProof/>
            <w:webHidden/>
          </w:rPr>
          <w:instrText xml:space="preserve"> PAGEREF _Toc189255872 \h </w:instrText>
        </w:r>
        <w:r>
          <w:rPr>
            <w:noProof/>
            <w:webHidden/>
          </w:rPr>
        </w:r>
        <w:r>
          <w:rPr>
            <w:noProof/>
            <w:webHidden/>
          </w:rPr>
          <w:fldChar w:fldCharType="separate"/>
        </w:r>
        <w:r w:rsidR="003764B5">
          <w:rPr>
            <w:noProof/>
            <w:webHidden/>
          </w:rPr>
          <w:t>64</w:t>
        </w:r>
        <w:r>
          <w:rPr>
            <w:noProof/>
            <w:webHidden/>
          </w:rPr>
          <w:fldChar w:fldCharType="end"/>
        </w:r>
      </w:hyperlink>
    </w:p>
    <w:p w14:paraId="5D059CCA" w14:textId="7488B560" w:rsidR="00FB2852" w:rsidRDefault="00FB2852" w:rsidP="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73" w:history="1">
        <w:r w:rsidRPr="00654F39">
          <w:rPr>
            <w:rStyle w:val="Hipervnculo"/>
            <w:noProof/>
          </w:rPr>
          <w:t>ANEXO 11</w:t>
        </w:r>
        <w:r>
          <w:rPr>
            <w:noProof/>
            <w:webHidden/>
          </w:rPr>
          <w:tab/>
        </w:r>
        <w:r>
          <w:rPr>
            <w:noProof/>
            <w:webHidden/>
          </w:rPr>
          <w:fldChar w:fldCharType="begin"/>
        </w:r>
        <w:r>
          <w:rPr>
            <w:noProof/>
            <w:webHidden/>
          </w:rPr>
          <w:instrText xml:space="preserve"> PAGEREF _Toc189255873 \h </w:instrText>
        </w:r>
        <w:r>
          <w:rPr>
            <w:noProof/>
            <w:webHidden/>
          </w:rPr>
        </w:r>
        <w:r>
          <w:rPr>
            <w:noProof/>
            <w:webHidden/>
          </w:rPr>
          <w:fldChar w:fldCharType="separate"/>
        </w:r>
        <w:r w:rsidR="003764B5">
          <w:rPr>
            <w:noProof/>
            <w:webHidden/>
          </w:rPr>
          <w:t>65</w:t>
        </w:r>
        <w:r>
          <w:rPr>
            <w:noProof/>
            <w:webHidden/>
          </w:rPr>
          <w:fldChar w:fldCharType="end"/>
        </w:r>
      </w:hyperlink>
    </w:p>
    <w:p w14:paraId="763FC996" w14:textId="7C27AAF5" w:rsidR="00FB2852" w:rsidRDefault="00FB2852" w:rsidP="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75" w:history="1">
        <w:r w:rsidRPr="00654F39">
          <w:rPr>
            <w:rStyle w:val="Hipervnculo"/>
            <w:noProof/>
          </w:rPr>
          <w:t>ANEXO 12</w:t>
        </w:r>
        <w:r>
          <w:rPr>
            <w:noProof/>
            <w:webHidden/>
          </w:rPr>
          <w:tab/>
        </w:r>
        <w:r>
          <w:rPr>
            <w:noProof/>
            <w:webHidden/>
          </w:rPr>
          <w:fldChar w:fldCharType="begin"/>
        </w:r>
        <w:r>
          <w:rPr>
            <w:noProof/>
            <w:webHidden/>
          </w:rPr>
          <w:instrText xml:space="preserve"> PAGEREF _Toc189255875 \h </w:instrText>
        </w:r>
        <w:r>
          <w:rPr>
            <w:noProof/>
            <w:webHidden/>
          </w:rPr>
        </w:r>
        <w:r>
          <w:rPr>
            <w:noProof/>
            <w:webHidden/>
          </w:rPr>
          <w:fldChar w:fldCharType="separate"/>
        </w:r>
        <w:r w:rsidR="003764B5">
          <w:rPr>
            <w:noProof/>
            <w:webHidden/>
          </w:rPr>
          <w:t>74</w:t>
        </w:r>
        <w:r>
          <w:rPr>
            <w:noProof/>
            <w:webHidden/>
          </w:rPr>
          <w:fldChar w:fldCharType="end"/>
        </w:r>
      </w:hyperlink>
    </w:p>
    <w:p w14:paraId="1F8159EE" w14:textId="7798908D" w:rsidR="00FB2852" w:rsidRDefault="00FB2852" w:rsidP="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77" w:history="1">
        <w:r w:rsidRPr="00654F39">
          <w:rPr>
            <w:rStyle w:val="Hipervnculo"/>
            <w:noProof/>
          </w:rPr>
          <w:t>ANEXO 13</w:t>
        </w:r>
        <w:r>
          <w:rPr>
            <w:noProof/>
            <w:webHidden/>
          </w:rPr>
          <w:tab/>
        </w:r>
        <w:r>
          <w:rPr>
            <w:noProof/>
            <w:webHidden/>
          </w:rPr>
          <w:fldChar w:fldCharType="begin"/>
        </w:r>
        <w:r>
          <w:rPr>
            <w:noProof/>
            <w:webHidden/>
          </w:rPr>
          <w:instrText xml:space="preserve"> PAGEREF _Toc189255877 \h </w:instrText>
        </w:r>
        <w:r>
          <w:rPr>
            <w:noProof/>
            <w:webHidden/>
          </w:rPr>
        </w:r>
        <w:r>
          <w:rPr>
            <w:noProof/>
            <w:webHidden/>
          </w:rPr>
          <w:fldChar w:fldCharType="separate"/>
        </w:r>
        <w:r w:rsidR="003764B5">
          <w:rPr>
            <w:noProof/>
            <w:webHidden/>
          </w:rPr>
          <w:t>75</w:t>
        </w:r>
        <w:r>
          <w:rPr>
            <w:noProof/>
            <w:webHidden/>
          </w:rPr>
          <w:fldChar w:fldCharType="end"/>
        </w:r>
      </w:hyperlink>
    </w:p>
    <w:p w14:paraId="4063CC0A" w14:textId="7FBBDD57"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hyperlink w:anchor="_Toc189255879" w:history="1">
        <w:r w:rsidRPr="00654F39">
          <w:rPr>
            <w:rStyle w:val="Hipervnculo"/>
            <w:noProof/>
          </w:rPr>
          <w:t>ANEXO 14</w:t>
        </w:r>
        <w:r>
          <w:rPr>
            <w:noProof/>
            <w:webHidden/>
          </w:rPr>
          <w:tab/>
        </w:r>
        <w:r>
          <w:rPr>
            <w:noProof/>
            <w:webHidden/>
          </w:rPr>
          <w:fldChar w:fldCharType="begin"/>
        </w:r>
        <w:r>
          <w:rPr>
            <w:noProof/>
            <w:webHidden/>
          </w:rPr>
          <w:instrText xml:space="preserve"> PAGEREF _Toc189255879 \h </w:instrText>
        </w:r>
        <w:r>
          <w:rPr>
            <w:noProof/>
            <w:webHidden/>
          </w:rPr>
        </w:r>
        <w:r>
          <w:rPr>
            <w:noProof/>
            <w:webHidden/>
          </w:rPr>
          <w:fldChar w:fldCharType="separate"/>
        </w:r>
        <w:r w:rsidR="003764B5">
          <w:rPr>
            <w:noProof/>
            <w:webHidden/>
          </w:rPr>
          <w:t>76</w:t>
        </w:r>
        <w:r>
          <w:rPr>
            <w:noProof/>
            <w:webHidden/>
          </w:rPr>
          <w:fldChar w:fldCharType="end"/>
        </w:r>
      </w:hyperlink>
    </w:p>
    <w:p w14:paraId="4F976789" w14:textId="59582002" w:rsidR="00FB2852" w:rsidRDefault="00FB2852">
      <w:pPr>
        <w:pStyle w:val="TDC1"/>
        <w:rPr>
          <w:rFonts w:asciiTheme="minorHAnsi" w:eastAsiaTheme="minorEastAsia" w:hAnsiTheme="minorHAnsi" w:cstheme="minorBidi"/>
          <w:bCs w:val="0"/>
          <w:noProof/>
          <w:kern w:val="2"/>
          <w:sz w:val="22"/>
          <w:szCs w:val="22"/>
          <w:lang w:eastAsia="es-MX"/>
          <w14:ligatures w14:val="standardContextual"/>
        </w:rPr>
      </w:pPr>
    </w:p>
    <w:p w14:paraId="47D3FD24" w14:textId="77777777" w:rsidR="00E623CC" w:rsidRPr="00E623CC" w:rsidRDefault="00E623CC" w:rsidP="00E623CC">
      <w:pPr>
        <w:jc w:val="right"/>
        <w:rPr>
          <w:rFonts w:eastAsiaTheme="minorEastAsia"/>
          <w:lang w:eastAsia="es-MX"/>
        </w:rPr>
      </w:pPr>
    </w:p>
    <w:p w14:paraId="413E29ED" w14:textId="2C4C5B3C" w:rsidR="00CC1403" w:rsidRPr="009C6620" w:rsidRDefault="00624CF1" w:rsidP="00EA5965">
      <w:pPr>
        <w:pStyle w:val="Ttulo1"/>
        <w:spacing w:before="240" w:after="60"/>
        <w:rPr>
          <w:rFonts w:cs="Arial"/>
          <w:szCs w:val="24"/>
        </w:rPr>
      </w:pPr>
      <w:r w:rsidRPr="009C6620">
        <w:rPr>
          <w:rFonts w:cs="Arial"/>
          <w:sz w:val="17"/>
          <w:szCs w:val="17"/>
        </w:rPr>
        <w:lastRenderedPageBreak/>
        <w:fldChar w:fldCharType="end"/>
      </w:r>
      <w:bookmarkStart w:id="37" w:name="_Toc19704237"/>
      <w:bookmarkStart w:id="38" w:name="_Toc3538964"/>
      <w:bookmarkStart w:id="39" w:name="_Toc94701510"/>
      <w:bookmarkStart w:id="40" w:name="_Toc96092293"/>
      <w:bookmarkStart w:id="41" w:name="_Toc104198972"/>
      <w:bookmarkStart w:id="42" w:name="_Toc89112311"/>
      <w:bookmarkStart w:id="43" w:name="_Toc23957979"/>
      <w:bookmarkStart w:id="44" w:name="_Toc23410212"/>
      <w:bookmarkStart w:id="45" w:name="_Toc127378529"/>
      <w:bookmarkStart w:id="46" w:name="_Toc127981487"/>
      <w:bookmarkStart w:id="47" w:name="_Toc144317455"/>
      <w:bookmarkStart w:id="48" w:name="_Toc149156087"/>
      <w:bookmarkStart w:id="49" w:name="_Toc188291873"/>
      <w:bookmarkStart w:id="50" w:name="_Toc189255796"/>
      <w:r w:rsidRPr="009C6620">
        <w:rPr>
          <w:rFonts w:cs="Arial"/>
          <w:szCs w:val="24"/>
        </w:rPr>
        <w:t>C</w:t>
      </w:r>
      <w:r w:rsidR="00EA5965">
        <w:rPr>
          <w:rFonts w:cs="Arial"/>
          <w:szCs w:val="24"/>
        </w:rPr>
        <w:t>onvocatoria</w:t>
      </w:r>
      <w:r w:rsidRPr="009C6620">
        <w:rPr>
          <w:rFonts w:cs="Arial"/>
          <w:szCs w:val="24"/>
        </w:rPr>
        <w:t xml:space="preserve"> a la Licitación Pública Nacional </w:t>
      </w:r>
      <w:r w:rsidR="006F038F" w:rsidRPr="009C6620">
        <w:rPr>
          <w:rFonts w:cs="Arial"/>
          <w:szCs w:val="24"/>
        </w:rPr>
        <w:t>Presencial</w:t>
      </w:r>
      <w:r w:rsidRPr="009C6620">
        <w:rPr>
          <w:rFonts w:cs="Arial"/>
          <w:szCs w:val="24"/>
        </w:rPr>
        <w:t xml:space="preserve"> en la cual se establecen las bases en las que se desarrollará el procedimiento y en las que se describen los requisitos de participación</w:t>
      </w:r>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08DB4B55" w14:textId="77777777" w:rsidR="00CC1403" w:rsidRPr="009C6620" w:rsidRDefault="00CC1403">
      <w:pPr>
        <w:rPr>
          <w:lang w:val="es-ES"/>
        </w:rPr>
      </w:pPr>
    </w:p>
    <w:p w14:paraId="5FE5B460" w14:textId="77777777" w:rsidR="00CC1403" w:rsidRPr="009C6620" w:rsidRDefault="00624CF1" w:rsidP="00D3534E">
      <w:pPr>
        <w:pStyle w:val="Ttulo1"/>
        <w:tabs>
          <w:tab w:val="left" w:pos="705"/>
        </w:tabs>
        <w:spacing w:before="120" w:after="120"/>
        <w:ind w:left="705"/>
        <w:jc w:val="both"/>
        <w:rPr>
          <w:rFonts w:cs="Arial"/>
          <w:color w:val="244061" w:themeColor="accent1" w:themeShade="80"/>
          <w:kern w:val="32"/>
          <w:sz w:val="20"/>
        </w:rPr>
      </w:pPr>
      <w:bookmarkStart w:id="51" w:name="_Toc314085291"/>
      <w:bookmarkStart w:id="52" w:name="_Toc434004079"/>
      <w:bookmarkStart w:id="53" w:name="_Toc289064560"/>
      <w:bookmarkStart w:id="54" w:name="_Toc314094112"/>
      <w:bookmarkStart w:id="55" w:name="_Toc144317456"/>
      <w:bookmarkStart w:id="56" w:name="_Toc189255797"/>
      <w:bookmarkStart w:id="57" w:name="_Toc289064579"/>
      <w:bookmarkStart w:id="58" w:name="_Toc284238903"/>
      <w:bookmarkStart w:id="59" w:name="_Toc313943738"/>
      <w:bookmarkStart w:id="60" w:name="_Toc289064581"/>
      <w:bookmarkStart w:id="61" w:name="_Toc314007645"/>
      <w:bookmarkStart w:id="62" w:name="_Toc312083757"/>
      <w:bookmarkStart w:id="63" w:name="_Toc312402702"/>
      <w:bookmarkStart w:id="64" w:name="_Toc313999941"/>
      <w:bookmarkStart w:id="65" w:name="_Toc313943676"/>
      <w:bookmarkStart w:id="66" w:name="_Toc310514791"/>
      <w:bookmarkEnd w:id="36"/>
      <w:r w:rsidRPr="009C6620">
        <w:rPr>
          <w:rFonts w:cs="Arial"/>
          <w:color w:val="244061" w:themeColor="accent1" w:themeShade="80"/>
          <w:kern w:val="32"/>
          <w:sz w:val="20"/>
        </w:rPr>
        <w:t>INFORMACIÓN GENÉRICA Y ALCANCE DE LA CONTRATACIÓN</w:t>
      </w:r>
      <w:bookmarkEnd w:id="51"/>
      <w:bookmarkEnd w:id="52"/>
      <w:bookmarkEnd w:id="53"/>
      <w:bookmarkEnd w:id="54"/>
      <w:bookmarkEnd w:id="55"/>
      <w:bookmarkEnd w:id="56"/>
    </w:p>
    <w:p w14:paraId="0A459F12"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67" w:name="_Toc434004080"/>
      <w:bookmarkStart w:id="68" w:name="_Toc289064561"/>
      <w:bookmarkStart w:id="69" w:name="_Toc314094113"/>
      <w:bookmarkStart w:id="70" w:name="_Toc314085292"/>
      <w:bookmarkStart w:id="71" w:name="_Toc189255798"/>
      <w:r w:rsidRPr="009C6620">
        <w:rPr>
          <w:rFonts w:cs="Arial"/>
          <w:bCs/>
          <w:color w:val="244061" w:themeColor="accent1" w:themeShade="80"/>
          <w:sz w:val="20"/>
        </w:rPr>
        <w:t>Objeto de la contratación</w:t>
      </w:r>
      <w:bookmarkEnd w:id="67"/>
      <w:bookmarkEnd w:id="68"/>
      <w:bookmarkEnd w:id="69"/>
      <w:bookmarkEnd w:id="70"/>
      <w:bookmarkEnd w:id="71"/>
    </w:p>
    <w:p w14:paraId="18567280" w14:textId="35671730" w:rsidR="00D3534E" w:rsidRPr="00D3534E" w:rsidRDefault="00D3534E" w:rsidP="00D3534E">
      <w:pPr>
        <w:pStyle w:val="Prrafodelista"/>
        <w:ind w:left="705"/>
        <w:jc w:val="both"/>
        <w:rPr>
          <w:rFonts w:ascii="Arial" w:hAnsi="Arial" w:cs="Arial"/>
          <w:b/>
          <w:bCs/>
        </w:rPr>
      </w:pPr>
      <w:bookmarkStart w:id="72" w:name="_Toc314094114"/>
      <w:bookmarkStart w:id="73" w:name="_Toc314085293"/>
      <w:bookmarkStart w:id="74" w:name="_Toc289064562"/>
      <w:r w:rsidRPr="00D3534E">
        <w:rPr>
          <w:rFonts w:ascii="Arial" w:hAnsi="Arial" w:cs="Arial"/>
        </w:rPr>
        <w:t xml:space="preserve">La presente licitación tiene por objeto </w:t>
      </w:r>
      <w:r w:rsidR="00EA5965" w:rsidRPr="00D3534E">
        <w:rPr>
          <w:rFonts w:ascii="Arial" w:hAnsi="Arial" w:cs="Arial"/>
        </w:rPr>
        <w:t>la</w:t>
      </w:r>
      <w:r w:rsidR="00EA5965">
        <w:rPr>
          <w:rFonts w:ascii="Arial" w:hAnsi="Arial" w:cs="Arial"/>
        </w:rPr>
        <w:t xml:space="preserve"> </w:t>
      </w:r>
      <w:r w:rsidR="00EA5965">
        <w:rPr>
          <w:rFonts w:ascii="Arial" w:hAnsi="Arial" w:cs="Arial"/>
          <w:b/>
          <w:bCs/>
        </w:rPr>
        <w:t>‘’</w:t>
      </w:r>
      <w:r w:rsidRPr="00D3534E">
        <w:rPr>
          <w:rFonts w:ascii="Arial" w:hAnsi="Arial" w:cs="Arial"/>
          <w:b/>
          <w:bCs/>
        </w:rPr>
        <w:t>Adquisición de útiles de escritorio que serán utilizados por los funcionarios de las mesas directivas de casilla, durante la Jornada del Proceso Electoral Extraordinario de diversos cargos del Poder Judicial de la Federación 2024-2025</w:t>
      </w:r>
      <w:r w:rsidRPr="00D3534E">
        <w:rPr>
          <w:rFonts w:ascii="Arial" w:hAnsi="Arial" w:cs="Arial"/>
          <w:b/>
        </w:rPr>
        <w:t xml:space="preserve">”, </w:t>
      </w:r>
      <w:r w:rsidRPr="00D3534E">
        <w:rPr>
          <w:rFonts w:ascii="Arial" w:hAnsi="Arial" w:cs="Arial"/>
          <w:bCs/>
          <w:lang w:val="es-ES_tradnl"/>
        </w:rPr>
        <w:t>que</w:t>
      </w:r>
      <w:r w:rsidRPr="00D3534E">
        <w:rPr>
          <w:rFonts w:ascii="Arial" w:hAnsi="Arial" w:cs="Arial"/>
          <w:lang w:val="es-ES_tradnl"/>
        </w:rPr>
        <w:t xml:space="preserve"> consiste en</w:t>
      </w:r>
      <w:r w:rsidRPr="00D3534E">
        <w:rPr>
          <w:rFonts w:ascii="Arial" w:hAnsi="Arial" w:cs="Arial"/>
          <w:b/>
          <w:lang w:val="es-ES_tradnl"/>
        </w:rPr>
        <w:t xml:space="preserve"> 7 (siete) partidas</w:t>
      </w:r>
      <w:r w:rsidRPr="00D3534E">
        <w:rPr>
          <w:rFonts w:ascii="Arial" w:hAnsi="Arial" w:cs="Arial"/>
          <w:b/>
        </w:rPr>
        <w:t xml:space="preserve">, </w:t>
      </w:r>
      <w:r w:rsidRPr="00D3534E">
        <w:rPr>
          <w:rFonts w:ascii="Arial" w:hAnsi="Arial" w:cs="Arial"/>
        </w:rPr>
        <w:t>por lo tanto, la adjudicación será a uno o más LICITANTES.</w:t>
      </w:r>
    </w:p>
    <w:p w14:paraId="4FA2BDF6" w14:textId="42C4ACA8" w:rsidR="00CC1403" w:rsidRPr="009C6620" w:rsidRDefault="00624CF1" w:rsidP="00B27BF9">
      <w:pPr>
        <w:spacing w:before="120" w:after="120"/>
        <w:ind w:left="709"/>
        <w:jc w:val="both"/>
        <w:rPr>
          <w:rFonts w:ascii="Arial" w:hAnsi="Arial" w:cs="Arial"/>
        </w:rPr>
      </w:pPr>
      <w:r w:rsidRPr="009C6620">
        <w:rPr>
          <w:rFonts w:ascii="Arial" w:hAnsi="Arial" w:cs="Arial"/>
        </w:rPr>
        <w:t xml:space="preserve">La descripción detallada de los </w:t>
      </w:r>
      <w:r w:rsidR="00C45FA7" w:rsidRPr="009C6620">
        <w:rPr>
          <w:rFonts w:ascii="Arial" w:hAnsi="Arial" w:cs="Arial"/>
        </w:rPr>
        <w:t>bienes</w:t>
      </w:r>
      <w:r w:rsidRPr="009C6620">
        <w:rPr>
          <w:rFonts w:ascii="Arial" w:hAnsi="Arial" w:cs="Arial"/>
        </w:rPr>
        <w:t xml:space="preserve"> y el alcance de la presente contratación se encuentran en el</w:t>
      </w:r>
      <w:r w:rsidRPr="009C6620">
        <w:rPr>
          <w:rFonts w:ascii="Arial" w:hAnsi="Arial" w:cs="Arial"/>
          <w:b/>
        </w:rPr>
        <w:t xml:space="preserve"> Anexo 1 “Especificaciones técnicas” </w:t>
      </w:r>
      <w:r w:rsidRPr="009C6620">
        <w:rPr>
          <w:rFonts w:ascii="Arial" w:hAnsi="Arial" w:cs="Arial"/>
        </w:rPr>
        <w:t xml:space="preserve">de esta convocatoria. </w:t>
      </w:r>
      <w:bookmarkStart w:id="75" w:name="_Toc434004081"/>
    </w:p>
    <w:p w14:paraId="315E72B7" w14:textId="77777777" w:rsidR="00CC1403" w:rsidRPr="009C6620" w:rsidRDefault="00CC1403" w:rsidP="006708F9">
      <w:pPr>
        <w:spacing w:before="120" w:after="120"/>
        <w:jc w:val="both"/>
        <w:rPr>
          <w:rFonts w:ascii="Arial" w:hAnsi="Arial" w:cs="Arial"/>
          <w:b/>
        </w:rPr>
      </w:pPr>
    </w:p>
    <w:p w14:paraId="0F63A2FC" w14:textId="77777777" w:rsidR="00CC1403" w:rsidRPr="009C6620"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6" w:name="_Toc189255799"/>
      <w:r w:rsidRPr="009C6620">
        <w:rPr>
          <w:rFonts w:cs="Arial"/>
          <w:bCs/>
          <w:color w:val="244061" w:themeColor="accent1" w:themeShade="80"/>
          <w:sz w:val="20"/>
        </w:rPr>
        <w:t>Tipo de contratación</w:t>
      </w:r>
      <w:bookmarkEnd w:id="72"/>
      <w:bookmarkEnd w:id="73"/>
      <w:bookmarkEnd w:id="74"/>
      <w:bookmarkEnd w:id="75"/>
      <w:bookmarkEnd w:id="76"/>
    </w:p>
    <w:p w14:paraId="417F9B9E" w14:textId="778C5CEF" w:rsidR="00001680" w:rsidRDefault="00EF2B73" w:rsidP="00CC0979">
      <w:pPr>
        <w:pStyle w:val="Sangra3detindependiente1"/>
        <w:spacing w:before="120" w:after="120"/>
        <w:ind w:left="705"/>
        <w:rPr>
          <w:rFonts w:cs="Arial"/>
          <w:sz w:val="20"/>
        </w:rPr>
      </w:pPr>
      <w:bookmarkStart w:id="77" w:name="_Toc289064563"/>
      <w:bookmarkStart w:id="78" w:name="_Toc314085294"/>
      <w:bookmarkStart w:id="79" w:name="_Toc314094115"/>
      <w:r w:rsidRPr="009C6620">
        <w:rPr>
          <w:rFonts w:cs="Arial"/>
          <w:sz w:val="20"/>
        </w:rPr>
        <w:t>Para la presente contratación</w:t>
      </w:r>
      <w:r w:rsidR="0022614E" w:rsidRPr="009C6620">
        <w:rPr>
          <w:rFonts w:cs="Arial"/>
          <w:sz w:val="20"/>
        </w:rPr>
        <w:t xml:space="preserve"> se </w:t>
      </w:r>
      <w:r w:rsidR="00CE22AD" w:rsidRPr="009C6620">
        <w:rPr>
          <w:rFonts w:cs="Arial"/>
          <w:sz w:val="20"/>
        </w:rPr>
        <w:t>utilizar</w:t>
      </w:r>
      <w:r w:rsidRPr="009C6620">
        <w:rPr>
          <w:rFonts w:cs="Arial"/>
          <w:sz w:val="20"/>
        </w:rPr>
        <w:t>á</w:t>
      </w:r>
      <w:r w:rsidR="00CE22AD" w:rsidRPr="009C6620">
        <w:rPr>
          <w:rFonts w:cs="Arial"/>
          <w:sz w:val="20"/>
        </w:rPr>
        <w:t>n recursos de</w:t>
      </w:r>
      <w:r w:rsidRPr="009C6620">
        <w:rPr>
          <w:rFonts w:cs="Arial"/>
          <w:sz w:val="20"/>
        </w:rPr>
        <w:t xml:space="preserve">l </w:t>
      </w:r>
      <w:r w:rsidR="00CE22AD" w:rsidRPr="009C6620">
        <w:rPr>
          <w:rFonts w:cs="Arial"/>
          <w:sz w:val="20"/>
        </w:rPr>
        <w:t>ejercicio</w:t>
      </w:r>
      <w:r w:rsidRPr="009C6620">
        <w:rPr>
          <w:rFonts w:cs="Arial"/>
          <w:sz w:val="20"/>
        </w:rPr>
        <w:t xml:space="preserve"> fiscal </w:t>
      </w:r>
      <w:r w:rsidR="00153FCE" w:rsidRPr="009C6620">
        <w:rPr>
          <w:rFonts w:cs="Arial"/>
          <w:sz w:val="20"/>
        </w:rPr>
        <w:t>202</w:t>
      </w:r>
      <w:r w:rsidR="00676B91" w:rsidRPr="009C6620">
        <w:rPr>
          <w:rFonts w:cs="Arial"/>
          <w:sz w:val="20"/>
        </w:rPr>
        <w:t>5</w:t>
      </w:r>
      <w:r w:rsidR="00153FCE" w:rsidRPr="009C6620">
        <w:rPr>
          <w:rFonts w:cs="Arial"/>
          <w:sz w:val="20"/>
        </w:rPr>
        <w:t xml:space="preserve"> </w:t>
      </w:r>
      <w:r w:rsidR="00CE22AD" w:rsidRPr="009C6620">
        <w:rPr>
          <w:rFonts w:cs="Arial"/>
          <w:sz w:val="20"/>
        </w:rPr>
        <w:t xml:space="preserve">y se </w:t>
      </w:r>
      <w:r w:rsidR="0022614E" w:rsidRPr="009C6620">
        <w:rPr>
          <w:rFonts w:cs="Arial"/>
          <w:sz w:val="20"/>
        </w:rPr>
        <w:t>adjudicará</w:t>
      </w:r>
      <w:r w:rsidR="00A43A5A" w:rsidRPr="009C6620">
        <w:rPr>
          <w:rFonts w:cs="Arial"/>
          <w:sz w:val="20"/>
        </w:rPr>
        <w:t xml:space="preserve"> </w:t>
      </w:r>
      <w:r w:rsidR="0022614E" w:rsidRPr="009C6620">
        <w:rPr>
          <w:rFonts w:cs="Arial"/>
          <w:sz w:val="20"/>
        </w:rPr>
        <w:t>al</w:t>
      </w:r>
      <w:r w:rsidR="00153FCE" w:rsidRPr="009C6620">
        <w:rPr>
          <w:rFonts w:cs="Arial"/>
          <w:sz w:val="20"/>
        </w:rPr>
        <w:t xml:space="preserve"> </w:t>
      </w:r>
      <w:r w:rsidR="00A43A5A" w:rsidRPr="009C6620">
        <w:rPr>
          <w:rFonts w:cs="Arial"/>
          <w:sz w:val="20"/>
        </w:rPr>
        <w:t xml:space="preserve">o a los </w:t>
      </w:r>
      <w:r w:rsidR="0022614E" w:rsidRPr="009C6620">
        <w:rPr>
          <w:rFonts w:cs="Arial"/>
          <w:sz w:val="20"/>
        </w:rPr>
        <w:t>LICITANTE</w:t>
      </w:r>
      <w:r w:rsidR="00A43A5A" w:rsidRPr="009C6620">
        <w:rPr>
          <w:rFonts w:cs="Arial"/>
          <w:sz w:val="20"/>
        </w:rPr>
        <w:t>(S)</w:t>
      </w:r>
      <w:r w:rsidR="0022614E" w:rsidRPr="009C6620">
        <w:rPr>
          <w:rFonts w:cs="Arial"/>
          <w:sz w:val="20"/>
        </w:rPr>
        <w:t xml:space="preserve"> cuya proposición resulte solvente</w:t>
      </w:r>
      <w:r w:rsidR="00CC0979" w:rsidRPr="009C6620">
        <w:rPr>
          <w:rFonts w:cs="Arial"/>
          <w:sz w:val="20"/>
        </w:rPr>
        <w:t xml:space="preserve"> y será</w:t>
      </w:r>
      <w:r w:rsidR="00A43A5A" w:rsidRPr="009C6620">
        <w:rPr>
          <w:rFonts w:cs="Arial"/>
          <w:sz w:val="20"/>
        </w:rPr>
        <w:t>n</w:t>
      </w:r>
      <w:r w:rsidR="00CC0979" w:rsidRPr="009C6620">
        <w:rPr>
          <w:rFonts w:cs="Arial"/>
          <w:sz w:val="20"/>
        </w:rPr>
        <w:t xml:space="preserve"> contrato</w:t>
      </w:r>
      <w:r w:rsidR="00A43A5A" w:rsidRPr="009C6620">
        <w:rPr>
          <w:rFonts w:cs="Arial"/>
          <w:sz w:val="20"/>
        </w:rPr>
        <w:t>s</w:t>
      </w:r>
      <w:r w:rsidR="00CC0979" w:rsidRPr="009C6620">
        <w:rPr>
          <w:rFonts w:cs="Arial"/>
          <w:sz w:val="20"/>
        </w:rPr>
        <w:t xml:space="preserve"> abierto</w:t>
      </w:r>
      <w:r w:rsidR="00A43A5A" w:rsidRPr="009C6620">
        <w:rPr>
          <w:rFonts w:cs="Arial"/>
          <w:sz w:val="20"/>
        </w:rPr>
        <w:t>s</w:t>
      </w:r>
      <w:r w:rsidR="00CC0979" w:rsidRPr="009C6620">
        <w:rPr>
          <w:rFonts w:cs="Arial"/>
          <w:sz w:val="20"/>
        </w:rPr>
        <w:t xml:space="preserve"> en términos del artículo 56 del REGLAMENTO conforme a las cantidades mínimas y cantidades máximas que se podrá</w:t>
      </w:r>
      <w:r w:rsidR="00A43A5A" w:rsidRPr="009C6620">
        <w:rPr>
          <w:rFonts w:cs="Arial"/>
          <w:sz w:val="20"/>
        </w:rPr>
        <w:t>n</w:t>
      </w:r>
      <w:r w:rsidR="00CC0979" w:rsidRPr="009C6620">
        <w:rPr>
          <w:rFonts w:cs="Arial"/>
          <w:sz w:val="20"/>
        </w:rPr>
        <w:t xml:space="preserve"> solicitar y que se señalan a continuación:</w:t>
      </w:r>
    </w:p>
    <w:tbl>
      <w:tblPr>
        <w:tblStyle w:val="Tablaconcuadrcula27"/>
        <w:tblW w:w="0" w:type="auto"/>
        <w:jc w:val="right"/>
        <w:tblLook w:val="04A0" w:firstRow="1" w:lastRow="0" w:firstColumn="1" w:lastColumn="0" w:noHBand="0" w:noVBand="1"/>
      </w:tblPr>
      <w:tblGrid>
        <w:gridCol w:w="988"/>
        <w:gridCol w:w="3260"/>
        <w:gridCol w:w="1134"/>
        <w:gridCol w:w="1509"/>
        <w:gridCol w:w="1097"/>
      </w:tblGrid>
      <w:tr w:rsidR="00D3534E" w:rsidRPr="00086E5E" w14:paraId="1EA423C1" w14:textId="77777777" w:rsidTr="00EA5965">
        <w:trPr>
          <w:tblHeader/>
          <w:jc w:val="right"/>
        </w:trPr>
        <w:tc>
          <w:tcPr>
            <w:tcW w:w="988" w:type="dxa"/>
            <w:shd w:val="clear" w:color="auto" w:fill="D60093"/>
            <w:vAlign w:val="center"/>
          </w:tcPr>
          <w:p w14:paraId="7D9B6A43" w14:textId="77777777" w:rsidR="00D3534E" w:rsidRPr="00086E5E" w:rsidRDefault="00D3534E" w:rsidP="00EF7EBB">
            <w:pPr>
              <w:spacing w:line="276" w:lineRule="auto"/>
              <w:contextualSpacing/>
              <w:jc w:val="center"/>
              <w:rPr>
                <w:rFonts w:cs="Arial"/>
                <w:b/>
                <w:color w:val="FFFFFF"/>
                <w:sz w:val="20"/>
                <w:szCs w:val="20"/>
              </w:rPr>
            </w:pPr>
            <w:r w:rsidRPr="00086E5E">
              <w:rPr>
                <w:rFonts w:cs="Arial"/>
                <w:b/>
                <w:color w:val="FFFFFF"/>
                <w:sz w:val="20"/>
                <w:szCs w:val="20"/>
              </w:rPr>
              <w:t>Partida</w:t>
            </w:r>
          </w:p>
        </w:tc>
        <w:tc>
          <w:tcPr>
            <w:tcW w:w="3260" w:type="dxa"/>
            <w:shd w:val="clear" w:color="auto" w:fill="D60093"/>
            <w:vAlign w:val="center"/>
          </w:tcPr>
          <w:p w14:paraId="4E487850" w14:textId="77777777" w:rsidR="00D3534E" w:rsidRPr="00086E5E" w:rsidRDefault="00D3534E" w:rsidP="00EF7EBB">
            <w:pPr>
              <w:spacing w:line="276" w:lineRule="auto"/>
              <w:contextualSpacing/>
              <w:jc w:val="center"/>
              <w:rPr>
                <w:rFonts w:cs="Arial"/>
                <w:b/>
                <w:color w:val="FFFFFF"/>
                <w:sz w:val="20"/>
                <w:szCs w:val="20"/>
              </w:rPr>
            </w:pPr>
            <w:r w:rsidRPr="00086E5E">
              <w:rPr>
                <w:rFonts w:cs="Arial"/>
                <w:b/>
                <w:color w:val="FFFFFF"/>
                <w:sz w:val="20"/>
                <w:szCs w:val="20"/>
              </w:rPr>
              <w:t>Descripción</w:t>
            </w:r>
          </w:p>
        </w:tc>
        <w:tc>
          <w:tcPr>
            <w:tcW w:w="1134" w:type="dxa"/>
            <w:shd w:val="clear" w:color="auto" w:fill="D60093"/>
          </w:tcPr>
          <w:p w14:paraId="4D3C6529" w14:textId="77777777" w:rsidR="00D3534E" w:rsidRPr="00086E5E" w:rsidRDefault="00D3534E" w:rsidP="00EF7EBB">
            <w:pPr>
              <w:spacing w:line="276" w:lineRule="auto"/>
              <w:contextualSpacing/>
              <w:jc w:val="center"/>
              <w:rPr>
                <w:rFonts w:cs="Arial"/>
                <w:b/>
                <w:color w:val="FFFFFF"/>
                <w:sz w:val="20"/>
                <w:szCs w:val="20"/>
              </w:rPr>
            </w:pPr>
            <w:r w:rsidRPr="00086E5E">
              <w:rPr>
                <w:rFonts w:cs="Arial"/>
                <w:b/>
                <w:color w:val="FFFFFF"/>
                <w:sz w:val="20"/>
                <w:szCs w:val="20"/>
              </w:rPr>
              <w:t>Cantidad mínima</w:t>
            </w:r>
          </w:p>
        </w:tc>
        <w:tc>
          <w:tcPr>
            <w:tcW w:w="1509" w:type="dxa"/>
            <w:shd w:val="clear" w:color="auto" w:fill="D60093"/>
          </w:tcPr>
          <w:p w14:paraId="2101B668" w14:textId="77777777" w:rsidR="00D3534E" w:rsidRPr="00086E5E" w:rsidRDefault="00D3534E" w:rsidP="00EF7EBB">
            <w:pPr>
              <w:spacing w:line="276" w:lineRule="auto"/>
              <w:contextualSpacing/>
              <w:jc w:val="center"/>
              <w:rPr>
                <w:rFonts w:cs="Arial"/>
                <w:b/>
                <w:color w:val="FFFFFF"/>
                <w:sz w:val="20"/>
                <w:szCs w:val="20"/>
              </w:rPr>
            </w:pPr>
            <w:r w:rsidRPr="00086E5E">
              <w:rPr>
                <w:rFonts w:cs="Arial"/>
                <w:b/>
                <w:color w:val="FFFFFF"/>
                <w:sz w:val="20"/>
                <w:szCs w:val="20"/>
              </w:rPr>
              <w:t xml:space="preserve">Cantidad máxima </w:t>
            </w:r>
          </w:p>
        </w:tc>
        <w:tc>
          <w:tcPr>
            <w:tcW w:w="1097" w:type="dxa"/>
            <w:shd w:val="clear" w:color="auto" w:fill="D60093"/>
            <w:vAlign w:val="center"/>
          </w:tcPr>
          <w:p w14:paraId="59BF6575" w14:textId="77777777" w:rsidR="00D3534E" w:rsidRPr="00086E5E" w:rsidRDefault="00D3534E" w:rsidP="00EF7EBB">
            <w:pPr>
              <w:spacing w:line="276" w:lineRule="auto"/>
              <w:contextualSpacing/>
              <w:jc w:val="center"/>
              <w:rPr>
                <w:rFonts w:cs="Arial"/>
                <w:b/>
                <w:color w:val="FFFFFF"/>
                <w:sz w:val="20"/>
                <w:szCs w:val="20"/>
              </w:rPr>
            </w:pPr>
            <w:r w:rsidRPr="00086E5E">
              <w:rPr>
                <w:rFonts w:cs="Arial"/>
                <w:b/>
                <w:color w:val="FFFFFF"/>
                <w:sz w:val="20"/>
                <w:szCs w:val="20"/>
              </w:rPr>
              <w:t>Unidad de medida</w:t>
            </w:r>
          </w:p>
        </w:tc>
      </w:tr>
      <w:tr w:rsidR="00D3534E" w:rsidRPr="00086E5E" w14:paraId="7108E4AA" w14:textId="77777777" w:rsidTr="00EA5965">
        <w:trPr>
          <w:jc w:val="right"/>
        </w:trPr>
        <w:tc>
          <w:tcPr>
            <w:tcW w:w="988" w:type="dxa"/>
          </w:tcPr>
          <w:p w14:paraId="19FC6C52" w14:textId="77777777" w:rsidR="00D3534E" w:rsidRPr="00187F39" w:rsidRDefault="00D3534E" w:rsidP="00EF7EBB">
            <w:pPr>
              <w:spacing w:line="276" w:lineRule="auto"/>
              <w:contextualSpacing/>
              <w:jc w:val="center"/>
              <w:rPr>
                <w:rFonts w:cs="Arial"/>
                <w:sz w:val="20"/>
                <w:szCs w:val="20"/>
              </w:rPr>
            </w:pPr>
            <w:bookmarkStart w:id="80" w:name="_Hlk126845415"/>
            <w:r w:rsidRPr="00187F39">
              <w:rPr>
                <w:rFonts w:cs="Arial"/>
                <w:sz w:val="20"/>
                <w:szCs w:val="20"/>
              </w:rPr>
              <w:t>1</w:t>
            </w:r>
          </w:p>
        </w:tc>
        <w:tc>
          <w:tcPr>
            <w:tcW w:w="3260" w:type="dxa"/>
          </w:tcPr>
          <w:p w14:paraId="03D44B07" w14:textId="77777777" w:rsidR="00D3534E" w:rsidRPr="00187F39" w:rsidRDefault="00D3534E" w:rsidP="00EF7EBB">
            <w:pPr>
              <w:spacing w:line="276" w:lineRule="auto"/>
              <w:contextualSpacing/>
              <w:rPr>
                <w:rFonts w:cs="Arial"/>
                <w:sz w:val="20"/>
                <w:szCs w:val="20"/>
              </w:rPr>
            </w:pPr>
            <w:r w:rsidRPr="00187F39">
              <w:rPr>
                <w:rFonts w:cs="Arial"/>
                <w:sz w:val="20"/>
                <w:szCs w:val="20"/>
              </w:rPr>
              <w:t>Bolsa de plástico trasparente</w:t>
            </w:r>
          </w:p>
        </w:tc>
        <w:tc>
          <w:tcPr>
            <w:tcW w:w="1134" w:type="dxa"/>
            <w:vAlign w:val="center"/>
          </w:tcPr>
          <w:p w14:paraId="024EF8BB" w14:textId="77777777" w:rsidR="00D3534E" w:rsidRPr="00187F39" w:rsidRDefault="00D3534E" w:rsidP="00EF7EBB">
            <w:pPr>
              <w:spacing w:line="276" w:lineRule="auto"/>
              <w:contextualSpacing/>
              <w:jc w:val="center"/>
              <w:rPr>
                <w:rFonts w:cs="Arial"/>
                <w:sz w:val="20"/>
                <w:szCs w:val="20"/>
              </w:rPr>
            </w:pPr>
            <w:r w:rsidRPr="00187F39">
              <w:rPr>
                <w:rFonts w:cs="Arial"/>
                <w:color w:val="000000"/>
                <w:sz w:val="20"/>
                <w:szCs w:val="20"/>
              </w:rPr>
              <w:t>74,852</w:t>
            </w:r>
          </w:p>
        </w:tc>
        <w:tc>
          <w:tcPr>
            <w:tcW w:w="1509" w:type="dxa"/>
            <w:vAlign w:val="center"/>
          </w:tcPr>
          <w:p w14:paraId="2AA8BF5A" w14:textId="77777777" w:rsidR="00D3534E" w:rsidRPr="00187F39" w:rsidRDefault="00D3534E" w:rsidP="00EF7EBB">
            <w:pPr>
              <w:spacing w:line="276" w:lineRule="auto"/>
              <w:contextualSpacing/>
              <w:jc w:val="center"/>
              <w:rPr>
                <w:rFonts w:cs="Arial"/>
                <w:sz w:val="20"/>
                <w:szCs w:val="20"/>
              </w:rPr>
            </w:pPr>
            <w:r w:rsidRPr="00187F39">
              <w:rPr>
                <w:rFonts w:cs="Arial"/>
                <w:color w:val="000000"/>
                <w:sz w:val="20"/>
                <w:szCs w:val="20"/>
              </w:rPr>
              <w:t>187,130</w:t>
            </w:r>
          </w:p>
        </w:tc>
        <w:tc>
          <w:tcPr>
            <w:tcW w:w="1097" w:type="dxa"/>
          </w:tcPr>
          <w:p w14:paraId="26C1B9FD" w14:textId="77777777" w:rsidR="00D3534E" w:rsidRPr="00187F39" w:rsidRDefault="00D3534E" w:rsidP="00EF7EBB">
            <w:pPr>
              <w:spacing w:line="276" w:lineRule="auto"/>
              <w:contextualSpacing/>
              <w:jc w:val="center"/>
              <w:rPr>
                <w:rFonts w:cs="Arial"/>
                <w:sz w:val="20"/>
                <w:szCs w:val="20"/>
              </w:rPr>
            </w:pPr>
            <w:r w:rsidRPr="00187F39">
              <w:rPr>
                <w:rFonts w:cs="Arial"/>
                <w:sz w:val="20"/>
                <w:szCs w:val="20"/>
              </w:rPr>
              <w:t>piezas</w:t>
            </w:r>
          </w:p>
        </w:tc>
      </w:tr>
      <w:tr w:rsidR="00D3534E" w:rsidRPr="00086E5E" w14:paraId="7264288A" w14:textId="77777777" w:rsidTr="00EA5965">
        <w:trPr>
          <w:jc w:val="right"/>
        </w:trPr>
        <w:tc>
          <w:tcPr>
            <w:tcW w:w="988" w:type="dxa"/>
          </w:tcPr>
          <w:p w14:paraId="7D395214" w14:textId="77777777" w:rsidR="00D3534E" w:rsidRPr="00187F39" w:rsidRDefault="00D3534E" w:rsidP="00EF7EBB">
            <w:pPr>
              <w:spacing w:line="276" w:lineRule="auto"/>
              <w:contextualSpacing/>
              <w:jc w:val="center"/>
              <w:rPr>
                <w:rFonts w:cs="Arial"/>
                <w:sz w:val="20"/>
                <w:szCs w:val="20"/>
              </w:rPr>
            </w:pPr>
            <w:r w:rsidRPr="00187F39">
              <w:rPr>
                <w:rFonts w:cs="Arial"/>
                <w:sz w:val="20"/>
                <w:szCs w:val="20"/>
              </w:rPr>
              <w:t>2</w:t>
            </w:r>
          </w:p>
        </w:tc>
        <w:tc>
          <w:tcPr>
            <w:tcW w:w="3260" w:type="dxa"/>
          </w:tcPr>
          <w:p w14:paraId="1B0EC114" w14:textId="77777777" w:rsidR="00D3534E" w:rsidRPr="00187F39" w:rsidRDefault="00D3534E" w:rsidP="00EF7EBB">
            <w:pPr>
              <w:spacing w:line="276" w:lineRule="auto"/>
              <w:contextualSpacing/>
              <w:rPr>
                <w:rFonts w:cs="Arial"/>
                <w:sz w:val="20"/>
                <w:szCs w:val="20"/>
              </w:rPr>
            </w:pPr>
            <w:r w:rsidRPr="00187F39">
              <w:rPr>
                <w:rFonts w:cs="Arial"/>
                <w:sz w:val="20"/>
                <w:szCs w:val="20"/>
              </w:rPr>
              <w:t>Cojín para sellos</w:t>
            </w:r>
          </w:p>
        </w:tc>
        <w:tc>
          <w:tcPr>
            <w:tcW w:w="1134" w:type="dxa"/>
            <w:vAlign w:val="center"/>
          </w:tcPr>
          <w:p w14:paraId="2011E0D4" w14:textId="77777777" w:rsidR="00D3534E" w:rsidRPr="00187F39" w:rsidRDefault="00D3534E" w:rsidP="00EF7EBB">
            <w:pPr>
              <w:spacing w:line="276" w:lineRule="auto"/>
              <w:contextualSpacing/>
              <w:jc w:val="center"/>
              <w:rPr>
                <w:rFonts w:cs="Arial"/>
                <w:sz w:val="20"/>
                <w:szCs w:val="20"/>
              </w:rPr>
            </w:pPr>
            <w:r w:rsidRPr="00187F39">
              <w:rPr>
                <w:rFonts w:cs="Arial"/>
                <w:color w:val="000000"/>
                <w:sz w:val="20"/>
                <w:szCs w:val="20"/>
              </w:rPr>
              <w:t>74,852</w:t>
            </w:r>
          </w:p>
        </w:tc>
        <w:tc>
          <w:tcPr>
            <w:tcW w:w="1509" w:type="dxa"/>
            <w:vAlign w:val="center"/>
          </w:tcPr>
          <w:p w14:paraId="68EAE035" w14:textId="77777777" w:rsidR="00D3534E" w:rsidRPr="00187F39" w:rsidRDefault="00D3534E" w:rsidP="00EF7EBB">
            <w:pPr>
              <w:spacing w:line="276" w:lineRule="auto"/>
              <w:contextualSpacing/>
              <w:jc w:val="center"/>
              <w:rPr>
                <w:rFonts w:cs="Arial"/>
                <w:sz w:val="20"/>
                <w:szCs w:val="20"/>
              </w:rPr>
            </w:pPr>
            <w:r w:rsidRPr="00187F39">
              <w:rPr>
                <w:rFonts w:cs="Arial"/>
                <w:color w:val="000000"/>
                <w:sz w:val="20"/>
                <w:szCs w:val="20"/>
              </w:rPr>
              <w:t>187,130</w:t>
            </w:r>
          </w:p>
        </w:tc>
        <w:tc>
          <w:tcPr>
            <w:tcW w:w="1097" w:type="dxa"/>
          </w:tcPr>
          <w:p w14:paraId="15A83E21" w14:textId="77777777" w:rsidR="00D3534E" w:rsidRPr="00187F39" w:rsidRDefault="00D3534E" w:rsidP="00EF7EBB">
            <w:pPr>
              <w:spacing w:line="276" w:lineRule="auto"/>
              <w:contextualSpacing/>
              <w:jc w:val="center"/>
              <w:rPr>
                <w:rFonts w:cs="Arial"/>
                <w:sz w:val="20"/>
                <w:szCs w:val="20"/>
              </w:rPr>
            </w:pPr>
            <w:r w:rsidRPr="00187F39">
              <w:rPr>
                <w:rFonts w:cs="Arial"/>
                <w:sz w:val="20"/>
                <w:szCs w:val="20"/>
              </w:rPr>
              <w:t>piezas</w:t>
            </w:r>
          </w:p>
        </w:tc>
      </w:tr>
      <w:tr w:rsidR="00D3534E" w:rsidRPr="00086E5E" w14:paraId="6A368836" w14:textId="77777777" w:rsidTr="00EA5965">
        <w:trPr>
          <w:jc w:val="right"/>
        </w:trPr>
        <w:tc>
          <w:tcPr>
            <w:tcW w:w="988" w:type="dxa"/>
          </w:tcPr>
          <w:p w14:paraId="07742AF3" w14:textId="77777777" w:rsidR="00D3534E" w:rsidRPr="00187F39" w:rsidRDefault="00D3534E" w:rsidP="00EF7EBB">
            <w:pPr>
              <w:spacing w:line="276" w:lineRule="auto"/>
              <w:contextualSpacing/>
              <w:jc w:val="center"/>
              <w:rPr>
                <w:rFonts w:cs="Arial"/>
                <w:sz w:val="20"/>
                <w:szCs w:val="20"/>
              </w:rPr>
            </w:pPr>
            <w:r w:rsidRPr="00187F39">
              <w:rPr>
                <w:rFonts w:cs="Arial"/>
                <w:sz w:val="20"/>
                <w:szCs w:val="20"/>
              </w:rPr>
              <w:t>3</w:t>
            </w:r>
          </w:p>
        </w:tc>
        <w:tc>
          <w:tcPr>
            <w:tcW w:w="3260" w:type="dxa"/>
          </w:tcPr>
          <w:p w14:paraId="0EA066A6" w14:textId="77777777" w:rsidR="00D3534E" w:rsidRPr="00187F39" w:rsidRDefault="00D3534E" w:rsidP="00EF7EBB">
            <w:pPr>
              <w:tabs>
                <w:tab w:val="center" w:pos="1139"/>
              </w:tabs>
              <w:spacing w:line="259" w:lineRule="auto"/>
              <w:rPr>
                <w:rFonts w:cs="Arial"/>
                <w:sz w:val="20"/>
                <w:szCs w:val="20"/>
              </w:rPr>
            </w:pPr>
            <w:r w:rsidRPr="00187F39">
              <w:rPr>
                <w:rFonts w:cs="Arial"/>
                <w:sz w:val="20"/>
                <w:szCs w:val="20"/>
              </w:rPr>
              <w:t>Tinta para sellos de goma negra</w:t>
            </w:r>
          </w:p>
        </w:tc>
        <w:tc>
          <w:tcPr>
            <w:tcW w:w="1134" w:type="dxa"/>
            <w:vAlign w:val="center"/>
          </w:tcPr>
          <w:p w14:paraId="3A8EB4E3" w14:textId="77777777" w:rsidR="00D3534E" w:rsidRPr="00187F39" w:rsidRDefault="00D3534E" w:rsidP="00EF7EBB">
            <w:pPr>
              <w:spacing w:line="276" w:lineRule="auto"/>
              <w:contextualSpacing/>
              <w:jc w:val="center"/>
              <w:rPr>
                <w:rFonts w:cs="Arial"/>
                <w:color w:val="000000"/>
                <w:sz w:val="20"/>
                <w:szCs w:val="20"/>
                <w:lang w:eastAsia="es-MX"/>
              </w:rPr>
            </w:pPr>
            <w:r w:rsidRPr="00187F39">
              <w:rPr>
                <w:rFonts w:cs="Arial"/>
                <w:color w:val="000000"/>
                <w:sz w:val="20"/>
                <w:szCs w:val="20"/>
              </w:rPr>
              <w:t>74,852</w:t>
            </w:r>
          </w:p>
        </w:tc>
        <w:tc>
          <w:tcPr>
            <w:tcW w:w="1509" w:type="dxa"/>
            <w:vAlign w:val="center"/>
          </w:tcPr>
          <w:p w14:paraId="0FBE465A" w14:textId="77777777" w:rsidR="00D3534E" w:rsidRPr="00187F39" w:rsidRDefault="00D3534E" w:rsidP="00EF7EBB">
            <w:pPr>
              <w:spacing w:line="276" w:lineRule="auto"/>
              <w:contextualSpacing/>
              <w:jc w:val="center"/>
              <w:rPr>
                <w:rFonts w:cs="Arial"/>
                <w:color w:val="000000"/>
                <w:sz w:val="20"/>
                <w:szCs w:val="20"/>
                <w:lang w:eastAsia="es-MX"/>
              </w:rPr>
            </w:pPr>
            <w:r w:rsidRPr="00187F39">
              <w:rPr>
                <w:rFonts w:cs="Arial"/>
                <w:color w:val="000000"/>
                <w:sz w:val="20"/>
                <w:szCs w:val="20"/>
              </w:rPr>
              <w:t>187,130</w:t>
            </w:r>
          </w:p>
        </w:tc>
        <w:tc>
          <w:tcPr>
            <w:tcW w:w="1097" w:type="dxa"/>
          </w:tcPr>
          <w:p w14:paraId="119DB507" w14:textId="77777777" w:rsidR="00D3534E" w:rsidRPr="00187F39" w:rsidRDefault="00D3534E" w:rsidP="00EF7EBB">
            <w:pPr>
              <w:spacing w:line="276" w:lineRule="auto"/>
              <w:contextualSpacing/>
              <w:jc w:val="center"/>
              <w:rPr>
                <w:rFonts w:cs="Arial"/>
                <w:sz w:val="20"/>
                <w:szCs w:val="20"/>
              </w:rPr>
            </w:pPr>
            <w:r w:rsidRPr="00187F39">
              <w:rPr>
                <w:rFonts w:cs="Arial"/>
                <w:sz w:val="20"/>
                <w:szCs w:val="20"/>
              </w:rPr>
              <w:t>piezas</w:t>
            </w:r>
          </w:p>
        </w:tc>
      </w:tr>
      <w:tr w:rsidR="00D3534E" w:rsidRPr="00086E5E" w14:paraId="7F5AC08F" w14:textId="77777777" w:rsidTr="00EA5965">
        <w:trPr>
          <w:jc w:val="right"/>
        </w:trPr>
        <w:tc>
          <w:tcPr>
            <w:tcW w:w="988" w:type="dxa"/>
          </w:tcPr>
          <w:p w14:paraId="49146213" w14:textId="77777777" w:rsidR="00D3534E" w:rsidRPr="00187F39" w:rsidRDefault="00D3534E" w:rsidP="00EF7EBB">
            <w:pPr>
              <w:spacing w:line="276" w:lineRule="auto"/>
              <w:contextualSpacing/>
              <w:jc w:val="center"/>
              <w:rPr>
                <w:rFonts w:cs="Arial"/>
                <w:sz w:val="20"/>
                <w:szCs w:val="20"/>
              </w:rPr>
            </w:pPr>
            <w:r w:rsidRPr="00187F39">
              <w:rPr>
                <w:rFonts w:cs="Arial"/>
                <w:sz w:val="20"/>
                <w:szCs w:val="20"/>
              </w:rPr>
              <w:t>4</w:t>
            </w:r>
          </w:p>
        </w:tc>
        <w:tc>
          <w:tcPr>
            <w:tcW w:w="3260" w:type="dxa"/>
          </w:tcPr>
          <w:p w14:paraId="2E03404E" w14:textId="77777777" w:rsidR="00D3534E" w:rsidRPr="00187F39" w:rsidRDefault="00D3534E" w:rsidP="00EF7EBB">
            <w:pPr>
              <w:spacing w:line="276" w:lineRule="auto"/>
              <w:contextualSpacing/>
              <w:rPr>
                <w:rFonts w:cs="Arial"/>
                <w:sz w:val="20"/>
                <w:szCs w:val="20"/>
              </w:rPr>
            </w:pPr>
            <w:r w:rsidRPr="00187F39">
              <w:rPr>
                <w:rFonts w:cs="Arial"/>
                <w:sz w:val="20"/>
                <w:szCs w:val="20"/>
              </w:rPr>
              <w:t>Marcador negro base agua</w:t>
            </w:r>
          </w:p>
        </w:tc>
        <w:tc>
          <w:tcPr>
            <w:tcW w:w="1134" w:type="dxa"/>
            <w:vAlign w:val="center"/>
          </w:tcPr>
          <w:p w14:paraId="4DC6BC2A" w14:textId="77777777" w:rsidR="00D3534E" w:rsidRPr="00187F39" w:rsidRDefault="00D3534E" w:rsidP="00EF7EBB">
            <w:pPr>
              <w:spacing w:line="276" w:lineRule="auto"/>
              <w:contextualSpacing/>
              <w:jc w:val="center"/>
              <w:rPr>
                <w:rFonts w:cs="Arial"/>
                <w:color w:val="000000"/>
                <w:sz w:val="20"/>
                <w:szCs w:val="20"/>
                <w:lang w:eastAsia="es-MX"/>
              </w:rPr>
            </w:pPr>
            <w:r w:rsidRPr="00187F39">
              <w:rPr>
                <w:rFonts w:cs="Arial"/>
                <w:color w:val="000000"/>
                <w:sz w:val="20"/>
                <w:szCs w:val="20"/>
              </w:rPr>
              <w:t>74,852</w:t>
            </w:r>
          </w:p>
        </w:tc>
        <w:tc>
          <w:tcPr>
            <w:tcW w:w="1509" w:type="dxa"/>
            <w:vAlign w:val="center"/>
          </w:tcPr>
          <w:p w14:paraId="5C2D6A34" w14:textId="77777777" w:rsidR="00D3534E" w:rsidRPr="00187F39" w:rsidRDefault="00D3534E" w:rsidP="00EF7EBB">
            <w:pPr>
              <w:spacing w:line="276" w:lineRule="auto"/>
              <w:contextualSpacing/>
              <w:jc w:val="center"/>
              <w:rPr>
                <w:rFonts w:cs="Arial"/>
                <w:color w:val="000000"/>
                <w:sz w:val="20"/>
                <w:szCs w:val="20"/>
                <w:lang w:eastAsia="es-MX"/>
              </w:rPr>
            </w:pPr>
            <w:r w:rsidRPr="00187F39">
              <w:rPr>
                <w:rFonts w:cs="Arial"/>
                <w:color w:val="000000"/>
                <w:sz w:val="20"/>
                <w:szCs w:val="20"/>
              </w:rPr>
              <w:t>187,130</w:t>
            </w:r>
          </w:p>
        </w:tc>
        <w:tc>
          <w:tcPr>
            <w:tcW w:w="1097" w:type="dxa"/>
          </w:tcPr>
          <w:p w14:paraId="555029A7" w14:textId="77777777" w:rsidR="00D3534E" w:rsidRPr="00187F39" w:rsidRDefault="00D3534E" w:rsidP="00EF7EBB">
            <w:pPr>
              <w:spacing w:line="276" w:lineRule="auto"/>
              <w:contextualSpacing/>
              <w:jc w:val="center"/>
              <w:rPr>
                <w:rFonts w:cs="Arial"/>
                <w:sz w:val="20"/>
                <w:szCs w:val="20"/>
              </w:rPr>
            </w:pPr>
            <w:r w:rsidRPr="00187F39">
              <w:rPr>
                <w:rFonts w:cs="Arial"/>
                <w:sz w:val="20"/>
                <w:szCs w:val="20"/>
              </w:rPr>
              <w:t>piezas</w:t>
            </w:r>
          </w:p>
        </w:tc>
      </w:tr>
      <w:tr w:rsidR="00D3534E" w:rsidRPr="00086E5E" w14:paraId="555A67BF" w14:textId="77777777" w:rsidTr="00EA5965">
        <w:trPr>
          <w:jc w:val="right"/>
        </w:trPr>
        <w:tc>
          <w:tcPr>
            <w:tcW w:w="988" w:type="dxa"/>
          </w:tcPr>
          <w:p w14:paraId="579A266F" w14:textId="77777777" w:rsidR="00D3534E" w:rsidRPr="00710D5D" w:rsidRDefault="00D3534E" w:rsidP="00EF7EBB">
            <w:pPr>
              <w:spacing w:line="276" w:lineRule="auto"/>
              <w:contextualSpacing/>
              <w:jc w:val="center"/>
              <w:rPr>
                <w:rFonts w:cs="Arial"/>
                <w:sz w:val="20"/>
                <w:szCs w:val="20"/>
              </w:rPr>
            </w:pPr>
            <w:r w:rsidRPr="00710D5D">
              <w:rPr>
                <w:rFonts w:cs="Arial"/>
                <w:sz w:val="20"/>
                <w:szCs w:val="20"/>
              </w:rPr>
              <w:t>5</w:t>
            </w:r>
          </w:p>
        </w:tc>
        <w:tc>
          <w:tcPr>
            <w:tcW w:w="3260" w:type="dxa"/>
          </w:tcPr>
          <w:p w14:paraId="4FC14D29" w14:textId="2E41C515" w:rsidR="00D3534E" w:rsidRPr="00710D5D" w:rsidRDefault="00D3534E" w:rsidP="00EF7EBB">
            <w:pPr>
              <w:spacing w:line="276" w:lineRule="auto"/>
              <w:contextualSpacing/>
              <w:rPr>
                <w:rFonts w:cs="Arial"/>
                <w:sz w:val="20"/>
                <w:szCs w:val="20"/>
              </w:rPr>
            </w:pPr>
            <w:r w:rsidRPr="00710D5D">
              <w:rPr>
                <w:rFonts w:cs="Arial"/>
                <w:sz w:val="20"/>
                <w:szCs w:val="20"/>
              </w:rPr>
              <w:t xml:space="preserve">Bolígrafo de tinta </w:t>
            </w:r>
            <w:r w:rsidR="00A86CFD" w:rsidRPr="00710D5D">
              <w:rPr>
                <w:rFonts w:cs="Arial"/>
                <w:sz w:val="20"/>
                <w:szCs w:val="20"/>
              </w:rPr>
              <w:t>azul</w:t>
            </w:r>
          </w:p>
        </w:tc>
        <w:tc>
          <w:tcPr>
            <w:tcW w:w="1134" w:type="dxa"/>
            <w:vAlign w:val="center"/>
          </w:tcPr>
          <w:p w14:paraId="45B9F9C2" w14:textId="77777777" w:rsidR="00D3534E" w:rsidRPr="00710D5D" w:rsidRDefault="00D3534E" w:rsidP="00EF7EBB">
            <w:pPr>
              <w:spacing w:line="276" w:lineRule="auto"/>
              <w:contextualSpacing/>
              <w:jc w:val="center"/>
              <w:rPr>
                <w:rFonts w:cs="Arial"/>
                <w:color w:val="000000"/>
                <w:sz w:val="20"/>
                <w:szCs w:val="20"/>
                <w:lang w:eastAsia="es-MX"/>
              </w:rPr>
            </w:pPr>
            <w:r w:rsidRPr="00710D5D">
              <w:rPr>
                <w:rFonts w:cs="Arial"/>
                <w:color w:val="000000"/>
                <w:sz w:val="20"/>
                <w:szCs w:val="20"/>
              </w:rPr>
              <w:t>509,236</w:t>
            </w:r>
          </w:p>
        </w:tc>
        <w:tc>
          <w:tcPr>
            <w:tcW w:w="1509" w:type="dxa"/>
            <w:vAlign w:val="center"/>
          </w:tcPr>
          <w:p w14:paraId="0AAF557B" w14:textId="77777777" w:rsidR="00D3534E" w:rsidRPr="00710D5D" w:rsidRDefault="00D3534E" w:rsidP="00EF7EBB">
            <w:pPr>
              <w:spacing w:line="276" w:lineRule="auto"/>
              <w:contextualSpacing/>
              <w:jc w:val="center"/>
              <w:rPr>
                <w:rFonts w:cs="Arial"/>
                <w:color w:val="000000"/>
                <w:sz w:val="20"/>
                <w:szCs w:val="20"/>
                <w:lang w:eastAsia="es-MX"/>
              </w:rPr>
            </w:pPr>
            <w:r w:rsidRPr="00710D5D">
              <w:rPr>
                <w:rFonts w:cs="Arial"/>
                <w:color w:val="000000"/>
                <w:sz w:val="20"/>
                <w:szCs w:val="20"/>
              </w:rPr>
              <w:t>1,273,090</w:t>
            </w:r>
          </w:p>
        </w:tc>
        <w:tc>
          <w:tcPr>
            <w:tcW w:w="1097" w:type="dxa"/>
          </w:tcPr>
          <w:p w14:paraId="036F0689" w14:textId="77777777" w:rsidR="00D3534E" w:rsidRPr="00710D5D" w:rsidRDefault="00D3534E" w:rsidP="00EF7EBB">
            <w:pPr>
              <w:spacing w:line="276" w:lineRule="auto"/>
              <w:contextualSpacing/>
              <w:jc w:val="center"/>
              <w:rPr>
                <w:rFonts w:cs="Arial"/>
                <w:sz w:val="20"/>
                <w:szCs w:val="20"/>
              </w:rPr>
            </w:pPr>
            <w:r w:rsidRPr="00710D5D">
              <w:rPr>
                <w:rFonts w:cs="Arial"/>
                <w:sz w:val="20"/>
                <w:szCs w:val="20"/>
              </w:rPr>
              <w:t>piezas</w:t>
            </w:r>
          </w:p>
        </w:tc>
      </w:tr>
      <w:tr w:rsidR="00D3534E" w:rsidRPr="00086E5E" w14:paraId="3B467C4F" w14:textId="77777777" w:rsidTr="00EA5965">
        <w:trPr>
          <w:jc w:val="right"/>
        </w:trPr>
        <w:tc>
          <w:tcPr>
            <w:tcW w:w="988" w:type="dxa"/>
          </w:tcPr>
          <w:p w14:paraId="084AEA26" w14:textId="77777777" w:rsidR="00D3534E" w:rsidRPr="00187F39" w:rsidRDefault="00D3534E" w:rsidP="00EF7EBB">
            <w:pPr>
              <w:spacing w:line="276" w:lineRule="auto"/>
              <w:contextualSpacing/>
              <w:jc w:val="center"/>
              <w:rPr>
                <w:rFonts w:cs="Arial"/>
                <w:sz w:val="20"/>
                <w:szCs w:val="20"/>
              </w:rPr>
            </w:pPr>
            <w:r w:rsidRPr="00187F39">
              <w:rPr>
                <w:rFonts w:cs="Arial"/>
                <w:sz w:val="20"/>
                <w:szCs w:val="20"/>
              </w:rPr>
              <w:t>6</w:t>
            </w:r>
          </w:p>
        </w:tc>
        <w:tc>
          <w:tcPr>
            <w:tcW w:w="3260" w:type="dxa"/>
          </w:tcPr>
          <w:p w14:paraId="3D056C87" w14:textId="77777777" w:rsidR="00D3534E" w:rsidRPr="00187F39" w:rsidRDefault="00D3534E" w:rsidP="00EF7EBB">
            <w:pPr>
              <w:spacing w:line="276" w:lineRule="auto"/>
              <w:contextualSpacing/>
              <w:rPr>
                <w:rFonts w:cs="Arial"/>
                <w:sz w:val="20"/>
                <w:szCs w:val="20"/>
              </w:rPr>
            </w:pPr>
            <w:r w:rsidRPr="00187F39">
              <w:rPr>
                <w:rFonts w:cs="Arial"/>
                <w:sz w:val="20"/>
                <w:szCs w:val="20"/>
              </w:rPr>
              <w:t>Tijeras</w:t>
            </w:r>
          </w:p>
        </w:tc>
        <w:tc>
          <w:tcPr>
            <w:tcW w:w="1134" w:type="dxa"/>
            <w:vAlign w:val="center"/>
          </w:tcPr>
          <w:p w14:paraId="14213DC7" w14:textId="77777777" w:rsidR="00D3534E" w:rsidRPr="00187F39" w:rsidRDefault="00D3534E" w:rsidP="00EF7EBB">
            <w:pPr>
              <w:spacing w:line="276" w:lineRule="auto"/>
              <w:contextualSpacing/>
              <w:jc w:val="center"/>
              <w:rPr>
                <w:rFonts w:cs="Arial"/>
                <w:color w:val="000000"/>
                <w:sz w:val="20"/>
                <w:szCs w:val="20"/>
                <w:lang w:eastAsia="es-MX"/>
              </w:rPr>
            </w:pPr>
            <w:r w:rsidRPr="00187F39">
              <w:rPr>
                <w:rFonts w:cs="Arial"/>
                <w:color w:val="000000"/>
                <w:sz w:val="20"/>
                <w:szCs w:val="20"/>
              </w:rPr>
              <w:t>74,852</w:t>
            </w:r>
          </w:p>
        </w:tc>
        <w:tc>
          <w:tcPr>
            <w:tcW w:w="1509" w:type="dxa"/>
            <w:vAlign w:val="center"/>
          </w:tcPr>
          <w:p w14:paraId="5A4BC0C0" w14:textId="77777777" w:rsidR="00D3534E" w:rsidRPr="00187F39" w:rsidRDefault="00D3534E" w:rsidP="00EF7EBB">
            <w:pPr>
              <w:spacing w:line="276" w:lineRule="auto"/>
              <w:contextualSpacing/>
              <w:jc w:val="center"/>
              <w:rPr>
                <w:rFonts w:cs="Arial"/>
                <w:color w:val="000000"/>
                <w:sz w:val="20"/>
                <w:szCs w:val="20"/>
                <w:lang w:eastAsia="es-MX"/>
              </w:rPr>
            </w:pPr>
            <w:r w:rsidRPr="00187F39">
              <w:rPr>
                <w:rFonts w:cs="Arial"/>
                <w:color w:val="000000"/>
                <w:sz w:val="20"/>
                <w:szCs w:val="20"/>
              </w:rPr>
              <w:t>187,130</w:t>
            </w:r>
          </w:p>
        </w:tc>
        <w:tc>
          <w:tcPr>
            <w:tcW w:w="1097" w:type="dxa"/>
          </w:tcPr>
          <w:p w14:paraId="272E6E34" w14:textId="77777777" w:rsidR="00D3534E" w:rsidRPr="00187F39" w:rsidRDefault="00D3534E" w:rsidP="00EF7EBB">
            <w:pPr>
              <w:spacing w:line="276" w:lineRule="auto"/>
              <w:contextualSpacing/>
              <w:jc w:val="center"/>
              <w:rPr>
                <w:rFonts w:cs="Arial"/>
                <w:sz w:val="20"/>
                <w:szCs w:val="20"/>
              </w:rPr>
            </w:pPr>
            <w:r w:rsidRPr="00187F39">
              <w:rPr>
                <w:rFonts w:cs="Arial"/>
                <w:sz w:val="20"/>
                <w:szCs w:val="20"/>
              </w:rPr>
              <w:t>piezas</w:t>
            </w:r>
          </w:p>
        </w:tc>
      </w:tr>
      <w:tr w:rsidR="00D3534E" w:rsidRPr="00086E5E" w14:paraId="07AE55CD" w14:textId="77777777" w:rsidTr="00EA5965">
        <w:trPr>
          <w:jc w:val="right"/>
        </w:trPr>
        <w:tc>
          <w:tcPr>
            <w:tcW w:w="988" w:type="dxa"/>
          </w:tcPr>
          <w:p w14:paraId="1A1BBE1D" w14:textId="77777777" w:rsidR="00D3534E" w:rsidRPr="00187F39" w:rsidRDefault="00D3534E" w:rsidP="00EF7EBB">
            <w:pPr>
              <w:spacing w:line="276" w:lineRule="auto"/>
              <w:contextualSpacing/>
              <w:jc w:val="center"/>
              <w:rPr>
                <w:rFonts w:cs="Arial"/>
                <w:sz w:val="20"/>
                <w:szCs w:val="20"/>
              </w:rPr>
            </w:pPr>
            <w:r w:rsidRPr="00187F39">
              <w:rPr>
                <w:rFonts w:cs="Arial"/>
                <w:sz w:val="20"/>
                <w:szCs w:val="20"/>
              </w:rPr>
              <w:t>7</w:t>
            </w:r>
          </w:p>
        </w:tc>
        <w:tc>
          <w:tcPr>
            <w:tcW w:w="3260" w:type="dxa"/>
          </w:tcPr>
          <w:p w14:paraId="35592917" w14:textId="77777777" w:rsidR="00D3534E" w:rsidRPr="00187F39" w:rsidRDefault="00D3534E" w:rsidP="00EF7EBB">
            <w:pPr>
              <w:spacing w:line="276" w:lineRule="auto"/>
              <w:contextualSpacing/>
              <w:rPr>
                <w:rFonts w:cs="Arial"/>
                <w:sz w:val="20"/>
                <w:szCs w:val="20"/>
              </w:rPr>
            </w:pPr>
            <w:r w:rsidRPr="00187F39">
              <w:rPr>
                <w:rFonts w:cs="Arial"/>
                <w:sz w:val="20"/>
                <w:szCs w:val="20"/>
              </w:rPr>
              <w:t>Dedal</w:t>
            </w:r>
          </w:p>
        </w:tc>
        <w:tc>
          <w:tcPr>
            <w:tcW w:w="1134" w:type="dxa"/>
            <w:vAlign w:val="center"/>
          </w:tcPr>
          <w:p w14:paraId="388A26EE" w14:textId="77777777" w:rsidR="00D3534E" w:rsidRPr="00187F39" w:rsidRDefault="00D3534E" w:rsidP="00EF7EBB">
            <w:pPr>
              <w:spacing w:line="276" w:lineRule="auto"/>
              <w:contextualSpacing/>
              <w:jc w:val="center"/>
              <w:rPr>
                <w:rFonts w:cs="Arial"/>
                <w:color w:val="000000"/>
                <w:sz w:val="20"/>
                <w:szCs w:val="20"/>
                <w:lang w:eastAsia="es-MX"/>
              </w:rPr>
            </w:pPr>
            <w:r w:rsidRPr="00187F39">
              <w:rPr>
                <w:rFonts w:cs="Arial"/>
                <w:color w:val="000000"/>
                <w:sz w:val="20"/>
                <w:szCs w:val="20"/>
              </w:rPr>
              <w:t>147,594</w:t>
            </w:r>
          </w:p>
        </w:tc>
        <w:tc>
          <w:tcPr>
            <w:tcW w:w="1509" w:type="dxa"/>
            <w:vAlign w:val="center"/>
          </w:tcPr>
          <w:p w14:paraId="27044E8E" w14:textId="77777777" w:rsidR="00D3534E" w:rsidRPr="00187F39" w:rsidRDefault="00D3534E" w:rsidP="00EF7EBB">
            <w:pPr>
              <w:spacing w:line="276" w:lineRule="auto"/>
              <w:contextualSpacing/>
              <w:jc w:val="center"/>
              <w:rPr>
                <w:rFonts w:cs="Arial"/>
                <w:color w:val="000000"/>
                <w:sz w:val="20"/>
                <w:szCs w:val="20"/>
                <w:lang w:eastAsia="es-MX"/>
              </w:rPr>
            </w:pPr>
            <w:r w:rsidRPr="00187F39">
              <w:rPr>
                <w:rFonts w:cs="Arial"/>
                <w:color w:val="000000"/>
                <w:sz w:val="20"/>
                <w:szCs w:val="20"/>
              </w:rPr>
              <w:t>368,985</w:t>
            </w:r>
          </w:p>
        </w:tc>
        <w:tc>
          <w:tcPr>
            <w:tcW w:w="1097" w:type="dxa"/>
          </w:tcPr>
          <w:p w14:paraId="6B466C1C" w14:textId="77777777" w:rsidR="00D3534E" w:rsidRPr="00187F39" w:rsidRDefault="00D3534E" w:rsidP="00EF7EBB">
            <w:pPr>
              <w:spacing w:line="276" w:lineRule="auto"/>
              <w:contextualSpacing/>
              <w:jc w:val="center"/>
              <w:rPr>
                <w:rFonts w:cs="Arial"/>
                <w:sz w:val="20"/>
                <w:szCs w:val="20"/>
              </w:rPr>
            </w:pPr>
            <w:r w:rsidRPr="00187F39">
              <w:rPr>
                <w:rFonts w:cs="Arial"/>
                <w:sz w:val="20"/>
                <w:szCs w:val="20"/>
              </w:rPr>
              <w:t>piezas</w:t>
            </w:r>
          </w:p>
        </w:tc>
      </w:tr>
      <w:bookmarkEnd w:id="80"/>
    </w:tbl>
    <w:p w14:paraId="582F66B8" w14:textId="77777777" w:rsidR="00D3534E" w:rsidRDefault="00D3534E" w:rsidP="00D3534E">
      <w:pPr>
        <w:ind w:left="709"/>
        <w:jc w:val="both"/>
        <w:rPr>
          <w:rFonts w:ascii="Arial" w:hAnsi="Arial" w:cs="Arial"/>
        </w:rPr>
      </w:pPr>
    </w:p>
    <w:p w14:paraId="0AB2BE4A" w14:textId="362F85DE" w:rsidR="00D3534E" w:rsidRPr="00086E5E" w:rsidRDefault="00D3534E" w:rsidP="00D3534E">
      <w:pPr>
        <w:ind w:left="709"/>
        <w:jc w:val="both"/>
        <w:rPr>
          <w:rFonts w:ascii="Arial" w:eastAsia="Calibri" w:hAnsi="Arial" w:cs="Arial"/>
          <w:lang w:val="es-ES" w:eastAsia="en-US"/>
        </w:rPr>
      </w:pPr>
      <w:r w:rsidRPr="00086E5E">
        <w:rPr>
          <w:rFonts w:ascii="Arial" w:hAnsi="Arial" w:cs="Arial"/>
        </w:rPr>
        <w:t>Para la presente contratación se cuenta con presupuesto autorizado para ejercer recursos en las partidas presupuestales 21101 “Materiales y Útiles de Oficina”.</w:t>
      </w:r>
    </w:p>
    <w:p w14:paraId="09003E4A" w14:textId="77777777" w:rsidR="004F44D3" w:rsidRPr="009C6620" w:rsidRDefault="004F44D3" w:rsidP="004F44D3">
      <w:pPr>
        <w:pStyle w:val="Sangra3detindependiente1"/>
        <w:spacing w:before="120" w:after="120"/>
        <w:ind w:left="709"/>
        <w:rPr>
          <w:rFonts w:cs="Arial"/>
          <w:sz w:val="20"/>
          <w:lang w:val="es-ES_tradnl"/>
        </w:rPr>
      </w:pPr>
    </w:p>
    <w:p w14:paraId="1C73B8BB" w14:textId="4A7B7865" w:rsidR="00876641" w:rsidRPr="009C6620" w:rsidRDefault="00624CF1" w:rsidP="004F44D3">
      <w:pPr>
        <w:pStyle w:val="Ttulo1"/>
        <w:numPr>
          <w:ilvl w:val="1"/>
          <w:numId w:val="52"/>
        </w:numPr>
        <w:tabs>
          <w:tab w:val="clear" w:pos="720"/>
          <w:tab w:val="left" w:pos="705"/>
        </w:tabs>
        <w:spacing w:before="120" w:after="120"/>
        <w:jc w:val="both"/>
        <w:rPr>
          <w:rFonts w:cs="Arial"/>
          <w:bCs/>
          <w:color w:val="244061" w:themeColor="accent1" w:themeShade="80"/>
          <w:sz w:val="20"/>
        </w:rPr>
      </w:pPr>
      <w:bookmarkStart w:id="81" w:name="_Toc434004082"/>
      <w:bookmarkStart w:id="82" w:name="_Toc189255800"/>
      <w:r w:rsidRPr="009C6620">
        <w:rPr>
          <w:rFonts w:cs="Arial"/>
          <w:bCs/>
          <w:color w:val="244061" w:themeColor="accent1" w:themeShade="80"/>
          <w:sz w:val="20"/>
        </w:rPr>
        <w:t>Vigencia</w:t>
      </w:r>
      <w:bookmarkEnd w:id="77"/>
      <w:r w:rsidRPr="009C6620">
        <w:rPr>
          <w:rFonts w:cs="Arial"/>
          <w:bCs/>
          <w:color w:val="244061" w:themeColor="accent1" w:themeShade="80"/>
          <w:sz w:val="20"/>
        </w:rPr>
        <w:t xml:space="preserve"> del contrato</w:t>
      </w:r>
      <w:bookmarkStart w:id="83" w:name="_Toc298959961"/>
      <w:bookmarkStart w:id="84" w:name="_Toc289064564"/>
      <w:bookmarkStart w:id="85" w:name="_Toc289064565"/>
      <w:bookmarkEnd w:id="78"/>
      <w:bookmarkEnd w:id="79"/>
      <w:bookmarkEnd w:id="81"/>
      <w:bookmarkEnd w:id="82"/>
    </w:p>
    <w:p w14:paraId="47F7A329" w14:textId="77777777" w:rsidR="004F44D3" w:rsidRPr="009C6620" w:rsidRDefault="004F44D3" w:rsidP="004F44D3">
      <w:pPr>
        <w:rPr>
          <w:lang w:val="es-ES"/>
        </w:rPr>
      </w:pPr>
    </w:p>
    <w:p w14:paraId="3718A17C" w14:textId="0331B1D1" w:rsidR="004F44D3" w:rsidRPr="009C6620" w:rsidRDefault="004F44D3" w:rsidP="004F44D3">
      <w:pPr>
        <w:ind w:left="720"/>
        <w:rPr>
          <w:rFonts w:ascii="Arial" w:hAnsi="Arial"/>
          <w:b/>
          <w:bCs/>
          <w:lang w:val="es-ES"/>
        </w:rPr>
      </w:pPr>
      <w:r w:rsidRPr="009C6620">
        <w:rPr>
          <w:rFonts w:ascii="Arial" w:hAnsi="Arial"/>
          <w:b/>
          <w:bCs/>
          <w:lang w:val="es-ES"/>
        </w:rPr>
        <w:t xml:space="preserve">Para las partidas 1 a la </w:t>
      </w:r>
      <w:r w:rsidR="00F61249">
        <w:rPr>
          <w:rFonts w:ascii="Arial" w:hAnsi="Arial"/>
          <w:b/>
          <w:bCs/>
          <w:lang w:val="es-ES"/>
        </w:rPr>
        <w:t>7</w:t>
      </w:r>
    </w:p>
    <w:p w14:paraId="61E4A45C" w14:textId="77777777" w:rsidR="004F44D3" w:rsidRPr="009C6620" w:rsidRDefault="004F44D3" w:rsidP="004F44D3">
      <w:pPr>
        <w:rPr>
          <w:lang w:val="es-ES"/>
        </w:rPr>
      </w:pPr>
    </w:p>
    <w:p w14:paraId="546ACF05" w14:textId="47C139B5" w:rsidR="00DD26C2" w:rsidRPr="009C6620" w:rsidRDefault="00DD26C2" w:rsidP="00DD26C2">
      <w:pPr>
        <w:pStyle w:val="Listavistosa-nfasis11"/>
        <w:spacing w:after="0" w:line="240" w:lineRule="auto"/>
        <w:ind w:left="709" w:right="50"/>
        <w:jc w:val="both"/>
        <w:rPr>
          <w:rFonts w:ascii="Arial" w:hAnsi="Arial"/>
          <w:sz w:val="20"/>
          <w:szCs w:val="20"/>
          <w:lang w:val="es-ES" w:eastAsia="es-ES"/>
        </w:rPr>
      </w:pPr>
      <w:r w:rsidRPr="009C6620">
        <w:rPr>
          <w:rFonts w:ascii="Arial" w:hAnsi="Arial"/>
          <w:sz w:val="20"/>
          <w:szCs w:val="20"/>
          <w:lang w:val="es-ES" w:eastAsia="es-ES"/>
        </w:rPr>
        <w:t xml:space="preserve">La vigencia </w:t>
      </w:r>
      <w:r w:rsidR="00A563CE" w:rsidRPr="009C6620">
        <w:rPr>
          <w:rFonts w:ascii="Arial" w:hAnsi="Arial"/>
          <w:sz w:val="20"/>
          <w:szCs w:val="20"/>
          <w:lang w:val="es-ES" w:eastAsia="es-ES"/>
        </w:rPr>
        <w:t xml:space="preserve">de la contratación será a partir </w:t>
      </w:r>
      <w:r w:rsidR="0048774F" w:rsidRPr="009C6620">
        <w:rPr>
          <w:rFonts w:ascii="Arial" w:hAnsi="Arial"/>
          <w:sz w:val="20"/>
          <w:szCs w:val="20"/>
          <w:lang w:val="es-ES" w:eastAsia="es-ES"/>
        </w:rPr>
        <w:t>de</w:t>
      </w:r>
      <w:r w:rsidR="00A44677" w:rsidRPr="009C6620">
        <w:rPr>
          <w:rFonts w:ascii="Arial" w:hAnsi="Arial"/>
          <w:sz w:val="20"/>
          <w:szCs w:val="20"/>
          <w:lang w:val="es-ES" w:eastAsia="es-ES"/>
        </w:rPr>
        <w:t xml:space="preserve">l </w:t>
      </w:r>
      <w:r w:rsidR="004F44D3" w:rsidRPr="009C6620">
        <w:rPr>
          <w:rFonts w:ascii="Arial" w:hAnsi="Arial"/>
          <w:sz w:val="20"/>
          <w:szCs w:val="20"/>
          <w:lang w:val="es-ES" w:eastAsia="es-ES"/>
        </w:rPr>
        <w:t>día siguiente a la notificación de</w:t>
      </w:r>
      <w:r w:rsidR="00BB35ED" w:rsidRPr="009C6620">
        <w:rPr>
          <w:rFonts w:ascii="Arial" w:hAnsi="Arial"/>
          <w:sz w:val="20"/>
          <w:szCs w:val="20"/>
          <w:lang w:val="es-ES" w:eastAsia="es-ES"/>
        </w:rPr>
        <w:t>l fallo</w:t>
      </w:r>
      <w:r w:rsidR="004F44D3" w:rsidRPr="009C6620">
        <w:rPr>
          <w:rFonts w:ascii="Arial" w:hAnsi="Arial"/>
          <w:sz w:val="20"/>
          <w:szCs w:val="20"/>
          <w:lang w:val="es-ES" w:eastAsia="es-ES"/>
        </w:rPr>
        <w:t xml:space="preserve"> y hasta el 31 de diciembre de 2025.</w:t>
      </w:r>
    </w:p>
    <w:p w14:paraId="38B7843C" w14:textId="77777777" w:rsidR="001904A8" w:rsidRPr="009C6620" w:rsidRDefault="001904A8" w:rsidP="00A851F2">
      <w:pPr>
        <w:pStyle w:val="Listavistosa-nfasis11"/>
        <w:spacing w:after="0" w:line="240" w:lineRule="auto"/>
        <w:ind w:left="0" w:right="50"/>
        <w:jc w:val="both"/>
        <w:rPr>
          <w:rFonts w:ascii="Arial" w:hAnsi="Arial"/>
          <w:sz w:val="20"/>
          <w:szCs w:val="20"/>
          <w:lang w:val="es-ES" w:eastAsia="es-ES"/>
        </w:rPr>
      </w:pPr>
    </w:p>
    <w:p w14:paraId="4A28F327" w14:textId="63305EEC" w:rsidR="00CC1403" w:rsidRDefault="00624CF1" w:rsidP="00EA5965">
      <w:pPr>
        <w:pStyle w:val="Listavistosa-nfasis11"/>
        <w:spacing w:after="0" w:line="240" w:lineRule="auto"/>
        <w:ind w:left="709" w:right="50"/>
        <w:jc w:val="both"/>
        <w:rPr>
          <w:rFonts w:ascii="Arial" w:hAnsi="Arial"/>
          <w:sz w:val="20"/>
          <w:szCs w:val="20"/>
          <w:lang w:val="es-ES" w:eastAsia="es-ES"/>
        </w:rPr>
      </w:pPr>
      <w:r w:rsidRPr="009C6620">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w:t>
      </w:r>
      <w:r w:rsidR="00C45FA7" w:rsidRPr="009C6620">
        <w:rPr>
          <w:rFonts w:ascii="Arial" w:hAnsi="Arial"/>
          <w:sz w:val="20"/>
          <w:szCs w:val="20"/>
          <w:lang w:val="es-ES" w:eastAsia="es-ES"/>
        </w:rPr>
        <w:t>entrega de los bienes</w:t>
      </w:r>
      <w:r w:rsidRPr="009C6620">
        <w:rPr>
          <w:rFonts w:ascii="Arial" w:hAnsi="Arial"/>
          <w:sz w:val="20"/>
          <w:szCs w:val="20"/>
          <w:lang w:val="es-ES" w:eastAsia="es-ES"/>
        </w:rPr>
        <w:t xml:space="preserve"> de acuerdo con lo establecido en la presente convocatoria.</w:t>
      </w:r>
    </w:p>
    <w:p w14:paraId="5D10D7FC" w14:textId="77777777" w:rsidR="00EA5965" w:rsidRPr="00EA5965" w:rsidRDefault="00EA5965" w:rsidP="00EA5965">
      <w:pPr>
        <w:pStyle w:val="Listavistosa-nfasis11"/>
        <w:spacing w:after="0" w:line="240" w:lineRule="auto"/>
        <w:ind w:left="709" w:right="50"/>
        <w:jc w:val="both"/>
        <w:rPr>
          <w:rFonts w:ascii="Arial" w:hAnsi="Arial"/>
          <w:sz w:val="20"/>
          <w:szCs w:val="20"/>
          <w:lang w:val="es-ES" w:eastAsia="es-ES"/>
        </w:rPr>
      </w:pPr>
    </w:p>
    <w:p w14:paraId="2004FC75" w14:textId="6754774F" w:rsidR="00CC1403" w:rsidRPr="009C6620" w:rsidRDefault="00624CF1" w:rsidP="00D3534E">
      <w:pPr>
        <w:pStyle w:val="Ttulo1"/>
        <w:numPr>
          <w:ilvl w:val="1"/>
          <w:numId w:val="53"/>
        </w:numPr>
        <w:tabs>
          <w:tab w:val="left" w:pos="720"/>
        </w:tabs>
        <w:spacing w:before="120" w:after="120"/>
        <w:jc w:val="both"/>
        <w:rPr>
          <w:rFonts w:cs="Arial"/>
          <w:bCs/>
          <w:color w:val="244061" w:themeColor="accent1" w:themeShade="80"/>
          <w:sz w:val="20"/>
        </w:rPr>
      </w:pPr>
      <w:bookmarkStart w:id="86" w:name="_Toc314085295"/>
      <w:bookmarkStart w:id="87" w:name="_Toc314094116"/>
      <w:bookmarkStart w:id="88" w:name="_Toc434004083"/>
      <w:bookmarkStart w:id="89" w:name="_Toc189255801"/>
      <w:r w:rsidRPr="009C6620">
        <w:rPr>
          <w:rFonts w:cs="Arial"/>
          <w:bCs/>
          <w:color w:val="244061" w:themeColor="accent1" w:themeShade="80"/>
          <w:sz w:val="20"/>
        </w:rPr>
        <w:t>Plazo,</w:t>
      </w:r>
      <w:r w:rsidR="00EA5965">
        <w:rPr>
          <w:rFonts w:cs="Arial"/>
          <w:bCs/>
          <w:color w:val="244061" w:themeColor="accent1" w:themeShade="80"/>
          <w:sz w:val="20"/>
        </w:rPr>
        <w:t xml:space="preserve"> lugar y condiciones</w:t>
      </w:r>
      <w:r w:rsidRPr="009C6620">
        <w:rPr>
          <w:rFonts w:cs="Arial"/>
          <w:bCs/>
          <w:color w:val="244061" w:themeColor="accent1" w:themeShade="80"/>
          <w:sz w:val="20"/>
        </w:rPr>
        <w:t xml:space="preserve"> para </w:t>
      </w:r>
      <w:bookmarkStart w:id="90" w:name="_Toc390246797"/>
      <w:bookmarkEnd w:id="86"/>
      <w:bookmarkEnd w:id="87"/>
      <w:r w:rsidRPr="009C6620">
        <w:rPr>
          <w:rFonts w:cs="Arial"/>
          <w:bCs/>
          <w:color w:val="244061" w:themeColor="accent1" w:themeShade="80"/>
          <w:sz w:val="20"/>
        </w:rPr>
        <w:t>la</w:t>
      </w:r>
      <w:bookmarkEnd w:id="88"/>
      <w:bookmarkEnd w:id="90"/>
      <w:r w:rsidRPr="009C6620">
        <w:rPr>
          <w:rFonts w:cs="Arial"/>
          <w:bCs/>
          <w:color w:val="244061" w:themeColor="accent1" w:themeShade="80"/>
          <w:sz w:val="20"/>
        </w:rPr>
        <w:t xml:space="preserve"> </w:t>
      </w:r>
      <w:r w:rsidR="00AA7C76" w:rsidRPr="009C6620">
        <w:rPr>
          <w:rFonts w:cs="Arial"/>
          <w:bCs/>
          <w:color w:val="244061" w:themeColor="accent1" w:themeShade="80"/>
          <w:sz w:val="20"/>
        </w:rPr>
        <w:t>entrega de los bienes</w:t>
      </w:r>
      <w:bookmarkEnd w:id="89"/>
    </w:p>
    <w:p w14:paraId="794D95C7" w14:textId="57FB107B" w:rsidR="004B6C7F" w:rsidRPr="00D3534E"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91" w:name="_Toc314085297"/>
      <w:bookmarkStart w:id="92" w:name="_Toc314094118"/>
      <w:r w:rsidRPr="009C6620">
        <w:rPr>
          <w:rFonts w:cs="Arial"/>
          <w:b/>
          <w:bCs/>
          <w:color w:val="244061" w:themeColor="accent1" w:themeShade="80"/>
          <w:sz w:val="20"/>
        </w:rPr>
        <w:t xml:space="preserve">Plazo </w:t>
      </w:r>
      <w:r w:rsidRPr="009C6620">
        <w:rPr>
          <w:rFonts w:cs="Arial"/>
          <w:b/>
          <w:bCs/>
          <w:color w:val="244061" w:themeColor="accent1" w:themeShade="80"/>
          <w:sz w:val="20"/>
          <w:lang w:val="es-MX"/>
        </w:rPr>
        <w:t xml:space="preserve">para la </w:t>
      </w:r>
      <w:bookmarkStart w:id="93" w:name="_Toc390246799"/>
      <w:r w:rsidR="00A62050" w:rsidRPr="009C6620">
        <w:rPr>
          <w:rFonts w:cs="Arial"/>
          <w:b/>
          <w:bCs/>
          <w:color w:val="244061" w:themeColor="accent1" w:themeShade="80"/>
          <w:sz w:val="20"/>
          <w:lang w:val="es-MX"/>
        </w:rPr>
        <w:t>entrega de los bienes</w:t>
      </w:r>
    </w:p>
    <w:p w14:paraId="0C5FA029" w14:textId="77777777" w:rsidR="00D3534E" w:rsidRPr="009C6620" w:rsidRDefault="00D3534E" w:rsidP="00D3534E">
      <w:pPr>
        <w:pStyle w:val="Texto0"/>
        <w:tabs>
          <w:tab w:val="left" w:pos="567"/>
        </w:tabs>
        <w:spacing w:before="120" w:after="120" w:line="240" w:lineRule="auto"/>
        <w:ind w:left="444" w:firstLine="0"/>
        <w:rPr>
          <w:rFonts w:cs="Arial"/>
          <w:b/>
          <w:bCs/>
          <w:sz w:val="20"/>
        </w:rPr>
      </w:pPr>
      <w:r w:rsidRPr="009C6620">
        <w:rPr>
          <w:rFonts w:cs="Arial"/>
          <w:b/>
          <w:bCs/>
          <w:sz w:val="20"/>
        </w:rPr>
        <w:t xml:space="preserve">Para las partidas 1 a la </w:t>
      </w:r>
      <w:r>
        <w:rPr>
          <w:rFonts w:cs="Arial"/>
          <w:b/>
          <w:bCs/>
          <w:sz w:val="20"/>
        </w:rPr>
        <w:t>7</w:t>
      </w:r>
    </w:p>
    <w:p w14:paraId="4EA8EA9F" w14:textId="66735184" w:rsidR="00D3534E" w:rsidRDefault="001B57E1" w:rsidP="00D3534E">
      <w:pPr>
        <w:pStyle w:val="Prrafodelista"/>
        <w:ind w:left="444"/>
        <w:jc w:val="both"/>
        <w:rPr>
          <w:rFonts w:ascii="Arial" w:hAnsi="Arial" w:cs="Arial"/>
          <w:lang w:val="es-ES"/>
        </w:rPr>
      </w:pPr>
      <w:r>
        <w:rPr>
          <w:rFonts w:ascii="Arial" w:hAnsi="Arial" w:cs="Arial"/>
          <w:lang w:val="es-ES"/>
        </w:rPr>
        <w:t>El plazo para la entrega de los bienes será en el plazo que se señala a continuación:</w:t>
      </w:r>
    </w:p>
    <w:p w14:paraId="2FD055AB" w14:textId="77777777" w:rsidR="001B57E1" w:rsidRPr="00F61249" w:rsidRDefault="001B57E1" w:rsidP="00D3534E">
      <w:pPr>
        <w:pStyle w:val="Prrafodelista"/>
        <w:ind w:left="444"/>
        <w:jc w:val="both"/>
        <w:rPr>
          <w:rFonts w:ascii="Arial" w:hAnsi="Arial" w:cs="Arial"/>
          <w:lang w:val="es-ES"/>
        </w:rPr>
      </w:pPr>
    </w:p>
    <w:tbl>
      <w:tblPr>
        <w:tblW w:w="9086" w:type="dxa"/>
        <w:tblCellMar>
          <w:left w:w="70" w:type="dxa"/>
          <w:right w:w="70" w:type="dxa"/>
        </w:tblCellMar>
        <w:tblLook w:val="04A0" w:firstRow="1" w:lastRow="0" w:firstColumn="1" w:lastColumn="0" w:noHBand="0" w:noVBand="1"/>
      </w:tblPr>
      <w:tblGrid>
        <w:gridCol w:w="1420"/>
        <w:gridCol w:w="3857"/>
        <w:gridCol w:w="1420"/>
        <w:gridCol w:w="2389"/>
      </w:tblGrid>
      <w:tr w:rsidR="003B01B4" w14:paraId="64086603" w14:textId="77777777" w:rsidTr="009B028F">
        <w:trPr>
          <w:trHeight w:val="493"/>
        </w:trPr>
        <w:tc>
          <w:tcPr>
            <w:tcW w:w="1420" w:type="dxa"/>
            <w:tcBorders>
              <w:top w:val="single" w:sz="8" w:space="0" w:color="auto"/>
              <w:left w:val="single" w:sz="8" w:space="0" w:color="auto"/>
              <w:bottom w:val="single" w:sz="8" w:space="0" w:color="auto"/>
              <w:right w:val="single" w:sz="4" w:space="0" w:color="auto"/>
            </w:tcBorders>
            <w:shd w:val="clear" w:color="000000" w:fill="D60093"/>
            <w:vAlign w:val="center"/>
            <w:hideMark/>
          </w:tcPr>
          <w:p w14:paraId="7501C74F" w14:textId="77777777" w:rsidR="003B01B4" w:rsidRDefault="003B01B4" w:rsidP="009B028F">
            <w:pPr>
              <w:jc w:val="center"/>
              <w:rPr>
                <w:rFonts w:ascii="Arial" w:hAnsi="Arial" w:cs="Arial"/>
                <w:b/>
                <w:bCs/>
                <w:color w:val="FFFFFF"/>
                <w:sz w:val="16"/>
                <w:szCs w:val="16"/>
              </w:rPr>
            </w:pPr>
            <w:r>
              <w:rPr>
                <w:rFonts w:ascii="Arial" w:hAnsi="Arial" w:cs="Arial"/>
                <w:b/>
                <w:bCs/>
                <w:color w:val="FFFFFF"/>
                <w:sz w:val="16"/>
                <w:szCs w:val="16"/>
              </w:rPr>
              <w:t>No. DE PARTIDA</w:t>
            </w:r>
          </w:p>
        </w:tc>
        <w:tc>
          <w:tcPr>
            <w:tcW w:w="3857" w:type="dxa"/>
            <w:tcBorders>
              <w:top w:val="single" w:sz="8" w:space="0" w:color="auto"/>
              <w:left w:val="nil"/>
              <w:bottom w:val="single" w:sz="8" w:space="0" w:color="auto"/>
              <w:right w:val="single" w:sz="4" w:space="0" w:color="auto"/>
            </w:tcBorders>
            <w:shd w:val="clear" w:color="000000" w:fill="D60093"/>
            <w:vAlign w:val="center"/>
            <w:hideMark/>
          </w:tcPr>
          <w:p w14:paraId="60481F47" w14:textId="77777777" w:rsidR="003B01B4" w:rsidRDefault="003B01B4" w:rsidP="009B028F">
            <w:pPr>
              <w:jc w:val="center"/>
              <w:rPr>
                <w:rFonts w:ascii="Arial" w:hAnsi="Arial" w:cs="Arial"/>
                <w:b/>
                <w:bCs/>
                <w:color w:val="FFFFFF"/>
                <w:sz w:val="16"/>
                <w:szCs w:val="16"/>
              </w:rPr>
            </w:pPr>
            <w:r>
              <w:rPr>
                <w:rFonts w:ascii="Arial" w:hAnsi="Arial" w:cs="Arial"/>
                <w:b/>
                <w:bCs/>
                <w:color w:val="FFFFFF"/>
                <w:sz w:val="16"/>
                <w:szCs w:val="16"/>
              </w:rPr>
              <w:t>DESCRIPCIÓN</w:t>
            </w:r>
          </w:p>
        </w:tc>
        <w:tc>
          <w:tcPr>
            <w:tcW w:w="1420" w:type="dxa"/>
            <w:tcBorders>
              <w:top w:val="single" w:sz="8" w:space="0" w:color="auto"/>
              <w:left w:val="nil"/>
              <w:bottom w:val="single" w:sz="8" w:space="0" w:color="auto"/>
              <w:right w:val="single" w:sz="4" w:space="0" w:color="auto"/>
            </w:tcBorders>
            <w:shd w:val="clear" w:color="000000" w:fill="D60093"/>
            <w:vAlign w:val="center"/>
            <w:hideMark/>
          </w:tcPr>
          <w:p w14:paraId="49E4D11E" w14:textId="77777777" w:rsidR="003B01B4" w:rsidRDefault="003B01B4" w:rsidP="009B028F">
            <w:pPr>
              <w:jc w:val="center"/>
              <w:rPr>
                <w:rFonts w:ascii="Arial" w:hAnsi="Arial" w:cs="Arial"/>
                <w:b/>
                <w:bCs/>
                <w:color w:val="FFFFFF"/>
                <w:sz w:val="16"/>
                <w:szCs w:val="16"/>
              </w:rPr>
            </w:pPr>
            <w:r>
              <w:rPr>
                <w:rFonts w:ascii="Arial" w:hAnsi="Arial" w:cs="Arial"/>
                <w:b/>
                <w:bCs/>
                <w:color w:val="FFFFFF"/>
                <w:sz w:val="16"/>
                <w:szCs w:val="16"/>
              </w:rPr>
              <w:t>MÍNIMO</w:t>
            </w:r>
          </w:p>
        </w:tc>
        <w:tc>
          <w:tcPr>
            <w:tcW w:w="2389" w:type="dxa"/>
            <w:tcBorders>
              <w:top w:val="single" w:sz="8" w:space="0" w:color="auto"/>
              <w:left w:val="nil"/>
              <w:bottom w:val="single" w:sz="8" w:space="0" w:color="auto"/>
              <w:right w:val="single" w:sz="8" w:space="0" w:color="auto"/>
            </w:tcBorders>
            <w:shd w:val="clear" w:color="000000" w:fill="D60093"/>
            <w:vAlign w:val="center"/>
            <w:hideMark/>
          </w:tcPr>
          <w:p w14:paraId="6A373C12" w14:textId="77777777" w:rsidR="003B01B4" w:rsidRDefault="003B01B4" w:rsidP="009B028F">
            <w:pPr>
              <w:jc w:val="center"/>
              <w:rPr>
                <w:rFonts w:ascii="Arial" w:hAnsi="Arial" w:cs="Arial"/>
                <w:b/>
                <w:bCs/>
                <w:color w:val="FFFFFF"/>
                <w:sz w:val="16"/>
                <w:szCs w:val="16"/>
              </w:rPr>
            </w:pPr>
            <w:r>
              <w:rPr>
                <w:rFonts w:ascii="Arial" w:hAnsi="Arial" w:cs="Arial"/>
                <w:b/>
                <w:bCs/>
                <w:color w:val="FFFFFF"/>
                <w:sz w:val="16"/>
                <w:szCs w:val="16"/>
              </w:rPr>
              <w:t xml:space="preserve">FECHA DE ENTREGA </w:t>
            </w:r>
          </w:p>
        </w:tc>
      </w:tr>
      <w:tr w:rsidR="003B01B4" w14:paraId="459E93C7" w14:textId="77777777" w:rsidTr="009B028F">
        <w:trPr>
          <w:trHeight w:val="413"/>
        </w:trPr>
        <w:tc>
          <w:tcPr>
            <w:tcW w:w="1420" w:type="dxa"/>
            <w:vMerge w:val="restart"/>
            <w:tcBorders>
              <w:top w:val="nil"/>
              <w:left w:val="single" w:sz="8" w:space="0" w:color="auto"/>
              <w:bottom w:val="single" w:sz="4" w:space="0" w:color="auto"/>
              <w:right w:val="single" w:sz="4" w:space="0" w:color="auto"/>
            </w:tcBorders>
            <w:noWrap/>
            <w:vAlign w:val="center"/>
            <w:hideMark/>
          </w:tcPr>
          <w:p w14:paraId="313E7B60" w14:textId="77777777" w:rsidR="003B01B4" w:rsidRDefault="003B01B4" w:rsidP="009B028F">
            <w:pPr>
              <w:jc w:val="center"/>
              <w:rPr>
                <w:rFonts w:ascii="Arial" w:hAnsi="Arial" w:cs="Arial"/>
                <w:color w:val="000000"/>
                <w:sz w:val="18"/>
                <w:szCs w:val="18"/>
              </w:rPr>
            </w:pPr>
            <w:r>
              <w:rPr>
                <w:rFonts w:ascii="Arial" w:hAnsi="Arial" w:cs="Arial"/>
                <w:color w:val="000000"/>
                <w:sz w:val="18"/>
                <w:szCs w:val="18"/>
              </w:rPr>
              <w:t>1</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450FD622" w14:textId="77777777" w:rsidR="003B01B4" w:rsidRDefault="003B01B4" w:rsidP="009B028F">
            <w:pPr>
              <w:jc w:val="center"/>
              <w:rPr>
                <w:rFonts w:ascii="Arial" w:hAnsi="Arial" w:cs="Arial"/>
                <w:color w:val="000000"/>
              </w:rPr>
            </w:pPr>
            <w:r>
              <w:rPr>
                <w:rFonts w:ascii="Arial" w:hAnsi="Arial" w:cs="Arial"/>
                <w:color w:val="000000"/>
              </w:rPr>
              <w:t>Bolsa de plástico trasparente</w:t>
            </w:r>
          </w:p>
        </w:tc>
        <w:tc>
          <w:tcPr>
            <w:tcW w:w="1420" w:type="dxa"/>
            <w:tcBorders>
              <w:top w:val="nil"/>
              <w:left w:val="nil"/>
              <w:bottom w:val="single" w:sz="4" w:space="0" w:color="auto"/>
              <w:right w:val="single" w:sz="4" w:space="0" w:color="auto"/>
            </w:tcBorders>
            <w:noWrap/>
            <w:vAlign w:val="center"/>
            <w:hideMark/>
          </w:tcPr>
          <w:p w14:paraId="0B96C267" w14:textId="77777777" w:rsidR="003B01B4" w:rsidRDefault="003B01B4" w:rsidP="009B028F">
            <w:pPr>
              <w:jc w:val="right"/>
              <w:rPr>
                <w:rFonts w:ascii="Arial" w:hAnsi="Arial" w:cs="Arial"/>
                <w:color w:val="000000"/>
              </w:rPr>
            </w:pPr>
            <w:r>
              <w:rPr>
                <w:rFonts w:ascii="Arial" w:hAnsi="Arial" w:cs="Arial"/>
                <w:color w:val="000000"/>
              </w:rPr>
              <w:t>37,000</w:t>
            </w:r>
          </w:p>
        </w:tc>
        <w:tc>
          <w:tcPr>
            <w:tcW w:w="2389" w:type="dxa"/>
            <w:tcBorders>
              <w:top w:val="nil"/>
              <w:left w:val="nil"/>
              <w:bottom w:val="single" w:sz="4" w:space="0" w:color="auto"/>
              <w:right w:val="single" w:sz="8" w:space="0" w:color="auto"/>
            </w:tcBorders>
            <w:noWrap/>
            <w:vAlign w:val="center"/>
            <w:hideMark/>
          </w:tcPr>
          <w:p w14:paraId="31AC9A0C" w14:textId="77777777" w:rsidR="003B01B4" w:rsidRDefault="003B01B4" w:rsidP="009B028F">
            <w:pPr>
              <w:jc w:val="center"/>
              <w:rPr>
                <w:rFonts w:ascii="Arial" w:hAnsi="Arial" w:cs="Arial"/>
                <w:color w:val="000000"/>
              </w:rPr>
            </w:pPr>
            <w:r>
              <w:rPr>
                <w:rFonts w:ascii="Arial" w:hAnsi="Arial" w:cs="Arial"/>
                <w:color w:val="000000"/>
              </w:rPr>
              <w:t>24 de marzo de 2025</w:t>
            </w:r>
          </w:p>
        </w:tc>
      </w:tr>
      <w:tr w:rsidR="003B01B4" w14:paraId="5B99B885" w14:textId="77777777" w:rsidTr="009B028F">
        <w:trPr>
          <w:trHeight w:val="413"/>
        </w:trPr>
        <w:tc>
          <w:tcPr>
            <w:tcW w:w="1420" w:type="dxa"/>
            <w:vMerge/>
            <w:tcBorders>
              <w:top w:val="nil"/>
              <w:left w:val="single" w:sz="8" w:space="0" w:color="auto"/>
              <w:bottom w:val="single" w:sz="4" w:space="0" w:color="auto"/>
              <w:right w:val="single" w:sz="4" w:space="0" w:color="auto"/>
            </w:tcBorders>
            <w:vAlign w:val="center"/>
            <w:hideMark/>
          </w:tcPr>
          <w:p w14:paraId="6F9815D4" w14:textId="77777777" w:rsidR="003B01B4" w:rsidRDefault="003B01B4"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388A4C5E" w14:textId="77777777" w:rsidR="003B01B4" w:rsidRDefault="003B01B4"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2CA090C9" w14:textId="77777777" w:rsidR="003B01B4" w:rsidRDefault="003B01B4" w:rsidP="009B028F">
            <w:pPr>
              <w:jc w:val="right"/>
              <w:rPr>
                <w:rFonts w:ascii="Arial" w:hAnsi="Arial" w:cs="Arial"/>
                <w:color w:val="000000"/>
              </w:rPr>
            </w:pPr>
            <w:r>
              <w:rPr>
                <w:rFonts w:ascii="Arial" w:hAnsi="Arial" w:cs="Arial"/>
                <w:color w:val="000000"/>
              </w:rPr>
              <w:t>37,852</w:t>
            </w:r>
          </w:p>
        </w:tc>
        <w:tc>
          <w:tcPr>
            <w:tcW w:w="2389" w:type="dxa"/>
            <w:tcBorders>
              <w:top w:val="nil"/>
              <w:left w:val="nil"/>
              <w:bottom w:val="single" w:sz="4" w:space="0" w:color="auto"/>
              <w:right w:val="single" w:sz="8" w:space="0" w:color="auto"/>
            </w:tcBorders>
            <w:noWrap/>
            <w:vAlign w:val="center"/>
            <w:hideMark/>
          </w:tcPr>
          <w:p w14:paraId="26DF324F" w14:textId="77777777" w:rsidR="003B01B4" w:rsidRDefault="003B01B4" w:rsidP="009B028F">
            <w:pPr>
              <w:jc w:val="center"/>
              <w:rPr>
                <w:rFonts w:ascii="Arial" w:hAnsi="Arial" w:cs="Arial"/>
                <w:color w:val="000000"/>
              </w:rPr>
            </w:pPr>
            <w:r>
              <w:rPr>
                <w:rFonts w:ascii="Arial" w:hAnsi="Arial" w:cs="Arial"/>
                <w:color w:val="000000"/>
              </w:rPr>
              <w:t>14 de abril de 2025</w:t>
            </w:r>
          </w:p>
        </w:tc>
      </w:tr>
      <w:tr w:rsidR="003B01B4" w14:paraId="55B9F73D" w14:textId="77777777" w:rsidTr="009B028F">
        <w:trPr>
          <w:trHeight w:val="350"/>
        </w:trPr>
        <w:tc>
          <w:tcPr>
            <w:tcW w:w="1420" w:type="dxa"/>
            <w:vMerge w:val="restart"/>
            <w:tcBorders>
              <w:top w:val="nil"/>
              <w:left w:val="single" w:sz="8" w:space="0" w:color="auto"/>
              <w:bottom w:val="single" w:sz="4" w:space="0" w:color="auto"/>
              <w:right w:val="single" w:sz="4" w:space="0" w:color="auto"/>
            </w:tcBorders>
            <w:noWrap/>
            <w:vAlign w:val="center"/>
            <w:hideMark/>
          </w:tcPr>
          <w:p w14:paraId="3348AC85" w14:textId="77777777" w:rsidR="003B01B4" w:rsidRDefault="003B01B4" w:rsidP="009B028F">
            <w:pPr>
              <w:jc w:val="center"/>
              <w:rPr>
                <w:rFonts w:ascii="Arial" w:hAnsi="Arial" w:cs="Arial"/>
                <w:color w:val="000000"/>
                <w:sz w:val="18"/>
                <w:szCs w:val="18"/>
              </w:rPr>
            </w:pPr>
            <w:r>
              <w:rPr>
                <w:rFonts w:ascii="Arial" w:hAnsi="Arial" w:cs="Arial"/>
                <w:color w:val="000000"/>
                <w:sz w:val="18"/>
                <w:szCs w:val="18"/>
              </w:rPr>
              <w:t>2</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060F3ADE" w14:textId="77777777" w:rsidR="003B01B4" w:rsidRDefault="003B01B4" w:rsidP="009B028F">
            <w:pPr>
              <w:jc w:val="center"/>
              <w:rPr>
                <w:rFonts w:ascii="Arial" w:hAnsi="Arial" w:cs="Arial"/>
                <w:color w:val="000000"/>
              </w:rPr>
            </w:pPr>
            <w:r>
              <w:rPr>
                <w:rFonts w:ascii="Arial" w:hAnsi="Arial" w:cs="Arial"/>
                <w:color w:val="000000"/>
              </w:rPr>
              <w:t>Cojín para sellos</w:t>
            </w:r>
          </w:p>
        </w:tc>
        <w:tc>
          <w:tcPr>
            <w:tcW w:w="1420" w:type="dxa"/>
            <w:tcBorders>
              <w:top w:val="nil"/>
              <w:left w:val="nil"/>
              <w:bottom w:val="single" w:sz="4" w:space="0" w:color="auto"/>
              <w:right w:val="single" w:sz="4" w:space="0" w:color="auto"/>
            </w:tcBorders>
            <w:noWrap/>
            <w:vAlign w:val="center"/>
            <w:hideMark/>
          </w:tcPr>
          <w:p w14:paraId="1152143E" w14:textId="77777777" w:rsidR="003B01B4" w:rsidRDefault="003B01B4" w:rsidP="009B028F">
            <w:pPr>
              <w:jc w:val="right"/>
              <w:rPr>
                <w:rFonts w:ascii="Arial" w:hAnsi="Arial" w:cs="Arial"/>
                <w:color w:val="000000"/>
              </w:rPr>
            </w:pPr>
            <w:r>
              <w:rPr>
                <w:rFonts w:ascii="Arial" w:hAnsi="Arial" w:cs="Arial"/>
                <w:color w:val="000000"/>
              </w:rPr>
              <w:t>37,000</w:t>
            </w:r>
          </w:p>
        </w:tc>
        <w:tc>
          <w:tcPr>
            <w:tcW w:w="2389" w:type="dxa"/>
            <w:tcBorders>
              <w:top w:val="nil"/>
              <w:left w:val="nil"/>
              <w:bottom w:val="single" w:sz="4" w:space="0" w:color="auto"/>
              <w:right w:val="single" w:sz="8" w:space="0" w:color="auto"/>
            </w:tcBorders>
            <w:noWrap/>
            <w:vAlign w:val="center"/>
            <w:hideMark/>
          </w:tcPr>
          <w:p w14:paraId="14DF4DD7" w14:textId="77777777" w:rsidR="003B01B4" w:rsidRDefault="003B01B4" w:rsidP="009B028F">
            <w:pPr>
              <w:jc w:val="center"/>
              <w:rPr>
                <w:rFonts w:ascii="Arial" w:hAnsi="Arial" w:cs="Arial"/>
                <w:color w:val="000000"/>
              </w:rPr>
            </w:pPr>
            <w:r>
              <w:rPr>
                <w:rFonts w:ascii="Arial" w:hAnsi="Arial" w:cs="Arial"/>
                <w:color w:val="000000"/>
              </w:rPr>
              <w:t>24 de marzo de 2025</w:t>
            </w:r>
          </w:p>
        </w:tc>
      </w:tr>
      <w:tr w:rsidR="003B01B4" w14:paraId="5C0F12A6" w14:textId="77777777" w:rsidTr="009B028F">
        <w:trPr>
          <w:trHeight w:val="350"/>
        </w:trPr>
        <w:tc>
          <w:tcPr>
            <w:tcW w:w="1420" w:type="dxa"/>
            <w:vMerge/>
            <w:tcBorders>
              <w:top w:val="nil"/>
              <w:left w:val="single" w:sz="8" w:space="0" w:color="auto"/>
              <w:bottom w:val="single" w:sz="4" w:space="0" w:color="auto"/>
              <w:right w:val="single" w:sz="4" w:space="0" w:color="auto"/>
            </w:tcBorders>
            <w:vAlign w:val="center"/>
            <w:hideMark/>
          </w:tcPr>
          <w:p w14:paraId="5A4EB999" w14:textId="77777777" w:rsidR="003B01B4" w:rsidRDefault="003B01B4"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193305A4" w14:textId="77777777" w:rsidR="003B01B4" w:rsidRDefault="003B01B4"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556C1D00" w14:textId="77777777" w:rsidR="003B01B4" w:rsidRDefault="003B01B4" w:rsidP="009B028F">
            <w:pPr>
              <w:jc w:val="right"/>
              <w:rPr>
                <w:rFonts w:ascii="Arial" w:hAnsi="Arial" w:cs="Arial"/>
                <w:color w:val="000000"/>
              </w:rPr>
            </w:pPr>
            <w:r>
              <w:rPr>
                <w:rFonts w:ascii="Arial" w:hAnsi="Arial" w:cs="Arial"/>
                <w:color w:val="000000"/>
              </w:rPr>
              <w:t>37,852</w:t>
            </w:r>
          </w:p>
        </w:tc>
        <w:tc>
          <w:tcPr>
            <w:tcW w:w="2389" w:type="dxa"/>
            <w:tcBorders>
              <w:top w:val="nil"/>
              <w:left w:val="nil"/>
              <w:bottom w:val="single" w:sz="4" w:space="0" w:color="auto"/>
              <w:right w:val="single" w:sz="8" w:space="0" w:color="auto"/>
            </w:tcBorders>
            <w:noWrap/>
            <w:vAlign w:val="center"/>
            <w:hideMark/>
          </w:tcPr>
          <w:p w14:paraId="2FA15A39" w14:textId="77777777" w:rsidR="003B01B4" w:rsidRDefault="003B01B4" w:rsidP="009B028F">
            <w:pPr>
              <w:jc w:val="center"/>
              <w:rPr>
                <w:rFonts w:ascii="Arial" w:hAnsi="Arial" w:cs="Arial"/>
                <w:color w:val="000000"/>
              </w:rPr>
            </w:pPr>
            <w:r>
              <w:rPr>
                <w:rFonts w:ascii="Arial" w:hAnsi="Arial" w:cs="Arial"/>
                <w:color w:val="000000"/>
              </w:rPr>
              <w:t>14 de abril de 2025</w:t>
            </w:r>
          </w:p>
        </w:tc>
      </w:tr>
      <w:tr w:rsidR="003B01B4" w14:paraId="56450D7A" w14:textId="77777777" w:rsidTr="009B028F">
        <w:trPr>
          <w:trHeight w:val="317"/>
        </w:trPr>
        <w:tc>
          <w:tcPr>
            <w:tcW w:w="1420" w:type="dxa"/>
            <w:vMerge w:val="restart"/>
            <w:tcBorders>
              <w:top w:val="nil"/>
              <w:left w:val="single" w:sz="8" w:space="0" w:color="auto"/>
              <w:bottom w:val="single" w:sz="4" w:space="0" w:color="auto"/>
              <w:right w:val="single" w:sz="4" w:space="0" w:color="auto"/>
            </w:tcBorders>
            <w:noWrap/>
            <w:vAlign w:val="center"/>
            <w:hideMark/>
          </w:tcPr>
          <w:p w14:paraId="494B5142" w14:textId="77777777" w:rsidR="003B01B4" w:rsidRDefault="003B01B4" w:rsidP="009B028F">
            <w:pPr>
              <w:jc w:val="center"/>
              <w:rPr>
                <w:rFonts w:ascii="Arial" w:hAnsi="Arial" w:cs="Arial"/>
                <w:color w:val="000000"/>
                <w:sz w:val="18"/>
                <w:szCs w:val="18"/>
              </w:rPr>
            </w:pPr>
            <w:r>
              <w:rPr>
                <w:rFonts w:ascii="Arial" w:hAnsi="Arial" w:cs="Arial"/>
                <w:color w:val="000000"/>
                <w:sz w:val="18"/>
                <w:szCs w:val="18"/>
              </w:rPr>
              <w:t>3</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69791A7B" w14:textId="77777777" w:rsidR="003B01B4" w:rsidRDefault="003B01B4" w:rsidP="009B028F">
            <w:pPr>
              <w:jc w:val="center"/>
              <w:rPr>
                <w:rFonts w:ascii="Arial" w:hAnsi="Arial" w:cs="Arial"/>
                <w:color w:val="000000"/>
              </w:rPr>
            </w:pPr>
            <w:r>
              <w:rPr>
                <w:rFonts w:ascii="Arial" w:hAnsi="Arial" w:cs="Arial"/>
                <w:color w:val="000000"/>
              </w:rPr>
              <w:t>Tinta para sellos de goma negra</w:t>
            </w:r>
          </w:p>
        </w:tc>
        <w:tc>
          <w:tcPr>
            <w:tcW w:w="1420" w:type="dxa"/>
            <w:tcBorders>
              <w:top w:val="nil"/>
              <w:left w:val="nil"/>
              <w:bottom w:val="single" w:sz="4" w:space="0" w:color="auto"/>
              <w:right w:val="single" w:sz="4" w:space="0" w:color="auto"/>
            </w:tcBorders>
            <w:noWrap/>
            <w:vAlign w:val="center"/>
            <w:hideMark/>
          </w:tcPr>
          <w:p w14:paraId="65F9C1CA" w14:textId="77777777" w:rsidR="003B01B4" w:rsidRDefault="003B01B4" w:rsidP="009B028F">
            <w:pPr>
              <w:jc w:val="right"/>
              <w:rPr>
                <w:rFonts w:ascii="Arial" w:hAnsi="Arial" w:cs="Arial"/>
                <w:color w:val="000000"/>
              </w:rPr>
            </w:pPr>
            <w:r>
              <w:rPr>
                <w:rFonts w:ascii="Arial" w:hAnsi="Arial" w:cs="Arial"/>
                <w:color w:val="000000"/>
              </w:rPr>
              <w:t>37,000</w:t>
            </w:r>
          </w:p>
        </w:tc>
        <w:tc>
          <w:tcPr>
            <w:tcW w:w="2389" w:type="dxa"/>
            <w:tcBorders>
              <w:top w:val="nil"/>
              <w:left w:val="nil"/>
              <w:bottom w:val="single" w:sz="4" w:space="0" w:color="auto"/>
              <w:right w:val="single" w:sz="8" w:space="0" w:color="auto"/>
            </w:tcBorders>
            <w:noWrap/>
            <w:vAlign w:val="center"/>
            <w:hideMark/>
          </w:tcPr>
          <w:p w14:paraId="398C4BCF" w14:textId="77777777" w:rsidR="003B01B4" w:rsidRDefault="003B01B4" w:rsidP="009B028F">
            <w:pPr>
              <w:jc w:val="center"/>
              <w:rPr>
                <w:rFonts w:ascii="Arial" w:hAnsi="Arial" w:cs="Arial"/>
                <w:color w:val="000000"/>
              </w:rPr>
            </w:pPr>
            <w:r>
              <w:rPr>
                <w:rFonts w:ascii="Arial" w:hAnsi="Arial" w:cs="Arial"/>
                <w:color w:val="000000"/>
              </w:rPr>
              <w:t>24 de marzo de 2025</w:t>
            </w:r>
          </w:p>
        </w:tc>
      </w:tr>
      <w:tr w:rsidR="003B01B4" w14:paraId="71EC70F0" w14:textId="77777777" w:rsidTr="009B028F">
        <w:trPr>
          <w:trHeight w:val="317"/>
        </w:trPr>
        <w:tc>
          <w:tcPr>
            <w:tcW w:w="1420" w:type="dxa"/>
            <w:vMerge/>
            <w:tcBorders>
              <w:top w:val="nil"/>
              <w:left w:val="single" w:sz="8" w:space="0" w:color="auto"/>
              <w:bottom w:val="single" w:sz="4" w:space="0" w:color="auto"/>
              <w:right w:val="single" w:sz="4" w:space="0" w:color="auto"/>
            </w:tcBorders>
            <w:vAlign w:val="center"/>
            <w:hideMark/>
          </w:tcPr>
          <w:p w14:paraId="3222F3E3" w14:textId="77777777" w:rsidR="003B01B4" w:rsidRDefault="003B01B4"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01F31AE5" w14:textId="77777777" w:rsidR="003B01B4" w:rsidRDefault="003B01B4"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665B64FB" w14:textId="77777777" w:rsidR="003B01B4" w:rsidRDefault="003B01B4" w:rsidP="009B028F">
            <w:pPr>
              <w:jc w:val="right"/>
              <w:rPr>
                <w:rFonts w:ascii="Arial" w:hAnsi="Arial" w:cs="Arial"/>
                <w:color w:val="000000"/>
              </w:rPr>
            </w:pPr>
            <w:r>
              <w:rPr>
                <w:rFonts w:ascii="Arial" w:hAnsi="Arial" w:cs="Arial"/>
                <w:color w:val="000000"/>
              </w:rPr>
              <w:t>37,852</w:t>
            </w:r>
          </w:p>
        </w:tc>
        <w:tc>
          <w:tcPr>
            <w:tcW w:w="2389" w:type="dxa"/>
            <w:tcBorders>
              <w:top w:val="nil"/>
              <w:left w:val="nil"/>
              <w:bottom w:val="single" w:sz="4" w:space="0" w:color="auto"/>
              <w:right w:val="single" w:sz="8" w:space="0" w:color="auto"/>
            </w:tcBorders>
            <w:noWrap/>
            <w:vAlign w:val="center"/>
            <w:hideMark/>
          </w:tcPr>
          <w:p w14:paraId="5B3DEE51" w14:textId="77777777" w:rsidR="003B01B4" w:rsidRDefault="003B01B4" w:rsidP="009B028F">
            <w:pPr>
              <w:jc w:val="center"/>
              <w:rPr>
                <w:rFonts w:ascii="Arial" w:hAnsi="Arial" w:cs="Arial"/>
                <w:color w:val="000000"/>
              </w:rPr>
            </w:pPr>
            <w:r>
              <w:rPr>
                <w:rFonts w:ascii="Arial" w:hAnsi="Arial" w:cs="Arial"/>
                <w:color w:val="000000"/>
              </w:rPr>
              <w:t>14 de abril de 2025</w:t>
            </w:r>
          </w:p>
        </w:tc>
      </w:tr>
      <w:tr w:rsidR="003B01B4" w14:paraId="550AD10F" w14:textId="77777777" w:rsidTr="009B028F">
        <w:trPr>
          <w:trHeight w:val="317"/>
        </w:trPr>
        <w:tc>
          <w:tcPr>
            <w:tcW w:w="1420" w:type="dxa"/>
            <w:vMerge w:val="restart"/>
            <w:tcBorders>
              <w:top w:val="nil"/>
              <w:left w:val="single" w:sz="8" w:space="0" w:color="auto"/>
              <w:bottom w:val="single" w:sz="4" w:space="0" w:color="auto"/>
              <w:right w:val="single" w:sz="4" w:space="0" w:color="auto"/>
            </w:tcBorders>
            <w:noWrap/>
            <w:vAlign w:val="center"/>
            <w:hideMark/>
          </w:tcPr>
          <w:p w14:paraId="16B5AD63" w14:textId="77777777" w:rsidR="003B01B4" w:rsidRDefault="003B01B4" w:rsidP="009B028F">
            <w:pPr>
              <w:jc w:val="center"/>
              <w:rPr>
                <w:rFonts w:ascii="Arial" w:hAnsi="Arial" w:cs="Arial"/>
                <w:color w:val="000000"/>
                <w:sz w:val="18"/>
                <w:szCs w:val="18"/>
              </w:rPr>
            </w:pPr>
            <w:r>
              <w:rPr>
                <w:rFonts w:ascii="Arial" w:hAnsi="Arial" w:cs="Arial"/>
                <w:color w:val="000000"/>
                <w:sz w:val="18"/>
                <w:szCs w:val="18"/>
              </w:rPr>
              <w:t>4</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52C96EBA" w14:textId="77777777" w:rsidR="003B01B4" w:rsidRDefault="003B01B4" w:rsidP="009B028F">
            <w:pPr>
              <w:jc w:val="center"/>
              <w:rPr>
                <w:rFonts w:ascii="Arial" w:hAnsi="Arial" w:cs="Arial"/>
                <w:color w:val="000000"/>
              </w:rPr>
            </w:pPr>
            <w:r>
              <w:rPr>
                <w:rFonts w:ascii="Arial" w:hAnsi="Arial" w:cs="Arial"/>
                <w:color w:val="000000"/>
              </w:rPr>
              <w:t>Marcador negro base agua</w:t>
            </w:r>
          </w:p>
        </w:tc>
        <w:tc>
          <w:tcPr>
            <w:tcW w:w="1420" w:type="dxa"/>
            <w:tcBorders>
              <w:top w:val="nil"/>
              <w:left w:val="nil"/>
              <w:bottom w:val="single" w:sz="4" w:space="0" w:color="auto"/>
              <w:right w:val="single" w:sz="4" w:space="0" w:color="auto"/>
            </w:tcBorders>
            <w:noWrap/>
            <w:vAlign w:val="center"/>
            <w:hideMark/>
          </w:tcPr>
          <w:p w14:paraId="14A9C584" w14:textId="77777777" w:rsidR="003B01B4" w:rsidRDefault="003B01B4" w:rsidP="009B028F">
            <w:pPr>
              <w:jc w:val="right"/>
              <w:rPr>
                <w:rFonts w:ascii="Arial" w:hAnsi="Arial" w:cs="Arial"/>
                <w:color w:val="000000"/>
              </w:rPr>
            </w:pPr>
            <w:r>
              <w:rPr>
                <w:rFonts w:ascii="Arial" w:hAnsi="Arial" w:cs="Arial"/>
                <w:color w:val="000000"/>
              </w:rPr>
              <w:t>37,000</w:t>
            </w:r>
          </w:p>
        </w:tc>
        <w:tc>
          <w:tcPr>
            <w:tcW w:w="2389" w:type="dxa"/>
            <w:tcBorders>
              <w:top w:val="nil"/>
              <w:left w:val="nil"/>
              <w:bottom w:val="single" w:sz="4" w:space="0" w:color="auto"/>
              <w:right w:val="single" w:sz="8" w:space="0" w:color="auto"/>
            </w:tcBorders>
            <w:noWrap/>
            <w:vAlign w:val="center"/>
            <w:hideMark/>
          </w:tcPr>
          <w:p w14:paraId="500B1AAA" w14:textId="77777777" w:rsidR="003B01B4" w:rsidRDefault="003B01B4" w:rsidP="009B028F">
            <w:pPr>
              <w:jc w:val="center"/>
              <w:rPr>
                <w:rFonts w:ascii="Arial" w:hAnsi="Arial" w:cs="Arial"/>
                <w:color w:val="000000"/>
              </w:rPr>
            </w:pPr>
            <w:r>
              <w:rPr>
                <w:rFonts w:ascii="Arial" w:hAnsi="Arial" w:cs="Arial"/>
                <w:color w:val="000000"/>
              </w:rPr>
              <w:t>24 de marzo de 2025</w:t>
            </w:r>
          </w:p>
        </w:tc>
      </w:tr>
      <w:tr w:rsidR="003B01B4" w14:paraId="6D8D3C55" w14:textId="77777777" w:rsidTr="009B028F">
        <w:trPr>
          <w:trHeight w:val="317"/>
        </w:trPr>
        <w:tc>
          <w:tcPr>
            <w:tcW w:w="1420" w:type="dxa"/>
            <w:vMerge/>
            <w:tcBorders>
              <w:top w:val="nil"/>
              <w:left w:val="single" w:sz="8" w:space="0" w:color="auto"/>
              <w:bottom w:val="single" w:sz="4" w:space="0" w:color="auto"/>
              <w:right w:val="single" w:sz="4" w:space="0" w:color="auto"/>
            </w:tcBorders>
            <w:vAlign w:val="center"/>
            <w:hideMark/>
          </w:tcPr>
          <w:p w14:paraId="1B031C78" w14:textId="77777777" w:rsidR="003B01B4" w:rsidRDefault="003B01B4"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6167F046" w14:textId="77777777" w:rsidR="003B01B4" w:rsidRDefault="003B01B4"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6B798E9C" w14:textId="77777777" w:rsidR="003B01B4" w:rsidRDefault="003B01B4" w:rsidP="009B028F">
            <w:pPr>
              <w:jc w:val="right"/>
              <w:rPr>
                <w:rFonts w:ascii="Arial" w:hAnsi="Arial" w:cs="Arial"/>
                <w:color w:val="000000"/>
              </w:rPr>
            </w:pPr>
            <w:r>
              <w:rPr>
                <w:rFonts w:ascii="Arial" w:hAnsi="Arial" w:cs="Arial"/>
                <w:color w:val="000000"/>
              </w:rPr>
              <w:t>37,852</w:t>
            </w:r>
          </w:p>
        </w:tc>
        <w:tc>
          <w:tcPr>
            <w:tcW w:w="2389" w:type="dxa"/>
            <w:tcBorders>
              <w:top w:val="nil"/>
              <w:left w:val="nil"/>
              <w:bottom w:val="single" w:sz="4" w:space="0" w:color="auto"/>
              <w:right w:val="single" w:sz="8" w:space="0" w:color="auto"/>
            </w:tcBorders>
            <w:noWrap/>
            <w:vAlign w:val="center"/>
            <w:hideMark/>
          </w:tcPr>
          <w:p w14:paraId="3160E711" w14:textId="77777777" w:rsidR="003B01B4" w:rsidRDefault="003B01B4" w:rsidP="009B028F">
            <w:pPr>
              <w:jc w:val="center"/>
              <w:rPr>
                <w:rFonts w:ascii="Arial" w:hAnsi="Arial" w:cs="Arial"/>
                <w:color w:val="000000"/>
              </w:rPr>
            </w:pPr>
            <w:r>
              <w:rPr>
                <w:rFonts w:ascii="Arial" w:hAnsi="Arial" w:cs="Arial"/>
                <w:color w:val="000000"/>
              </w:rPr>
              <w:t>14 de abril de 2025</w:t>
            </w:r>
          </w:p>
        </w:tc>
      </w:tr>
      <w:tr w:rsidR="003B01B4" w14:paraId="1DBF63F0" w14:textId="77777777" w:rsidTr="009B028F">
        <w:trPr>
          <w:trHeight w:val="317"/>
        </w:trPr>
        <w:tc>
          <w:tcPr>
            <w:tcW w:w="1420" w:type="dxa"/>
            <w:vMerge w:val="restart"/>
            <w:tcBorders>
              <w:top w:val="nil"/>
              <w:left w:val="single" w:sz="8" w:space="0" w:color="auto"/>
              <w:bottom w:val="single" w:sz="4" w:space="0" w:color="auto"/>
              <w:right w:val="single" w:sz="4" w:space="0" w:color="auto"/>
            </w:tcBorders>
            <w:noWrap/>
            <w:vAlign w:val="center"/>
            <w:hideMark/>
          </w:tcPr>
          <w:p w14:paraId="5E507BD1" w14:textId="77777777" w:rsidR="003B01B4" w:rsidRDefault="003B01B4" w:rsidP="009B028F">
            <w:pPr>
              <w:jc w:val="center"/>
              <w:rPr>
                <w:rFonts w:ascii="Arial" w:hAnsi="Arial" w:cs="Arial"/>
                <w:color w:val="000000"/>
                <w:sz w:val="18"/>
                <w:szCs w:val="18"/>
              </w:rPr>
            </w:pPr>
            <w:r>
              <w:rPr>
                <w:rFonts w:ascii="Arial" w:hAnsi="Arial" w:cs="Arial"/>
                <w:color w:val="000000"/>
                <w:sz w:val="18"/>
                <w:szCs w:val="18"/>
              </w:rPr>
              <w:t>5</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50AAF357" w14:textId="77777777" w:rsidR="003B01B4" w:rsidRDefault="003B01B4" w:rsidP="009B028F">
            <w:pPr>
              <w:jc w:val="center"/>
              <w:rPr>
                <w:rFonts w:ascii="Arial" w:hAnsi="Arial" w:cs="Arial"/>
                <w:color w:val="000000"/>
              </w:rPr>
            </w:pPr>
            <w:r>
              <w:rPr>
                <w:rFonts w:ascii="Arial" w:hAnsi="Arial" w:cs="Arial"/>
                <w:color w:val="000000"/>
              </w:rPr>
              <w:t>Bolígrafo de tinta azul</w:t>
            </w:r>
          </w:p>
        </w:tc>
        <w:tc>
          <w:tcPr>
            <w:tcW w:w="1420" w:type="dxa"/>
            <w:tcBorders>
              <w:top w:val="nil"/>
              <w:left w:val="nil"/>
              <w:bottom w:val="single" w:sz="4" w:space="0" w:color="auto"/>
              <w:right w:val="single" w:sz="4" w:space="0" w:color="auto"/>
            </w:tcBorders>
            <w:noWrap/>
            <w:vAlign w:val="center"/>
            <w:hideMark/>
          </w:tcPr>
          <w:p w14:paraId="49463875" w14:textId="77777777" w:rsidR="003B01B4" w:rsidRDefault="003B01B4" w:rsidP="009B028F">
            <w:pPr>
              <w:jc w:val="right"/>
              <w:rPr>
                <w:rFonts w:ascii="Arial" w:hAnsi="Arial" w:cs="Arial"/>
                <w:color w:val="000000"/>
              </w:rPr>
            </w:pPr>
            <w:r>
              <w:rPr>
                <w:rFonts w:ascii="Arial" w:hAnsi="Arial" w:cs="Arial"/>
                <w:color w:val="000000"/>
              </w:rPr>
              <w:t>255,000</w:t>
            </w:r>
          </w:p>
        </w:tc>
        <w:tc>
          <w:tcPr>
            <w:tcW w:w="2389" w:type="dxa"/>
            <w:tcBorders>
              <w:top w:val="nil"/>
              <w:left w:val="nil"/>
              <w:bottom w:val="single" w:sz="4" w:space="0" w:color="auto"/>
              <w:right w:val="single" w:sz="8" w:space="0" w:color="auto"/>
            </w:tcBorders>
            <w:noWrap/>
            <w:vAlign w:val="center"/>
            <w:hideMark/>
          </w:tcPr>
          <w:p w14:paraId="25F0B0E7" w14:textId="77777777" w:rsidR="003B01B4" w:rsidRDefault="003B01B4" w:rsidP="009B028F">
            <w:pPr>
              <w:jc w:val="center"/>
              <w:rPr>
                <w:rFonts w:ascii="Arial" w:hAnsi="Arial" w:cs="Arial"/>
                <w:color w:val="000000"/>
              </w:rPr>
            </w:pPr>
            <w:r>
              <w:rPr>
                <w:rFonts w:ascii="Arial" w:hAnsi="Arial" w:cs="Arial"/>
                <w:color w:val="000000"/>
              </w:rPr>
              <w:t>24 de marzo de 2025</w:t>
            </w:r>
          </w:p>
        </w:tc>
      </w:tr>
      <w:tr w:rsidR="003B01B4" w14:paraId="533E2760" w14:textId="77777777" w:rsidTr="009B028F">
        <w:trPr>
          <w:trHeight w:val="317"/>
        </w:trPr>
        <w:tc>
          <w:tcPr>
            <w:tcW w:w="1420" w:type="dxa"/>
            <w:vMerge/>
            <w:tcBorders>
              <w:top w:val="nil"/>
              <w:left w:val="single" w:sz="8" w:space="0" w:color="auto"/>
              <w:bottom w:val="single" w:sz="4" w:space="0" w:color="auto"/>
              <w:right w:val="single" w:sz="4" w:space="0" w:color="auto"/>
            </w:tcBorders>
            <w:vAlign w:val="center"/>
            <w:hideMark/>
          </w:tcPr>
          <w:p w14:paraId="5269B5BE" w14:textId="77777777" w:rsidR="003B01B4" w:rsidRDefault="003B01B4"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3C6E25C5" w14:textId="77777777" w:rsidR="003B01B4" w:rsidRDefault="003B01B4"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68ABD80C" w14:textId="77777777" w:rsidR="003B01B4" w:rsidRDefault="003B01B4" w:rsidP="009B028F">
            <w:pPr>
              <w:jc w:val="right"/>
              <w:rPr>
                <w:rFonts w:ascii="Arial" w:hAnsi="Arial" w:cs="Arial"/>
                <w:color w:val="000000"/>
              </w:rPr>
            </w:pPr>
            <w:r>
              <w:rPr>
                <w:rFonts w:ascii="Arial" w:hAnsi="Arial" w:cs="Arial"/>
                <w:color w:val="000000"/>
              </w:rPr>
              <w:t>254,236</w:t>
            </w:r>
          </w:p>
        </w:tc>
        <w:tc>
          <w:tcPr>
            <w:tcW w:w="2389" w:type="dxa"/>
            <w:tcBorders>
              <w:top w:val="nil"/>
              <w:left w:val="nil"/>
              <w:bottom w:val="single" w:sz="4" w:space="0" w:color="auto"/>
              <w:right w:val="single" w:sz="8" w:space="0" w:color="auto"/>
            </w:tcBorders>
            <w:noWrap/>
            <w:vAlign w:val="center"/>
            <w:hideMark/>
          </w:tcPr>
          <w:p w14:paraId="238C2A44" w14:textId="77777777" w:rsidR="003B01B4" w:rsidRDefault="003B01B4" w:rsidP="009B028F">
            <w:pPr>
              <w:jc w:val="center"/>
              <w:rPr>
                <w:rFonts w:ascii="Arial" w:hAnsi="Arial" w:cs="Arial"/>
                <w:color w:val="000000"/>
              </w:rPr>
            </w:pPr>
            <w:r>
              <w:rPr>
                <w:rFonts w:ascii="Arial" w:hAnsi="Arial" w:cs="Arial"/>
                <w:color w:val="000000"/>
              </w:rPr>
              <w:t>14 de abril de 2025</w:t>
            </w:r>
          </w:p>
        </w:tc>
      </w:tr>
      <w:tr w:rsidR="003B01B4" w14:paraId="39974418" w14:textId="77777777" w:rsidTr="009B028F">
        <w:trPr>
          <w:trHeight w:val="317"/>
        </w:trPr>
        <w:tc>
          <w:tcPr>
            <w:tcW w:w="1420" w:type="dxa"/>
            <w:vMerge w:val="restart"/>
            <w:tcBorders>
              <w:top w:val="nil"/>
              <w:left w:val="single" w:sz="8" w:space="0" w:color="auto"/>
              <w:bottom w:val="single" w:sz="4" w:space="0" w:color="auto"/>
              <w:right w:val="single" w:sz="4" w:space="0" w:color="auto"/>
            </w:tcBorders>
            <w:noWrap/>
            <w:vAlign w:val="center"/>
            <w:hideMark/>
          </w:tcPr>
          <w:p w14:paraId="12798251" w14:textId="77777777" w:rsidR="003B01B4" w:rsidRDefault="003B01B4" w:rsidP="009B028F">
            <w:pPr>
              <w:jc w:val="center"/>
              <w:rPr>
                <w:rFonts w:ascii="Arial" w:hAnsi="Arial" w:cs="Arial"/>
                <w:color w:val="000000"/>
                <w:sz w:val="18"/>
                <w:szCs w:val="18"/>
              </w:rPr>
            </w:pPr>
            <w:r>
              <w:rPr>
                <w:rFonts w:ascii="Arial" w:hAnsi="Arial" w:cs="Arial"/>
                <w:color w:val="000000"/>
                <w:sz w:val="18"/>
                <w:szCs w:val="18"/>
              </w:rPr>
              <w:t>6</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5A891B3E" w14:textId="77777777" w:rsidR="003B01B4" w:rsidRDefault="003B01B4" w:rsidP="009B028F">
            <w:pPr>
              <w:jc w:val="center"/>
              <w:rPr>
                <w:rFonts w:ascii="Arial" w:hAnsi="Arial" w:cs="Arial"/>
                <w:color w:val="000000"/>
              </w:rPr>
            </w:pPr>
            <w:r>
              <w:rPr>
                <w:rFonts w:ascii="Arial" w:hAnsi="Arial" w:cs="Arial"/>
                <w:color w:val="000000"/>
              </w:rPr>
              <w:t>Tijeras</w:t>
            </w:r>
          </w:p>
        </w:tc>
        <w:tc>
          <w:tcPr>
            <w:tcW w:w="1420" w:type="dxa"/>
            <w:tcBorders>
              <w:top w:val="nil"/>
              <w:left w:val="nil"/>
              <w:bottom w:val="single" w:sz="4" w:space="0" w:color="auto"/>
              <w:right w:val="single" w:sz="4" w:space="0" w:color="auto"/>
            </w:tcBorders>
            <w:noWrap/>
            <w:vAlign w:val="center"/>
            <w:hideMark/>
          </w:tcPr>
          <w:p w14:paraId="58E6EDBE" w14:textId="77777777" w:rsidR="003B01B4" w:rsidRDefault="003B01B4" w:rsidP="009B028F">
            <w:pPr>
              <w:jc w:val="right"/>
              <w:rPr>
                <w:rFonts w:ascii="Arial" w:hAnsi="Arial" w:cs="Arial"/>
                <w:color w:val="000000"/>
              </w:rPr>
            </w:pPr>
            <w:r>
              <w:rPr>
                <w:rFonts w:ascii="Arial" w:hAnsi="Arial" w:cs="Arial"/>
                <w:color w:val="000000"/>
              </w:rPr>
              <w:t>37,000</w:t>
            </w:r>
          </w:p>
        </w:tc>
        <w:tc>
          <w:tcPr>
            <w:tcW w:w="2389" w:type="dxa"/>
            <w:tcBorders>
              <w:top w:val="nil"/>
              <w:left w:val="nil"/>
              <w:bottom w:val="single" w:sz="4" w:space="0" w:color="auto"/>
              <w:right w:val="single" w:sz="8" w:space="0" w:color="auto"/>
            </w:tcBorders>
            <w:noWrap/>
            <w:vAlign w:val="center"/>
            <w:hideMark/>
          </w:tcPr>
          <w:p w14:paraId="2E3B7228" w14:textId="77777777" w:rsidR="003B01B4" w:rsidRDefault="003B01B4" w:rsidP="009B028F">
            <w:pPr>
              <w:jc w:val="center"/>
              <w:rPr>
                <w:rFonts w:ascii="Arial" w:hAnsi="Arial" w:cs="Arial"/>
                <w:color w:val="000000"/>
              </w:rPr>
            </w:pPr>
            <w:r>
              <w:rPr>
                <w:rFonts w:ascii="Arial" w:hAnsi="Arial" w:cs="Arial"/>
                <w:color w:val="000000"/>
              </w:rPr>
              <w:t>24 de marzo de 2025</w:t>
            </w:r>
          </w:p>
        </w:tc>
      </w:tr>
      <w:tr w:rsidR="003B01B4" w14:paraId="7FE444CD" w14:textId="77777777" w:rsidTr="009B028F">
        <w:trPr>
          <w:trHeight w:val="317"/>
        </w:trPr>
        <w:tc>
          <w:tcPr>
            <w:tcW w:w="1420" w:type="dxa"/>
            <w:vMerge/>
            <w:tcBorders>
              <w:top w:val="nil"/>
              <w:left w:val="single" w:sz="8" w:space="0" w:color="auto"/>
              <w:bottom w:val="single" w:sz="4" w:space="0" w:color="auto"/>
              <w:right w:val="single" w:sz="4" w:space="0" w:color="auto"/>
            </w:tcBorders>
            <w:vAlign w:val="center"/>
            <w:hideMark/>
          </w:tcPr>
          <w:p w14:paraId="7B1C2535" w14:textId="77777777" w:rsidR="003B01B4" w:rsidRDefault="003B01B4"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01CC4FF4" w14:textId="77777777" w:rsidR="003B01B4" w:rsidRDefault="003B01B4"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1623F41F" w14:textId="77777777" w:rsidR="003B01B4" w:rsidRDefault="003B01B4" w:rsidP="009B028F">
            <w:pPr>
              <w:jc w:val="right"/>
              <w:rPr>
                <w:rFonts w:ascii="Arial" w:hAnsi="Arial" w:cs="Arial"/>
                <w:color w:val="000000"/>
              </w:rPr>
            </w:pPr>
            <w:r>
              <w:rPr>
                <w:rFonts w:ascii="Arial" w:hAnsi="Arial" w:cs="Arial"/>
                <w:color w:val="000000"/>
              </w:rPr>
              <w:t>37,852</w:t>
            </w:r>
          </w:p>
        </w:tc>
        <w:tc>
          <w:tcPr>
            <w:tcW w:w="2389" w:type="dxa"/>
            <w:tcBorders>
              <w:top w:val="nil"/>
              <w:left w:val="nil"/>
              <w:bottom w:val="single" w:sz="4" w:space="0" w:color="auto"/>
              <w:right w:val="single" w:sz="8" w:space="0" w:color="auto"/>
            </w:tcBorders>
            <w:noWrap/>
            <w:vAlign w:val="center"/>
            <w:hideMark/>
          </w:tcPr>
          <w:p w14:paraId="7C5910BE" w14:textId="77777777" w:rsidR="003B01B4" w:rsidRDefault="003B01B4" w:rsidP="009B028F">
            <w:pPr>
              <w:jc w:val="center"/>
              <w:rPr>
                <w:rFonts w:ascii="Arial" w:hAnsi="Arial" w:cs="Arial"/>
                <w:color w:val="000000"/>
              </w:rPr>
            </w:pPr>
            <w:r>
              <w:rPr>
                <w:rFonts w:ascii="Arial" w:hAnsi="Arial" w:cs="Arial"/>
                <w:color w:val="000000"/>
              </w:rPr>
              <w:t>14 de abril de 2025</w:t>
            </w:r>
          </w:p>
        </w:tc>
      </w:tr>
      <w:tr w:rsidR="003B01B4" w14:paraId="2AE7A677" w14:textId="77777777" w:rsidTr="009B028F">
        <w:trPr>
          <w:trHeight w:val="317"/>
        </w:trPr>
        <w:tc>
          <w:tcPr>
            <w:tcW w:w="1420" w:type="dxa"/>
            <w:vMerge w:val="restart"/>
            <w:tcBorders>
              <w:top w:val="nil"/>
              <w:left w:val="single" w:sz="8" w:space="0" w:color="auto"/>
              <w:bottom w:val="single" w:sz="8" w:space="0" w:color="000000"/>
              <w:right w:val="single" w:sz="4" w:space="0" w:color="auto"/>
            </w:tcBorders>
            <w:noWrap/>
            <w:vAlign w:val="center"/>
            <w:hideMark/>
          </w:tcPr>
          <w:p w14:paraId="73306F5F" w14:textId="77777777" w:rsidR="003B01B4" w:rsidRDefault="003B01B4" w:rsidP="009B028F">
            <w:pPr>
              <w:jc w:val="center"/>
              <w:rPr>
                <w:rFonts w:ascii="Arial" w:hAnsi="Arial" w:cs="Arial"/>
                <w:color w:val="000000"/>
                <w:sz w:val="18"/>
                <w:szCs w:val="18"/>
              </w:rPr>
            </w:pPr>
            <w:r>
              <w:rPr>
                <w:rFonts w:ascii="Arial" w:hAnsi="Arial" w:cs="Arial"/>
                <w:color w:val="000000"/>
                <w:sz w:val="18"/>
                <w:szCs w:val="18"/>
              </w:rPr>
              <w:t>7</w:t>
            </w:r>
          </w:p>
        </w:tc>
        <w:tc>
          <w:tcPr>
            <w:tcW w:w="3857" w:type="dxa"/>
            <w:vMerge w:val="restart"/>
            <w:tcBorders>
              <w:top w:val="nil"/>
              <w:left w:val="single" w:sz="4" w:space="0" w:color="auto"/>
              <w:bottom w:val="single" w:sz="8" w:space="0" w:color="000000"/>
              <w:right w:val="single" w:sz="4" w:space="0" w:color="auto"/>
            </w:tcBorders>
            <w:noWrap/>
            <w:vAlign w:val="center"/>
            <w:hideMark/>
          </w:tcPr>
          <w:p w14:paraId="242D75F1" w14:textId="77777777" w:rsidR="003B01B4" w:rsidRDefault="003B01B4" w:rsidP="009B028F">
            <w:pPr>
              <w:jc w:val="center"/>
              <w:rPr>
                <w:rFonts w:ascii="Arial" w:hAnsi="Arial" w:cs="Arial"/>
                <w:color w:val="000000"/>
              </w:rPr>
            </w:pPr>
            <w:r>
              <w:rPr>
                <w:rFonts w:ascii="Arial" w:hAnsi="Arial" w:cs="Arial"/>
                <w:color w:val="000000"/>
              </w:rPr>
              <w:t>Dedal</w:t>
            </w:r>
          </w:p>
        </w:tc>
        <w:tc>
          <w:tcPr>
            <w:tcW w:w="1420" w:type="dxa"/>
            <w:tcBorders>
              <w:top w:val="nil"/>
              <w:left w:val="nil"/>
              <w:bottom w:val="single" w:sz="4" w:space="0" w:color="auto"/>
              <w:right w:val="single" w:sz="4" w:space="0" w:color="auto"/>
            </w:tcBorders>
            <w:noWrap/>
            <w:vAlign w:val="center"/>
            <w:hideMark/>
          </w:tcPr>
          <w:p w14:paraId="7F125DB6" w14:textId="77777777" w:rsidR="003B01B4" w:rsidRDefault="003B01B4" w:rsidP="009B028F">
            <w:pPr>
              <w:jc w:val="right"/>
              <w:rPr>
                <w:rFonts w:ascii="Arial" w:hAnsi="Arial" w:cs="Arial"/>
                <w:color w:val="000000"/>
              </w:rPr>
            </w:pPr>
            <w:r>
              <w:rPr>
                <w:rFonts w:ascii="Arial" w:hAnsi="Arial" w:cs="Arial"/>
                <w:color w:val="000000"/>
              </w:rPr>
              <w:t>73,800</w:t>
            </w:r>
          </w:p>
        </w:tc>
        <w:tc>
          <w:tcPr>
            <w:tcW w:w="2389" w:type="dxa"/>
            <w:tcBorders>
              <w:top w:val="nil"/>
              <w:left w:val="nil"/>
              <w:bottom w:val="single" w:sz="4" w:space="0" w:color="auto"/>
              <w:right w:val="single" w:sz="8" w:space="0" w:color="auto"/>
            </w:tcBorders>
            <w:noWrap/>
            <w:vAlign w:val="center"/>
            <w:hideMark/>
          </w:tcPr>
          <w:p w14:paraId="7EA21409" w14:textId="77777777" w:rsidR="003B01B4" w:rsidRDefault="003B01B4" w:rsidP="009B028F">
            <w:pPr>
              <w:jc w:val="center"/>
              <w:rPr>
                <w:rFonts w:ascii="Arial" w:hAnsi="Arial" w:cs="Arial"/>
                <w:color w:val="000000"/>
              </w:rPr>
            </w:pPr>
            <w:r>
              <w:rPr>
                <w:rFonts w:ascii="Arial" w:hAnsi="Arial" w:cs="Arial"/>
                <w:color w:val="000000"/>
              </w:rPr>
              <w:t>24 de marzo de 2025</w:t>
            </w:r>
          </w:p>
        </w:tc>
      </w:tr>
      <w:tr w:rsidR="003B01B4" w14:paraId="653BCE2A" w14:textId="77777777" w:rsidTr="009B028F">
        <w:trPr>
          <w:trHeight w:val="333"/>
        </w:trPr>
        <w:tc>
          <w:tcPr>
            <w:tcW w:w="1420" w:type="dxa"/>
            <w:vMerge/>
            <w:tcBorders>
              <w:top w:val="nil"/>
              <w:left w:val="single" w:sz="8" w:space="0" w:color="auto"/>
              <w:bottom w:val="single" w:sz="8" w:space="0" w:color="000000"/>
              <w:right w:val="single" w:sz="4" w:space="0" w:color="auto"/>
            </w:tcBorders>
            <w:vAlign w:val="center"/>
            <w:hideMark/>
          </w:tcPr>
          <w:p w14:paraId="13E9ED30" w14:textId="77777777" w:rsidR="003B01B4" w:rsidRDefault="003B01B4" w:rsidP="009B028F">
            <w:pPr>
              <w:rPr>
                <w:rFonts w:ascii="Arial" w:hAnsi="Arial" w:cs="Arial"/>
                <w:color w:val="000000"/>
                <w:sz w:val="18"/>
                <w:szCs w:val="18"/>
              </w:rPr>
            </w:pPr>
          </w:p>
        </w:tc>
        <w:tc>
          <w:tcPr>
            <w:tcW w:w="3857" w:type="dxa"/>
            <w:vMerge/>
            <w:tcBorders>
              <w:top w:val="nil"/>
              <w:left w:val="single" w:sz="4" w:space="0" w:color="auto"/>
              <w:bottom w:val="single" w:sz="8" w:space="0" w:color="000000"/>
              <w:right w:val="single" w:sz="4" w:space="0" w:color="auto"/>
            </w:tcBorders>
            <w:vAlign w:val="center"/>
            <w:hideMark/>
          </w:tcPr>
          <w:p w14:paraId="103D08A2" w14:textId="77777777" w:rsidR="003B01B4" w:rsidRDefault="003B01B4" w:rsidP="009B028F">
            <w:pPr>
              <w:rPr>
                <w:rFonts w:ascii="Arial" w:hAnsi="Arial" w:cs="Arial"/>
                <w:color w:val="000000"/>
              </w:rPr>
            </w:pPr>
          </w:p>
        </w:tc>
        <w:tc>
          <w:tcPr>
            <w:tcW w:w="1420" w:type="dxa"/>
            <w:tcBorders>
              <w:top w:val="nil"/>
              <w:left w:val="nil"/>
              <w:bottom w:val="single" w:sz="8" w:space="0" w:color="auto"/>
              <w:right w:val="single" w:sz="4" w:space="0" w:color="auto"/>
            </w:tcBorders>
            <w:noWrap/>
            <w:vAlign w:val="center"/>
            <w:hideMark/>
          </w:tcPr>
          <w:p w14:paraId="1080D930" w14:textId="77777777" w:rsidR="003B01B4" w:rsidRDefault="003B01B4" w:rsidP="009B028F">
            <w:pPr>
              <w:jc w:val="right"/>
              <w:rPr>
                <w:rFonts w:ascii="Arial" w:hAnsi="Arial" w:cs="Arial"/>
                <w:color w:val="000000"/>
              </w:rPr>
            </w:pPr>
            <w:r>
              <w:rPr>
                <w:rFonts w:ascii="Arial" w:hAnsi="Arial" w:cs="Arial"/>
                <w:color w:val="000000"/>
              </w:rPr>
              <w:t>73,794</w:t>
            </w:r>
          </w:p>
        </w:tc>
        <w:tc>
          <w:tcPr>
            <w:tcW w:w="2389" w:type="dxa"/>
            <w:tcBorders>
              <w:top w:val="nil"/>
              <w:left w:val="nil"/>
              <w:bottom w:val="single" w:sz="8" w:space="0" w:color="auto"/>
              <w:right w:val="single" w:sz="8" w:space="0" w:color="auto"/>
            </w:tcBorders>
            <w:noWrap/>
            <w:vAlign w:val="center"/>
            <w:hideMark/>
          </w:tcPr>
          <w:p w14:paraId="3A18D1F7" w14:textId="77777777" w:rsidR="003B01B4" w:rsidRDefault="003B01B4" w:rsidP="009B028F">
            <w:pPr>
              <w:jc w:val="center"/>
              <w:rPr>
                <w:rFonts w:ascii="Arial" w:hAnsi="Arial" w:cs="Arial"/>
                <w:color w:val="000000"/>
              </w:rPr>
            </w:pPr>
            <w:r>
              <w:rPr>
                <w:rFonts w:ascii="Arial" w:hAnsi="Arial" w:cs="Arial"/>
                <w:color w:val="000000"/>
              </w:rPr>
              <w:t>14 de abril de 2025</w:t>
            </w:r>
          </w:p>
        </w:tc>
      </w:tr>
    </w:tbl>
    <w:p w14:paraId="6D7C0773" w14:textId="77777777" w:rsidR="003B01B4" w:rsidRDefault="003B01B4" w:rsidP="00D3534E">
      <w:pPr>
        <w:spacing w:before="120" w:after="120"/>
        <w:ind w:right="23"/>
        <w:jc w:val="both"/>
        <w:rPr>
          <w:rFonts w:ascii="Arial" w:hAnsi="Arial" w:cs="Arial"/>
          <w:lang w:val="es-ES"/>
        </w:rPr>
      </w:pPr>
    </w:p>
    <w:p w14:paraId="1DFEF374" w14:textId="70092DB1" w:rsidR="003B01B4" w:rsidRDefault="003B01B4" w:rsidP="00D3534E">
      <w:pPr>
        <w:spacing w:before="120" w:after="120"/>
        <w:ind w:right="23"/>
        <w:jc w:val="both"/>
        <w:rPr>
          <w:rFonts w:ascii="Arial" w:hAnsi="Arial" w:cs="Arial"/>
          <w:lang w:val="es-ES"/>
        </w:rPr>
      </w:pPr>
      <w:r w:rsidRPr="003B01B4">
        <w:rPr>
          <w:rFonts w:ascii="Arial" w:hAnsi="Arial" w:cs="Arial"/>
          <w:lang w:val="es-ES"/>
        </w:rPr>
        <w:t>Para las órdenes</w:t>
      </w:r>
      <w:r>
        <w:rPr>
          <w:rFonts w:ascii="Arial" w:hAnsi="Arial" w:cs="Arial"/>
          <w:lang w:val="es-ES"/>
        </w:rPr>
        <w:t xml:space="preserve"> a producir, </w:t>
      </w:r>
      <w:r w:rsidRPr="003B01B4">
        <w:rPr>
          <w:rFonts w:ascii="Arial" w:hAnsi="Arial" w:cs="Arial"/>
          <w:lang w:val="es-ES"/>
        </w:rPr>
        <w:t xml:space="preserve">adicionales a </w:t>
      </w:r>
      <w:r>
        <w:rPr>
          <w:rFonts w:ascii="Arial" w:hAnsi="Arial" w:cs="Arial"/>
          <w:lang w:val="es-ES"/>
        </w:rPr>
        <w:t>la</w:t>
      </w:r>
      <w:r w:rsidRPr="003B01B4">
        <w:rPr>
          <w:rFonts w:ascii="Arial" w:hAnsi="Arial" w:cs="Arial"/>
          <w:lang w:val="es-ES"/>
        </w:rPr>
        <w:t xml:space="preserve"> cantidad m</w:t>
      </w:r>
      <w:r>
        <w:rPr>
          <w:rFonts w:ascii="Arial" w:hAnsi="Arial" w:cs="Arial"/>
          <w:lang w:val="es-ES"/>
        </w:rPr>
        <w:t>ínima</w:t>
      </w:r>
      <w:r w:rsidRPr="003B01B4">
        <w:rPr>
          <w:rFonts w:ascii="Arial" w:hAnsi="Arial" w:cs="Arial"/>
          <w:lang w:val="es-ES"/>
        </w:rPr>
        <w:t>, el Administrador del contrato hará del conocimiento por correo electrónico al PROVEEDOR, con 5 días previos a la fecha que deberá entregar la orden de surtimiento correspondiente o en su caso, en dicha notificación se incluirá la fecha en que se requiere que sean entregados los bienes adicionales solicitados</w:t>
      </w:r>
      <w:r>
        <w:rPr>
          <w:rFonts w:ascii="Arial" w:hAnsi="Arial" w:cs="Arial"/>
          <w:lang w:val="es-ES"/>
        </w:rPr>
        <w:t>.</w:t>
      </w:r>
    </w:p>
    <w:p w14:paraId="0951B670" w14:textId="4C6DB3A2" w:rsidR="00822AA4" w:rsidRDefault="001B57E1" w:rsidP="00D3534E">
      <w:pPr>
        <w:spacing w:before="120" w:after="120"/>
        <w:ind w:right="23"/>
        <w:jc w:val="both"/>
        <w:rPr>
          <w:rFonts w:ascii="Arial" w:hAnsi="Arial" w:cs="Arial"/>
          <w:b/>
          <w:lang w:val="es-ES_tradnl"/>
        </w:rPr>
      </w:pPr>
      <w:r>
        <w:rPr>
          <w:rFonts w:ascii="Arial" w:hAnsi="Arial" w:cs="Arial"/>
          <w:lang w:val="es-ES"/>
        </w:rPr>
        <w:t xml:space="preserve">Lo entregables se presentarán en los plazos que se señalan en el </w:t>
      </w:r>
      <w:r w:rsidRPr="00D3534E">
        <w:rPr>
          <w:rFonts w:ascii="Arial" w:hAnsi="Arial" w:cs="Arial"/>
          <w:b/>
          <w:bCs/>
          <w:lang w:val="es-ES"/>
        </w:rPr>
        <w:t>numeral 7 ‘’Entregables’’</w:t>
      </w:r>
      <w:r w:rsidRPr="00D3534E">
        <w:rPr>
          <w:rFonts w:ascii="Arial" w:hAnsi="Arial" w:cs="Arial"/>
          <w:lang w:val="es-ES"/>
        </w:rPr>
        <w:t xml:space="preserve">, del </w:t>
      </w:r>
      <w:r w:rsidRPr="00F61249">
        <w:rPr>
          <w:rFonts w:ascii="Arial" w:hAnsi="Arial" w:cs="Arial"/>
          <w:b/>
          <w:lang w:val="es-ES_tradnl"/>
        </w:rPr>
        <w:t>Anexo 1 “Especificaciones técnicas”</w:t>
      </w:r>
      <w:r>
        <w:rPr>
          <w:rFonts w:ascii="Arial" w:hAnsi="Arial" w:cs="Arial"/>
          <w:b/>
          <w:lang w:val="es-ES_tradnl"/>
        </w:rPr>
        <w:t>.</w:t>
      </w:r>
    </w:p>
    <w:p w14:paraId="5CE95A10" w14:textId="77777777" w:rsidR="00C47312" w:rsidRPr="001B57E1" w:rsidRDefault="00C47312" w:rsidP="00D3534E">
      <w:pPr>
        <w:spacing w:before="120" w:after="120"/>
        <w:ind w:right="23"/>
        <w:jc w:val="both"/>
        <w:rPr>
          <w:rFonts w:ascii="Arial" w:hAnsi="Arial" w:cs="Arial"/>
          <w:b/>
          <w:bCs/>
          <w:lang w:val="es-ES"/>
        </w:rPr>
      </w:pPr>
    </w:p>
    <w:p w14:paraId="017C6694" w14:textId="25A4B545" w:rsidR="00D3534E" w:rsidRDefault="00D3534E">
      <w:pPr>
        <w:pStyle w:val="Texto0"/>
        <w:numPr>
          <w:ilvl w:val="2"/>
          <w:numId w:val="53"/>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entrega de los bienes</w:t>
      </w:r>
    </w:p>
    <w:p w14:paraId="7B34CA83" w14:textId="77777777" w:rsidR="00D3534E" w:rsidRPr="009C6620" w:rsidRDefault="00D3534E" w:rsidP="00D3534E">
      <w:pPr>
        <w:pStyle w:val="Texto0"/>
        <w:tabs>
          <w:tab w:val="left" w:pos="567"/>
        </w:tabs>
        <w:spacing w:before="120" w:after="120" w:line="240" w:lineRule="auto"/>
        <w:ind w:left="444" w:firstLine="0"/>
        <w:rPr>
          <w:rFonts w:cs="Arial"/>
          <w:b/>
          <w:bCs/>
          <w:sz w:val="20"/>
        </w:rPr>
      </w:pPr>
      <w:r w:rsidRPr="009C6620">
        <w:rPr>
          <w:rFonts w:cs="Arial"/>
          <w:b/>
          <w:bCs/>
          <w:sz w:val="20"/>
        </w:rPr>
        <w:t xml:space="preserve">Para las partidas 1 a la </w:t>
      </w:r>
      <w:r>
        <w:rPr>
          <w:rFonts w:cs="Arial"/>
          <w:b/>
          <w:bCs/>
          <w:sz w:val="20"/>
        </w:rPr>
        <w:t>7</w:t>
      </w:r>
    </w:p>
    <w:p w14:paraId="248883BC" w14:textId="4FE8DDF5" w:rsidR="003B01B4" w:rsidRDefault="003B01B4" w:rsidP="003B01B4">
      <w:pPr>
        <w:pStyle w:val="Prrafodelista"/>
        <w:ind w:left="444"/>
        <w:jc w:val="both"/>
        <w:rPr>
          <w:rFonts w:ascii="Arial" w:hAnsi="Arial" w:cs="Arial"/>
        </w:rPr>
      </w:pPr>
      <w:r w:rsidRPr="003B01B4">
        <w:rPr>
          <w:rFonts w:ascii="Arial" w:hAnsi="Arial" w:cs="Arial"/>
        </w:rPr>
        <w:t>El P</w:t>
      </w:r>
      <w:r>
        <w:rPr>
          <w:rFonts w:ascii="Arial" w:hAnsi="Arial" w:cs="Arial"/>
        </w:rPr>
        <w:t>ROVEEDOR</w:t>
      </w:r>
      <w:r w:rsidRPr="003B01B4">
        <w:rPr>
          <w:rFonts w:ascii="Arial" w:hAnsi="Arial" w:cs="Arial"/>
        </w:rPr>
        <w:t xml:space="preserve"> adjudicado podrá realizar la entrega de la o las partidas adjudicadas con las especificaciones técnicas requeridas por el Instituto, de acuerdo con los plazos establecidos en el numeral </w:t>
      </w:r>
      <w:r>
        <w:rPr>
          <w:rFonts w:ascii="Arial" w:hAnsi="Arial" w:cs="Arial"/>
        </w:rPr>
        <w:t>anterior</w:t>
      </w:r>
      <w:r w:rsidRPr="003B01B4">
        <w:rPr>
          <w:rFonts w:ascii="Arial" w:hAnsi="Arial" w:cs="Arial"/>
        </w:rPr>
        <w:t>, así como la Garantía por vicios ocultos y defectos de fabricación, en el Centro Logístico de Distribución de la DEOE que se ubicará en la Ciudad de México o en Área Metropolitana cuyo domicilio se hará de conocimiento por medio de correo electrónico al proveedor o proveedores que resulten adjudicados; para tal efecto el Proveedor o Proveedores notificará vía correo electrónico la hora y fecha en que se realizará la entrega en un horario de 10:00 a 18:00 horas, con atención al  titular de la Dirección de Estadística y Documentación Electoral o a quien él designe con al menos dos días de antelación.</w:t>
      </w:r>
    </w:p>
    <w:p w14:paraId="64C0974D" w14:textId="77777777" w:rsidR="003B01B4" w:rsidRPr="003B01B4" w:rsidRDefault="003B01B4" w:rsidP="003B01B4">
      <w:pPr>
        <w:pStyle w:val="Prrafodelista"/>
        <w:ind w:left="444"/>
        <w:jc w:val="both"/>
        <w:rPr>
          <w:rFonts w:ascii="Arial" w:hAnsi="Arial" w:cs="Arial"/>
        </w:rPr>
      </w:pPr>
    </w:p>
    <w:p w14:paraId="764756CB" w14:textId="42138259" w:rsidR="00CC1403" w:rsidRPr="00D3534E" w:rsidRDefault="00624CF1" w:rsidP="00D3534E">
      <w:pPr>
        <w:pStyle w:val="Texto0"/>
        <w:numPr>
          <w:ilvl w:val="2"/>
          <w:numId w:val="53"/>
        </w:numPr>
        <w:tabs>
          <w:tab w:val="left" w:pos="567"/>
        </w:tabs>
        <w:spacing w:before="120" w:after="120" w:line="240" w:lineRule="auto"/>
        <w:rPr>
          <w:rFonts w:cs="Arial"/>
          <w:b/>
          <w:bCs/>
          <w:color w:val="244061" w:themeColor="accent1" w:themeShade="80"/>
          <w:sz w:val="20"/>
        </w:rPr>
      </w:pPr>
      <w:r w:rsidRPr="00D3534E">
        <w:rPr>
          <w:rFonts w:cs="Arial"/>
          <w:b/>
          <w:bCs/>
          <w:color w:val="244061" w:themeColor="accent1" w:themeShade="80"/>
          <w:sz w:val="20"/>
        </w:rPr>
        <w:lastRenderedPageBreak/>
        <w:t xml:space="preserve">Condiciones </w:t>
      </w:r>
      <w:bookmarkEnd w:id="93"/>
      <w:r w:rsidRPr="00D3534E">
        <w:rPr>
          <w:rFonts w:cs="Arial"/>
          <w:b/>
          <w:bCs/>
          <w:color w:val="244061" w:themeColor="accent1" w:themeShade="80"/>
          <w:sz w:val="20"/>
        </w:rPr>
        <w:t xml:space="preserve">para la </w:t>
      </w:r>
      <w:r w:rsidR="00A62050" w:rsidRPr="00D3534E">
        <w:rPr>
          <w:rFonts w:cs="Arial"/>
          <w:b/>
          <w:bCs/>
          <w:color w:val="244061" w:themeColor="accent1" w:themeShade="80"/>
          <w:sz w:val="20"/>
        </w:rPr>
        <w:t>entrega de los bienes</w:t>
      </w:r>
    </w:p>
    <w:p w14:paraId="1AFDF278" w14:textId="765B5B44" w:rsidR="00822AA4" w:rsidRPr="009C6620" w:rsidRDefault="00822AA4" w:rsidP="00822AA4">
      <w:pPr>
        <w:pStyle w:val="Texto0"/>
        <w:tabs>
          <w:tab w:val="left" w:pos="567"/>
        </w:tabs>
        <w:spacing w:before="120" w:after="120" w:line="240" w:lineRule="auto"/>
        <w:ind w:left="720" w:firstLine="0"/>
        <w:rPr>
          <w:rFonts w:cs="Arial"/>
          <w:b/>
          <w:bCs/>
          <w:sz w:val="20"/>
        </w:rPr>
      </w:pPr>
      <w:r w:rsidRPr="009C6620">
        <w:rPr>
          <w:rFonts w:cs="Arial"/>
          <w:b/>
          <w:bCs/>
          <w:sz w:val="20"/>
        </w:rPr>
        <w:t xml:space="preserve">Para las partidas 1 a la </w:t>
      </w:r>
      <w:r w:rsidR="00D3534E">
        <w:rPr>
          <w:rFonts w:cs="Arial"/>
          <w:b/>
          <w:bCs/>
          <w:sz w:val="20"/>
        </w:rPr>
        <w:t>7</w:t>
      </w:r>
    </w:p>
    <w:p w14:paraId="01F0D5EC" w14:textId="77777777" w:rsidR="00D3534E" w:rsidRPr="00086E5E" w:rsidRDefault="00D3534E" w:rsidP="00D3534E">
      <w:pPr>
        <w:spacing w:before="120" w:after="120"/>
        <w:ind w:left="709" w:right="23"/>
        <w:jc w:val="both"/>
        <w:rPr>
          <w:rFonts w:ascii="Arial" w:eastAsia="Arial" w:hAnsi="Arial" w:cs="Arial"/>
        </w:rPr>
      </w:pPr>
      <w:r w:rsidRPr="00086E5E">
        <w:rPr>
          <w:rFonts w:ascii="Arial" w:eastAsia="Arial" w:hAnsi="Arial" w:cs="Arial"/>
        </w:rPr>
        <w:t xml:space="preserve">Los LICITANTES participantes deberán cumplir con las especificaciones técnicas y demás requisitos solicitados en la presente convocatoria y para el caso del LICITANTE o los LICIANTES que resulten adjudicados, deberán entregar los bienes de conformidad con lo establecido en esta convocatoria, lo que derive de la(s) Junta(s) de Aclaraciones y lo asentado en su oferta técnica y económica. </w:t>
      </w:r>
    </w:p>
    <w:p w14:paraId="43FEEBB2" w14:textId="77777777" w:rsidR="00822AA4" w:rsidRPr="009C6620" w:rsidRDefault="00822AA4" w:rsidP="00822AA4">
      <w:pPr>
        <w:spacing w:before="120" w:after="120"/>
        <w:ind w:left="709" w:right="23"/>
        <w:jc w:val="both"/>
        <w:rPr>
          <w:rFonts w:ascii="Arial" w:eastAsia="Arial" w:hAnsi="Arial" w:cs="Arial"/>
        </w:rPr>
      </w:pPr>
    </w:p>
    <w:p w14:paraId="2F552EAA" w14:textId="681EEB27" w:rsidR="00AB5F17" w:rsidRPr="009C6620" w:rsidRDefault="00624CF1" w:rsidP="00116C1F">
      <w:pPr>
        <w:pStyle w:val="Ttulo1"/>
        <w:numPr>
          <w:ilvl w:val="1"/>
          <w:numId w:val="52"/>
        </w:numPr>
        <w:spacing w:before="120" w:after="120"/>
        <w:jc w:val="both"/>
        <w:rPr>
          <w:rFonts w:cs="Arial"/>
          <w:bCs/>
          <w:color w:val="244061" w:themeColor="accent1" w:themeShade="80"/>
          <w:sz w:val="20"/>
        </w:rPr>
      </w:pPr>
      <w:bookmarkStart w:id="94" w:name="_Toc189255802"/>
      <w:bookmarkEnd w:id="91"/>
      <w:bookmarkEnd w:id="92"/>
      <w:r w:rsidRPr="009C6620">
        <w:rPr>
          <w:rFonts w:cs="Arial"/>
          <w:bCs/>
          <w:color w:val="244061" w:themeColor="accent1" w:themeShade="80"/>
          <w:sz w:val="20"/>
        </w:rPr>
        <w:t>Idioma de la presentación de las proposiciones</w:t>
      </w:r>
      <w:bookmarkEnd w:id="94"/>
    </w:p>
    <w:p w14:paraId="0376F9FF" w14:textId="45CF7BE4" w:rsidR="00CC1403" w:rsidRPr="009C6620" w:rsidRDefault="00624CF1">
      <w:pPr>
        <w:pStyle w:val="Textoindependienteprimerasangra2"/>
        <w:spacing w:before="120"/>
        <w:ind w:left="705" w:firstLine="0"/>
        <w:jc w:val="both"/>
        <w:rPr>
          <w:rFonts w:ascii="Arial" w:eastAsia="Arial" w:hAnsi="Arial" w:cs="Arial"/>
          <w:b/>
          <w:bCs/>
          <w:snapToGrid w:val="0"/>
        </w:rPr>
      </w:pPr>
      <w:r w:rsidRPr="009C6620">
        <w:rPr>
          <w:rFonts w:ascii="Arial" w:eastAsia="Arial" w:hAnsi="Arial" w:cs="Arial"/>
          <w:snapToGrid w:val="0"/>
        </w:rPr>
        <w:t xml:space="preserve">La convocatoria, la conducción de los actos del procedimiento y los documentos que deriven de los mismos, serán en idioma </w:t>
      </w:r>
      <w:r w:rsidRPr="009C6620">
        <w:rPr>
          <w:rFonts w:ascii="Arial" w:eastAsia="Arial" w:hAnsi="Arial" w:cs="Arial"/>
          <w:b/>
          <w:bCs/>
          <w:snapToGrid w:val="0"/>
          <w:u w:val="single"/>
        </w:rPr>
        <w:t>español.</w:t>
      </w:r>
    </w:p>
    <w:p w14:paraId="1708AE96" w14:textId="77777777" w:rsidR="00F132C7" w:rsidRPr="009C6620" w:rsidRDefault="00624CF1" w:rsidP="00F132C7">
      <w:pPr>
        <w:pStyle w:val="Textoindependienteprimerasangra2"/>
        <w:spacing w:before="120"/>
        <w:ind w:left="705" w:firstLine="0"/>
        <w:jc w:val="both"/>
        <w:rPr>
          <w:rFonts w:ascii="Arial" w:eastAsia="Arial" w:hAnsi="Arial" w:cs="Arial"/>
          <w:snapToGrid w:val="0"/>
        </w:rPr>
      </w:pPr>
      <w:r w:rsidRPr="009C6620">
        <w:rPr>
          <w:rFonts w:ascii="Arial" w:eastAsia="Arial" w:hAnsi="Arial" w:cs="Arial"/>
          <w:snapToGrid w:val="0"/>
        </w:rPr>
        <w:t>La proposición que presenten los LICITANTES deberá ser en idioma español.</w:t>
      </w:r>
    </w:p>
    <w:p w14:paraId="5ED8A0BC" w14:textId="77777777" w:rsidR="00CC1403" w:rsidRPr="009C6620" w:rsidRDefault="00624CF1">
      <w:pPr>
        <w:pStyle w:val="Textoindependienteprimerasangra2"/>
        <w:spacing w:before="120"/>
        <w:ind w:left="705" w:firstLine="0"/>
        <w:jc w:val="both"/>
        <w:rPr>
          <w:rFonts w:ascii="Arial" w:eastAsia="Arial" w:hAnsi="Arial" w:cs="Arial"/>
          <w:snapToGrid w:val="0"/>
        </w:rPr>
      </w:pPr>
      <w:r w:rsidRPr="009C6620">
        <w:rPr>
          <w:rFonts w:ascii="Arial" w:hAnsi="Arial" w:cs="Arial"/>
          <w:color w:val="000000"/>
          <w:lang w:eastAsia="es-MX"/>
        </w:rPr>
        <w:t> </w:t>
      </w:r>
    </w:p>
    <w:p w14:paraId="6E348E25" w14:textId="62868996" w:rsidR="00764DD9" w:rsidRPr="00F61249" w:rsidRDefault="00624CF1" w:rsidP="00D72599">
      <w:pPr>
        <w:pStyle w:val="Ttulo1"/>
        <w:numPr>
          <w:ilvl w:val="1"/>
          <w:numId w:val="52"/>
        </w:numPr>
        <w:spacing w:before="120" w:after="120"/>
        <w:jc w:val="both"/>
        <w:rPr>
          <w:rFonts w:cs="Arial"/>
          <w:bCs/>
          <w:color w:val="244061" w:themeColor="accent1" w:themeShade="80"/>
          <w:sz w:val="20"/>
        </w:rPr>
      </w:pPr>
      <w:bookmarkStart w:id="95" w:name="_Toc289064574"/>
      <w:bookmarkStart w:id="96" w:name="_Toc434004085"/>
      <w:bookmarkStart w:id="97" w:name="_Toc314094120"/>
      <w:bookmarkStart w:id="98" w:name="_Toc314085299"/>
      <w:bookmarkStart w:id="99" w:name="_Toc189255803"/>
      <w:r w:rsidRPr="00F61249">
        <w:rPr>
          <w:rFonts w:cs="Arial"/>
          <w:bCs/>
          <w:color w:val="244061" w:themeColor="accent1" w:themeShade="80"/>
          <w:sz w:val="20"/>
        </w:rPr>
        <w:t>Normas aplicables</w:t>
      </w:r>
      <w:bookmarkEnd w:id="95"/>
      <w:bookmarkEnd w:id="96"/>
      <w:bookmarkEnd w:id="97"/>
      <w:bookmarkEnd w:id="98"/>
      <w:bookmarkEnd w:id="99"/>
      <w:r w:rsidRPr="00F61249">
        <w:rPr>
          <w:rFonts w:cs="Arial"/>
          <w:bCs/>
          <w:color w:val="244061" w:themeColor="accent1" w:themeShade="80"/>
          <w:sz w:val="20"/>
        </w:rPr>
        <w:t xml:space="preserve"> </w:t>
      </w:r>
      <w:bookmarkStart w:id="100" w:name="_Toc314085301"/>
      <w:bookmarkStart w:id="101" w:name="_Toc314094122"/>
      <w:bookmarkEnd w:id="83"/>
      <w:bookmarkEnd w:id="84"/>
    </w:p>
    <w:p w14:paraId="16059AD0" w14:textId="0D0EBEE0" w:rsidR="00822AA4" w:rsidRPr="00F61249" w:rsidRDefault="00291CF6" w:rsidP="00822AA4">
      <w:pPr>
        <w:pStyle w:val="Prrafodelista"/>
        <w:ind w:left="705"/>
        <w:jc w:val="both"/>
        <w:rPr>
          <w:rFonts w:ascii="Arial" w:eastAsia="Calibri" w:hAnsi="Arial" w:cs="Arial"/>
          <w:bCs/>
        </w:rPr>
      </w:pPr>
      <w:bookmarkStart w:id="102" w:name="_Toc434004086"/>
      <w:r w:rsidRPr="00F61249">
        <w:rPr>
          <w:rFonts w:ascii="Arial" w:eastAsia="Calibri" w:hAnsi="Arial" w:cs="Arial"/>
          <w:bCs/>
        </w:rPr>
        <w:t xml:space="preserve">Con fundamento en el artículo 64 de la Ley de Infraestructura de la Calidad y de conformidad con el artículo 12 de las POBALINES, </w:t>
      </w:r>
      <w:r w:rsidR="001B57E1">
        <w:rPr>
          <w:rFonts w:ascii="Arial" w:eastAsia="Calibri" w:hAnsi="Arial" w:cs="Arial"/>
          <w:bCs/>
        </w:rPr>
        <w:t>l</w:t>
      </w:r>
      <w:r w:rsidR="001B57E1" w:rsidRPr="001B57E1">
        <w:rPr>
          <w:rFonts w:ascii="Arial" w:eastAsia="Calibri" w:hAnsi="Arial" w:cs="Arial"/>
          <w:bCs/>
        </w:rPr>
        <w:t>os licitantes deberán presentar en su propuesta técnica copia simple de los certificados de los fabricantes que amparen en el cumplimiento de las siguientes normas</w:t>
      </w:r>
      <w:r w:rsidR="00822AA4" w:rsidRPr="00F61249">
        <w:rPr>
          <w:rFonts w:ascii="Arial" w:eastAsia="Calibri" w:hAnsi="Arial" w:cs="Arial"/>
          <w:bCs/>
        </w:rPr>
        <w:t>:</w:t>
      </w:r>
    </w:p>
    <w:p w14:paraId="36AB61AB" w14:textId="77777777" w:rsidR="00D3534E" w:rsidRPr="00F61249" w:rsidRDefault="00D3534E" w:rsidP="00D3534E">
      <w:pPr>
        <w:jc w:val="both"/>
        <w:rPr>
          <w:rFonts w:ascii="Arial" w:eastAsia="Arial" w:hAnsi="Arial" w:cs="Arial"/>
          <w:snapToGrid w:val="0"/>
          <w:lang w:val="es-ES_tradnl"/>
        </w:rPr>
      </w:pPr>
    </w:p>
    <w:p w14:paraId="67CEB60F" w14:textId="77777777" w:rsidR="00D3534E" w:rsidRPr="00F61249" w:rsidRDefault="00D3534E" w:rsidP="00D3534E">
      <w:pPr>
        <w:ind w:left="709"/>
        <w:jc w:val="both"/>
        <w:rPr>
          <w:rFonts w:ascii="Arial" w:eastAsia="Arial" w:hAnsi="Arial" w:cs="Arial"/>
          <w:b/>
          <w:bCs/>
          <w:snapToGrid w:val="0"/>
          <w:lang w:val="es-ES_tradnl"/>
        </w:rPr>
      </w:pPr>
      <w:r w:rsidRPr="00F61249">
        <w:rPr>
          <w:rFonts w:ascii="Arial" w:eastAsia="Arial" w:hAnsi="Arial" w:cs="Arial"/>
          <w:snapToGrid w:val="0"/>
          <w:lang w:val="es-ES_tradnl"/>
        </w:rPr>
        <w:t xml:space="preserve">• NOM-252-SSA-1-2011 </w:t>
      </w:r>
      <w:r w:rsidRPr="00F61249">
        <w:rPr>
          <w:rFonts w:ascii="Arial" w:eastAsia="Arial" w:hAnsi="Arial" w:cs="Arial"/>
          <w:b/>
          <w:bCs/>
          <w:snapToGrid w:val="0"/>
          <w:lang w:val="es-ES_tradnl"/>
        </w:rPr>
        <w:t>Para las partidas 4 y 5</w:t>
      </w:r>
    </w:p>
    <w:p w14:paraId="1872DB56" w14:textId="2202CBAC" w:rsidR="00D3534E" w:rsidRPr="00F61249" w:rsidRDefault="00D3534E" w:rsidP="001B57E1">
      <w:pPr>
        <w:ind w:left="709"/>
        <w:jc w:val="both"/>
        <w:rPr>
          <w:rFonts w:ascii="Arial" w:eastAsia="Arial" w:hAnsi="Arial" w:cs="Arial"/>
          <w:snapToGrid w:val="0"/>
          <w:lang w:val="es-ES_tradnl"/>
        </w:rPr>
      </w:pPr>
      <w:r w:rsidRPr="00F61249">
        <w:rPr>
          <w:rFonts w:ascii="Arial" w:eastAsia="Arial" w:hAnsi="Arial" w:cs="Arial"/>
          <w:snapToGrid w:val="0"/>
          <w:lang w:val="es-ES_tradnl"/>
        </w:rPr>
        <w:t xml:space="preserve">• NMX-N-058-SCFI-2009 </w:t>
      </w:r>
      <w:r w:rsidRPr="00F61249">
        <w:rPr>
          <w:rFonts w:ascii="Arial" w:eastAsia="Arial" w:hAnsi="Arial" w:cs="Arial"/>
          <w:b/>
          <w:bCs/>
          <w:snapToGrid w:val="0"/>
          <w:lang w:val="es-ES_tradnl"/>
        </w:rPr>
        <w:t>Para la partida 4</w:t>
      </w:r>
    </w:p>
    <w:p w14:paraId="374D4BDC" w14:textId="681252E3" w:rsidR="00822AA4" w:rsidRPr="009C6620" w:rsidRDefault="00822AA4" w:rsidP="00822AA4">
      <w:pPr>
        <w:jc w:val="both"/>
        <w:rPr>
          <w:rFonts w:ascii="Arial" w:eastAsia="Calibri" w:hAnsi="Arial" w:cs="Arial"/>
          <w:b/>
        </w:rPr>
      </w:pPr>
      <w:r w:rsidRPr="009C6620">
        <w:rPr>
          <w:rFonts w:ascii="Arial" w:eastAsia="Calibri" w:hAnsi="Arial" w:cs="Arial"/>
          <w:b/>
        </w:rPr>
        <w:t xml:space="preserve">        </w:t>
      </w:r>
    </w:p>
    <w:p w14:paraId="78B185AF" w14:textId="3F9BC7BC" w:rsidR="008C4496" w:rsidRPr="001B57E1" w:rsidRDefault="008C4496" w:rsidP="001B57E1">
      <w:pPr>
        <w:ind w:left="709"/>
        <w:jc w:val="both"/>
        <w:rPr>
          <w:rFonts w:ascii="Arial" w:hAnsi="Arial"/>
          <w:b/>
          <w:bCs/>
          <w:lang w:val="es-ES"/>
        </w:rPr>
      </w:pPr>
      <w:r w:rsidRPr="009C6620">
        <w:rPr>
          <w:rFonts w:ascii="Arial" w:hAnsi="Arial"/>
          <w:lang w:val="es-ES"/>
        </w:rPr>
        <w:t xml:space="preserve">Lo anterior, de conformidad con el numeral </w:t>
      </w:r>
      <w:r w:rsidR="001B57E1">
        <w:rPr>
          <w:rFonts w:ascii="Arial" w:hAnsi="Arial"/>
          <w:b/>
          <w:bCs/>
          <w:lang w:val="es-ES"/>
        </w:rPr>
        <w:t>8 ‘’</w:t>
      </w:r>
      <w:r w:rsidR="001B57E1" w:rsidRPr="001B57E1">
        <w:rPr>
          <w:rFonts w:ascii="Arial" w:hAnsi="Arial"/>
          <w:b/>
          <w:bCs/>
          <w:lang w:val="es-ES"/>
        </w:rPr>
        <w:t>Normas oficiales que deberán cumplir con los útiles de escritorio</w:t>
      </w:r>
      <w:r w:rsidR="001B57E1">
        <w:rPr>
          <w:rFonts w:ascii="Arial" w:hAnsi="Arial"/>
          <w:b/>
          <w:bCs/>
          <w:lang w:val="es-ES"/>
        </w:rPr>
        <w:t>’’</w:t>
      </w:r>
      <w:r w:rsidRPr="009C6620">
        <w:rPr>
          <w:rFonts w:ascii="Arial" w:hAnsi="Arial"/>
          <w:lang w:val="es-ES"/>
        </w:rPr>
        <w:t>, del Anexo 1 ‘’Especificaciones Técnicas’’ de la presente Convocatoria.</w:t>
      </w:r>
    </w:p>
    <w:p w14:paraId="6EAEEF67" w14:textId="77777777" w:rsidR="00822AA4" w:rsidRPr="009C6620" w:rsidRDefault="00822AA4" w:rsidP="00822AA4">
      <w:pPr>
        <w:pStyle w:val="Prrafodelista"/>
        <w:ind w:left="705"/>
        <w:jc w:val="both"/>
        <w:rPr>
          <w:rFonts w:ascii="Arial" w:eastAsia="Calibri" w:hAnsi="Arial" w:cs="Arial"/>
          <w:b/>
        </w:rPr>
      </w:pPr>
    </w:p>
    <w:p w14:paraId="27E7107A" w14:textId="77777777" w:rsidR="0091554E" w:rsidRPr="009C6620" w:rsidRDefault="0091554E" w:rsidP="0091554E">
      <w:pPr>
        <w:pStyle w:val="Ttulo1"/>
        <w:numPr>
          <w:ilvl w:val="1"/>
          <w:numId w:val="52"/>
        </w:numPr>
        <w:spacing w:before="120" w:after="120"/>
        <w:jc w:val="both"/>
        <w:rPr>
          <w:rFonts w:cs="Arial"/>
          <w:bCs/>
          <w:color w:val="244061" w:themeColor="accent1" w:themeShade="80"/>
          <w:sz w:val="20"/>
        </w:rPr>
      </w:pPr>
      <w:bookmarkStart w:id="103" w:name="_Toc144317463"/>
      <w:bookmarkStart w:id="104" w:name="_Toc189255804"/>
      <w:r w:rsidRPr="009C6620">
        <w:rPr>
          <w:rFonts w:cs="Arial"/>
          <w:bCs/>
          <w:color w:val="244061" w:themeColor="accent1" w:themeShade="80"/>
          <w:sz w:val="20"/>
        </w:rPr>
        <w:t>Cumplimiento del grado de contenido nacional</w:t>
      </w:r>
      <w:bookmarkEnd w:id="103"/>
      <w:bookmarkEnd w:id="104"/>
    </w:p>
    <w:p w14:paraId="3A850EF1" w14:textId="12EE87E0" w:rsidR="0091554E" w:rsidRPr="009C6620" w:rsidRDefault="0091554E" w:rsidP="0091554E">
      <w:pPr>
        <w:spacing w:after="120"/>
        <w:ind w:left="709"/>
        <w:jc w:val="both"/>
        <w:rPr>
          <w:rFonts w:ascii="Arial" w:hAnsi="Arial" w:cs="Arial"/>
          <w:b/>
          <w:bCs/>
          <w:lang w:val="es-ES_tradnl"/>
        </w:rPr>
      </w:pPr>
      <w:r w:rsidRPr="009C6620">
        <w:rPr>
          <w:rFonts w:ascii="Arial" w:hAnsi="Arial" w:cs="Arial"/>
          <w:b/>
          <w:bCs/>
          <w:lang w:val="es-ES_tradnl"/>
        </w:rPr>
        <w:t xml:space="preserve">Para las partidas 1 a </w:t>
      </w:r>
      <w:r w:rsidR="00BA7D40">
        <w:rPr>
          <w:rFonts w:ascii="Arial" w:hAnsi="Arial" w:cs="Arial"/>
          <w:b/>
          <w:bCs/>
          <w:lang w:val="es-ES_tradnl"/>
        </w:rPr>
        <w:t>7</w:t>
      </w:r>
    </w:p>
    <w:p w14:paraId="1D9AF916" w14:textId="77777777" w:rsidR="0091554E" w:rsidRPr="00F61249" w:rsidRDefault="0091554E" w:rsidP="0091554E">
      <w:pPr>
        <w:spacing w:after="120"/>
        <w:ind w:left="709"/>
        <w:jc w:val="both"/>
        <w:rPr>
          <w:rFonts w:ascii="Arial" w:hAnsi="Arial" w:cs="Arial"/>
          <w:lang w:val="es-ES_tradnl"/>
        </w:rPr>
      </w:pPr>
      <w:r w:rsidRPr="009C6620">
        <w:rPr>
          <w:rFonts w:ascii="Arial" w:hAnsi="Arial" w:cs="Arial"/>
          <w:lang w:val="es-ES_tradnl"/>
        </w:rPr>
        <w:t xml:space="preserve">De conformidad con lo señalado en la fracción I del artículo 35 del REGLAMENTO y Capítulo II de las “REGLAS para la determinación, acreditación y verificación del contenido nacional de los bienes que se ofertan y entregan en los procedimientos de contratación, así como para la aplicación del requisito de contenido nacional en la contratación de obras públicas, que celebren las entidades y dependencias de la Administración Pública Federal” (en lo sucesivo, las REGLAS), que emite la Secretaría de Economía, publicadas en el Diario Oficial de la Federación el 14 de octubre del 2010, los bienes que oferten y entreguen serán producidos en los Estados Unidos Mexicanos y contendrán como mínimo el 65% (sesenta y cinco por </w:t>
      </w:r>
      <w:r w:rsidRPr="00F61249">
        <w:rPr>
          <w:rFonts w:ascii="Arial" w:hAnsi="Arial" w:cs="Arial"/>
          <w:lang w:val="es-ES_tradnl"/>
        </w:rPr>
        <w:t>ciento) de grado de contenido nacional.</w:t>
      </w:r>
    </w:p>
    <w:p w14:paraId="4286CC05" w14:textId="77777777" w:rsidR="0091554E" w:rsidRPr="00F61249" w:rsidRDefault="0091554E">
      <w:pPr>
        <w:numPr>
          <w:ilvl w:val="0"/>
          <w:numId w:val="115"/>
        </w:numPr>
        <w:spacing w:after="120"/>
        <w:jc w:val="both"/>
        <w:rPr>
          <w:rFonts w:ascii="Arial" w:hAnsi="Arial" w:cs="Arial"/>
          <w:b/>
          <w:u w:val="single"/>
          <w:lang w:val="es-ES"/>
        </w:rPr>
      </w:pPr>
      <w:r w:rsidRPr="00F61249">
        <w:rPr>
          <w:rFonts w:ascii="Arial" w:hAnsi="Arial" w:cs="Arial"/>
          <w:b/>
          <w:u w:val="single"/>
          <w:lang w:val="es-ES"/>
        </w:rPr>
        <w:t xml:space="preserve">Para los LICITANTES. </w:t>
      </w:r>
    </w:p>
    <w:p w14:paraId="484DB79A" w14:textId="77777777" w:rsidR="0091554E" w:rsidRPr="00F61249" w:rsidRDefault="0091554E" w:rsidP="0091554E">
      <w:pPr>
        <w:spacing w:after="120"/>
        <w:ind w:left="709"/>
        <w:jc w:val="both"/>
        <w:rPr>
          <w:rFonts w:ascii="Arial" w:hAnsi="Arial" w:cs="Arial"/>
          <w:u w:val="single"/>
          <w:lang w:val="es-ES"/>
        </w:rPr>
      </w:pPr>
      <w:r w:rsidRPr="00F61249">
        <w:rPr>
          <w:rFonts w:ascii="Arial" w:hAnsi="Arial" w:cs="Arial"/>
          <w:lang w:val="es-ES"/>
        </w:rPr>
        <w:t xml:space="preserve">El LICITANTE </w:t>
      </w:r>
      <w:r w:rsidRPr="00F61249">
        <w:rPr>
          <w:rFonts w:ascii="Arial" w:hAnsi="Arial" w:cs="Arial"/>
          <w:b/>
          <w:u w:val="single"/>
          <w:lang w:val="es-ES"/>
        </w:rPr>
        <w:t>deberá incluir en su proposición</w:t>
      </w:r>
      <w:r w:rsidRPr="00F61249">
        <w:rPr>
          <w:rFonts w:ascii="Arial" w:hAnsi="Arial" w:cs="Arial"/>
          <w:u w:val="single"/>
          <w:lang w:val="es-ES"/>
        </w:rPr>
        <w:t xml:space="preserve">, un escrito libre o utilizando el formato del </w:t>
      </w:r>
      <w:r w:rsidRPr="00F61249">
        <w:rPr>
          <w:rFonts w:ascii="Arial" w:hAnsi="Arial" w:cs="Arial"/>
          <w:b/>
          <w:u w:val="single"/>
          <w:lang w:val="es-ES"/>
        </w:rPr>
        <w:t>Anexo 9</w:t>
      </w:r>
      <w:r w:rsidRPr="00F61249">
        <w:rPr>
          <w:rFonts w:ascii="Arial" w:hAnsi="Arial" w:cs="Arial"/>
          <w:u w:val="single"/>
          <w:lang w:val="es-ES"/>
        </w:rPr>
        <w:t xml:space="preserve">, en el que manifieste </w:t>
      </w:r>
      <w:r w:rsidRPr="00F61249">
        <w:rPr>
          <w:rFonts w:ascii="Arial" w:hAnsi="Arial" w:cs="Arial"/>
          <w:b/>
          <w:u w:val="single"/>
          <w:lang w:val="es-ES"/>
        </w:rPr>
        <w:t>bajo protesta de decir verdad</w:t>
      </w:r>
      <w:r w:rsidRPr="00F61249">
        <w:rPr>
          <w:rFonts w:ascii="Arial" w:hAnsi="Arial" w:cs="Arial"/>
          <w:u w:val="single"/>
          <w:lang w:val="es-ES"/>
        </w:rPr>
        <w:t>, que:</w:t>
      </w:r>
    </w:p>
    <w:p w14:paraId="68897C57" w14:textId="77777777" w:rsidR="0091554E" w:rsidRPr="009C6620" w:rsidRDefault="0091554E">
      <w:pPr>
        <w:numPr>
          <w:ilvl w:val="0"/>
          <w:numId w:val="114"/>
        </w:numPr>
        <w:spacing w:after="120"/>
        <w:ind w:left="1276"/>
        <w:jc w:val="both"/>
        <w:rPr>
          <w:rFonts w:ascii="Arial" w:hAnsi="Arial" w:cs="Arial"/>
          <w:lang w:val="es-ES"/>
        </w:rPr>
      </w:pPr>
      <w:r w:rsidRPr="00F61249">
        <w:rPr>
          <w:rFonts w:ascii="Arial" w:hAnsi="Arial" w:cs="Arial"/>
          <w:lang w:val="es-ES"/>
        </w:rPr>
        <w:t>Los bienes que ofertan y que entregarán, serán producidos en los Estados Unidos Mexicanos, y además contendrán como mínimo el 65% (sesenta y cinco por ciento)</w:t>
      </w:r>
      <w:r w:rsidRPr="009C6620">
        <w:rPr>
          <w:rFonts w:ascii="Arial" w:hAnsi="Arial" w:cs="Arial"/>
          <w:lang w:val="es-ES"/>
        </w:rPr>
        <w:t xml:space="preserve"> de grado de contenido nacional.</w:t>
      </w:r>
    </w:p>
    <w:p w14:paraId="7D73F6EF" w14:textId="77777777" w:rsidR="0091554E" w:rsidRPr="009C6620" w:rsidRDefault="0091554E">
      <w:pPr>
        <w:numPr>
          <w:ilvl w:val="0"/>
          <w:numId w:val="114"/>
        </w:numPr>
        <w:spacing w:after="120"/>
        <w:ind w:left="1276"/>
        <w:jc w:val="both"/>
        <w:rPr>
          <w:rFonts w:ascii="Arial" w:hAnsi="Arial" w:cs="Arial"/>
          <w:lang w:val="es-ES"/>
        </w:rPr>
      </w:pPr>
      <w:r w:rsidRPr="009C6620">
        <w:rPr>
          <w:rFonts w:ascii="Arial" w:hAnsi="Arial" w:cs="Arial"/>
          <w:lang w:val="es-ES"/>
        </w:rPr>
        <w:t xml:space="preserve">Que tienen conocimiento de lo establecido en el segundo párrafo del artículo 57 de la Ley de Adquisiciones, Arrendamientos y Servicios del Sector Público (aplicada de manera supletoria), en el sentido de que, en caso de ser requeridos, exhibirán la información documental y/o permitirán la inspección física de la planta industrial en la que se producen </w:t>
      </w:r>
      <w:r w:rsidRPr="009C6620">
        <w:rPr>
          <w:rFonts w:ascii="Arial" w:hAnsi="Arial" w:cs="Arial"/>
          <w:lang w:val="es-ES"/>
        </w:rPr>
        <w:lastRenderedPageBreak/>
        <w:t>los bienes ofertados y adjudicados, a fin de que la Secretaría de Economía verifique el cumplimiento de los requisitos sobre el contenido nacional de dichos bienes.</w:t>
      </w:r>
    </w:p>
    <w:p w14:paraId="64D52D27" w14:textId="77777777" w:rsidR="0091554E" w:rsidRPr="009C6620" w:rsidRDefault="0091554E">
      <w:pPr>
        <w:numPr>
          <w:ilvl w:val="0"/>
          <w:numId w:val="115"/>
        </w:numPr>
        <w:spacing w:after="120"/>
        <w:jc w:val="both"/>
        <w:rPr>
          <w:rFonts w:ascii="Arial" w:hAnsi="Arial" w:cs="Arial"/>
          <w:b/>
          <w:u w:val="single"/>
          <w:lang w:val="es-ES"/>
        </w:rPr>
      </w:pPr>
      <w:r w:rsidRPr="009C6620">
        <w:rPr>
          <w:rFonts w:ascii="Arial" w:hAnsi="Arial" w:cs="Arial"/>
          <w:b/>
          <w:u w:val="single"/>
          <w:lang w:val="es-ES"/>
        </w:rPr>
        <w:t>Para el PROVEEDOR</w:t>
      </w:r>
    </w:p>
    <w:p w14:paraId="61321499" w14:textId="77777777" w:rsidR="0091554E" w:rsidRPr="009C6620" w:rsidRDefault="0091554E" w:rsidP="0091554E">
      <w:pPr>
        <w:spacing w:after="120"/>
        <w:ind w:left="851"/>
        <w:jc w:val="both"/>
        <w:rPr>
          <w:rFonts w:ascii="Arial" w:hAnsi="Arial" w:cs="Arial"/>
          <w:lang w:val="es-ES_tradnl"/>
        </w:rPr>
      </w:pPr>
      <w:r w:rsidRPr="009C6620">
        <w:rPr>
          <w:rFonts w:ascii="Arial" w:hAnsi="Arial" w:cs="Arial"/>
          <w:lang w:val="es-ES"/>
        </w:rPr>
        <w:t>E</w:t>
      </w:r>
      <w:r w:rsidRPr="009C6620">
        <w:rPr>
          <w:rFonts w:ascii="Arial" w:hAnsi="Arial" w:cs="Arial"/>
          <w:lang w:val="es-ES_tradnl"/>
        </w:rPr>
        <w:t>l PROVEEDOR</w:t>
      </w:r>
      <w:r w:rsidRPr="009C6620">
        <w:rPr>
          <w:rFonts w:ascii="Arial" w:hAnsi="Arial" w:cs="Arial"/>
          <w:u w:val="single"/>
          <w:lang w:val="es-ES_tradnl"/>
        </w:rPr>
        <w:t xml:space="preserve">, deberá presentar, un escrito libre o utilizando el formato del </w:t>
      </w:r>
      <w:r w:rsidRPr="009C6620">
        <w:rPr>
          <w:rFonts w:ascii="Arial" w:hAnsi="Arial" w:cs="Arial"/>
          <w:b/>
          <w:u w:val="single"/>
          <w:lang w:val="es-ES_tradnl"/>
        </w:rPr>
        <w:t>Anexo 10</w:t>
      </w:r>
      <w:r w:rsidRPr="009C6620">
        <w:rPr>
          <w:rFonts w:ascii="Arial" w:hAnsi="Arial" w:cs="Arial"/>
          <w:u w:val="single"/>
          <w:lang w:val="es-ES_tradnl"/>
        </w:rPr>
        <w:t xml:space="preserve">, en el que manifieste </w:t>
      </w:r>
      <w:r w:rsidRPr="009C6620">
        <w:rPr>
          <w:rFonts w:ascii="Arial" w:hAnsi="Arial" w:cs="Arial"/>
          <w:b/>
          <w:u w:val="single"/>
          <w:lang w:val="es-ES_tradnl"/>
        </w:rPr>
        <w:t>bajo protesta de decir verdad</w:t>
      </w:r>
      <w:r w:rsidRPr="009C6620">
        <w:rPr>
          <w:rFonts w:ascii="Arial" w:hAnsi="Arial" w:cs="Arial"/>
          <w:u w:val="single"/>
          <w:lang w:val="es-ES_tradnl"/>
        </w:rPr>
        <w:t>, que</w:t>
      </w:r>
      <w:r w:rsidRPr="009C6620">
        <w:rPr>
          <w:rFonts w:ascii="Arial" w:hAnsi="Arial" w:cs="Arial"/>
          <w:lang w:val="es-ES_tradnl"/>
        </w:rPr>
        <w:t>:</w:t>
      </w:r>
    </w:p>
    <w:p w14:paraId="594D0CD8" w14:textId="77777777" w:rsidR="0091554E" w:rsidRPr="009C6620" w:rsidRDefault="0091554E">
      <w:pPr>
        <w:numPr>
          <w:ilvl w:val="0"/>
          <w:numId w:val="116"/>
        </w:numPr>
        <w:spacing w:after="120"/>
        <w:ind w:left="1276"/>
        <w:rPr>
          <w:rFonts w:ascii="Arial" w:hAnsi="Arial" w:cs="Arial"/>
          <w:lang w:val="es-ES"/>
        </w:rPr>
      </w:pPr>
      <w:r w:rsidRPr="009C6620">
        <w:rPr>
          <w:rFonts w:ascii="Arial" w:hAnsi="Arial" w:cs="Arial"/>
          <w:lang w:val="es-ES"/>
        </w:rPr>
        <w:t>Los bienes que se entregan fueron producidos en los Estados Unidos Mexicanos, y cuentan con el 65% (sesenta y cinco por ciento) de grado de contenido nacional.</w:t>
      </w:r>
    </w:p>
    <w:p w14:paraId="3E2B572E" w14:textId="77777777" w:rsidR="0091554E" w:rsidRPr="009C6620" w:rsidRDefault="0091554E" w:rsidP="0091554E">
      <w:pPr>
        <w:pStyle w:val="Ttulo1"/>
        <w:tabs>
          <w:tab w:val="left" w:pos="705"/>
        </w:tabs>
        <w:spacing w:before="120" w:after="120"/>
        <w:ind w:left="720"/>
        <w:jc w:val="both"/>
        <w:rPr>
          <w:rFonts w:cs="Arial"/>
          <w:bCs/>
          <w:color w:val="244061" w:themeColor="accent1" w:themeShade="80"/>
          <w:sz w:val="20"/>
        </w:rPr>
      </w:pPr>
    </w:p>
    <w:p w14:paraId="15BED7FC" w14:textId="2DD77835"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05" w:name="_Toc189255805"/>
      <w:r w:rsidRPr="009C6620">
        <w:rPr>
          <w:rFonts w:cs="Arial"/>
          <w:bCs/>
          <w:color w:val="244061" w:themeColor="accent1" w:themeShade="80"/>
          <w:sz w:val="20"/>
        </w:rPr>
        <w:t>Administración y vigilancia del contrato</w:t>
      </w:r>
      <w:bookmarkEnd w:id="100"/>
      <w:bookmarkEnd w:id="101"/>
      <w:bookmarkEnd w:id="102"/>
      <w:bookmarkEnd w:id="105"/>
    </w:p>
    <w:p w14:paraId="78490E4D" w14:textId="0C9F067D" w:rsidR="008C4496" w:rsidRPr="009C6620" w:rsidRDefault="008C4496" w:rsidP="008C4496">
      <w:pPr>
        <w:ind w:left="720"/>
        <w:rPr>
          <w:rFonts w:ascii="Arial" w:hAnsi="Arial"/>
          <w:b/>
          <w:bCs/>
          <w:lang w:val="es-ES"/>
        </w:rPr>
      </w:pPr>
      <w:r w:rsidRPr="009C6620">
        <w:rPr>
          <w:rFonts w:ascii="Arial" w:hAnsi="Arial"/>
          <w:b/>
          <w:bCs/>
          <w:lang w:val="es-ES"/>
        </w:rPr>
        <w:t xml:space="preserve">Para las partidas 1 a la </w:t>
      </w:r>
      <w:r w:rsidR="00BA7D40">
        <w:rPr>
          <w:rFonts w:ascii="Arial" w:hAnsi="Arial"/>
          <w:b/>
          <w:bCs/>
          <w:lang w:val="es-ES"/>
        </w:rPr>
        <w:t>7</w:t>
      </w:r>
    </w:p>
    <w:p w14:paraId="235E8A42" w14:textId="75522884" w:rsidR="008C4496" w:rsidRPr="009C6620" w:rsidRDefault="008C4496" w:rsidP="008C4496">
      <w:pPr>
        <w:rPr>
          <w:lang w:val="es-ES"/>
        </w:rPr>
      </w:pPr>
      <w:r w:rsidRPr="009C6620">
        <w:rPr>
          <w:lang w:val="es-ES"/>
        </w:rPr>
        <w:t xml:space="preserve">               </w:t>
      </w:r>
    </w:p>
    <w:p w14:paraId="55708AC1" w14:textId="655AEE52" w:rsidR="00CC1403" w:rsidRPr="009C6620" w:rsidRDefault="00624CF1" w:rsidP="00147FCC">
      <w:pPr>
        <w:pStyle w:val="Texto0"/>
        <w:tabs>
          <w:tab w:val="left" w:pos="709"/>
        </w:tabs>
        <w:spacing w:before="120" w:after="120"/>
        <w:ind w:left="709" w:firstLine="0"/>
        <w:rPr>
          <w:sz w:val="20"/>
        </w:rPr>
      </w:pPr>
      <w:r w:rsidRPr="009C6620">
        <w:rPr>
          <w:sz w:val="20"/>
        </w:rPr>
        <w:t xml:space="preserve">De conformidad con el artículo 68 del REGLAMENTO y 143 de las POBALINES, el responsable de vigilar y administrar el contrato que se celebre a efecto de </w:t>
      </w:r>
      <w:r w:rsidRPr="009C6620">
        <w:rPr>
          <w:rFonts w:cs="Arial"/>
          <w:sz w:val="20"/>
          <w:lang w:val="es-MX"/>
        </w:rPr>
        <w:t xml:space="preserve">validar que el PROVEEDOR cumpla con lo estipulado en el mismo, será </w:t>
      </w:r>
      <w:r w:rsidR="00B36E4D" w:rsidRPr="009C6620">
        <w:rPr>
          <w:rFonts w:cs="Arial"/>
          <w:sz w:val="20"/>
          <w:lang w:val="es-MX"/>
        </w:rPr>
        <w:t>el</w:t>
      </w:r>
      <w:r w:rsidRPr="009C6620">
        <w:rPr>
          <w:rFonts w:cs="Arial"/>
          <w:sz w:val="20"/>
          <w:lang w:val="es-MX"/>
        </w:rPr>
        <w:t xml:space="preserve"> titular de </w:t>
      </w:r>
      <w:r w:rsidRPr="009C6620">
        <w:rPr>
          <w:sz w:val="20"/>
        </w:rPr>
        <w:t>l</w:t>
      </w:r>
      <w:r w:rsidR="00264D1D" w:rsidRPr="009C6620">
        <w:rPr>
          <w:sz w:val="20"/>
        </w:rPr>
        <w:t>a Dirección de Estadística y Documentación Electoral</w:t>
      </w:r>
      <w:r w:rsidR="00731FC8" w:rsidRPr="009C6620">
        <w:rPr>
          <w:sz w:val="20"/>
        </w:rPr>
        <w:t xml:space="preserve">, </w:t>
      </w:r>
      <w:r w:rsidRPr="009C6620">
        <w:rPr>
          <w:rFonts w:cs="Arial"/>
          <w:sz w:val="20"/>
          <w:lang w:val="es-MX"/>
        </w:rPr>
        <w:t>quien informará</w:t>
      </w:r>
      <w:r w:rsidR="00E85F6A" w:rsidRPr="009C6620">
        <w:rPr>
          <w:rFonts w:cs="Arial"/>
          <w:sz w:val="20"/>
          <w:lang w:val="es-MX"/>
        </w:rPr>
        <w:t xml:space="preserve"> </w:t>
      </w:r>
      <w:r w:rsidRPr="009C6620">
        <w:rPr>
          <w:rFonts w:cs="Arial"/>
          <w:sz w:val="20"/>
          <w:lang w:val="es-MX"/>
        </w:rPr>
        <w:t>lo siguiente:</w:t>
      </w:r>
    </w:p>
    <w:p w14:paraId="5987EE65" w14:textId="2D5952EC" w:rsidR="00CC1403" w:rsidRPr="009C6620" w:rsidRDefault="00624CF1">
      <w:pPr>
        <w:numPr>
          <w:ilvl w:val="0"/>
          <w:numId w:val="54"/>
        </w:numPr>
        <w:tabs>
          <w:tab w:val="clear" w:pos="2119"/>
          <w:tab w:val="left" w:pos="1134"/>
        </w:tabs>
        <w:spacing w:before="120" w:after="120"/>
        <w:ind w:left="1134" w:hanging="283"/>
        <w:jc w:val="both"/>
        <w:rPr>
          <w:rFonts w:ascii="Arial" w:hAnsi="Arial" w:cs="Arial"/>
        </w:rPr>
      </w:pPr>
      <w:r w:rsidRPr="009C6620">
        <w:rPr>
          <w:rFonts w:ascii="Arial" w:hAnsi="Arial" w:cs="Arial"/>
        </w:rPr>
        <w:t>De los atrasos e incumplimientos, así como el cálculo de las penas convencionales</w:t>
      </w:r>
      <w:r w:rsidR="00731FC8" w:rsidRPr="009C6620">
        <w:rPr>
          <w:rFonts w:ascii="Arial" w:hAnsi="Arial" w:cs="Arial"/>
        </w:rPr>
        <w:t xml:space="preserve"> </w:t>
      </w:r>
      <w:r w:rsidRPr="009C6620">
        <w:rPr>
          <w:rFonts w:ascii="Arial" w:hAnsi="Arial" w:cs="Arial"/>
        </w:rPr>
        <w:t>correspondientes, anexando los documentos probatorios del incumplimiento en que incurra el PROVEEDOR.</w:t>
      </w:r>
    </w:p>
    <w:p w14:paraId="4ED18231" w14:textId="77777777" w:rsidR="00CC1403" w:rsidRPr="009C6620" w:rsidRDefault="00624CF1">
      <w:pPr>
        <w:numPr>
          <w:ilvl w:val="0"/>
          <w:numId w:val="54"/>
        </w:numPr>
        <w:tabs>
          <w:tab w:val="clear" w:pos="2119"/>
          <w:tab w:val="left" w:pos="1134"/>
        </w:tabs>
        <w:spacing w:before="120" w:after="120"/>
        <w:ind w:left="1134" w:hanging="283"/>
        <w:jc w:val="both"/>
        <w:rPr>
          <w:rFonts w:ascii="Arial" w:hAnsi="Arial" w:cs="Arial"/>
        </w:rPr>
      </w:pPr>
      <w:r w:rsidRPr="009C6620">
        <w:rPr>
          <w:rFonts w:ascii="Arial" w:hAnsi="Arial" w:cs="Arial"/>
        </w:rPr>
        <w:t>Visto bueno para la liberación de la garantía de cumplimiento.</w:t>
      </w:r>
    </w:p>
    <w:p w14:paraId="46C1C350" w14:textId="145DF397" w:rsidR="001520C5" w:rsidRPr="009C6620" w:rsidRDefault="00624CF1" w:rsidP="001520C5">
      <w:pPr>
        <w:numPr>
          <w:ilvl w:val="0"/>
          <w:numId w:val="54"/>
        </w:numPr>
        <w:tabs>
          <w:tab w:val="clear" w:pos="2119"/>
          <w:tab w:val="left" w:pos="1134"/>
        </w:tabs>
        <w:spacing w:before="120" w:after="120"/>
        <w:ind w:left="1134" w:hanging="283"/>
        <w:jc w:val="both"/>
        <w:rPr>
          <w:rFonts w:ascii="Arial" w:hAnsi="Arial" w:cs="Arial"/>
        </w:rPr>
      </w:pPr>
      <w:r w:rsidRPr="009C6620">
        <w:rPr>
          <w:rFonts w:ascii="Arial" w:hAnsi="Arial" w:cs="Arial"/>
        </w:rPr>
        <w:t>Evaluación del PROVEEDOR en los términos establecidos en el artículo 27 del REGLAMENTO.</w:t>
      </w:r>
    </w:p>
    <w:p w14:paraId="0BDD4BA9" w14:textId="77777777" w:rsidR="001E0726" w:rsidRPr="009C6620" w:rsidRDefault="001E0726" w:rsidP="00C938B6">
      <w:pPr>
        <w:spacing w:before="120" w:after="120"/>
        <w:ind w:left="709"/>
        <w:jc w:val="both"/>
        <w:rPr>
          <w:rFonts w:ascii="Arial" w:hAnsi="Arial" w:cs="Arial"/>
          <w:lang w:val="es-ES"/>
        </w:rPr>
      </w:pPr>
    </w:p>
    <w:p w14:paraId="054D54B3" w14:textId="7F4C650C" w:rsidR="009B60F1" w:rsidRPr="009C6620" w:rsidRDefault="00624CF1" w:rsidP="004754A7">
      <w:pPr>
        <w:pStyle w:val="Ttulo1"/>
        <w:numPr>
          <w:ilvl w:val="1"/>
          <w:numId w:val="52"/>
        </w:numPr>
        <w:spacing w:before="120" w:after="120"/>
        <w:jc w:val="both"/>
        <w:rPr>
          <w:rFonts w:cs="Arial"/>
          <w:bCs/>
          <w:color w:val="244061" w:themeColor="accent1" w:themeShade="80"/>
          <w:sz w:val="20"/>
        </w:rPr>
      </w:pPr>
      <w:bookmarkStart w:id="106" w:name="_Toc314094123"/>
      <w:bookmarkStart w:id="107" w:name="_Toc314085302"/>
      <w:bookmarkStart w:id="108" w:name="_Toc434004087"/>
      <w:bookmarkStart w:id="109" w:name="_Toc189255806"/>
      <w:r w:rsidRPr="009C6620">
        <w:rPr>
          <w:rFonts w:cs="Arial"/>
          <w:bCs/>
          <w:color w:val="244061" w:themeColor="accent1" w:themeShade="80"/>
          <w:sz w:val="20"/>
        </w:rPr>
        <w:t>Moneda en que se deberá cotizar y efectuar el pago respectivo</w:t>
      </w:r>
      <w:bookmarkStart w:id="110" w:name="_Toc289064567"/>
      <w:bookmarkEnd w:id="85"/>
      <w:bookmarkEnd w:id="106"/>
      <w:bookmarkEnd w:id="107"/>
      <w:bookmarkEnd w:id="108"/>
      <w:bookmarkEnd w:id="109"/>
    </w:p>
    <w:p w14:paraId="7677AB6F" w14:textId="02B18E3A" w:rsidR="00397922" w:rsidRPr="009C6620" w:rsidRDefault="00397922" w:rsidP="00397922">
      <w:pPr>
        <w:pStyle w:val="Prrafodelista"/>
        <w:spacing w:before="120" w:after="120"/>
        <w:ind w:left="705"/>
        <w:jc w:val="both"/>
        <w:rPr>
          <w:rFonts w:ascii="Arial" w:hAnsi="Arial" w:cs="Arial"/>
        </w:rPr>
      </w:pPr>
      <w:r w:rsidRPr="009C6620">
        <w:rPr>
          <w:rFonts w:ascii="Arial" w:hAnsi="Arial" w:cs="Arial"/>
        </w:rPr>
        <w:t xml:space="preserve">Los precios se cotizarán en pesos mexicanos con </w:t>
      </w:r>
      <w:r w:rsidR="00786C9E" w:rsidRPr="009C6620">
        <w:rPr>
          <w:rFonts w:ascii="Arial" w:hAnsi="Arial" w:cs="Arial"/>
        </w:rPr>
        <w:t>dos</w:t>
      </w:r>
      <w:r w:rsidRPr="009C6620">
        <w:rPr>
          <w:rFonts w:ascii="Arial" w:hAnsi="Arial" w:cs="Arial"/>
        </w:rPr>
        <w:t xml:space="preserve"> decimales y serán fijos durante la vigencia del contrato correspondiente. </w:t>
      </w:r>
    </w:p>
    <w:p w14:paraId="750D7138" w14:textId="77777777" w:rsidR="00397922" w:rsidRPr="009C6620" w:rsidRDefault="00397922" w:rsidP="00397922">
      <w:pPr>
        <w:pStyle w:val="Prrafodelista"/>
        <w:spacing w:before="120" w:after="120"/>
        <w:ind w:left="705"/>
        <w:jc w:val="both"/>
        <w:rPr>
          <w:rFonts w:ascii="Arial" w:hAnsi="Arial" w:cs="Arial"/>
        </w:rPr>
      </w:pPr>
    </w:p>
    <w:p w14:paraId="2DEA94B5" w14:textId="67F8B490" w:rsidR="0032368B" w:rsidRPr="009C6620" w:rsidRDefault="00397922" w:rsidP="00397922">
      <w:pPr>
        <w:pStyle w:val="Prrafodelista"/>
        <w:spacing w:before="120" w:after="120"/>
        <w:ind w:left="705"/>
        <w:jc w:val="both"/>
        <w:rPr>
          <w:rFonts w:ascii="Arial" w:hAnsi="Arial" w:cs="Arial"/>
        </w:rPr>
      </w:pPr>
      <w:r w:rsidRPr="009C6620">
        <w:rPr>
          <w:rFonts w:ascii="Arial" w:hAnsi="Arial" w:cs="Arial"/>
        </w:rPr>
        <w:t>De conformidad con el artículo 54 fracción XIII del REGLAMENTO, el pago respectivo se realizará en pesos mexicanos.</w:t>
      </w:r>
    </w:p>
    <w:p w14:paraId="5DB9B92A" w14:textId="77777777" w:rsidR="00CC1403" w:rsidRPr="009C6620" w:rsidRDefault="00CC1403">
      <w:pPr>
        <w:pStyle w:val="Textoindependienteprimerasangra2"/>
        <w:spacing w:before="120"/>
        <w:ind w:left="0" w:firstLine="0"/>
        <w:jc w:val="both"/>
        <w:rPr>
          <w:rFonts w:ascii="Arial" w:hAnsi="Arial" w:cs="Arial"/>
        </w:rPr>
      </w:pPr>
    </w:p>
    <w:p w14:paraId="75B4ED95" w14:textId="77777777" w:rsidR="00136654" w:rsidRPr="009C6620" w:rsidRDefault="00136654" w:rsidP="00136654">
      <w:pPr>
        <w:pStyle w:val="Ttulo1"/>
        <w:numPr>
          <w:ilvl w:val="1"/>
          <w:numId w:val="52"/>
        </w:numPr>
        <w:spacing w:before="120" w:after="120"/>
        <w:jc w:val="both"/>
        <w:rPr>
          <w:rFonts w:cs="Arial"/>
          <w:bCs/>
          <w:color w:val="244061" w:themeColor="accent1" w:themeShade="80"/>
          <w:sz w:val="20"/>
        </w:rPr>
      </w:pPr>
      <w:bookmarkStart w:id="111" w:name="_Toc189255807"/>
      <w:bookmarkStart w:id="112" w:name="_Toc314094124"/>
      <w:bookmarkStart w:id="113" w:name="_Toc314085303"/>
      <w:bookmarkStart w:id="114" w:name="_Toc434004088"/>
      <w:r w:rsidRPr="009C6620">
        <w:rPr>
          <w:rFonts w:cs="Arial"/>
          <w:bCs/>
          <w:color w:val="244061" w:themeColor="accent1" w:themeShade="80"/>
          <w:sz w:val="20"/>
        </w:rPr>
        <w:t>Condiciones de pago</w:t>
      </w:r>
      <w:bookmarkEnd w:id="111"/>
    </w:p>
    <w:p w14:paraId="5C430FAE" w14:textId="67FE5BBE" w:rsidR="00264D1D" w:rsidRPr="009C6620" w:rsidRDefault="00264D1D" w:rsidP="00264D1D">
      <w:pPr>
        <w:ind w:left="720"/>
        <w:rPr>
          <w:rFonts w:ascii="Arial" w:hAnsi="Arial" w:cs="Arial"/>
          <w:b/>
          <w:bCs/>
        </w:rPr>
      </w:pPr>
      <w:r w:rsidRPr="009C6620">
        <w:rPr>
          <w:rFonts w:ascii="Arial" w:hAnsi="Arial" w:cs="Arial"/>
          <w:b/>
          <w:bCs/>
        </w:rPr>
        <w:t xml:space="preserve">Para las partidas 1 a la </w:t>
      </w:r>
      <w:r w:rsidR="00BA7D40">
        <w:rPr>
          <w:rFonts w:ascii="Arial" w:hAnsi="Arial" w:cs="Arial"/>
          <w:b/>
          <w:bCs/>
        </w:rPr>
        <w:t>7</w:t>
      </w:r>
    </w:p>
    <w:p w14:paraId="275A436F" w14:textId="691E089A" w:rsidR="00BA7D40" w:rsidRPr="00BA7D40" w:rsidRDefault="00BA7D40" w:rsidP="00264D1D">
      <w:pPr>
        <w:spacing w:before="120" w:after="120"/>
        <w:ind w:left="709"/>
        <w:jc w:val="both"/>
        <w:rPr>
          <w:rFonts w:ascii="Arial" w:hAnsi="Arial" w:cs="Arial"/>
        </w:rPr>
      </w:pPr>
      <w:r w:rsidRPr="00BA7D40">
        <w:rPr>
          <w:rFonts w:ascii="Arial" w:hAnsi="Arial" w:cs="Arial"/>
        </w:rPr>
        <w:t>Para cada una de las partidas, el pago se realizará en 1 (una) exhibición</w:t>
      </w:r>
      <w:r w:rsidR="003B01B4">
        <w:rPr>
          <w:rFonts w:ascii="Arial" w:hAnsi="Arial" w:cs="Arial"/>
        </w:rPr>
        <w:t xml:space="preserve"> </w:t>
      </w:r>
      <w:r w:rsidR="003B01B4" w:rsidRPr="003B01B4">
        <w:rPr>
          <w:rFonts w:ascii="Arial" w:hAnsi="Arial" w:cs="Arial"/>
          <w:b/>
          <w:bCs/>
        </w:rPr>
        <w:t>por cada entrega parcial</w:t>
      </w:r>
      <w:r w:rsidR="003B01B4">
        <w:rPr>
          <w:rFonts w:ascii="Arial" w:hAnsi="Arial" w:cs="Arial"/>
        </w:rPr>
        <w:t xml:space="preserve"> </w:t>
      </w:r>
      <w:r w:rsidRPr="00BA7D40">
        <w:rPr>
          <w:rFonts w:ascii="Arial" w:hAnsi="Arial" w:cs="Arial"/>
        </w:rPr>
        <w:t xml:space="preserve">una vez entregados los bienes y presentados los documentos establecidos en el </w:t>
      </w:r>
      <w:r w:rsidRPr="00BA7D40">
        <w:rPr>
          <w:rFonts w:ascii="Arial" w:hAnsi="Arial" w:cs="Arial"/>
          <w:b/>
          <w:bCs/>
        </w:rPr>
        <w:t>numeral 7 ‘’Entregables’’</w:t>
      </w:r>
      <w:r w:rsidRPr="00BA7D40">
        <w:rPr>
          <w:rFonts w:ascii="Arial" w:hAnsi="Arial" w:cs="Arial"/>
        </w:rPr>
        <w:t xml:space="preserve"> del Anexo 1 “Especificaciones técnicas”, previa validación del Administrador del Contrato.</w:t>
      </w:r>
    </w:p>
    <w:p w14:paraId="26721B25" w14:textId="3C230A98" w:rsidR="00264D1D" w:rsidRPr="009C6620" w:rsidRDefault="00264D1D" w:rsidP="00264D1D">
      <w:pPr>
        <w:spacing w:before="120" w:after="120"/>
        <w:ind w:left="709"/>
        <w:jc w:val="both"/>
        <w:rPr>
          <w:rFonts w:ascii="Arial" w:hAnsi="Arial" w:cs="Arial"/>
        </w:rPr>
      </w:pPr>
      <w:r w:rsidRPr="009C6620">
        <w:rPr>
          <w:rFonts w:ascii="Arial" w:hAnsi="Arial" w:cs="Arial"/>
        </w:rPr>
        <w:t>En caso de solicitar órdenes de surtimiento adicionales a la cantidad mínima, se pagará en una sola exhibición por cada orden de surtimiento adicional, en cuanto se concluya la entrega de cada una de ellas, previa validación del Administrador del contrato.</w:t>
      </w:r>
    </w:p>
    <w:p w14:paraId="48EA2471" w14:textId="29832012" w:rsidR="00136654" w:rsidRPr="009C6620" w:rsidRDefault="00136654" w:rsidP="00264D1D">
      <w:pPr>
        <w:spacing w:before="120" w:after="120"/>
        <w:ind w:left="709"/>
        <w:jc w:val="both"/>
        <w:rPr>
          <w:rFonts w:ascii="Arial" w:hAnsi="Arial" w:cs="Arial"/>
        </w:rPr>
      </w:pPr>
      <w:r w:rsidRPr="009C6620">
        <w:rPr>
          <w:rFonts w:ascii="Arial" w:hAnsi="Arial" w:cs="Arial"/>
        </w:rPr>
        <w:t>Con fundamento en los artículos 60 del REGLAMENTO y 163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5B0A6662" w14:textId="77777777" w:rsidR="00CC1403" w:rsidRPr="009C6620" w:rsidRDefault="00CC1403">
      <w:pPr>
        <w:rPr>
          <w:lang w:val="es-ES"/>
        </w:rPr>
      </w:pPr>
      <w:bookmarkStart w:id="115" w:name="_Toc314085305"/>
      <w:bookmarkStart w:id="116" w:name="_Toc314094126"/>
      <w:bookmarkEnd w:id="112"/>
      <w:bookmarkEnd w:id="113"/>
      <w:bookmarkEnd w:id="114"/>
    </w:p>
    <w:p w14:paraId="3906B69D"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17" w:name="_Toc434004089"/>
      <w:bookmarkStart w:id="118" w:name="_Toc189255808"/>
      <w:r w:rsidRPr="009C6620">
        <w:rPr>
          <w:rFonts w:cs="Arial"/>
          <w:bCs/>
          <w:color w:val="244061" w:themeColor="accent1" w:themeShade="80"/>
          <w:sz w:val="20"/>
        </w:rPr>
        <w:lastRenderedPageBreak/>
        <w:t>Anticipos</w:t>
      </w:r>
      <w:bookmarkEnd w:id="115"/>
      <w:bookmarkEnd w:id="116"/>
      <w:bookmarkEnd w:id="117"/>
      <w:bookmarkEnd w:id="118"/>
    </w:p>
    <w:p w14:paraId="519865EC" w14:textId="77777777" w:rsidR="00CC1403" w:rsidRPr="009C6620" w:rsidRDefault="00624CF1">
      <w:pPr>
        <w:spacing w:before="120" w:after="120"/>
        <w:ind w:left="709" w:hanging="1"/>
        <w:jc w:val="both"/>
        <w:rPr>
          <w:rFonts w:ascii="Arial" w:hAnsi="Arial" w:cs="Arial"/>
        </w:rPr>
      </w:pPr>
      <w:r w:rsidRPr="009C6620">
        <w:rPr>
          <w:rFonts w:ascii="Arial" w:hAnsi="Arial" w:cs="Arial"/>
        </w:rPr>
        <w:t>Para la presente contratación no aplicarán anticipos.</w:t>
      </w:r>
    </w:p>
    <w:p w14:paraId="5E8AF41C" w14:textId="77777777" w:rsidR="00CC1403" w:rsidRPr="009C6620" w:rsidRDefault="00CC1403">
      <w:pPr>
        <w:spacing w:before="120" w:after="120"/>
        <w:ind w:left="709" w:hanging="1"/>
        <w:jc w:val="both"/>
        <w:rPr>
          <w:rFonts w:ascii="Arial" w:hAnsi="Arial" w:cs="Arial"/>
        </w:rPr>
      </w:pPr>
    </w:p>
    <w:p w14:paraId="13C3CD29"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19" w:name="_Toc298407606"/>
      <w:bookmarkStart w:id="120" w:name="_Toc298953431"/>
      <w:bookmarkStart w:id="121" w:name="_Toc495060386"/>
      <w:bookmarkStart w:id="122" w:name="_Toc312083743"/>
      <w:bookmarkStart w:id="123" w:name="_Toc314094125"/>
      <w:bookmarkStart w:id="124" w:name="_Toc298961970"/>
      <w:bookmarkStart w:id="125" w:name="_Toc310514777"/>
      <w:bookmarkStart w:id="126" w:name="_Toc314085304"/>
      <w:bookmarkStart w:id="127" w:name="_Toc312402689"/>
      <w:bookmarkStart w:id="128" w:name="_Toc434004090"/>
      <w:bookmarkStart w:id="129" w:name="_Toc494213964"/>
      <w:bookmarkStart w:id="130" w:name="_Toc495054224"/>
      <w:bookmarkStart w:id="131" w:name="_Toc299363065"/>
      <w:bookmarkStart w:id="132" w:name="_Toc495068580"/>
      <w:bookmarkStart w:id="133" w:name="_Toc298956225"/>
      <w:bookmarkStart w:id="134" w:name="_Toc299363005"/>
      <w:bookmarkStart w:id="135" w:name="_Toc189255809"/>
      <w:bookmarkStart w:id="136" w:name="_Toc289064568"/>
      <w:bookmarkStart w:id="137" w:name="_Toc402178196"/>
      <w:bookmarkStart w:id="138" w:name="_Toc314094127"/>
      <w:bookmarkStart w:id="139" w:name="_Toc289064569"/>
      <w:bookmarkStart w:id="140" w:name="_Toc314085306"/>
      <w:bookmarkEnd w:id="110"/>
      <w:r w:rsidRPr="009C6620">
        <w:rPr>
          <w:rFonts w:cs="Arial"/>
          <w:bCs/>
          <w:color w:val="244061" w:themeColor="accent1" w:themeShade="80"/>
          <w:sz w:val="20"/>
        </w:rPr>
        <w:t>Requisitos para la presentación del CFDI y trámite de pago</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bookmarkEnd w:id="136"/>
    <w:p w14:paraId="24403CE9" w14:textId="160FE280" w:rsidR="00AA3D77" w:rsidRPr="009C6620" w:rsidRDefault="00AA3D77" w:rsidP="00AA3D77">
      <w:pPr>
        <w:ind w:left="709" w:right="49"/>
        <w:jc w:val="both"/>
        <w:rPr>
          <w:rFonts w:ascii="Arial" w:hAnsi="Arial" w:cs="Arial"/>
        </w:rPr>
      </w:pPr>
      <w:r w:rsidRPr="009C6620">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9C6620" w:rsidRDefault="00AA3D77" w:rsidP="00AA3D77">
      <w:pPr>
        <w:ind w:left="709" w:right="49"/>
        <w:jc w:val="both"/>
        <w:rPr>
          <w:rFonts w:ascii="Arial" w:hAnsi="Arial" w:cs="Arial"/>
        </w:rPr>
      </w:pPr>
    </w:p>
    <w:p w14:paraId="3575A2F3" w14:textId="3F5ACF33" w:rsidR="00AA3D77" w:rsidRPr="009C6620" w:rsidRDefault="00AA3D77" w:rsidP="00AA3D77">
      <w:pPr>
        <w:ind w:left="709" w:right="49"/>
        <w:jc w:val="both"/>
        <w:rPr>
          <w:rFonts w:ascii="Arial" w:hAnsi="Arial" w:cs="Arial"/>
        </w:rPr>
      </w:pPr>
      <w:r w:rsidRPr="009C6620">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9C6620">
          <w:rPr>
            <w:rStyle w:val="Hipervnculo"/>
            <w:rFonts w:ascii="Arial" w:hAnsi="Arial" w:cs="Arial"/>
          </w:rPr>
          <w:t>complementodepago.scp@ine.mx</w:t>
        </w:r>
      </w:hyperlink>
      <w:r w:rsidRPr="009C6620">
        <w:rPr>
          <w:rFonts w:ascii="Arial" w:hAnsi="Arial" w:cs="Arial"/>
        </w:rPr>
        <w:t xml:space="preserve">) y del Administrador del Contrato </w:t>
      </w:r>
      <w:r w:rsidR="005D2DAF" w:rsidRPr="009C6620">
        <w:rPr>
          <w:rFonts w:ascii="Arial" w:hAnsi="Arial" w:cs="Arial"/>
        </w:rPr>
        <w:t>(</w:t>
      </w:r>
      <w:hyperlink r:id="rId23" w:history="1">
        <w:r w:rsidR="005D2DAF" w:rsidRPr="009C6620">
          <w:rPr>
            <w:rStyle w:val="Hipervnculo"/>
            <w:rFonts w:ascii="Arial" w:hAnsi="Arial" w:cs="Arial"/>
          </w:rPr>
          <w:t>daniel.floresg@ine.mx</w:t>
        </w:r>
      </w:hyperlink>
      <w:r w:rsidR="005D2DAF" w:rsidRPr="009C6620">
        <w:rPr>
          <w:rFonts w:ascii="Arial" w:hAnsi="Arial" w:cs="Arial"/>
        </w:rPr>
        <w:t>)</w:t>
      </w:r>
      <w:r w:rsidR="005D2DAF" w:rsidRPr="009C6620">
        <w:t xml:space="preserve"> </w:t>
      </w:r>
      <w:r w:rsidRPr="009C6620">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9C6620" w:rsidRDefault="00AA3D77" w:rsidP="00AA3D77">
      <w:pPr>
        <w:ind w:left="709" w:right="49"/>
        <w:jc w:val="both"/>
        <w:rPr>
          <w:rFonts w:ascii="Arial" w:hAnsi="Arial" w:cs="Arial"/>
        </w:rPr>
      </w:pPr>
    </w:p>
    <w:p w14:paraId="7A72C8AC" w14:textId="77777777" w:rsidR="00AA3D77" w:rsidRPr="009C6620" w:rsidRDefault="00AA3D77" w:rsidP="00AA3D77">
      <w:pPr>
        <w:ind w:left="709" w:right="49"/>
        <w:jc w:val="both"/>
        <w:rPr>
          <w:rFonts w:ascii="Arial" w:hAnsi="Arial" w:cs="Arial"/>
        </w:rPr>
      </w:pPr>
      <w:r w:rsidRPr="009C6620">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9C6620" w:rsidRDefault="00AA3D77" w:rsidP="00AA3D77">
      <w:pPr>
        <w:ind w:left="709" w:right="49"/>
        <w:jc w:val="both"/>
        <w:rPr>
          <w:rFonts w:ascii="Arial" w:hAnsi="Arial" w:cs="Arial"/>
        </w:rPr>
      </w:pPr>
    </w:p>
    <w:p w14:paraId="59E36D67" w14:textId="5396259D" w:rsidR="00CC1403" w:rsidRPr="009C6620" w:rsidRDefault="00AA3D77" w:rsidP="00AA3D77">
      <w:pPr>
        <w:ind w:left="709" w:right="49"/>
        <w:jc w:val="both"/>
        <w:rPr>
          <w:rFonts w:ascii="Arial" w:hAnsi="Arial" w:cs="Arial"/>
        </w:rPr>
      </w:pPr>
      <w:r w:rsidRPr="009C6620">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9C6620" w:rsidRDefault="00CC1403">
      <w:pPr>
        <w:ind w:right="49"/>
        <w:jc w:val="both"/>
        <w:rPr>
          <w:rFonts w:ascii="Arial" w:hAnsi="Arial" w:cs="Arial"/>
        </w:rPr>
      </w:pPr>
    </w:p>
    <w:p w14:paraId="78506C36"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41" w:name="_Toc434004091"/>
      <w:bookmarkStart w:id="142" w:name="_Toc189255810"/>
      <w:bookmarkEnd w:id="137"/>
      <w:r w:rsidRPr="009C6620">
        <w:rPr>
          <w:rFonts w:cs="Arial"/>
          <w:bCs/>
          <w:color w:val="244061" w:themeColor="accent1" w:themeShade="80"/>
          <w:sz w:val="20"/>
        </w:rPr>
        <w:t>Impuestos y derechos</w:t>
      </w:r>
      <w:bookmarkEnd w:id="138"/>
      <w:bookmarkEnd w:id="139"/>
      <w:bookmarkEnd w:id="140"/>
      <w:bookmarkEnd w:id="141"/>
      <w:bookmarkEnd w:id="142"/>
    </w:p>
    <w:p w14:paraId="405442BC"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 xml:space="preserve">Todos los impuestos y derechos que se generen por </w:t>
      </w:r>
      <w:r w:rsidRPr="009C6620">
        <w:rPr>
          <w:rFonts w:ascii="Arial" w:hAnsi="Arial" w:cs="Arial"/>
          <w:lang w:val="es-MX"/>
        </w:rPr>
        <w:t xml:space="preserve">la prestación de los servicios </w:t>
      </w:r>
      <w:r w:rsidRPr="009C6620">
        <w:rPr>
          <w:rFonts w:ascii="Arial" w:hAnsi="Arial" w:cs="Arial"/>
        </w:rPr>
        <w:t xml:space="preserve">correrán por cuenta del PROVEEDOR, trasladando al INSTITUTO </w:t>
      </w:r>
      <w:bookmarkStart w:id="143" w:name="_Toc314094128"/>
      <w:bookmarkStart w:id="144" w:name="_Toc314085307"/>
      <w:bookmarkStart w:id="145" w:name="_Toc289064570"/>
      <w:r w:rsidRPr="009C6620">
        <w:rPr>
          <w:rFonts w:ascii="Arial" w:hAnsi="Arial" w:cs="Arial"/>
        </w:rPr>
        <w:t>únicamente el Impuesto al Valor Agregado (IVA) de acuerdo a la legislación fiscal vigente.</w:t>
      </w:r>
    </w:p>
    <w:p w14:paraId="7B910E85"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 xml:space="preserve"> </w:t>
      </w:r>
    </w:p>
    <w:p w14:paraId="06E6F78F"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46" w:name="_Toc434004092"/>
      <w:bookmarkStart w:id="147" w:name="_Toc189255811"/>
      <w:r w:rsidRPr="009C6620">
        <w:rPr>
          <w:rFonts w:cs="Arial"/>
          <w:bCs/>
          <w:color w:val="244061" w:themeColor="accent1" w:themeShade="80"/>
          <w:sz w:val="20"/>
        </w:rPr>
        <w:t>Transferencia de derechos</w:t>
      </w:r>
      <w:bookmarkEnd w:id="143"/>
      <w:bookmarkEnd w:id="144"/>
      <w:bookmarkEnd w:id="145"/>
      <w:bookmarkEnd w:id="146"/>
      <w:bookmarkEnd w:id="147"/>
    </w:p>
    <w:p w14:paraId="65B3EA82" w14:textId="77777777" w:rsidR="00CC1403" w:rsidRPr="009C6620" w:rsidRDefault="00624CF1">
      <w:pPr>
        <w:pStyle w:val="Textosinformato"/>
        <w:tabs>
          <w:tab w:val="left" w:pos="1134"/>
        </w:tabs>
        <w:spacing w:before="120" w:after="120"/>
        <w:ind w:left="708"/>
        <w:jc w:val="both"/>
        <w:rPr>
          <w:rFonts w:ascii="Arial" w:hAnsi="Arial" w:cs="Arial"/>
          <w:u w:val="single"/>
        </w:rPr>
      </w:pPr>
      <w:r w:rsidRPr="009C6620">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9C6620" w:rsidRDefault="00624CF1">
      <w:pPr>
        <w:pStyle w:val="Textosinformato"/>
        <w:tabs>
          <w:tab w:val="left" w:pos="1134"/>
        </w:tabs>
        <w:spacing w:before="120" w:after="120"/>
        <w:ind w:left="708"/>
        <w:jc w:val="both"/>
        <w:rPr>
          <w:rFonts w:ascii="Arial" w:hAnsi="Arial" w:cs="Arial"/>
        </w:rPr>
      </w:pPr>
      <w:r w:rsidRPr="009C6620">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9C6620" w:rsidRDefault="00CC1403">
      <w:pPr>
        <w:pStyle w:val="Textosinformato"/>
        <w:tabs>
          <w:tab w:val="left" w:pos="1134"/>
        </w:tabs>
        <w:spacing w:before="120" w:after="120"/>
        <w:ind w:left="708"/>
        <w:jc w:val="both"/>
        <w:rPr>
          <w:rFonts w:ascii="Arial" w:hAnsi="Arial" w:cs="Arial"/>
        </w:rPr>
      </w:pPr>
    </w:p>
    <w:p w14:paraId="6019480E"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48" w:name="_Toc314085308"/>
      <w:bookmarkStart w:id="149" w:name="_Toc298407610"/>
      <w:bookmarkStart w:id="150" w:name="_Toc434004093"/>
      <w:bookmarkStart w:id="151" w:name="_Toc284333672"/>
      <w:bookmarkStart w:id="152" w:name="_Toc314094129"/>
      <w:bookmarkStart w:id="153" w:name="_Toc189255812"/>
      <w:r w:rsidRPr="009C6620">
        <w:rPr>
          <w:rFonts w:cs="Arial"/>
          <w:bCs/>
          <w:color w:val="244061" w:themeColor="accent1" w:themeShade="80"/>
          <w:sz w:val="20"/>
        </w:rPr>
        <w:t xml:space="preserve">Derechos de Autor y Propiedad </w:t>
      </w:r>
      <w:bookmarkEnd w:id="148"/>
      <w:bookmarkEnd w:id="149"/>
      <w:bookmarkEnd w:id="150"/>
      <w:bookmarkEnd w:id="151"/>
      <w:bookmarkEnd w:id="152"/>
      <w:r w:rsidRPr="009C6620">
        <w:rPr>
          <w:rFonts w:cs="Arial"/>
          <w:bCs/>
          <w:color w:val="244061" w:themeColor="accent1" w:themeShade="80"/>
          <w:sz w:val="20"/>
        </w:rPr>
        <w:t>Intelectual</w:t>
      </w:r>
      <w:bookmarkEnd w:id="153"/>
    </w:p>
    <w:p w14:paraId="44EE3453" w14:textId="77777777" w:rsidR="00CC1403" w:rsidRPr="009C6620" w:rsidRDefault="00624CF1">
      <w:pPr>
        <w:pStyle w:val="E2"/>
        <w:spacing w:before="120" w:after="120"/>
        <w:ind w:left="705"/>
        <w:rPr>
          <w:rFonts w:cs="Arial"/>
          <w:sz w:val="20"/>
        </w:rPr>
      </w:pPr>
      <w:bookmarkStart w:id="154" w:name="_Toc299018343"/>
      <w:bookmarkStart w:id="155" w:name="_Toc299017183"/>
      <w:bookmarkStart w:id="156" w:name="_Toc314094130"/>
      <w:bookmarkStart w:id="157" w:name="_Toc434004094"/>
      <w:bookmarkStart w:id="158" w:name="_Toc314085309"/>
      <w:r w:rsidRPr="009C6620">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9C6620" w:rsidRDefault="00624CF1">
      <w:pPr>
        <w:pStyle w:val="E2"/>
        <w:spacing w:before="120" w:after="120"/>
        <w:ind w:left="705"/>
        <w:rPr>
          <w:rFonts w:cs="Arial"/>
          <w:sz w:val="20"/>
        </w:rPr>
      </w:pPr>
      <w:r w:rsidRPr="009C6620">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9C6620" w:rsidRDefault="00CC1403">
      <w:pPr>
        <w:pStyle w:val="E2"/>
        <w:spacing w:before="120" w:after="120"/>
        <w:ind w:left="705"/>
        <w:rPr>
          <w:rFonts w:cs="Arial"/>
          <w:sz w:val="20"/>
        </w:rPr>
      </w:pPr>
    </w:p>
    <w:p w14:paraId="5F421EF7"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59" w:name="_Toc189255813"/>
      <w:r w:rsidRPr="009C6620">
        <w:rPr>
          <w:rFonts w:cs="Arial"/>
          <w:bCs/>
          <w:color w:val="244061" w:themeColor="accent1" w:themeShade="80"/>
          <w:sz w:val="20"/>
        </w:rPr>
        <w:t>Transparencia y Acceso a la Información Pública</w:t>
      </w:r>
      <w:bookmarkEnd w:id="154"/>
      <w:bookmarkEnd w:id="155"/>
      <w:bookmarkEnd w:id="156"/>
      <w:bookmarkEnd w:id="157"/>
      <w:bookmarkEnd w:id="158"/>
      <w:bookmarkEnd w:id="159"/>
    </w:p>
    <w:p w14:paraId="06AAE2E5" w14:textId="6884675E" w:rsidR="00CC1403" w:rsidRPr="009C6620" w:rsidRDefault="00624CF1">
      <w:pPr>
        <w:spacing w:before="120" w:after="120"/>
        <w:ind w:left="705"/>
        <w:jc w:val="both"/>
        <w:rPr>
          <w:rFonts w:ascii="Arial" w:hAnsi="Arial" w:cs="Arial"/>
          <w:bCs/>
        </w:rPr>
      </w:pPr>
      <w:r w:rsidRPr="009C6620">
        <w:rPr>
          <w:rFonts w:ascii="Arial" w:hAnsi="Arial" w:cs="Arial"/>
          <w:bCs/>
        </w:rPr>
        <w:t xml:space="preserve">Derivado de la </w:t>
      </w:r>
      <w:r w:rsidR="00DC2A06" w:rsidRPr="009C6620">
        <w:rPr>
          <w:rFonts w:ascii="Arial" w:hAnsi="Arial" w:cs="Arial"/>
          <w:bCs/>
        </w:rPr>
        <w:t>entrega de los bienes</w:t>
      </w:r>
      <w:r w:rsidRPr="009C6620">
        <w:rPr>
          <w:rFonts w:ascii="Arial" w:hAnsi="Arial" w:cs="Arial"/>
          <w:bCs/>
        </w:rPr>
        <w:t xml:space="preserve"> solicitados, cuando el PROVEEDOR o su personal maneje información de terceros, tendrá la obligación de </w:t>
      </w:r>
      <w:r w:rsidRPr="009C6620">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9C6620">
        <w:rPr>
          <w:rFonts w:ascii="Arial" w:hAnsi="Arial" w:cs="Arial"/>
          <w:bCs/>
        </w:rPr>
        <w:t xml:space="preserve"> cumplimiento a la </w:t>
      </w:r>
      <w:r w:rsidR="00891671" w:rsidRPr="009C6620">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9C6620" w:rsidRDefault="00CC1403">
      <w:pPr>
        <w:spacing w:before="120" w:after="120"/>
        <w:ind w:left="705"/>
        <w:jc w:val="both"/>
        <w:rPr>
          <w:rFonts w:ascii="Arial" w:hAnsi="Arial" w:cs="Arial"/>
          <w:bCs/>
        </w:rPr>
      </w:pPr>
    </w:p>
    <w:p w14:paraId="7731CACD"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60" w:name="_Toc434004095"/>
      <w:bookmarkStart w:id="161" w:name="_Toc314094131"/>
      <w:bookmarkStart w:id="162" w:name="_Toc289064573"/>
      <w:bookmarkStart w:id="163" w:name="_Toc314085310"/>
      <w:bookmarkStart w:id="164" w:name="_Toc189255814"/>
      <w:r w:rsidRPr="009C6620">
        <w:rPr>
          <w:rFonts w:cs="Arial"/>
          <w:bCs/>
          <w:color w:val="244061" w:themeColor="accent1" w:themeShade="80"/>
          <w:sz w:val="20"/>
        </w:rPr>
        <w:t>Responsabilidad laboral</w:t>
      </w:r>
      <w:bookmarkEnd w:id="160"/>
      <w:bookmarkEnd w:id="161"/>
      <w:bookmarkEnd w:id="162"/>
      <w:bookmarkEnd w:id="163"/>
      <w:bookmarkEnd w:id="164"/>
    </w:p>
    <w:p w14:paraId="4C3E1235" w14:textId="77777777" w:rsidR="00CC1403" w:rsidRPr="009C6620" w:rsidRDefault="00624CF1">
      <w:pPr>
        <w:spacing w:before="120" w:after="120"/>
        <w:ind w:left="708"/>
        <w:jc w:val="both"/>
        <w:rPr>
          <w:rFonts w:ascii="Arial" w:hAnsi="Arial" w:cs="Arial"/>
        </w:rPr>
      </w:pPr>
      <w:r w:rsidRPr="009C6620">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9C6620" w:rsidRDefault="00624CF1">
      <w:pPr>
        <w:spacing w:before="120" w:after="120"/>
        <w:ind w:left="708"/>
        <w:jc w:val="both"/>
        <w:rPr>
          <w:rFonts w:ascii="Arial" w:hAnsi="Arial" w:cs="Arial"/>
        </w:rPr>
      </w:pPr>
      <w:r w:rsidRPr="009C6620">
        <w:rPr>
          <w:rFonts w:ascii="Arial" w:hAnsi="Arial" w:cs="Arial"/>
          <w:bCs/>
        </w:rPr>
        <w:t>En su caso, el PROVEEDOR</w:t>
      </w:r>
      <w:r w:rsidRPr="009C6620">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9C6620">
        <w:rPr>
          <w:rFonts w:ascii="Arial" w:hAnsi="Arial" w:cs="Arial"/>
          <w:bCs/>
        </w:rPr>
        <w:t>INSTITUTO</w:t>
      </w:r>
      <w:r w:rsidRPr="009C6620">
        <w:rPr>
          <w:rFonts w:ascii="Arial" w:hAnsi="Arial" w:cs="Arial"/>
        </w:rPr>
        <w:t xml:space="preserve"> por esta circunstancia.</w:t>
      </w:r>
    </w:p>
    <w:p w14:paraId="274D39CE" w14:textId="77777777" w:rsidR="00CC1403" w:rsidRPr="009C6620" w:rsidRDefault="00CC1403">
      <w:pPr>
        <w:spacing w:before="120" w:after="120"/>
        <w:ind w:left="708"/>
        <w:jc w:val="both"/>
        <w:rPr>
          <w:rFonts w:ascii="Arial" w:hAnsi="Arial" w:cs="Arial"/>
        </w:rPr>
      </w:pPr>
    </w:p>
    <w:p w14:paraId="59A1EDD7" w14:textId="00C6B020" w:rsidR="00CC1403" w:rsidRPr="009C6620" w:rsidRDefault="00624CF1" w:rsidP="00815478">
      <w:pPr>
        <w:pStyle w:val="Ttulo1"/>
        <w:numPr>
          <w:ilvl w:val="0"/>
          <w:numId w:val="52"/>
        </w:numPr>
        <w:spacing w:before="120" w:after="120"/>
        <w:jc w:val="both"/>
        <w:rPr>
          <w:rFonts w:cs="Arial"/>
          <w:color w:val="002060"/>
          <w:kern w:val="32"/>
          <w:sz w:val="20"/>
        </w:rPr>
      </w:pPr>
      <w:bookmarkStart w:id="165" w:name="_Toc434004096"/>
      <w:bookmarkStart w:id="166" w:name="_Toc289064578"/>
      <w:bookmarkStart w:id="167" w:name="_Toc314094132"/>
      <w:bookmarkStart w:id="168" w:name="_Toc496883312"/>
      <w:bookmarkStart w:id="169" w:name="_Toc314085311"/>
      <w:bookmarkStart w:id="170" w:name="_Toc189255815"/>
      <w:bookmarkStart w:id="171" w:name="_Toc434004097"/>
      <w:bookmarkStart w:id="172" w:name="_Toc314085312"/>
      <w:bookmarkStart w:id="173" w:name="_Toc314094133"/>
      <w:r w:rsidRPr="009C6620">
        <w:rPr>
          <w:rFonts w:cs="Arial"/>
          <w:color w:val="002060"/>
          <w:kern w:val="32"/>
          <w:sz w:val="20"/>
        </w:rPr>
        <w:t>INSTRUCCIONES PARA ELABORAR LA OFERTA TÉCNICA Y LA OFERTA ECONÓMICA</w:t>
      </w:r>
      <w:bookmarkEnd w:id="165"/>
      <w:bookmarkEnd w:id="166"/>
      <w:bookmarkEnd w:id="167"/>
      <w:bookmarkEnd w:id="168"/>
      <w:bookmarkEnd w:id="169"/>
      <w:bookmarkEnd w:id="170"/>
    </w:p>
    <w:p w14:paraId="77CC2437" w14:textId="77777777" w:rsidR="00815478" w:rsidRPr="009C6620" w:rsidRDefault="00815478" w:rsidP="006F7D2E">
      <w:pPr>
        <w:numPr>
          <w:ilvl w:val="0"/>
          <w:numId w:val="78"/>
        </w:numPr>
        <w:spacing w:before="120" w:after="120"/>
        <w:ind w:left="993" w:hanging="284"/>
        <w:jc w:val="both"/>
        <w:rPr>
          <w:rFonts w:ascii="Arial" w:hAnsi="Arial" w:cs="Arial"/>
          <w:b/>
          <w:lang w:eastAsia="es-MX"/>
        </w:rPr>
      </w:pPr>
      <w:r w:rsidRPr="009C6620">
        <w:rPr>
          <w:rFonts w:ascii="Arial" w:hAnsi="Arial" w:cs="Arial"/>
        </w:rPr>
        <w:t>Conforme a lo estipulado en los párrafos primero y segundo del artículo 41 del REGLAMENTO, l</w:t>
      </w:r>
      <w:r w:rsidRPr="009C6620">
        <w:rPr>
          <w:rFonts w:ascii="Arial" w:hAnsi="Arial" w:cs="Arial"/>
          <w:lang w:eastAsia="es-MX"/>
        </w:rPr>
        <w:t xml:space="preserve">a entrega de proposiciones se hará en </w:t>
      </w:r>
      <w:r w:rsidRPr="009C6620">
        <w:rPr>
          <w:rFonts w:ascii="Arial" w:hAnsi="Arial" w:cs="Arial"/>
          <w:b/>
          <w:u w:val="single"/>
          <w:lang w:eastAsia="es-MX"/>
        </w:rPr>
        <w:t>sobre cerrado</w:t>
      </w:r>
      <w:r w:rsidRPr="009C6620">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9C6620" w:rsidRDefault="00815478" w:rsidP="006F7D2E">
      <w:pPr>
        <w:numPr>
          <w:ilvl w:val="0"/>
          <w:numId w:val="78"/>
        </w:numPr>
        <w:spacing w:before="120" w:after="120"/>
        <w:ind w:left="993" w:hanging="284"/>
        <w:jc w:val="both"/>
        <w:rPr>
          <w:rFonts w:ascii="Arial" w:hAnsi="Arial" w:cs="Arial"/>
          <w:b/>
          <w:lang w:eastAsia="es-MX"/>
        </w:rPr>
      </w:pPr>
      <w:r w:rsidRPr="009C6620">
        <w:rPr>
          <w:rFonts w:ascii="Arial" w:hAnsi="Arial" w:cs="Arial"/>
          <w:lang w:eastAsia="es-MX"/>
        </w:rPr>
        <w:t xml:space="preserve">El sobre o paquete cerrado deberá indicar la razón o denominación social del LICITANTE. </w:t>
      </w:r>
    </w:p>
    <w:p w14:paraId="39E19200" w14:textId="748CD600" w:rsidR="00815478" w:rsidRPr="009C6620" w:rsidRDefault="00815478" w:rsidP="006F7D2E">
      <w:pPr>
        <w:numPr>
          <w:ilvl w:val="0"/>
          <w:numId w:val="78"/>
        </w:numPr>
        <w:spacing w:before="120" w:after="120"/>
        <w:ind w:left="993" w:hanging="284"/>
        <w:jc w:val="both"/>
        <w:rPr>
          <w:rFonts w:ascii="Arial" w:hAnsi="Arial" w:cs="Arial"/>
          <w:b/>
          <w:lang w:eastAsia="es-MX"/>
        </w:rPr>
      </w:pPr>
      <w:r w:rsidRPr="009C6620">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9C6620">
        <w:rPr>
          <w:rFonts w:ascii="Arial" w:hAnsi="Arial" w:cs="Arial"/>
          <w:lang w:eastAsia="es-MX"/>
        </w:rPr>
        <w:t>a</w:t>
      </w:r>
      <w:r w:rsidR="000374D8" w:rsidRPr="009C6620">
        <w:rPr>
          <w:rFonts w:ascii="Arial" w:hAnsi="Arial" w:cs="Arial"/>
          <w:lang w:eastAsia="es-MX"/>
        </w:rPr>
        <w:t>(s)</w:t>
      </w:r>
      <w:r w:rsidR="004E23E9" w:rsidRPr="009C6620">
        <w:rPr>
          <w:rFonts w:ascii="Arial" w:hAnsi="Arial" w:cs="Arial"/>
          <w:lang w:eastAsia="es-MX"/>
        </w:rPr>
        <w:t xml:space="preserve"> </w:t>
      </w:r>
      <w:r w:rsidRPr="009C6620">
        <w:rPr>
          <w:rFonts w:ascii="Arial" w:hAnsi="Arial" w:cs="Arial"/>
          <w:lang w:eastAsia="es-MX"/>
        </w:rPr>
        <w:t>partida</w:t>
      </w:r>
      <w:r w:rsidR="000374D8" w:rsidRPr="009C6620">
        <w:rPr>
          <w:rFonts w:ascii="Arial" w:hAnsi="Arial" w:cs="Arial"/>
          <w:lang w:eastAsia="es-MX"/>
        </w:rPr>
        <w:t>(s) para la(s) que participe,</w:t>
      </w:r>
      <w:r w:rsidR="00B37593" w:rsidRPr="009C6620">
        <w:rPr>
          <w:rFonts w:ascii="Arial" w:hAnsi="Arial" w:cs="Arial"/>
          <w:lang w:eastAsia="es-MX"/>
        </w:rPr>
        <w:t xml:space="preserve"> </w:t>
      </w:r>
      <w:r w:rsidRPr="009C6620">
        <w:rPr>
          <w:rFonts w:ascii="Arial" w:hAnsi="Arial" w:cs="Arial"/>
          <w:lang w:eastAsia="es-MX"/>
        </w:rPr>
        <w:t xml:space="preserve">objeto del presente procedimiento de contratación. </w:t>
      </w:r>
    </w:p>
    <w:p w14:paraId="1DAACA5E" w14:textId="3EE2E2D8" w:rsidR="00815478" w:rsidRPr="009C6620" w:rsidRDefault="00815478" w:rsidP="006F7D2E">
      <w:pPr>
        <w:pStyle w:val="E2"/>
        <w:numPr>
          <w:ilvl w:val="0"/>
          <w:numId w:val="78"/>
        </w:numPr>
        <w:spacing w:before="120" w:after="120"/>
        <w:ind w:left="993" w:hanging="284"/>
        <w:rPr>
          <w:rFonts w:cs="Arial"/>
          <w:sz w:val="20"/>
        </w:rPr>
      </w:pPr>
      <w:r w:rsidRPr="009C6620">
        <w:rPr>
          <w:rFonts w:cs="Arial"/>
          <w:sz w:val="20"/>
        </w:rPr>
        <w:lastRenderedPageBreak/>
        <w:t>De acuerdo a lo señalado en el primer párrafo del artículo 66 de las POBALINES, la proposición</w:t>
      </w:r>
      <w:r w:rsidR="001B0690" w:rsidRPr="009C6620">
        <w:rPr>
          <w:rFonts w:cs="Arial"/>
          <w:sz w:val="20"/>
        </w:rPr>
        <w:t xml:space="preserve"> (Oferta técnica, </w:t>
      </w:r>
      <w:r w:rsidR="003F5457" w:rsidRPr="009C6620">
        <w:rPr>
          <w:rFonts w:cs="Arial"/>
          <w:sz w:val="20"/>
        </w:rPr>
        <w:t>o</w:t>
      </w:r>
      <w:r w:rsidR="001B0690" w:rsidRPr="009C6620">
        <w:rPr>
          <w:rFonts w:cs="Arial"/>
          <w:sz w:val="20"/>
        </w:rPr>
        <w:t>ferta económica</w:t>
      </w:r>
      <w:r w:rsidRPr="009C6620">
        <w:rPr>
          <w:rFonts w:cs="Arial"/>
          <w:sz w:val="20"/>
        </w:rPr>
        <w:t xml:space="preserve"> y los documentos que se solicitan en el numeral 4.1 de la presente convocatoria</w:t>
      </w:r>
      <w:r w:rsidR="001B0690" w:rsidRPr="009C6620">
        <w:rPr>
          <w:rFonts w:cs="Arial"/>
          <w:sz w:val="20"/>
        </w:rPr>
        <w:t>)</w:t>
      </w:r>
      <w:r w:rsidRPr="009C6620">
        <w:rPr>
          <w:rFonts w:cs="Arial"/>
          <w:sz w:val="20"/>
        </w:rPr>
        <w:t xml:space="preserve"> deberán ser </w:t>
      </w:r>
      <w:r w:rsidRPr="009C6620">
        <w:rPr>
          <w:rFonts w:cs="Arial"/>
          <w:b/>
          <w:sz w:val="20"/>
        </w:rPr>
        <w:t>firmados autógrafamente</w:t>
      </w:r>
      <w:r w:rsidRPr="009C6620">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9C6620" w:rsidRDefault="00815478" w:rsidP="006F7D2E">
      <w:pPr>
        <w:pStyle w:val="E2"/>
        <w:numPr>
          <w:ilvl w:val="0"/>
          <w:numId w:val="78"/>
        </w:numPr>
        <w:spacing w:before="120" w:after="120"/>
        <w:ind w:left="993" w:hanging="284"/>
        <w:rPr>
          <w:rFonts w:cs="Arial"/>
          <w:sz w:val="20"/>
        </w:rPr>
      </w:pPr>
      <w:r w:rsidRPr="009C6620">
        <w:rPr>
          <w:rFonts w:cs="Arial"/>
          <w:sz w:val="20"/>
        </w:rPr>
        <w:t xml:space="preserve">De conformidad con lo estipulado en el segundo párrafo del artículo 66 de las POBALINES, </w:t>
      </w:r>
      <w:r w:rsidRPr="009C6620">
        <w:rPr>
          <w:rFonts w:cs="Arial"/>
          <w:b/>
          <w:sz w:val="20"/>
        </w:rPr>
        <w:t xml:space="preserve">cada uno de los documentos que integren la proposición y aquellos distintos a ésta, </w:t>
      </w:r>
      <w:r w:rsidRPr="009C6620">
        <w:rPr>
          <w:rFonts w:cs="Arial"/>
          <w:b/>
          <w:sz w:val="20"/>
          <w:u w:val="single"/>
        </w:rPr>
        <w:t>deberán estar foliados en todas y cada una de las hojas que los integren</w:t>
      </w:r>
      <w:r w:rsidRPr="009C6620">
        <w:rPr>
          <w:rFonts w:cs="Arial"/>
          <w:sz w:val="20"/>
          <w:u w:val="single"/>
        </w:rPr>
        <w:t>.</w:t>
      </w:r>
      <w:r w:rsidRPr="009C6620">
        <w:rPr>
          <w:rFonts w:cs="Arial"/>
          <w:sz w:val="20"/>
        </w:rPr>
        <w:t xml:space="preserve"> </w:t>
      </w:r>
      <w:r w:rsidRPr="009C6620">
        <w:rPr>
          <w:rFonts w:cs="Arial"/>
          <w:b/>
          <w:sz w:val="20"/>
        </w:rPr>
        <w:t>Al efecto, se deberán numerar de manera individual las propuestas técnica y económica</w:t>
      </w:r>
      <w:r w:rsidRPr="009C6620">
        <w:rPr>
          <w:rFonts w:cs="Arial"/>
          <w:sz w:val="20"/>
        </w:rPr>
        <w:t xml:space="preserve">, así como el resto de los documentos que entregue el LICITANTE. </w:t>
      </w:r>
    </w:p>
    <w:p w14:paraId="26E62C48" w14:textId="0E4532B4" w:rsidR="006C4AC2" w:rsidRPr="009C6620" w:rsidRDefault="006C4AC2" w:rsidP="006C4AC2">
      <w:pPr>
        <w:pStyle w:val="E2"/>
        <w:spacing w:before="120" w:after="120"/>
        <w:ind w:left="993"/>
        <w:rPr>
          <w:rFonts w:cs="Arial"/>
          <w:sz w:val="20"/>
        </w:rPr>
      </w:pPr>
      <w:r w:rsidRPr="009C6620">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9C6620" w:rsidRDefault="00815478" w:rsidP="006F7D2E">
      <w:pPr>
        <w:pStyle w:val="E2"/>
        <w:numPr>
          <w:ilvl w:val="0"/>
          <w:numId w:val="78"/>
        </w:numPr>
        <w:spacing w:before="120" w:after="120"/>
        <w:ind w:left="993" w:hanging="284"/>
        <w:rPr>
          <w:rFonts w:cs="Arial"/>
          <w:sz w:val="20"/>
          <w:u w:val="single"/>
        </w:rPr>
      </w:pPr>
      <w:r w:rsidRPr="009C6620">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6BCC3CF1" w:rsidR="00815478" w:rsidRPr="009C6620" w:rsidRDefault="00815478" w:rsidP="006F7D2E">
      <w:pPr>
        <w:pStyle w:val="E2"/>
        <w:numPr>
          <w:ilvl w:val="0"/>
          <w:numId w:val="78"/>
        </w:numPr>
        <w:spacing w:before="120" w:after="120"/>
        <w:ind w:left="993" w:hanging="284"/>
        <w:rPr>
          <w:rFonts w:cs="Arial"/>
          <w:sz w:val="20"/>
        </w:rPr>
      </w:pPr>
      <w:r w:rsidRPr="009C6620">
        <w:rPr>
          <w:rFonts w:cs="Arial"/>
          <w:sz w:val="20"/>
        </w:rPr>
        <w:t xml:space="preserve">De conformidad con las fracciones I y II del artículo 64 de las POBALINES, los LICITANTES podrán entregar, dentro o fuera del sobre cerrado, el </w:t>
      </w:r>
      <w:r w:rsidRPr="009C6620">
        <w:rPr>
          <w:rFonts w:cs="Arial"/>
          <w:b/>
          <w:sz w:val="20"/>
        </w:rPr>
        <w:t>Anexo 1</w:t>
      </w:r>
      <w:r w:rsidR="0091554E" w:rsidRPr="009C6620">
        <w:rPr>
          <w:rFonts w:cs="Arial"/>
          <w:b/>
          <w:sz w:val="20"/>
        </w:rPr>
        <w:t>4</w:t>
      </w:r>
      <w:r w:rsidRPr="009C6620">
        <w:rPr>
          <w:rFonts w:cs="Arial"/>
          <w:b/>
          <w:sz w:val="20"/>
        </w:rPr>
        <w:t xml:space="preserve"> </w:t>
      </w:r>
      <w:r w:rsidRPr="009C6620">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9C6620" w:rsidRDefault="00CC1403">
      <w:pPr>
        <w:pStyle w:val="E2"/>
        <w:spacing w:before="120" w:after="120"/>
        <w:ind w:left="993"/>
        <w:rPr>
          <w:rFonts w:cs="Arial"/>
          <w:sz w:val="20"/>
        </w:rPr>
      </w:pPr>
    </w:p>
    <w:p w14:paraId="6B2C6C55" w14:textId="77777777" w:rsidR="00CC1403" w:rsidRPr="009C6620" w:rsidRDefault="00624CF1">
      <w:pPr>
        <w:pStyle w:val="Ttulo1"/>
        <w:numPr>
          <w:ilvl w:val="0"/>
          <w:numId w:val="52"/>
        </w:numPr>
        <w:spacing w:before="120" w:after="120"/>
        <w:jc w:val="both"/>
        <w:rPr>
          <w:rFonts w:cs="Arial"/>
          <w:color w:val="244061" w:themeColor="accent1" w:themeShade="80"/>
          <w:kern w:val="32"/>
          <w:sz w:val="20"/>
        </w:rPr>
      </w:pPr>
      <w:bookmarkStart w:id="174" w:name="_Toc189255816"/>
      <w:r w:rsidRPr="009C6620">
        <w:rPr>
          <w:rFonts w:cs="Arial"/>
          <w:color w:val="244061" w:themeColor="accent1" w:themeShade="80"/>
          <w:kern w:val="32"/>
          <w:sz w:val="20"/>
        </w:rPr>
        <w:t>PARTICIPACIÓN EN EL PROCEDIMIENTO Y PRESENTACIÓN DE PROPOSICIONES</w:t>
      </w:r>
      <w:bookmarkEnd w:id="171"/>
      <w:bookmarkEnd w:id="172"/>
      <w:bookmarkEnd w:id="173"/>
      <w:bookmarkEnd w:id="174"/>
    </w:p>
    <w:p w14:paraId="2244EB5F"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175" w:name="_Toc314804490"/>
      <w:bookmarkStart w:id="176" w:name="_Toc314804555"/>
      <w:bookmarkStart w:id="177" w:name="_Toc314030195"/>
      <w:bookmarkStart w:id="178" w:name="_Toc315905503"/>
      <w:bookmarkStart w:id="179" w:name="_Toc314085313"/>
      <w:bookmarkStart w:id="180" w:name="_Toc314094134"/>
      <w:bookmarkStart w:id="181" w:name="_Toc396148585"/>
      <w:bookmarkStart w:id="182" w:name="_Toc434003979"/>
      <w:bookmarkStart w:id="183" w:name="_Toc316315419"/>
      <w:bookmarkStart w:id="184" w:name="_Toc390246814"/>
      <w:bookmarkStart w:id="185" w:name="_Toc464498299"/>
      <w:bookmarkStart w:id="186" w:name="_Toc382993247"/>
      <w:bookmarkStart w:id="187" w:name="_Toc390699230"/>
      <w:bookmarkStart w:id="188" w:name="_Toc434004098"/>
      <w:bookmarkStart w:id="189" w:name="_Toc316316305"/>
      <w:bookmarkStart w:id="190" w:name="_Toc327181253"/>
      <w:bookmarkStart w:id="191" w:name="_Toc329602569"/>
      <w:bookmarkStart w:id="192" w:name="_Toc405207171"/>
      <w:bookmarkStart w:id="193" w:name="_Toc488428628"/>
      <w:bookmarkStart w:id="194" w:name="_Toc492377916"/>
      <w:bookmarkStart w:id="195" w:name="_Toc494211577"/>
      <w:bookmarkStart w:id="196" w:name="_Toc493501618"/>
      <w:bookmarkStart w:id="197" w:name="_Toc498523195"/>
      <w:bookmarkStart w:id="198" w:name="_Toc414448108"/>
      <w:bookmarkStart w:id="199" w:name="_Toc491180956"/>
      <w:bookmarkStart w:id="200" w:name="_Toc487209315"/>
      <w:bookmarkStart w:id="201" w:name="_Toc464498704"/>
      <w:bookmarkStart w:id="202" w:name="_Toc496883314"/>
      <w:bookmarkStart w:id="203" w:name="_Toc94701530"/>
      <w:bookmarkStart w:id="204" w:name="_Toc23957999"/>
      <w:bookmarkStart w:id="205" w:name="_Toc104198992"/>
      <w:bookmarkStart w:id="206" w:name="_Toc505704873"/>
      <w:bookmarkStart w:id="207" w:name="_Toc3538984"/>
      <w:bookmarkStart w:id="208" w:name="_Toc19704257"/>
      <w:bookmarkStart w:id="209" w:name="_Toc96092313"/>
      <w:bookmarkStart w:id="210" w:name="_Toc510612316"/>
      <w:bookmarkStart w:id="211" w:name="_Toc23410233"/>
      <w:bookmarkStart w:id="212" w:name="_Toc89112333"/>
      <w:bookmarkStart w:id="213" w:name="_Toc127378549"/>
      <w:bookmarkStart w:id="214" w:name="_Toc127981507"/>
      <w:bookmarkStart w:id="215" w:name="_Toc144317476"/>
      <w:bookmarkStart w:id="216" w:name="_Toc149156107"/>
      <w:bookmarkStart w:id="217" w:name="_Toc188291894"/>
      <w:bookmarkStart w:id="218" w:name="_Toc189255817"/>
      <w:r w:rsidRPr="009C6620">
        <w:rPr>
          <w:rFonts w:cs="Arial"/>
          <w:bCs/>
          <w:color w:val="244061" w:themeColor="accent1" w:themeShade="80"/>
          <w:sz w:val="20"/>
        </w:rPr>
        <w:t>Condiciones establecidas para la participación en los actos del procedimiento</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14:paraId="000BA17A" w14:textId="7CD28592" w:rsidR="00815478" w:rsidRPr="009C6620" w:rsidRDefault="00815478" w:rsidP="00815478">
      <w:pPr>
        <w:pStyle w:val="Textosinformato"/>
        <w:tabs>
          <w:tab w:val="left" w:pos="1134"/>
        </w:tabs>
        <w:spacing w:before="120" w:after="120"/>
        <w:ind w:left="705"/>
        <w:jc w:val="both"/>
        <w:rPr>
          <w:rFonts w:ascii="Arial" w:hAnsi="Arial" w:cs="Arial"/>
        </w:rPr>
      </w:pPr>
      <w:r w:rsidRPr="009C6620">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9C6620" w:rsidRDefault="00624CF1">
      <w:pPr>
        <w:pStyle w:val="Textosinformato"/>
        <w:tabs>
          <w:tab w:val="left" w:pos="1134"/>
        </w:tabs>
        <w:spacing w:before="120" w:after="120"/>
        <w:ind w:left="705"/>
        <w:jc w:val="both"/>
        <w:rPr>
          <w:rFonts w:ascii="Arial" w:hAnsi="Arial" w:cs="Arial"/>
        </w:rPr>
      </w:pPr>
      <w:r w:rsidRPr="009C6620">
        <w:rPr>
          <w:rFonts w:ascii="Arial" w:hAnsi="Arial" w:cs="Arial"/>
        </w:rPr>
        <w:t>Solo podrán participar personas de nacionalidad mexicana.</w:t>
      </w:r>
    </w:p>
    <w:p w14:paraId="7C5991E1" w14:textId="41E47C21" w:rsidR="00815478" w:rsidRPr="009C6620" w:rsidRDefault="00815478" w:rsidP="00815478">
      <w:pPr>
        <w:pStyle w:val="Textosinformato"/>
        <w:tabs>
          <w:tab w:val="left" w:pos="1134"/>
        </w:tabs>
        <w:spacing w:before="120" w:after="120"/>
        <w:ind w:left="709"/>
        <w:jc w:val="both"/>
        <w:rPr>
          <w:rFonts w:ascii="Arial" w:hAnsi="Arial" w:cs="Arial"/>
        </w:rPr>
      </w:pPr>
      <w:r w:rsidRPr="009C6620">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9C6620" w:rsidRDefault="00CC1403">
      <w:pPr>
        <w:pStyle w:val="Textosinformato"/>
        <w:tabs>
          <w:tab w:val="left" w:pos="1134"/>
        </w:tabs>
        <w:spacing w:before="120" w:after="120"/>
        <w:ind w:left="709"/>
        <w:jc w:val="both"/>
        <w:rPr>
          <w:rFonts w:ascii="Arial" w:hAnsi="Arial" w:cs="Arial"/>
        </w:rPr>
      </w:pPr>
    </w:p>
    <w:p w14:paraId="43012751"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219" w:name="_Toc316315420"/>
      <w:bookmarkStart w:id="220" w:name="_Toc382992956"/>
      <w:bookmarkStart w:id="221" w:name="_Toc314804556"/>
      <w:bookmarkStart w:id="222" w:name="_Toc390935270"/>
      <w:bookmarkStart w:id="223" w:name="_Toc309618065"/>
      <w:bookmarkStart w:id="224" w:name="_Toc314030196"/>
      <w:bookmarkStart w:id="225" w:name="_Toc314804491"/>
      <w:bookmarkStart w:id="226" w:name="_Toc315905504"/>
      <w:bookmarkStart w:id="227" w:name="_Toc314085314"/>
      <w:bookmarkStart w:id="228" w:name="_Toc314094135"/>
      <w:bookmarkStart w:id="229" w:name="_Toc491180957"/>
      <w:bookmarkStart w:id="230" w:name="_Toc428879784"/>
      <w:bookmarkStart w:id="231" w:name="_Toc383788306"/>
      <w:bookmarkStart w:id="232" w:name="_Toc327181254"/>
      <w:bookmarkStart w:id="233" w:name="_Toc409002213"/>
      <w:bookmarkStart w:id="234" w:name="_Toc329602570"/>
      <w:bookmarkStart w:id="235" w:name="_Toc422232834"/>
      <w:bookmarkStart w:id="236" w:name="_Toc383184929"/>
      <w:bookmarkStart w:id="237" w:name="_Toc316316306"/>
      <w:bookmarkStart w:id="238" w:name="_Toc488428629"/>
      <w:bookmarkStart w:id="239" w:name="_Toc452121377"/>
      <w:bookmarkStart w:id="240" w:name="_Toc464498300"/>
      <w:bookmarkStart w:id="241" w:name="_Toc447120309"/>
      <w:bookmarkStart w:id="242" w:name="_Toc464498705"/>
      <w:bookmarkStart w:id="243" w:name="_Toc487209316"/>
      <w:bookmarkStart w:id="244" w:name="_Toc494211578"/>
      <w:bookmarkStart w:id="245" w:name="_Toc498523196"/>
      <w:bookmarkStart w:id="246" w:name="_Toc505704874"/>
      <w:bookmarkStart w:id="247" w:name="_Toc492377917"/>
      <w:bookmarkStart w:id="248" w:name="_Toc427242072"/>
      <w:bookmarkStart w:id="249" w:name="_Toc493501619"/>
      <w:bookmarkStart w:id="250" w:name="_Toc3538985"/>
      <w:bookmarkStart w:id="251" w:name="_Toc19704258"/>
      <w:bookmarkStart w:id="252" w:name="_Toc23958000"/>
      <w:bookmarkStart w:id="253" w:name="_Toc96092314"/>
      <w:bookmarkStart w:id="254" w:name="_Toc23410234"/>
      <w:bookmarkStart w:id="255" w:name="_Toc104198993"/>
      <w:bookmarkStart w:id="256" w:name="_Toc510612317"/>
      <w:bookmarkStart w:id="257" w:name="_Toc496883315"/>
      <w:bookmarkStart w:id="258" w:name="_Toc89112334"/>
      <w:bookmarkStart w:id="259" w:name="_Toc94701531"/>
      <w:bookmarkStart w:id="260" w:name="_Toc127378550"/>
      <w:bookmarkStart w:id="261" w:name="_Toc127981508"/>
      <w:bookmarkStart w:id="262" w:name="_Toc144317477"/>
      <w:bookmarkStart w:id="263" w:name="_Toc149156108"/>
      <w:bookmarkStart w:id="264" w:name="_Toc188291895"/>
      <w:bookmarkStart w:id="265" w:name="_Toc189255818"/>
      <w:r w:rsidRPr="009C6620">
        <w:rPr>
          <w:rFonts w:cs="Arial"/>
          <w:bCs/>
          <w:color w:val="244061" w:themeColor="accent1" w:themeShade="80"/>
          <w:sz w:val="20"/>
        </w:rPr>
        <w:t>Licitantes que no podrán participar en el presente procedimiento</w:t>
      </w:r>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1E4E2592" w14:textId="77777777" w:rsidR="00CC1403" w:rsidRPr="009C6620" w:rsidRDefault="00624CF1">
      <w:pPr>
        <w:pStyle w:val="Textosinformato"/>
        <w:tabs>
          <w:tab w:val="left" w:pos="1134"/>
        </w:tabs>
        <w:spacing w:before="120" w:after="120"/>
        <w:ind w:left="705"/>
        <w:jc w:val="both"/>
        <w:rPr>
          <w:rFonts w:ascii="Arial" w:hAnsi="Arial" w:cs="Arial"/>
        </w:rPr>
      </w:pPr>
      <w:r w:rsidRPr="009C6620">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9C6620" w:rsidRDefault="00CC1403">
      <w:pPr>
        <w:pStyle w:val="Prrafodelista"/>
        <w:spacing w:before="120" w:after="120"/>
        <w:ind w:left="709"/>
        <w:jc w:val="both"/>
        <w:rPr>
          <w:rFonts w:ascii="Arial" w:hAnsi="Arial" w:cs="Arial"/>
          <w:snapToGrid/>
        </w:rPr>
      </w:pPr>
    </w:p>
    <w:p w14:paraId="31C17A34" w14:textId="77777777" w:rsidR="00CC1403" w:rsidRPr="009C6620" w:rsidRDefault="00624CF1">
      <w:pPr>
        <w:pStyle w:val="Ttulo1"/>
        <w:numPr>
          <w:ilvl w:val="1"/>
          <w:numId w:val="52"/>
        </w:numPr>
        <w:spacing w:before="120" w:after="120"/>
        <w:jc w:val="both"/>
        <w:rPr>
          <w:rFonts w:cs="Arial"/>
          <w:bCs/>
          <w:color w:val="244061" w:themeColor="accent1" w:themeShade="80"/>
          <w:sz w:val="20"/>
        </w:rPr>
      </w:pPr>
      <w:bookmarkStart w:id="266" w:name="_Toc314804557"/>
      <w:bookmarkStart w:id="267" w:name="_Toc314085315"/>
      <w:bookmarkStart w:id="268" w:name="_Toc315905505"/>
      <w:bookmarkStart w:id="269" w:name="_Toc314094136"/>
      <w:bookmarkStart w:id="270" w:name="_Toc309618066"/>
      <w:bookmarkStart w:id="271" w:name="_Toc314030197"/>
      <w:bookmarkStart w:id="272" w:name="_Toc314804492"/>
      <w:bookmarkStart w:id="273" w:name="_Toc390935271"/>
      <w:bookmarkStart w:id="274" w:name="_Toc487209317"/>
      <w:bookmarkStart w:id="275" w:name="_Toc447120310"/>
      <w:bookmarkStart w:id="276" w:name="_Toc329602571"/>
      <w:bookmarkStart w:id="277" w:name="_Toc427242073"/>
      <w:bookmarkStart w:id="278" w:name="_Toc382992957"/>
      <w:bookmarkStart w:id="279" w:name="_Toc23958001"/>
      <w:bookmarkStart w:id="280" w:name="_Toc498523197"/>
      <w:bookmarkStart w:id="281" w:name="_Toc409002214"/>
      <w:bookmarkStart w:id="282" w:name="_Toc510612318"/>
      <w:bookmarkStart w:id="283" w:name="_Toc505704875"/>
      <w:bookmarkStart w:id="284" w:name="_Toc383788307"/>
      <w:bookmarkStart w:id="285" w:name="_Toc383184930"/>
      <w:bookmarkStart w:id="286" w:name="_Toc316316307"/>
      <w:bookmarkStart w:id="287" w:name="_Toc493501620"/>
      <w:bookmarkStart w:id="288" w:name="_Toc428879785"/>
      <w:bookmarkStart w:id="289" w:name="_Toc316315421"/>
      <w:bookmarkStart w:id="290" w:name="_Toc494211579"/>
      <w:bookmarkStart w:id="291" w:name="_Toc464498301"/>
      <w:bookmarkStart w:id="292" w:name="_Toc422232835"/>
      <w:bookmarkStart w:id="293" w:name="_Toc327181255"/>
      <w:bookmarkStart w:id="294" w:name="_Toc464498706"/>
      <w:bookmarkStart w:id="295" w:name="_Toc452121378"/>
      <w:bookmarkStart w:id="296" w:name="_Toc496883316"/>
      <w:bookmarkStart w:id="297" w:name="_Toc89112335"/>
      <w:bookmarkStart w:id="298" w:name="_Toc19704259"/>
      <w:bookmarkStart w:id="299" w:name="_Toc94701532"/>
      <w:bookmarkStart w:id="300" w:name="_Toc96092315"/>
      <w:bookmarkStart w:id="301" w:name="_Toc491180958"/>
      <w:bookmarkStart w:id="302" w:name="_Toc492377918"/>
      <w:bookmarkStart w:id="303" w:name="_Toc3538986"/>
      <w:bookmarkStart w:id="304" w:name="_Toc23410235"/>
      <w:bookmarkStart w:id="305" w:name="_Toc488428630"/>
      <w:bookmarkStart w:id="306" w:name="_Toc104198994"/>
      <w:bookmarkStart w:id="307" w:name="_Toc127378551"/>
      <w:bookmarkStart w:id="308" w:name="_Toc127981509"/>
      <w:bookmarkStart w:id="309" w:name="_Toc144317478"/>
      <w:bookmarkStart w:id="310" w:name="_Toc149156109"/>
      <w:bookmarkStart w:id="311" w:name="_Toc188291896"/>
      <w:bookmarkStart w:id="312" w:name="_Toc189255819"/>
      <w:r w:rsidRPr="009C6620">
        <w:rPr>
          <w:rFonts w:cs="Arial"/>
          <w:bCs/>
          <w:color w:val="244061" w:themeColor="accent1" w:themeShade="80"/>
          <w:sz w:val="20"/>
        </w:rPr>
        <w:lastRenderedPageBreak/>
        <w:t>Para el caso de presentación de proposiciones conjuntas</w:t>
      </w:r>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6679DDA0" w14:textId="77777777" w:rsidR="00CC1403" w:rsidRPr="009C6620" w:rsidRDefault="00624CF1">
      <w:pPr>
        <w:autoSpaceDE w:val="0"/>
        <w:autoSpaceDN w:val="0"/>
        <w:spacing w:before="120" w:after="120"/>
        <w:ind w:left="705"/>
        <w:jc w:val="both"/>
        <w:rPr>
          <w:rFonts w:ascii="Arial" w:hAnsi="Arial" w:cs="Arial"/>
        </w:rPr>
      </w:pPr>
      <w:bookmarkStart w:id="313" w:name="_Toc314085316"/>
      <w:bookmarkStart w:id="314" w:name="_Toc314094137"/>
      <w:r w:rsidRPr="009C6620">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 xml:space="preserve">Las personas que integran la agrupación deberán celebrar en los términos de la legislación aplicable el convenio de proposición conjunta, en el que se establecerán </w:t>
      </w:r>
      <w:r w:rsidRPr="009C6620">
        <w:rPr>
          <w:rFonts w:ascii="Arial" w:hAnsi="Arial" w:cs="Arial"/>
          <w:b/>
          <w:bCs/>
          <w:u w:val="single"/>
        </w:rPr>
        <w:t>con precisión</w:t>
      </w:r>
      <w:r w:rsidRPr="009C6620">
        <w:rPr>
          <w:rFonts w:ascii="Arial" w:hAnsi="Arial" w:cs="Arial"/>
        </w:rPr>
        <w:t xml:space="preserve"> los aspectos siguientes:</w:t>
      </w:r>
    </w:p>
    <w:p w14:paraId="6E953179"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b/>
          <w:bCs/>
          <w:u w:val="single"/>
        </w:rPr>
        <w:t>Nombre y domicilio de los representantes de cada una de las personas agrupadas,</w:t>
      </w:r>
      <w:r w:rsidRPr="009C6620">
        <w:rPr>
          <w:rFonts w:ascii="Arial" w:hAnsi="Arial" w:cs="Arial"/>
        </w:rPr>
        <w:t xml:space="preserve"> señalando, en su caso, los datos de las escrituras públicas con las que acrediten las facultades de representación;</w:t>
      </w:r>
    </w:p>
    <w:p w14:paraId="1A4BFA67"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b/>
          <w:bCs/>
          <w:u w:val="single"/>
        </w:rPr>
        <w:t>Descripción clara y precisa del objeto del contrato que corresponderá cumplir a cada persona integrante, así como la manera en que se exigirá el cumplimiento de las obligaciones</w:t>
      </w:r>
      <w:r w:rsidRPr="009C6620">
        <w:rPr>
          <w:rFonts w:ascii="Arial" w:hAnsi="Arial" w:cs="Arial"/>
        </w:rPr>
        <w:t>, y</w:t>
      </w:r>
    </w:p>
    <w:p w14:paraId="65E338E5" w14:textId="77777777" w:rsidR="00CC1403" w:rsidRPr="009C6620" w:rsidRDefault="00624CF1" w:rsidP="0015679D">
      <w:pPr>
        <w:pStyle w:val="Prrafodelista"/>
        <w:numPr>
          <w:ilvl w:val="0"/>
          <w:numId w:val="56"/>
        </w:numPr>
        <w:autoSpaceDE w:val="0"/>
        <w:autoSpaceDN w:val="0"/>
        <w:spacing w:before="120" w:after="120"/>
        <w:ind w:left="2127"/>
        <w:jc w:val="both"/>
        <w:rPr>
          <w:rFonts w:ascii="Arial" w:hAnsi="Arial" w:cs="Arial"/>
        </w:rPr>
      </w:pPr>
      <w:r w:rsidRPr="009C6620">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9C6620" w:rsidRDefault="00624CF1" w:rsidP="0015679D">
      <w:pPr>
        <w:numPr>
          <w:ilvl w:val="0"/>
          <w:numId w:val="55"/>
        </w:numPr>
        <w:autoSpaceDE w:val="0"/>
        <w:autoSpaceDN w:val="0"/>
        <w:spacing w:before="120" w:after="120"/>
        <w:jc w:val="both"/>
        <w:rPr>
          <w:rFonts w:ascii="Arial" w:hAnsi="Arial" w:cs="Arial"/>
        </w:rPr>
      </w:pPr>
      <w:r w:rsidRPr="009C6620">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9C6620"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315" w:name="_Toc189255820"/>
      <w:r w:rsidRPr="009C6620">
        <w:rPr>
          <w:rFonts w:cs="Arial"/>
          <w:bCs/>
          <w:color w:val="244061" w:themeColor="accent1" w:themeShade="80"/>
          <w:sz w:val="20"/>
        </w:rPr>
        <w:lastRenderedPageBreak/>
        <w:t>CONTENIDO DE LAS PROPOSICIONES</w:t>
      </w:r>
      <w:bookmarkEnd w:id="57"/>
      <w:bookmarkEnd w:id="313"/>
      <w:bookmarkEnd w:id="314"/>
      <w:bookmarkEnd w:id="315"/>
    </w:p>
    <w:p w14:paraId="08640CD3" w14:textId="4FE04919" w:rsidR="00815478" w:rsidRPr="009C6620" w:rsidRDefault="00624CF1" w:rsidP="00474399">
      <w:pPr>
        <w:pStyle w:val="Texto0"/>
        <w:tabs>
          <w:tab w:val="left" w:pos="709"/>
        </w:tabs>
        <w:spacing w:after="0" w:line="240" w:lineRule="auto"/>
        <w:ind w:left="705" w:firstLine="0"/>
        <w:rPr>
          <w:sz w:val="20"/>
        </w:rPr>
      </w:pPr>
      <w:r w:rsidRPr="009C6620">
        <w:rPr>
          <w:sz w:val="20"/>
        </w:rPr>
        <w:t xml:space="preserve">Los LICITANTES deberán presentar los requisitos y </w:t>
      </w:r>
      <w:r w:rsidRPr="009C6620">
        <w:rPr>
          <w:b/>
          <w:sz w:val="20"/>
        </w:rPr>
        <w:t>documentos completamente legibles</w:t>
      </w:r>
      <w:r w:rsidRPr="009C6620">
        <w:rPr>
          <w:sz w:val="20"/>
        </w:rPr>
        <w:t xml:space="preserve">, señalados en los </w:t>
      </w:r>
      <w:r w:rsidRPr="009C6620">
        <w:rPr>
          <w:b/>
          <w:sz w:val="20"/>
        </w:rPr>
        <w:t>puntos 4.1</w:t>
      </w:r>
      <w:r w:rsidRPr="009C6620">
        <w:rPr>
          <w:sz w:val="20"/>
        </w:rPr>
        <w:t>,</w:t>
      </w:r>
      <w:r w:rsidRPr="009C6620">
        <w:rPr>
          <w:b/>
          <w:sz w:val="20"/>
        </w:rPr>
        <w:t xml:space="preserve"> 4.2 </w:t>
      </w:r>
      <w:r w:rsidRPr="009C6620">
        <w:rPr>
          <w:sz w:val="20"/>
        </w:rPr>
        <w:t>y</w:t>
      </w:r>
      <w:r w:rsidRPr="009C6620">
        <w:rPr>
          <w:b/>
          <w:sz w:val="20"/>
        </w:rPr>
        <w:t xml:space="preserve"> 4.3</w:t>
      </w:r>
      <w:r w:rsidRPr="009C6620">
        <w:rPr>
          <w:sz w:val="20"/>
        </w:rPr>
        <w:t>, según se describe a continuación:</w:t>
      </w:r>
    </w:p>
    <w:p w14:paraId="5A917405" w14:textId="77777777" w:rsidR="00CC1403" w:rsidRPr="009C6620" w:rsidRDefault="00CC1403">
      <w:pPr>
        <w:pStyle w:val="Texto0"/>
        <w:tabs>
          <w:tab w:val="left" w:pos="709"/>
        </w:tabs>
        <w:spacing w:before="120" w:after="120" w:line="240" w:lineRule="auto"/>
        <w:rPr>
          <w:sz w:val="20"/>
        </w:rPr>
      </w:pPr>
    </w:p>
    <w:p w14:paraId="191CCEAB" w14:textId="3663CA32" w:rsidR="00CC1403" w:rsidRPr="009C6620" w:rsidRDefault="00624CF1">
      <w:pPr>
        <w:pStyle w:val="Ttulo1"/>
        <w:numPr>
          <w:ilvl w:val="1"/>
          <w:numId w:val="52"/>
        </w:numPr>
        <w:spacing w:before="120" w:after="120"/>
        <w:jc w:val="both"/>
        <w:rPr>
          <w:rFonts w:cs="Arial"/>
          <w:bCs/>
          <w:color w:val="244061" w:themeColor="accent1" w:themeShade="80"/>
          <w:sz w:val="20"/>
        </w:rPr>
      </w:pPr>
      <w:bookmarkStart w:id="316" w:name="_Toc383788309"/>
      <w:bookmarkStart w:id="317" w:name="_Toc314804494"/>
      <w:bookmarkStart w:id="318" w:name="_Toc315905507"/>
      <w:bookmarkStart w:id="319" w:name="_Toc312402701"/>
      <w:bookmarkStart w:id="320" w:name="_Toc427242075"/>
      <w:bookmarkStart w:id="321" w:name="_Toc383184932"/>
      <w:bookmarkStart w:id="322" w:name="_Toc314030199"/>
      <w:bookmarkStart w:id="323" w:name="_Toc409002216"/>
      <w:bookmarkStart w:id="324" w:name="_Toc316315423"/>
      <w:bookmarkStart w:id="325" w:name="_Toc464498708"/>
      <w:bookmarkStart w:id="326" w:name="_Toc316316309"/>
      <w:bookmarkStart w:id="327" w:name="_Toc327181257"/>
      <w:bookmarkStart w:id="328" w:name="_Toc312083756"/>
      <w:bookmarkStart w:id="329" w:name="_Toc329602573"/>
      <w:bookmarkStart w:id="330" w:name="_Toc464498303"/>
      <w:bookmarkStart w:id="331" w:name="_Toc487209319"/>
      <w:bookmarkStart w:id="332" w:name="_Toc310514790"/>
      <w:bookmarkStart w:id="333" w:name="_Toc422232837"/>
      <w:bookmarkStart w:id="334" w:name="_Toc314085317"/>
      <w:bookmarkStart w:id="335" w:name="_Toc382992959"/>
      <w:bookmarkStart w:id="336" w:name="_Toc314804559"/>
      <w:bookmarkStart w:id="337" w:name="_Toc314002686"/>
      <w:bookmarkStart w:id="338" w:name="_Toc289064580"/>
      <w:bookmarkStart w:id="339" w:name="_Toc390935273"/>
      <w:bookmarkStart w:id="340" w:name="_Toc314094138"/>
      <w:bookmarkStart w:id="341" w:name="_Toc488428632"/>
      <w:bookmarkStart w:id="342" w:name="_Toc447120312"/>
      <w:bookmarkStart w:id="343" w:name="_Toc505704877"/>
      <w:bookmarkStart w:id="344" w:name="_Toc23958003"/>
      <w:bookmarkStart w:id="345" w:name="_Toc428879787"/>
      <w:bookmarkStart w:id="346" w:name="_Toc452121380"/>
      <w:bookmarkStart w:id="347" w:name="_Toc492377920"/>
      <w:bookmarkStart w:id="348" w:name="_Toc494211581"/>
      <w:bookmarkStart w:id="349" w:name="_Toc491180960"/>
      <w:bookmarkStart w:id="350" w:name="_Toc496883318"/>
      <w:bookmarkStart w:id="351" w:name="_Toc23410237"/>
      <w:bookmarkStart w:id="352" w:name="_Toc493501622"/>
      <w:bookmarkStart w:id="353" w:name="_Toc498523199"/>
      <w:bookmarkStart w:id="354" w:name="_Toc19704261"/>
      <w:bookmarkStart w:id="355" w:name="_Toc510612320"/>
      <w:bookmarkStart w:id="356" w:name="_Toc3538988"/>
      <w:bookmarkStart w:id="357" w:name="_Toc127378553"/>
      <w:bookmarkStart w:id="358" w:name="_Toc127981511"/>
      <w:bookmarkStart w:id="359" w:name="_Toc144317480"/>
      <w:bookmarkStart w:id="360" w:name="_Toc149156111"/>
      <w:bookmarkStart w:id="361" w:name="_Toc188291898"/>
      <w:bookmarkStart w:id="362" w:name="_Toc189255821"/>
      <w:bookmarkStart w:id="363" w:name="_Toc94701534"/>
      <w:bookmarkStart w:id="364" w:name="_Toc104198996"/>
      <w:bookmarkStart w:id="365" w:name="_Toc89112337"/>
      <w:bookmarkStart w:id="366" w:name="_Toc96092317"/>
      <w:r w:rsidRPr="009C6620">
        <w:rPr>
          <w:rFonts w:cs="Arial"/>
          <w:bCs/>
          <w:color w:val="244061" w:themeColor="accent1" w:themeShade="80"/>
          <w:sz w:val="20"/>
        </w:rPr>
        <w:t>Documentación distinta a la oferta técnica y la oferta económica</w:t>
      </w:r>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r w:rsidRPr="009C6620">
        <w:rPr>
          <w:rFonts w:cs="Arial"/>
          <w:bCs/>
          <w:color w:val="244061" w:themeColor="accent1" w:themeShade="80"/>
          <w:sz w:val="20"/>
        </w:rPr>
        <w:t xml:space="preserve"> </w:t>
      </w:r>
      <w:bookmarkEnd w:id="363"/>
      <w:bookmarkEnd w:id="364"/>
      <w:bookmarkEnd w:id="365"/>
      <w:bookmarkEnd w:id="366"/>
    </w:p>
    <w:p w14:paraId="155C22E3" w14:textId="61DCB870" w:rsidR="00D5473A" w:rsidRPr="009C6620" w:rsidRDefault="00D5473A" w:rsidP="00D5473A">
      <w:pPr>
        <w:pStyle w:val="Texto0"/>
        <w:tabs>
          <w:tab w:val="left" w:pos="851"/>
          <w:tab w:val="left" w:pos="1878"/>
        </w:tabs>
        <w:spacing w:before="120" w:after="120" w:line="240" w:lineRule="auto"/>
        <w:ind w:left="705" w:firstLine="0"/>
        <w:rPr>
          <w:sz w:val="20"/>
        </w:rPr>
      </w:pPr>
      <w:r w:rsidRPr="009C6620">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9C6620" w:rsidRDefault="00762EDC" w:rsidP="00762EDC">
      <w:pPr>
        <w:pStyle w:val="Texto0"/>
        <w:tabs>
          <w:tab w:val="left" w:pos="851"/>
        </w:tabs>
        <w:spacing w:before="120" w:after="120" w:line="240" w:lineRule="auto"/>
        <w:ind w:left="709" w:firstLine="0"/>
        <w:rPr>
          <w:sz w:val="20"/>
        </w:rPr>
      </w:pPr>
      <w:r w:rsidRPr="009C6620">
        <w:rPr>
          <w:sz w:val="20"/>
        </w:rPr>
        <w:t xml:space="preserve">De </w:t>
      </w:r>
      <w:r w:rsidRPr="009C6620">
        <w:rPr>
          <w:b/>
          <w:sz w:val="20"/>
          <w:u w:val="single"/>
        </w:rPr>
        <w:t>los LICITANTES y cada uno de los LICITANTES en participación conjunta</w:t>
      </w:r>
      <w:r w:rsidRPr="009C6620">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9C6620">
        <w:rPr>
          <w:sz w:val="20"/>
        </w:rPr>
        <w:t xml:space="preserve"> y deberán estar firmados </w:t>
      </w:r>
      <w:r w:rsidR="002846CD" w:rsidRPr="009C6620">
        <w:rPr>
          <w:sz w:val="20"/>
          <w:u w:val="single"/>
        </w:rPr>
        <w:t>autógrafamente</w:t>
      </w:r>
      <w:r w:rsidR="002846CD" w:rsidRPr="009C6620">
        <w:rPr>
          <w:sz w:val="20"/>
        </w:rPr>
        <w:t xml:space="preserve"> por el representante legal del LICITANTE,</w:t>
      </w:r>
      <w:r w:rsidRPr="009C6620">
        <w:rPr>
          <w:sz w:val="20"/>
        </w:rPr>
        <w:t xml:space="preserve"> en caso de participación conjunta los documentos deben ser firmados </w:t>
      </w:r>
      <w:r w:rsidRPr="009C6620">
        <w:rPr>
          <w:sz w:val="20"/>
          <w:u w:val="single"/>
        </w:rPr>
        <w:t>autógrafamente</w:t>
      </w:r>
      <w:r w:rsidRPr="009C6620">
        <w:rPr>
          <w:sz w:val="20"/>
        </w:rPr>
        <w:t xml:space="preserve"> por los representantes legales de las empresas consorciadas que los suscriben, que intervienen en la formalización del convenio de participación conjunta</w:t>
      </w:r>
      <w:r w:rsidR="00C70EC7" w:rsidRPr="009C6620">
        <w:rPr>
          <w:sz w:val="20"/>
        </w:rPr>
        <w:t>.</w:t>
      </w:r>
    </w:p>
    <w:p w14:paraId="563262F6" w14:textId="0FF68C85" w:rsidR="00CC1403" w:rsidRPr="009C6620"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9C6620">
        <w:rPr>
          <w:sz w:val="20"/>
          <w:lang w:val="es-MX"/>
        </w:rPr>
        <w:t>Manifestación por escrito del representante legal del LICITANTE, </w:t>
      </w:r>
      <w:r w:rsidRPr="009C6620">
        <w:rPr>
          <w:b/>
          <w:bCs/>
          <w:sz w:val="20"/>
          <w:lang w:val="es-MX"/>
        </w:rPr>
        <w:t>bajo protesta de decir verdad</w:t>
      </w:r>
      <w:r w:rsidRPr="009C6620">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9C6620">
        <w:rPr>
          <w:b/>
          <w:bCs/>
          <w:i/>
          <w:iCs/>
          <w:sz w:val="20"/>
          <w:lang w:val="es-MX"/>
        </w:rPr>
        <w:t>con fundamento en el artículo 64 fracción V de las POBALINES</w:t>
      </w:r>
      <w:r w:rsidRPr="009C6620">
        <w:rPr>
          <w:sz w:val="20"/>
          <w:lang w:val="es-MX"/>
        </w:rPr>
        <w:t>, se solicita en el  </w:t>
      </w:r>
      <w:r w:rsidRPr="009C6620">
        <w:rPr>
          <w:b/>
          <w:sz w:val="20"/>
        </w:rPr>
        <w:t>Anexo 2</w:t>
      </w:r>
      <w:r w:rsidR="004D3CD9" w:rsidRPr="009C6620">
        <w:rPr>
          <w:b/>
          <w:sz w:val="20"/>
        </w:rPr>
        <w:t xml:space="preserve"> </w:t>
      </w:r>
      <w:r w:rsidR="004D3CD9" w:rsidRPr="009C6620">
        <w:rPr>
          <w:bCs/>
          <w:sz w:val="20"/>
        </w:rPr>
        <w:t>de la presente convocatoria (en original).</w:t>
      </w:r>
    </w:p>
    <w:p w14:paraId="660B4DE9" w14:textId="049CFD1C" w:rsidR="00CC1403" w:rsidRPr="009C6620" w:rsidRDefault="00624CF1">
      <w:pPr>
        <w:pStyle w:val="Texto0"/>
        <w:tabs>
          <w:tab w:val="left" w:pos="993"/>
        </w:tabs>
        <w:spacing w:before="120" w:after="120" w:line="240" w:lineRule="auto"/>
        <w:ind w:left="993" w:firstLine="0"/>
        <w:rPr>
          <w:i/>
          <w:sz w:val="20"/>
          <w:u w:val="single"/>
        </w:rPr>
      </w:pPr>
      <w:r w:rsidRPr="009C6620">
        <w:rPr>
          <w:i/>
          <w:sz w:val="20"/>
          <w:u w:val="single"/>
        </w:rPr>
        <w:t xml:space="preserve">Debiéndola acompañar de la copia simple por ambos lados de su identificación oficial </w:t>
      </w:r>
      <w:r w:rsidRPr="009C6620">
        <w:rPr>
          <w:b/>
          <w:i/>
          <w:sz w:val="20"/>
          <w:u w:val="single"/>
        </w:rPr>
        <w:t>VIGENTE y LEGIBLE</w:t>
      </w:r>
      <w:r w:rsidRPr="009C6620">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9C6620">
        <w:rPr>
          <w:i/>
          <w:sz w:val="20"/>
          <w:u w:val="single"/>
        </w:rPr>
        <w:t>presentar credencial</w:t>
      </w:r>
      <w:r w:rsidRPr="009C6620">
        <w:rPr>
          <w:i/>
          <w:sz w:val="20"/>
          <w:u w:val="single"/>
        </w:rPr>
        <w:t xml:space="preserve"> para votar, para verificar la vigencia se consultará la siguiente liga </w:t>
      </w:r>
      <w:hyperlink r:id="rId24" w:history="1">
        <w:r w:rsidRPr="009C6620">
          <w:rPr>
            <w:rStyle w:val="Hipervnculo"/>
            <w:i/>
            <w:sz w:val="20"/>
          </w:rPr>
          <w:t>https://listanominal.ine.mx/scpln/</w:t>
        </w:r>
      </w:hyperlink>
      <w:r w:rsidRPr="009C6620">
        <w:rPr>
          <w:i/>
          <w:sz w:val="20"/>
          <w:u w:val="single"/>
        </w:rPr>
        <w:t xml:space="preserve"> </w:t>
      </w:r>
    </w:p>
    <w:p w14:paraId="5AB8C114" w14:textId="329CA19C" w:rsidR="00CC1403" w:rsidRPr="009C6620"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9C6620">
        <w:rPr>
          <w:sz w:val="20"/>
        </w:rPr>
        <w:t xml:space="preserve">Manifestación, </w:t>
      </w:r>
      <w:r w:rsidRPr="009C6620">
        <w:rPr>
          <w:b/>
          <w:sz w:val="20"/>
        </w:rPr>
        <w:t>bajo protesta de decir verdad,</w:t>
      </w:r>
      <w:r w:rsidRPr="009C6620">
        <w:rPr>
          <w:sz w:val="20"/>
        </w:rPr>
        <w:t xml:space="preserve"> de no encontrarse en supuesto alguno de los establecidos en los artículos 59 y 78 del REGLAMENTO</w:t>
      </w:r>
      <w:r w:rsidRPr="009C6620">
        <w:rPr>
          <w:bCs/>
          <w:sz w:val="20"/>
        </w:rPr>
        <w:t xml:space="preserve">, </w:t>
      </w:r>
      <w:r w:rsidRPr="009C6620">
        <w:rPr>
          <w:b/>
          <w:sz w:val="20"/>
        </w:rPr>
        <w:t>Anexo 3 “A”</w:t>
      </w:r>
      <w:r w:rsidRPr="009C6620">
        <w:rPr>
          <w:sz w:val="20"/>
        </w:rPr>
        <w:t>.</w:t>
      </w:r>
      <w:r w:rsidR="004D3CD9" w:rsidRPr="009C6620">
        <w:rPr>
          <w:sz w:val="20"/>
        </w:rPr>
        <w:t xml:space="preserve"> (en original)</w:t>
      </w:r>
    </w:p>
    <w:p w14:paraId="7CD40982" w14:textId="46ACBCA6" w:rsidR="00CC1403" w:rsidRPr="001446F9"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9C6620">
        <w:rPr>
          <w:sz w:val="20"/>
        </w:rPr>
        <w:t xml:space="preserve">Manifestación, </w:t>
      </w:r>
      <w:r w:rsidRPr="009C6620">
        <w:rPr>
          <w:b/>
          <w:sz w:val="20"/>
        </w:rPr>
        <w:t>bajo protesta de decir verdad,</w:t>
      </w:r>
      <w:r w:rsidRPr="009C6620">
        <w:rPr>
          <w:sz w:val="20"/>
        </w:rPr>
        <w:t xml:space="preserve"> de estar al corriente en el pago de las obligaciones </w:t>
      </w:r>
      <w:r w:rsidRPr="001446F9">
        <w:rPr>
          <w:sz w:val="20"/>
        </w:rPr>
        <w:t xml:space="preserve">fiscales y en materia de seguridad social, </w:t>
      </w:r>
      <w:r w:rsidRPr="001446F9">
        <w:rPr>
          <w:b/>
          <w:sz w:val="20"/>
        </w:rPr>
        <w:t>Anexo</w:t>
      </w:r>
      <w:r w:rsidRPr="001446F9">
        <w:rPr>
          <w:sz w:val="20"/>
        </w:rPr>
        <w:t xml:space="preserve"> </w:t>
      </w:r>
      <w:r w:rsidRPr="001446F9">
        <w:rPr>
          <w:b/>
          <w:sz w:val="20"/>
        </w:rPr>
        <w:t xml:space="preserve">3 “B”. </w:t>
      </w:r>
      <w:r w:rsidR="004D3CD9" w:rsidRPr="001446F9">
        <w:rPr>
          <w:sz w:val="20"/>
        </w:rPr>
        <w:t>(en original)</w:t>
      </w:r>
    </w:p>
    <w:p w14:paraId="6D7DB9FC" w14:textId="5B49FA0A" w:rsidR="00CC1403" w:rsidRPr="001446F9"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1446F9">
        <w:rPr>
          <w:sz w:val="20"/>
        </w:rPr>
        <w:t xml:space="preserve">Manifestación, </w:t>
      </w:r>
      <w:r w:rsidRPr="001446F9">
        <w:rPr>
          <w:b/>
          <w:sz w:val="20"/>
        </w:rPr>
        <w:t xml:space="preserve">bajo protesta de decir verdad, </w:t>
      </w:r>
      <w:r w:rsidRPr="001446F9">
        <w:rPr>
          <w:sz w:val="20"/>
        </w:rPr>
        <w:t xml:space="preserve">de no encontrarse en alguno de los supuestos establecidos en el artículo 49 fracción IX de la Ley General de Responsabilidades Administrativas, </w:t>
      </w:r>
      <w:r w:rsidRPr="001446F9">
        <w:rPr>
          <w:b/>
          <w:sz w:val="20"/>
        </w:rPr>
        <w:t>Anexo</w:t>
      </w:r>
      <w:r w:rsidRPr="001446F9">
        <w:rPr>
          <w:sz w:val="20"/>
        </w:rPr>
        <w:t xml:space="preserve"> </w:t>
      </w:r>
      <w:r w:rsidRPr="001446F9">
        <w:rPr>
          <w:b/>
          <w:sz w:val="20"/>
        </w:rPr>
        <w:t>3 “C”</w:t>
      </w:r>
      <w:r w:rsidRPr="001446F9">
        <w:rPr>
          <w:i/>
          <w:sz w:val="20"/>
        </w:rPr>
        <w:t>.</w:t>
      </w:r>
      <w:r w:rsidR="004D3CD9" w:rsidRPr="001446F9">
        <w:rPr>
          <w:i/>
          <w:sz w:val="20"/>
        </w:rPr>
        <w:t xml:space="preserve"> </w:t>
      </w:r>
      <w:r w:rsidR="004D3CD9" w:rsidRPr="001446F9">
        <w:rPr>
          <w:sz w:val="20"/>
        </w:rPr>
        <w:t>(en original)</w:t>
      </w:r>
    </w:p>
    <w:p w14:paraId="0B54D8D5" w14:textId="400A4AA4" w:rsidR="00CC1403" w:rsidRPr="001446F9" w:rsidRDefault="00624CF1" w:rsidP="0015679D">
      <w:pPr>
        <w:pStyle w:val="Texto0"/>
        <w:numPr>
          <w:ilvl w:val="0"/>
          <w:numId w:val="57"/>
        </w:numPr>
        <w:tabs>
          <w:tab w:val="clear" w:pos="705"/>
          <w:tab w:val="left" w:pos="993"/>
        </w:tabs>
        <w:spacing w:before="120" w:after="120" w:line="240" w:lineRule="auto"/>
        <w:ind w:left="993" w:hanging="284"/>
        <w:rPr>
          <w:sz w:val="20"/>
        </w:rPr>
      </w:pPr>
      <w:r w:rsidRPr="001446F9">
        <w:rPr>
          <w:sz w:val="20"/>
        </w:rPr>
        <w:t xml:space="preserve">Escrito del LICITANTE en el que </w:t>
      </w:r>
      <w:r w:rsidRPr="001446F9">
        <w:rPr>
          <w:b/>
          <w:sz w:val="20"/>
        </w:rPr>
        <w:t>manifieste bajo protesta de decir verdad</w:t>
      </w:r>
      <w:r w:rsidRPr="001446F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1446F9">
        <w:rPr>
          <w:b/>
          <w:sz w:val="20"/>
        </w:rPr>
        <w:t xml:space="preserve"> Anexo 4</w:t>
      </w:r>
      <w:r w:rsidRPr="001446F9">
        <w:rPr>
          <w:sz w:val="20"/>
        </w:rPr>
        <w:t xml:space="preserve">. </w:t>
      </w:r>
      <w:r w:rsidR="004D3CD9" w:rsidRPr="001446F9">
        <w:rPr>
          <w:sz w:val="20"/>
        </w:rPr>
        <w:t>(en original)</w:t>
      </w:r>
    </w:p>
    <w:p w14:paraId="510F2697" w14:textId="77777777" w:rsidR="00CC1403" w:rsidRPr="001446F9"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1446F9">
        <w:rPr>
          <w:sz w:val="20"/>
        </w:rPr>
        <w:t xml:space="preserve">Escrito en el que </w:t>
      </w:r>
      <w:r w:rsidRPr="001446F9">
        <w:rPr>
          <w:b/>
          <w:sz w:val="20"/>
        </w:rPr>
        <w:t>manifieste bajo protesta de decir verdad</w:t>
      </w:r>
      <w:r w:rsidRPr="001446F9">
        <w:rPr>
          <w:sz w:val="20"/>
        </w:rPr>
        <w:t xml:space="preserve"> que es de nacionalidad mexicana. </w:t>
      </w:r>
      <w:r w:rsidRPr="001446F9">
        <w:rPr>
          <w:b/>
          <w:sz w:val="20"/>
        </w:rPr>
        <w:t xml:space="preserve">Anexo 5. </w:t>
      </w:r>
    </w:p>
    <w:p w14:paraId="509BCFFD" w14:textId="77777777" w:rsidR="00FF3FD5" w:rsidRPr="001446F9" w:rsidRDefault="00624CF1" w:rsidP="00FF3FD5">
      <w:pPr>
        <w:pStyle w:val="Texto0"/>
        <w:numPr>
          <w:ilvl w:val="0"/>
          <w:numId w:val="57"/>
        </w:numPr>
        <w:tabs>
          <w:tab w:val="clear" w:pos="705"/>
          <w:tab w:val="left" w:pos="993"/>
        </w:tabs>
        <w:spacing w:before="120" w:after="120" w:line="240" w:lineRule="auto"/>
        <w:ind w:left="993" w:hanging="284"/>
        <w:rPr>
          <w:sz w:val="20"/>
        </w:rPr>
      </w:pPr>
      <w:r w:rsidRPr="001446F9">
        <w:rPr>
          <w:sz w:val="20"/>
        </w:rPr>
        <w:t xml:space="preserve">En caso de pertenecer al Sector de </w:t>
      </w:r>
      <w:r w:rsidR="00251ACC" w:rsidRPr="001446F9">
        <w:rPr>
          <w:sz w:val="20"/>
        </w:rPr>
        <w:t>MIPYMES</w:t>
      </w:r>
      <w:r w:rsidRPr="001446F9">
        <w:rPr>
          <w:sz w:val="20"/>
        </w:rPr>
        <w:t xml:space="preserve">, carta en la que manifieste bajo protesta de decir verdad el rango al que pertenece su empresa conforme a la estratificación determinada por la Secretaría de Economía </w:t>
      </w:r>
      <w:r w:rsidRPr="001446F9">
        <w:rPr>
          <w:b/>
          <w:bCs/>
          <w:sz w:val="20"/>
        </w:rPr>
        <w:t>Anexo 6.</w:t>
      </w:r>
    </w:p>
    <w:p w14:paraId="120D7C6F" w14:textId="4BFA121C" w:rsidR="00FF3FD5" w:rsidRPr="001446F9" w:rsidRDefault="00FF3FD5" w:rsidP="00FF3FD5">
      <w:pPr>
        <w:pStyle w:val="Texto0"/>
        <w:numPr>
          <w:ilvl w:val="0"/>
          <w:numId w:val="57"/>
        </w:numPr>
        <w:tabs>
          <w:tab w:val="clear" w:pos="705"/>
          <w:tab w:val="left" w:pos="993"/>
        </w:tabs>
        <w:spacing w:before="120" w:after="120" w:line="240" w:lineRule="auto"/>
        <w:ind w:left="993" w:hanging="284"/>
        <w:rPr>
          <w:sz w:val="20"/>
        </w:rPr>
      </w:pPr>
      <w:r w:rsidRPr="001446F9">
        <w:rPr>
          <w:sz w:val="20"/>
        </w:rPr>
        <w:lastRenderedPageBreak/>
        <w:t xml:space="preserve">Escrito libre en el que manifieste que los bienes que ofertan y que entregarán, serán producidos en los Estados Unidos Mexicanos, y además contendrán como mínimo el 65% (sesenta y cinco por ciento) de grado de contenido nacional. </w:t>
      </w:r>
      <w:r w:rsidRPr="001446F9">
        <w:rPr>
          <w:b/>
          <w:bCs/>
          <w:sz w:val="20"/>
        </w:rPr>
        <w:t>Anexo 9</w:t>
      </w:r>
      <w:r w:rsidRPr="001446F9">
        <w:rPr>
          <w:sz w:val="20"/>
        </w:rPr>
        <w:t>.</w:t>
      </w:r>
    </w:p>
    <w:p w14:paraId="68B50ADC" w14:textId="7CDFBB01" w:rsidR="00CC1403" w:rsidRPr="001446F9"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1446F9">
        <w:rPr>
          <w:sz w:val="20"/>
        </w:rPr>
        <w:t xml:space="preserve">En su caso, el convenio de participación conjunta, identificando al representante común designado por las empresas, </w:t>
      </w:r>
      <w:r w:rsidRPr="001446F9">
        <w:rPr>
          <w:sz w:val="20"/>
          <w:u w:val="single"/>
        </w:rPr>
        <w:t xml:space="preserve">debiendo adjuntar copia de la identificación oficial </w:t>
      </w:r>
      <w:r w:rsidRPr="001446F9">
        <w:rPr>
          <w:b/>
          <w:sz w:val="20"/>
          <w:u w:val="single"/>
        </w:rPr>
        <w:t>VIGENTE</w:t>
      </w:r>
      <w:r w:rsidR="001428CC" w:rsidRPr="001446F9">
        <w:rPr>
          <w:b/>
          <w:sz w:val="20"/>
          <w:u w:val="single"/>
        </w:rPr>
        <w:t xml:space="preserve"> Y LEGIBLE</w:t>
      </w:r>
      <w:r w:rsidRPr="001446F9">
        <w:rPr>
          <w:sz w:val="20"/>
          <w:u w:val="single"/>
        </w:rPr>
        <w:t xml:space="preserve"> de cada uno de los firmantes</w:t>
      </w:r>
      <w:r w:rsidRPr="001446F9">
        <w:rPr>
          <w:sz w:val="20"/>
        </w:rPr>
        <w:t>.</w:t>
      </w:r>
    </w:p>
    <w:p w14:paraId="53FB98FB" w14:textId="4C7068FC" w:rsidR="00730D38" w:rsidRPr="009C6620" w:rsidRDefault="00730D38" w:rsidP="00730D38">
      <w:pPr>
        <w:pStyle w:val="Texto0"/>
        <w:spacing w:before="120" w:after="120" w:line="240" w:lineRule="auto"/>
        <w:ind w:left="993" w:firstLine="0"/>
        <w:rPr>
          <w:sz w:val="20"/>
        </w:rPr>
      </w:pPr>
      <w:r w:rsidRPr="001446F9">
        <w:rPr>
          <w:sz w:val="20"/>
          <w:u w:val="single"/>
        </w:rPr>
        <w:t>Cada una</w:t>
      </w:r>
      <w:r w:rsidRPr="001446F9">
        <w:rPr>
          <w:sz w:val="20"/>
        </w:rPr>
        <w:t xml:space="preserve"> de las empresas que participan bajo la modalidad</w:t>
      </w:r>
      <w:r w:rsidRPr="009C6620">
        <w:rPr>
          <w:sz w:val="20"/>
        </w:rPr>
        <w:t xml:space="preserve"> de participación conjunta deberá presentar debidamente requisitados y </w:t>
      </w:r>
      <w:r w:rsidRPr="009C6620">
        <w:rPr>
          <w:sz w:val="20"/>
          <w:u w:val="single"/>
        </w:rPr>
        <w:t>firmados autógrafamente</w:t>
      </w:r>
      <w:r w:rsidRPr="009C6620">
        <w:rPr>
          <w:sz w:val="20"/>
        </w:rPr>
        <w:t xml:space="preserve"> los formatos que se relacionan en el presente numeral como incisos </w:t>
      </w:r>
      <w:r w:rsidRPr="009C6620">
        <w:rPr>
          <w:b/>
          <w:sz w:val="20"/>
        </w:rPr>
        <w:t>a), b)</w:t>
      </w:r>
      <w:r w:rsidRPr="009C6620">
        <w:rPr>
          <w:sz w:val="20"/>
        </w:rPr>
        <w:t>,</w:t>
      </w:r>
      <w:r w:rsidRPr="009C6620">
        <w:rPr>
          <w:b/>
          <w:sz w:val="20"/>
        </w:rPr>
        <w:t xml:space="preserve"> c), d), e), f)</w:t>
      </w:r>
      <w:r w:rsidR="00FD7C69" w:rsidRPr="009C6620">
        <w:rPr>
          <w:b/>
          <w:sz w:val="20"/>
        </w:rPr>
        <w:t xml:space="preserve">, </w:t>
      </w:r>
      <w:r w:rsidR="006636A1">
        <w:rPr>
          <w:b/>
          <w:sz w:val="20"/>
        </w:rPr>
        <w:t>h</w:t>
      </w:r>
      <w:r w:rsidR="00FD7C69" w:rsidRPr="009C6620">
        <w:rPr>
          <w:b/>
          <w:sz w:val="20"/>
        </w:rPr>
        <w:t>)</w:t>
      </w:r>
      <w:r w:rsidRPr="009C6620">
        <w:rPr>
          <w:b/>
          <w:sz w:val="20"/>
        </w:rPr>
        <w:t xml:space="preserve"> </w:t>
      </w:r>
      <w:r w:rsidRPr="009C6620">
        <w:rPr>
          <w:bCs/>
          <w:sz w:val="20"/>
        </w:rPr>
        <w:t>y en su caso,</w:t>
      </w:r>
      <w:r w:rsidRPr="009C6620">
        <w:rPr>
          <w:b/>
          <w:sz w:val="20"/>
        </w:rPr>
        <w:t xml:space="preserve"> </w:t>
      </w:r>
      <w:r w:rsidR="006636A1">
        <w:rPr>
          <w:b/>
          <w:sz w:val="20"/>
        </w:rPr>
        <w:t>g</w:t>
      </w:r>
      <w:r w:rsidRPr="009C6620">
        <w:rPr>
          <w:b/>
          <w:sz w:val="20"/>
        </w:rPr>
        <w:t>).</w:t>
      </w:r>
      <w:r w:rsidRPr="009C6620">
        <w:rPr>
          <w:sz w:val="20"/>
        </w:rPr>
        <w:t xml:space="preserve"> El Licitante </w:t>
      </w:r>
      <w:r w:rsidRPr="009C6620">
        <w:rPr>
          <w:rFonts w:eastAsia="MS Mincho" w:cs="Arial"/>
          <w:b/>
        </w:rPr>
        <w:t>(persona física o moral, participante)</w:t>
      </w:r>
      <w:r w:rsidRPr="009C6620">
        <w:rPr>
          <w:sz w:val="20"/>
        </w:rPr>
        <w:t xml:space="preserve"> que presente la proposición deberá firmar la oferta técnica y la oferta económica, asimismo, presentar la proposición.</w:t>
      </w:r>
    </w:p>
    <w:p w14:paraId="20A8BFFB" w14:textId="1B54004E" w:rsidR="00CC1403" w:rsidRPr="009C6620" w:rsidRDefault="00624CF1">
      <w:pPr>
        <w:pStyle w:val="Texto0"/>
        <w:spacing w:before="120" w:after="120" w:line="240" w:lineRule="auto"/>
        <w:ind w:left="993" w:firstLine="0"/>
        <w:rPr>
          <w:sz w:val="20"/>
        </w:rPr>
      </w:pPr>
      <w:r w:rsidRPr="009C6620">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sidRPr="009C6620">
        <w:rPr>
          <w:sz w:val="20"/>
        </w:rPr>
        <w:t xml:space="preserve">Sin ser obligatorio </w:t>
      </w:r>
      <w:r w:rsidRPr="009C6620">
        <w:rPr>
          <w:sz w:val="20"/>
        </w:rPr>
        <w:t xml:space="preserve">pertenecer al sector </w:t>
      </w:r>
      <w:r w:rsidR="00251ACC" w:rsidRPr="009C6620">
        <w:rPr>
          <w:sz w:val="20"/>
        </w:rPr>
        <w:t>MIPYMES</w:t>
      </w:r>
      <w:r w:rsidRPr="009C6620">
        <w:rPr>
          <w:sz w:val="20"/>
        </w:rPr>
        <w:t xml:space="preserve"> o participar de manera conjunta.</w:t>
      </w:r>
    </w:p>
    <w:p w14:paraId="04D9D41B" w14:textId="12992814" w:rsidR="00CC1403" w:rsidRPr="009C6620" w:rsidRDefault="00CC1403">
      <w:pPr>
        <w:pStyle w:val="Texto0"/>
        <w:spacing w:before="120" w:after="120" w:line="240" w:lineRule="auto"/>
        <w:ind w:left="993" w:firstLine="0"/>
        <w:rPr>
          <w:sz w:val="20"/>
        </w:rPr>
      </w:pPr>
    </w:p>
    <w:p w14:paraId="33AAD412" w14:textId="2D50C219" w:rsidR="00CC1403" w:rsidRPr="009C6620" w:rsidRDefault="00624CF1">
      <w:pPr>
        <w:pStyle w:val="Ttulo1"/>
        <w:numPr>
          <w:ilvl w:val="1"/>
          <w:numId w:val="52"/>
        </w:numPr>
        <w:spacing w:before="120" w:after="120"/>
        <w:jc w:val="both"/>
        <w:rPr>
          <w:rFonts w:cs="Arial"/>
          <w:bCs/>
          <w:color w:val="244061" w:themeColor="accent1" w:themeShade="80"/>
          <w:sz w:val="20"/>
        </w:rPr>
      </w:pPr>
      <w:bookmarkStart w:id="367" w:name="_Toc314804495"/>
      <w:bookmarkStart w:id="368" w:name="_Toc314094139"/>
      <w:bookmarkStart w:id="369" w:name="_Toc315905508"/>
      <w:bookmarkStart w:id="370" w:name="_Toc491180961"/>
      <w:bookmarkStart w:id="371" w:name="_Toc464498304"/>
      <w:bookmarkStart w:id="372" w:name="_Toc316316310"/>
      <w:bookmarkStart w:id="373" w:name="_Toc447120313"/>
      <w:bookmarkStart w:id="374" w:name="_Toc316315424"/>
      <w:bookmarkStart w:id="375" w:name="_Toc314804560"/>
      <w:bookmarkStart w:id="376" w:name="_Toc427242076"/>
      <w:bookmarkStart w:id="377" w:name="_Toc492377921"/>
      <w:bookmarkStart w:id="378" w:name="_Toc494211582"/>
      <w:bookmarkStart w:id="379" w:name="_Toc498523200"/>
      <w:bookmarkStart w:id="380" w:name="_Toc422232838"/>
      <w:bookmarkStart w:id="381" w:name="_Toc327181258"/>
      <w:bookmarkStart w:id="382" w:name="_Toc428879788"/>
      <w:bookmarkStart w:id="383" w:name="_Toc496883319"/>
      <w:bookmarkStart w:id="384" w:name="_Toc19704262"/>
      <w:bookmarkStart w:id="385" w:name="_Toc452121381"/>
      <w:bookmarkStart w:id="386" w:name="_Toc487209320"/>
      <w:bookmarkStart w:id="387" w:name="_Toc390935274"/>
      <w:bookmarkStart w:id="388" w:name="_Toc383184933"/>
      <w:bookmarkStart w:id="389" w:name="_Toc409002217"/>
      <w:bookmarkStart w:id="390" w:name="_Toc382992960"/>
      <w:bookmarkStart w:id="391" w:name="_Toc505704878"/>
      <w:bookmarkStart w:id="392" w:name="_Toc493501623"/>
      <w:bookmarkStart w:id="393" w:name="_Toc488428633"/>
      <w:bookmarkStart w:id="394" w:name="_Toc383788310"/>
      <w:bookmarkStart w:id="395" w:name="_Toc3538989"/>
      <w:bookmarkStart w:id="396" w:name="_Toc510612321"/>
      <w:bookmarkStart w:id="397" w:name="_Toc329602574"/>
      <w:bookmarkStart w:id="398" w:name="_Toc464498709"/>
      <w:bookmarkStart w:id="399" w:name="_Toc23410238"/>
      <w:bookmarkStart w:id="400" w:name="_Toc23958004"/>
      <w:bookmarkStart w:id="401" w:name="_Toc127378554"/>
      <w:bookmarkStart w:id="402" w:name="_Toc127981512"/>
      <w:bookmarkStart w:id="403" w:name="_Toc144317481"/>
      <w:bookmarkStart w:id="404" w:name="_Toc149156112"/>
      <w:bookmarkStart w:id="405" w:name="_Toc188291899"/>
      <w:bookmarkStart w:id="406" w:name="_Toc189255822"/>
      <w:bookmarkStart w:id="407" w:name="_Toc94701535"/>
      <w:bookmarkStart w:id="408" w:name="_Toc89112338"/>
      <w:bookmarkStart w:id="409" w:name="_Toc96092318"/>
      <w:bookmarkStart w:id="410" w:name="_Toc104198997"/>
      <w:r w:rsidRPr="009C6620">
        <w:rPr>
          <w:rFonts w:cs="Arial"/>
          <w:bCs/>
          <w:color w:val="244061" w:themeColor="accent1" w:themeShade="80"/>
          <w:sz w:val="20"/>
        </w:rPr>
        <w:t>Contenido de la oferta técnica</w:t>
      </w:r>
      <w:bookmarkEnd w:id="58"/>
      <w:bookmarkEnd w:id="59"/>
      <w:bookmarkEnd w:id="60"/>
      <w:bookmarkEnd w:id="61"/>
      <w:bookmarkEnd w:id="62"/>
      <w:bookmarkEnd w:id="63"/>
      <w:bookmarkEnd w:id="64"/>
      <w:bookmarkEnd w:id="65"/>
      <w:bookmarkEnd w:id="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r w:rsidRPr="009C6620">
        <w:rPr>
          <w:rFonts w:cs="Arial"/>
          <w:bCs/>
          <w:color w:val="244061" w:themeColor="accent1" w:themeShade="80"/>
          <w:sz w:val="20"/>
        </w:rPr>
        <w:t xml:space="preserve"> </w:t>
      </w:r>
      <w:bookmarkEnd w:id="407"/>
      <w:bookmarkEnd w:id="408"/>
      <w:bookmarkEnd w:id="409"/>
      <w:bookmarkEnd w:id="410"/>
    </w:p>
    <w:p w14:paraId="66C83F23" w14:textId="6963A080" w:rsidR="00AB2BCD" w:rsidRPr="009C6620" w:rsidRDefault="00BC29B2" w:rsidP="00AB2BCD">
      <w:pPr>
        <w:pStyle w:val="Texto0"/>
        <w:numPr>
          <w:ilvl w:val="0"/>
          <w:numId w:val="58"/>
        </w:numPr>
        <w:tabs>
          <w:tab w:val="left" w:pos="993"/>
        </w:tabs>
        <w:spacing w:before="120" w:after="120" w:line="240" w:lineRule="auto"/>
        <w:ind w:left="993" w:hanging="284"/>
        <w:rPr>
          <w:b/>
          <w:bCs/>
          <w:sz w:val="20"/>
        </w:rPr>
      </w:pPr>
      <w:bookmarkStart w:id="411" w:name="_Toc284238904"/>
      <w:bookmarkStart w:id="412" w:name="_Toc289064582"/>
      <w:r w:rsidRPr="009C6620">
        <w:rPr>
          <w:b/>
          <w:bCs/>
          <w:sz w:val="20"/>
        </w:rPr>
        <w:t xml:space="preserve">La oferta técnica que será elaborada conforme al numeral 2 de la presente convocatoria, </w:t>
      </w:r>
      <w:r w:rsidRPr="009C6620">
        <w:rPr>
          <w:b/>
          <w:bCs/>
          <w:sz w:val="20"/>
          <w:u w:val="single"/>
        </w:rPr>
        <w:t>deberá contener toda la información señalada y solicitada en el Anexo 1 “Especificaciones Técnicas”, de la presente convocatoria, no se aceptará escrito o leyenda que solo haga referencia al mismo</w:t>
      </w:r>
      <w:r w:rsidRPr="009C6620">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9C6620" w:rsidRDefault="00624CF1">
      <w:pPr>
        <w:pStyle w:val="Texto0"/>
        <w:tabs>
          <w:tab w:val="left" w:pos="993"/>
        </w:tabs>
        <w:spacing w:before="120" w:after="120" w:line="240" w:lineRule="auto"/>
        <w:ind w:left="993" w:firstLine="0"/>
        <w:rPr>
          <w:sz w:val="20"/>
        </w:rPr>
      </w:pPr>
      <w:r w:rsidRPr="009C6620">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9C6620" w:rsidRDefault="00CC1403">
      <w:pPr>
        <w:pStyle w:val="Texto0"/>
        <w:tabs>
          <w:tab w:val="left" w:pos="993"/>
        </w:tabs>
        <w:spacing w:before="120" w:after="120" w:line="240" w:lineRule="auto"/>
        <w:ind w:left="993" w:firstLine="0"/>
        <w:rPr>
          <w:sz w:val="20"/>
        </w:rPr>
      </w:pPr>
    </w:p>
    <w:p w14:paraId="35AC8EF4" w14:textId="489FB750" w:rsidR="00CC1403" w:rsidRPr="009C6620" w:rsidRDefault="00624CF1">
      <w:pPr>
        <w:pStyle w:val="Ttulo1"/>
        <w:numPr>
          <w:ilvl w:val="1"/>
          <w:numId w:val="52"/>
        </w:numPr>
        <w:spacing w:before="120" w:after="120"/>
        <w:jc w:val="both"/>
        <w:rPr>
          <w:rFonts w:cs="Arial"/>
          <w:bCs/>
          <w:color w:val="244061" w:themeColor="accent1" w:themeShade="80"/>
          <w:sz w:val="20"/>
        </w:rPr>
      </w:pPr>
      <w:bookmarkStart w:id="413" w:name="_Toc487209321"/>
      <w:bookmarkStart w:id="414" w:name="_Toc488428634"/>
      <w:bookmarkStart w:id="415" w:name="_Toc314094140"/>
      <w:bookmarkStart w:id="416" w:name="_Toc390935275"/>
      <w:bookmarkStart w:id="417" w:name="_Toc505704879"/>
      <w:bookmarkStart w:id="418" w:name="_Toc494211583"/>
      <w:bookmarkStart w:id="419" w:name="_Toc314804496"/>
      <w:bookmarkStart w:id="420" w:name="_Toc316315425"/>
      <w:bookmarkStart w:id="421" w:name="_Toc3538990"/>
      <w:bookmarkStart w:id="422" w:name="_Toc464498710"/>
      <w:bookmarkStart w:id="423" w:name="_Toc19704263"/>
      <w:bookmarkStart w:id="424" w:name="_Toc314804561"/>
      <w:bookmarkStart w:id="425" w:name="_Toc327181259"/>
      <w:bookmarkStart w:id="426" w:name="_Toc498523201"/>
      <w:bookmarkStart w:id="427" w:name="_Toc452121382"/>
      <w:bookmarkStart w:id="428" w:name="_Toc491180962"/>
      <w:bookmarkStart w:id="429" w:name="_Toc315905509"/>
      <w:bookmarkStart w:id="430" w:name="_Toc382992961"/>
      <w:bookmarkStart w:id="431" w:name="_Toc496883320"/>
      <w:bookmarkStart w:id="432" w:name="_Toc329602575"/>
      <w:bookmarkStart w:id="433" w:name="_Toc313999942"/>
      <w:bookmarkStart w:id="434" w:name="_Toc23958005"/>
      <w:bookmarkStart w:id="435" w:name="_Toc23410239"/>
      <w:bookmarkStart w:id="436" w:name="_Toc493501624"/>
      <w:bookmarkStart w:id="437" w:name="_Toc422232839"/>
      <w:bookmarkStart w:id="438" w:name="_Toc383788311"/>
      <w:bookmarkStart w:id="439" w:name="_Toc316316311"/>
      <w:bookmarkStart w:id="440" w:name="_Toc492377922"/>
      <w:bookmarkStart w:id="441" w:name="_Toc447120314"/>
      <w:bookmarkStart w:id="442" w:name="_Toc383184934"/>
      <w:bookmarkStart w:id="443" w:name="_Toc313943677"/>
      <w:bookmarkStart w:id="444" w:name="_Toc312083758"/>
      <w:bookmarkStart w:id="445" w:name="_Toc310514792"/>
      <w:bookmarkStart w:id="446" w:name="_Toc313943739"/>
      <w:bookmarkStart w:id="447" w:name="_Toc464498305"/>
      <w:bookmarkStart w:id="448" w:name="_Toc312402703"/>
      <w:bookmarkStart w:id="449" w:name="_Toc510612322"/>
      <w:bookmarkStart w:id="450" w:name="_Toc427242077"/>
      <w:bookmarkStart w:id="451" w:name="_Toc409002218"/>
      <w:bookmarkStart w:id="452" w:name="_Toc314007646"/>
      <w:bookmarkStart w:id="453" w:name="_Toc428879789"/>
      <w:bookmarkStart w:id="454" w:name="_Toc127378555"/>
      <w:bookmarkStart w:id="455" w:name="_Toc127981513"/>
      <w:bookmarkStart w:id="456" w:name="_Toc144317482"/>
      <w:bookmarkStart w:id="457" w:name="_Toc149156113"/>
      <w:bookmarkStart w:id="458" w:name="_Toc188291900"/>
      <w:bookmarkStart w:id="459" w:name="_Toc189255823"/>
      <w:bookmarkStart w:id="460" w:name="_Toc89112339"/>
      <w:bookmarkStart w:id="461" w:name="_Toc96092319"/>
      <w:bookmarkStart w:id="462" w:name="_Toc104198998"/>
      <w:bookmarkStart w:id="463" w:name="_Toc94701536"/>
      <w:r w:rsidRPr="009C6620">
        <w:rPr>
          <w:rFonts w:cs="Arial"/>
          <w:bCs/>
          <w:color w:val="244061" w:themeColor="accent1" w:themeShade="80"/>
          <w:sz w:val="20"/>
        </w:rPr>
        <w:t>Contenido de la oferta económica</w:t>
      </w:r>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r w:rsidRPr="009C6620">
        <w:rPr>
          <w:rFonts w:cs="Arial"/>
          <w:bCs/>
          <w:color w:val="244061" w:themeColor="accent1" w:themeShade="80"/>
          <w:sz w:val="20"/>
        </w:rPr>
        <w:t xml:space="preserve"> </w:t>
      </w:r>
      <w:bookmarkEnd w:id="460"/>
      <w:bookmarkEnd w:id="461"/>
      <w:bookmarkEnd w:id="462"/>
      <w:bookmarkEnd w:id="463"/>
    </w:p>
    <w:p w14:paraId="37F4E6A1" w14:textId="166109D7" w:rsidR="00CC1403" w:rsidRPr="009C6620" w:rsidRDefault="00624CF1" w:rsidP="0015679D">
      <w:pPr>
        <w:pStyle w:val="Texto0"/>
        <w:numPr>
          <w:ilvl w:val="0"/>
          <w:numId w:val="59"/>
        </w:numPr>
        <w:tabs>
          <w:tab w:val="left" w:pos="709"/>
        </w:tabs>
        <w:spacing w:before="120" w:after="120" w:line="240" w:lineRule="auto"/>
        <w:ind w:left="993" w:hanging="284"/>
        <w:rPr>
          <w:sz w:val="20"/>
        </w:rPr>
      </w:pPr>
      <w:bookmarkStart w:id="464" w:name="_Toc310514796"/>
      <w:bookmarkStart w:id="465" w:name="_Toc284238908"/>
      <w:bookmarkStart w:id="466" w:name="_Toc314030205"/>
      <w:bookmarkStart w:id="467" w:name="_Toc314085323"/>
      <w:bookmarkStart w:id="468" w:name="_Toc299018180"/>
      <w:bookmarkStart w:id="469" w:name="_Toc305758551"/>
      <w:bookmarkStart w:id="470" w:name="_Toc316482410"/>
      <w:bookmarkStart w:id="471" w:name="_Toc289064586"/>
      <w:bookmarkStart w:id="472" w:name="_Toc314086221"/>
      <w:bookmarkStart w:id="473" w:name="_Toc350422272"/>
      <w:bookmarkStart w:id="474" w:name="_Toc353180914"/>
      <w:bookmarkStart w:id="475" w:name="_Toc314086081"/>
      <w:bookmarkStart w:id="476" w:name="_Toc315900391"/>
      <w:bookmarkStart w:id="477" w:name="_Toc314804309"/>
      <w:bookmarkStart w:id="478" w:name="_Toc329602267"/>
      <w:bookmarkStart w:id="479" w:name="_Toc312083762"/>
      <w:bookmarkStart w:id="480" w:name="_Toc324237750"/>
      <w:bookmarkStart w:id="481" w:name="_Toc314002692"/>
      <w:bookmarkStart w:id="482" w:name="_Toc312402707"/>
      <w:bookmarkStart w:id="483" w:name="_Toc316472881"/>
      <w:bookmarkStart w:id="484" w:name="_Toc315904630"/>
      <w:bookmarkStart w:id="485" w:name="_Toc314085324"/>
      <w:bookmarkStart w:id="486" w:name="_Toc314086222"/>
      <w:bookmarkStart w:id="487" w:name="_Toc314094145"/>
      <w:bookmarkStart w:id="488" w:name="_Toc289064605"/>
      <w:r w:rsidRPr="001446F9">
        <w:rPr>
          <w:sz w:val="20"/>
        </w:rPr>
        <w:t xml:space="preserve">Los LICITANTES deberán presentar la oferta económica, debiendo preferentemente requisitar el </w:t>
      </w:r>
      <w:r w:rsidRPr="001446F9">
        <w:rPr>
          <w:b/>
          <w:sz w:val="20"/>
        </w:rPr>
        <w:t>Anexo 7</w:t>
      </w:r>
      <w:r w:rsidRPr="001446F9">
        <w:rPr>
          <w:sz w:val="20"/>
        </w:rPr>
        <w:t xml:space="preserve"> de la presente convocatoria, </w:t>
      </w:r>
      <w:r w:rsidRPr="001446F9">
        <w:rPr>
          <w:sz w:val="20"/>
          <w:u w:val="single"/>
        </w:rPr>
        <w:t>conteniendo como mínimo los requisitos que en dicho anexo se solicitan</w:t>
      </w:r>
      <w:r w:rsidRPr="001446F9">
        <w:rPr>
          <w:sz w:val="20"/>
        </w:rPr>
        <w:t xml:space="preserve">. La oferta económica deberá ser presentada </w:t>
      </w:r>
      <w:r w:rsidRPr="001446F9">
        <w:rPr>
          <w:sz w:val="20"/>
          <w:lang w:val="es-MX"/>
        </w:rPr>
        <w:t>para</w:t>
      </w:r>
      <w:r w:rsidR="00A34C80" w:rsidRPr="001446F9">
        <w:rPr>
          <w:sz w:val="20"/>
          <w:lang w:val="es-MX"/>
        </w:rPr>
        <w:t xml:space="preserve"> </w:t>
      </w:r>
      <w:r w:rsidR="00BC29B2" w:rsidRPr="001446F9">
        <w:rPr>
          <w:sz w:val="20"/>
          <w:lang w:val="es-MX"/>
        </w:rPr>
        <w:t>la</w:t>
      </w:r>
      <w:r w:rsidR="000374D8" w:rsidRPr="001446F9">
        <w:rPr>
          <w:sz w:val="20"/>
          <w:lang w:val="es-MX"/>
        </w:rPr>
        <w:t>(s)</w:t>
      </w:r>
      <w:r w:rsidR="00BC29B2" w:rsidRPr="001446F9">
        <w:rPr>
          <w:sz w:val="20"/>
          <w:lang w:val="es-MX"/>
        </w:rPr>
        <w:t xml:space="preserve"> </w:t>
      </w:r>
      <w:r w:rsidRPr="001446F9">
        <w:rPr>
          <w:sz w:val="20"/>
          <w:lang w:val="es-MX"/>
        </w:rPr>
        <w:t>partida</w:t>
      </w:r>
      <w:r w:rsidR="000374D8" w:rsidRPr="001446F9">
        <w:rPr>
          <w:sz w:val="20"/>
          <w:lang w:val="es-MX"/>
        </w:rPr>
        <w:t>(s) para la(s) que participe</w:t>
      </w:r>
      <w:r w:rsidR="000374D8" w:rsidRPr="009C6620">
        <w:rPr>
          <w:sz w:val="20"/>
          <w:lang w:val="es-MX"/>
        </w:rPr>
        <w:t>,</w:t>
      </w:r>
      <w:r w:rsidR="00A34C80" w:rsidRPr="009C6620">
        <w:rPr>
          <w:sz w:val="20"/>
          <w:lang w:val="es-MX"/>
        </w:rPr>
        <w:t xml:space="preserve"> </w:t>
      </w:r>
      <w:r w:rsidRPr="009C6620">
        <w:rPr>
          <w:sz w:val="20"/>
          <w:lang w:val="es-MX"/>
        </w:rPr>
        <w:t xml:space="preserve">objeto del presente procedimiento, </w:t>
      </w:r>
      <w:r w:rsidRPr="009C6620">
        <w:rPr>
          <w:sz w:val="20"/>
        </w:rPr>
        <w:t xml:space="preserve">debiendo ser congruente con lo presentado en su oferta técnica, en </w:t>
      </w:r>
      <w:r w:rsidR="00AF7BB4" w:rsidRPr="009C6620">
        <w:rPr>
          <w:b/>
          <w:sz w:val="20"/>
        </w:rPr>
        <w:t>Pesos mexicanos</w:t>
      </w:r>
      <w:r w:rsidRPr="009C6620">
        <w:rPr>
          <w:sz w:val="20"/>
        </w:rPr>
        <w:t xml:space="preserve">, considerando </w:t>
      </w:r>
      <w:r w:rsidR="00703BD9" w:rsidRPr="009C6620">
        <w:rPr>
          <w:b/>
          <w:bCs/>
          <w:sz w:val="20"/>
        </w:rPr>
        <w:t>dos</w:t>
      </w:r>
      <w:r w:rsidRPr="009C6620">
        <w:rPr>
          <w:b/>
          <w:bCs/>
          <w:sz w:val="20"/>
        </w:rPr>
        <w:t xml:space="preserve"> decimales</w:t>
      </w:r>
      <w:r w:rsidRPr="009C6620">
        <w:rPr>
          <w:sz w:val="20"/>
        </w:rPr>
        <w:t>, separando el IVA y el importe total ofertado en número y letra.</w:t>
      </w:r>
      <w:bookmarkStart w:id="489" w:name="_Toc289064583"/>
      <w:bookmarkStart w:id="490" w:name="_Toc284238905"/>
      <w:bookmarkStart w:id="491" w:name="_Toc314094141"/>
    </w:p>
    <w:p w14:paraId="49408CF9" w14:textId="3DDF1A7D" w:rsidR="00CC1403" w:rsidRPr="009C6620" w:rsidRDefault="00624CF1" w:rsidP="0015679D">
      <w:pPr>
        <w:pStyle w:val="Texto0"/>
        <w:numPr>
          <w:ilvl w:val="0"/>
          <w:numId w:val="59"/>
        </w:numPr>
        <w:tabs>
          <w:tab w:val="left" w:pos="709"/>
        </w:tabs>
        <w:spacing w:before="120" w:after="120" w:line="240" w:lineRule="auto"/>
        <w:ind w:left="993" w:hanging="284"/>
        <w:rPr>
          <w:sz w:val="20"/>
        </w:rPr>
      </w:pPr>
      <w:r w:rsidRPr="009C6620">
        <w:rPr>
          <w:sz w:val="20"/>
        </w:rPr>
        <w:t xml:space="preserve">Para la elaboración de su oferta económica, el LICITANTE deberá cotizar los conceptos que se incluyan para </w:t>
      </w:r>
      <w:r w:rsidRPr="009C6620">
        <w:rPr>
          <w:sz w:val="20"/>
          <w:lang w:val="es-MX"/>
        </w:rPr>
        <w:t>la</w:t>
      </w:r>
      <w:r w:rsidR="005D2DAF" w:rsidRPr="009C6620">
        <w:rPr>
          <w:sz w:val="20"/>
          <w:lang w:val="es-MX"/>
        </w:rPr>
        <w:t xml:space="preserve"> o las</w:t>
      </w:r>
      <w:r w:rsidRPr="009C6620">
        <w:rPr>
          <w:sz w:val="20"/>
          <w:lang w:val="es-MX"/>
        </w:rPr>
        <w:t xml:space="preserve"> partida</w:t>
      </w:r>
      <w:r w:rsidR="005D2DAF" w:rsidRPr="009C6620">
        <w:rPr>
          <w:sz w:val="20"/>
          <w:lang w:val="es-MX"/>
        </w:rPr>
        <w:t>s para las que participe</w:t>
      </w:r>
      <w:r w:rsidRPr="009C6620">
        <w:rPr>
          <w:sz w:val="20"/>
          <w:lang w:val="es-MX"/>
        </w:rPr>
        <w:t xml:space="preserve"> </w:t>
      </w:r>
      <w:r w:rsidRPr="009C6620">
        <w:rPr>
          <w:sz w:val="20"/>
        </w:rPr>
        <w:t xml:space="preserve">y considerar que los precios que cotiza serán considerados fijos </w:t>
      </w:r>
      <w:bookmarkStart w:id="492" w:name="_Hlk70602955"/>
      <w:r w:rsidRPr="009C6620">
        <w:rPr>
          <w:sz w:val="20"/>
        </w:rPr>
        <w:t>durante la vigencia del contrato y no podrá modificarlos en ninguna circunstancia, hasta el último día de vigencia del contrato objeto de la presente licitación</w:t>
      </w:r>
      <w:bookmarkEnd w:id="492"/>
      <w:r w:rsidRPr="009C6620">
        <w:rPr>
          <w:sz w:val="20"/>
        </w:rPr>
        <w:t>.</w:t>
      </w:r>
    </w:p>
    <w:p w14:paraId="4C6D082B" w14:textId="77777777" w:rsidR="00CC1403" w:rsidRPr="009C6620" w:rsidRDefault="00624CF1" w:rsidP="0015679D">
      <w:pPr>
        <w:pStyle w:val="Texto0"/>
        <w:numPr>
          <w:ilvl w:val="0"/>
          <w:numId w:val="59"/>
        </w:numPr>
        <w:tabs>
          <w:tab w:val="left" w:pos="709"/>
        </w:tabs>
        <w:spacing w:before="120" w:after="120" w:line="240" w:lineRule="auto"/>
        <w:ind w:left="993" w:hanging="284"/>
        <w:rPr>
          <w:sz w:val="20"/>
        </w:rPr>
      </w:pPr>
      <w:r w:rsidRPr="009C6620">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9C6620" w:rsidRDefault="00624CF1">
      <w:pPr>
        <w:pStyle w:val="Texto0"/>
        <w:tabs>
          <w:tab w:val="left" w:pos="709"/>
        </w:tabs>
        <w:spacing w:before="120" w:after="120" w:line="240" w:lineRule="auto"/>
        <w:ind w:left="993" w:hanging="284"/>
        <w:rPr>
          <w:sz w:val="20"/>
        </w:rPr>
      </w:pPr>
      <w:r w:rsidRPr="009C6620">
        <w:rPr>
          <w:sz w:val="20"/>
        </w:rPr>
        <w:t xml:space="preserve">     La pr</w:t>
      </w:r>
      <w:r w:rsidR="00C660DA" w:rsidRPr="009C6620">
        <w:rPr>
          <w:sz w:val="20"/>
        </w:rPr>
        <w:t>esentación</w:t>
      </w:r>
      <w:r w:rsidRPr="009C6620">
        <w:rPr>
          <w:sz w:val="20"/>
        </w:rPr>
        <w:t xml:space="preserve"> de la oferta económica es indispensable para su evaluación y, en consecuencia, su incumplimiento afecta su solvencia y motivaría su desechamiento.</w:t>
      </w:r>
    </w:p>
    <w:p w14:paraId="48A8F1D0" w14:textId="77777777" w:rsidR="00CC1403" w:rsidRPr="009C6620" w:rsidRDefault="00CC1403">
      <w:pPr>
        <w:pStyle w:val="Texto0"/>
        <w:tabs>
          <w:tab w:val="left" w:pos="709"/>
        </w:tabs>
        <w:spacing w:before="120" w:after="120" w:line="240" w:lineRule="auto"/>
        <w:ind w:left="993" w:firstLine="0"/>
        <w:rPr>
          <w:sz w:val="20"/>
        </w:rPr>
      </w:pPr>
    </w:p>
    <w:p w14:paraId="14519028"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493" w:name="_Toc434004105"/>
      <w:bookmarkStart w:id="494" w:name="_Toc189255824"/>
      <w:r w:rsidRPr="009C6620">
        <w:rPr>
          <w:rFonts w:cs="Arial"/>
          <w:bCs/>
          <w:color w:val="244061" w:themeColor="accent1" w:themeShade="80"/>
          <w:sz w:val="20"/>
        </w:rPr>
        <w:t>CRITERIO DE EVALUACIÓN Y ADJUDICACIÓN DEL CONTRATO</w:t>
      </w:r>
      <w:bookmarkEnd w:id="489"/>
      <w:bookmarkEnd w:id="490"/>
      <w:bookmarkEnd w:id="491"/>
      <w:bookmarkEnd w:id="493"/>
      <w:bookmarkEnd w:id="494"/>
    </w:p>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14:paraId="18140EF9" w14:textId="77777777" w:rsidR="00CC1403" w:rsidRPr="009C6620" w:rsidRDefault="00624CF1">
      <w:pPr>
        <w:pStyle w:val="Sangra3detindependiente2"/>
        <w:spacing w:before="120" w:after="120"/>
        <w:rPr>
          <w:rFonts w:cs="Arial"/>
        </w:rPr>
      </w:pPr>
      <w:r w:rsidRPr="009C6620">
        <w:t xml:space="preserve">De conformidad con el segundo párrafo del artículo 43 del REGLAMENTO, el </w:t>
      </w:r>
      <w:r w:rsidRPr="009C6620">
        <w:rPr>
          <w:rFonts w:cs="Arial"/>
        </w:rPr>
        <w:t>INSTITUTO analizará y evaluará las proposiciones mediante el mecanismo de</w:t>
      </w:r>
      <w:r w:rsidRPr="009C6620">
        <w:rPr>
          <w:rFonts w:cs="Arial"/>
          <w:b/>
        </w:rPr>
        <w:t xml:space="preserve"> evaluación binario</w:t>
      </w:r>
      <w:r w:rsidRPr="009C6620">
        <w:rPr>
          <w:rFonts w:cs="Arial"/>
        </w:rPr>
        <w:t>,</w:t>
      </w:r>
      <w:r w:rsidRPr="009C6620">
        <w:rPr>
          <w:b/>
        </w:rPr>
        <w:t xml:space="preserve"> </w:t>
      </w:r>
      <w:r w:rsidRPr="009C6620">
        <w:rPr>
          <w:rFonts w:cs="Arial"/>
        </w:rPr>
        <w:lastRenderedPageBreak/>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9C6620" w:rsidRDefault="00624CF1" w:rsidP="00103DAC">
      <w:pPr>
        <w:pStyle w:val="Sangra3detindependiente2"/>
        <w:spacing w:before="120" w:after="120"/>
      </w:pPr>
      <w:r w:rsidRPr="009C6620">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9C6620" w:rsidRDefault="00503027" w:rsidP="00103DAC">
      <w:pPr>
        <w:pStyle w:val="Sangra3detindependiente2"/>
        <w:spacing w:before="120" w:after="120"/>
      </w:pPr>
    </w:p>
    <w:p w14:paraId="6A5B08B7" w14:textId="77777777" w:rsidR="00CC1403" w:rsidRPr="009C6620" w:rsidRDefault="00624CF1">
      <w:pPr>
        <w:pStyle w:val="Ttulo1"/>
        <w:numPr>
          <w:ilvl w:val="1"/>
          <w:numId w:val="52"/>
        </w:numPr>
        <w:spacing w:before="120" w:after="120"/>
        <w:jc w:val="both"/>
        <w:rPr>
          <w:rFonts w:cs="Arial"/>
          <w:bCs/>
          <w:color w:val="365F91" w:themeColor="accent1" w:themeShade="BF"/>
          <w:sz w:val="20"/>
        </w:rPr>
      </w:pPr>
      <w:bookmarkStart w:id="495" w:name="_Toc463973967"/>
      <w:bookmarkStart w:id="496" w:name="_Toc480826318"/>
      <w:bookmarkStart w:id="497" w:name="_Toc510612324"/>
      <w:bookmarkStart w:id="498" w:name="_Toc488428636"/>
      <w:bookmarkStart w:id="499" w:name="_Toc505704881"/>
      <w:bookmarkStart w:id="500" w:name="_Toc496883322"/>
      <w:bookmarkStart w:id="501" w:name="_Toc498523203"/>
      <w:bookmarkStart w:id="502" w:name="_Toc104199000"/>
      <w:bookmarkStart w:id="503" w:name="_Toc494211585"/>
      <w:bookmarkStart w:id="504" w:name="_Toc23958007"/>
      <w:bookmarkStart w:id="505" w:name="_Toc94701538"/>
      <w:bookmarkStart w:id="506" w:name="_Toc3538992"/>
      <w:bookmarkStart w:id="507" w:name="_Toc96092321"/>
      <w:bookmarkStart w:id="508" w:name="_Toc486343085"/>
      <w:bookmarkStart w:id="509" w:name="_Toc493501626"/>
      <w:bookmarkStart w:id="510" w:name="_Toc23410241"/>
      <w:bookmarkStart w:id="511" w:name="_Toc19704265"/>
      <w:bookmarkStart w:id="512" w:name="_Toc89112341"/>
      <w:bookmarkStart w:id="513" w:name="_Toc382992963"/>
      <w:bookmarkStart w:id="514" w:name="_Toc396148593"/>
      <w:bookmarkStart w:id="515" w:name="_Toc463548625"/>
      <w:bookmarkStart w:id="516" w:name="_Toc405207179"/>
      <w:bookmarkStart w:id="517" w:name="_Toc383184936"/>
      <w:bookmarkStart w:id="518" w:name="_Toc448329801"/>
      <w:bookmarkStart w:id="519" w:name="_Toc463549814"/>
      <w:bookmarkStart w:id="520" w:name="_Toc417482645"/>
      <w:bookmarkStart w:id="521" w:name="_Toc449969796"/>
      <w:bookmarkStart w:id="522" w:name="_Toc414448116"/>
      <w:bookmarkStart w:id="523" w:name="_Toc417477107"/>
      <w:bookmarkStart w:id="524" w:name="_Toc447617376"/>
      <w:bookmarkStart w:id="525" w:name="_Toc477352434"/>
      <w:bookmarkStart w:id="526" w:name="_Toc463549893"/>
      <w:bookmarkStart w:id="527" w:name="_Toc492377924"/>
      <w:bookmarkStart w:id="528" w:name="_Toc463548989"/>
      <w:bookmarkStart w:id="529" w:name="_Toc491180964"/>
      <w:bookmarkStart w:id="530" w:name="_Toc463549076"/>
      <w:bookmarkStart w:id="531" w:name="_Toc127378557"/>
      <w:bookmarkStart w:id="532" w:name="_Toc127981515"/>
      <w:bookmarkStart w:id="533" w:name="_Toc144317484"/>
      <w:bookmarkStart w:id="534" w:name="_Toc149156115"/>
      <w:bookmarkStart w:id="535" w:name="_Toc188291902"/>
      <w:bookmarkStart w:id="536" w:name="_Toc189255825"/>
      <w:r w:rsidRPr="009C6620">
        <w:rPr>
          <w:rFonts w:cs="Arial"/>
          <w:bCs/>
          <w:color w:val="365F91" w:themeColor="accent1" w:themeShade="BF"/>
          <w:sz w:val="20"/>
        </w:rPr>
        <w:t>Criterio de evaluación técnica</w:t>
      </w:r>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p w14:paraId="416A4B2B" w14:textId="196A0667" w:rsidR="00CC1403" w:rsidRPr="009C6620" w:rsidRDefault="00624CF1" w:rsidP="007A6FE4">
      <w:pPr>
        <w:pStyle w:val="p31"/>
        <w:tabs>
          <w:tab w:val="left" w:pos="709"/>
        </w:tabs>
        <w:spacing w:before="120" w:after="120" w:line="240" w:lineRule="auto"/>
        <w:ind w:left="720"/>
        <w:jc w:val="both"/>
        <w:rPr>
          <w:rFonts w:ascii="Arial" w:hAnsi="Arial"/>
          <w:sz w:val="20"/>
        </w:rPr>
      </w:pPr>
      <w:bookmarkStart w:id="537" w:name="_Toc284239305"/>
      <w:r w:rsidRPr="009C6620">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9C6620">
        <w:rPr>
          <w:rFonts w:ascii="Arial" w:hAnsi="Arial"/>
          <w:sz w:val="20"/>
        </w:rPr>
        <w:t xml:space="preserve"> la</w:t>
      </w:r>
      <w:r w:rsidR="00250A17" w:rsidRPr="009C6620">
        <w:rPr>
          <w:rFonts w:ascii="Arial" w:hAnsi="Arial"/>
          <w:sz w:val="20"/>
        </w:rPr>
        <w:t xml:space="preserve"> </w:t>
      </w:r>
      <w:r w:rsidR="005D2DAF" w:rsidRPr="009C6620">
        <w:rPr>
          <w:rFonts w:ascii="Arial" w:hAnsi="Arial"/>
          <w:sz w:val="20"/>
        </w:rPr>
        <w:t>Dirección de Estadística y Documentación Electoral de la Dirección Ejecutiva de Organización Electoral</w:t>
      </w:r>
      <w:r w:rsidR="002A0F50" w:rsidRPr="009C6620">
        <w:rPr>
          <w:rFonts w:ascii="Arial" w:hAnsi="Arial"/>
          <w:sz w:val="20"/>
        </w:rPr>
        <w:t xml:space="preserve">. </w:t>
      </w:r>
      <w:r w:rsidRPr="009C6620">
        <w:rPr>
          <w:rFonts w:ascii="Arial" w:hAnsi="Arial"/>
          <w:sz w:val="20"/>
        </w:rPr>
        <w:t>Dicho análisis formará parte del Acta de Fallo.</w:t>
      </w:r>
    </w:p>
    <w:p w14:paraId="25D27FAC" w14:textId="77777777" w:rsidR="00CC1403" w:rsidRPr="009C6620"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9C6620" w:rsidRDefault="00624CF1">
      <w:pPr>
        <w:pStyle w:val="Ttulo1"/>
        <w:numPr>
          <w:ilvl w:val="1"/>
          <w:numId w:val="52"/>
        </w:numPr>
        <w:spacing w:before="120" w:after="120"/>
        <w:jc w:val="both"/>
        <w:rPr>
          <w:rFonts w:cs="Arial"/>
          <w:bCs/>
          <w:color w:val="365F91" w:themeColor="accent1" w:themeShade="BF"/>
          <w:sz w:val="20"/>
        </w:rPr>
      </w:pPr>
      <w:bookmarkStart w:id="538" w:name="_Toc299007079"/>
      <w:bookmarkStart w:id="539" w:name="_Toc316315428"/>
      <w:bookmarkStart w:id="540" w:name="_Toc308600231"/>
      <w:bookmarkStart w:id="541" w:name="_Toc313943680"/>
      <w:bookmarkStart w:id="542" w:name="_Toc314094143"/>
      <w:bookmarkStart w:id="543" w:name="_Toc316316314"/>
      <w:bookmarkStart w:id="544" w:name="_Toc313943742"/>
      <w:bookmarkStart w:id="545" w:name="_Toc313999945"/>
      <w:bookmarkStart w:id="546" w:name="_Toc327181262"/>
      <w:bookmarkStart w:id="547" w:name="_Toc314007649"/>
      <w:bookmarkStart w:id="548" w:name="_Toc448329802"/>
      <w:bookmarkStart w:id="549" w:name="_Toc498523204"/>
      <w:bookmarkStart w:id="550" w:name="_Toc480826319"/>
      <w:bookmarkStart w:id="551" w:name="_Toc396148594"/>
      <w:bookmarkStart w:id="552" w:name="_Toc405207180"/>
      <w:bookmarkStart w:id="553" w:name="_Toc463548990"/>
      <w:bookmarkStart w:id="554" w:name="_Toc463549815"/>
      <w:bookmarkStart w:id="555" w:name="_Toc463973968"/>
      <w:bookmarkStart w:id="556" w:name="_Toc477352435"/>
      <w:bookmarkStart w:id="557" w:name="_Toc449969797"/>
      <w:bookmarkStart w:id="558" w:name="_Toc494211586"/>
      <w:bookmarkStart w:id="559" w:name="_Toc492377925"/>
      <w:bookmarkStart w:id="560" w:name="_Toc488428637"/>
      <w:bookmarkStart w:id="561" w:name="_Toc463549077"/>
      <w:bookmarkStart w:id="562" w:name="_Toc505704882"/>
      <w:bookmarkStart w:id="563" w:name="_Toc510612325"/>
      <w:bookmarkStart w:id="564" w:name="_Toc491180965"/>
      <w:bookmarkStart w:id="565" w:name="_Toc3538993"/>
      <w:bookmarkStart w:id="566" w:name="_Toc383184937"/>
      <w:bookmarkStart w:id="567" w:name="_Toc486343086"/>
      <w:bookmarkStart w:id="568" w:name="_Toc414448117"/>
      <w:bookmarkStart w:id="569" w:name="_Toc382992964"/>
      <w:bookmarkStart w:id="570" w:name="_Toc417482646"/>
      <w:bookmarkStart w:id="571" w:name="_Toc493501627"/>
      <w:bookmarkStart w:id="572" w:name="_Toc329602578"/>
      <w:bookmarkStart w:id="573" w:name="_Toc315905512"/>
      <w:bookmarkStart w:id="574" w:name="_Toc463549894"/>
      <w:bookmarkStart w:id="575" w:name="_Toc314804564"/>
      <w:bookmarkStart w:id="576" w:name="_Toc496883323"/>
      <w:bookmarkStart w:id="577" w:name="_Toc463548626"/>
      <w:bookmarkStart w:id="578" w:name="_Toc447617377"/>
      <w:bookmarkStart w:id="579" w:name="_Toc417477108"/>
      <w:bookmarkStart w:id="580" w:name="_Toc94701539"/>
      <w:bookmarkStart w:id="581" w:name="_Toc89112342"/>
      <w:bookmarkStart w:id="582" w:name="_Toc96092322"/>
      <w:bookmarkStart w:id="583" w:name="_Toc19704266"/>
      <w:bookmarkStart w:id="584" w:name="_Toc104199001"/>
      <w:bookmarkStart w:id="585" w:name="_Toc23958008"/>
      <w:bookmarkStart w:id="586" w:name="_Toc23410242"/>
      <w:bookmarkStart w:id="587" w:name="_Toc127378558"/>
      <w:bookmarkStart w:id="588" w:name="_Toc127981516"/>
      <w:bookmarkStart w:id="589" w:name="_Toc144317485"/>
      <w:bookmarkStart w:id="590" w:name="_Toc149156116"/>
      <w:bookmarkStart w:id="591" w:name="_Toc188291903"/>
      <w:bookmarkStart w:id="592" w:name="_Toc189255826"/>
      <w:r w:rsidRPr="009C6620">
        <w:rPr>
          <w:rFonts w:cs="Arial"/>
          <w:bCs/>
          <w:color w:val="365F91" w:themeColor="accent1" w:themeShade="BF"/>
          <w:sz w:val="20"/>
        </w:rPr>
        <w:t>Criterio de evaluación económica</w:t>
      </w:r>
      <w:bookmarkStart w:id="593" w:name="_Toc28423930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p w14:paraId="5FF918DB" w14:textId="39848D66" w:rsidR="002372B8" w:rsidRPr="001446F9" w:rsidRDefault="002372B8" w:rsidP="002372B8">
      <w:pPr>
        <w:pStyle w:val="Sangra3detindependiente2"/>
        <w:spacing w:before="120" w:after="120"/>
        <w:rPr>
          <w:rFonts w:eastAsia="Arial Unicode MS" w:cs="Arial"/>
        </w:rPr>
      </w:pPr>
      <w:r w:rsidRPr="009C6620">
        <w:rPr>
          <w:rFonts w:eastAsia="Arial Unicode MS" w:cs="Arial"/>
        </w:rPr>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w:t>
      </w:r>
      <w:r w:rsidRPr="001446F9">
        <w:rPr>
          <w:rFonts w:eastAsia="Arial Unicode MS" w:cs="Arial"/>
        </w:rPr>
        <w:t>solventes, se evaluarán las que les sigan en precio.</w:t>
      </w:r>
    </w:p>
    <w:p w14:paraId="723B7D78" w14:textId="77777777" w:rsidR="002372B8" w:rsidRPr="001446F9" w:rsidRDefault="002372B8" w:rsidP="002372B8">
      <w:pPr>
        <w:pStyle w:val="Sangra3detindependiente2"/>
        <w:spacing w:before="120" w:after="120"/>
        <w:rPr>
          <w:rFonts w:eastAsia="Arial Unicode MS" w:cs="Arial"/>
        </w:rPr>
      </w:pPr>
      <w:r w:rsidRPr="001446F9">
        <w:rPr>
          <w:rFonts w:eastAsia="Arial Unicode MS" w:cs="Arial"/>
        </w:rPr>
        <w:t xml:space="preserve">La evaluación económica se realizará considerando las </w:t>
      </w:r>
      <w:r w:rsidRPr="001446F9">
        <w:rPr>
          <w:rFonts w:eastAsia="Arial Unicode MS" w:cs="Arial"/>
          <w:b/>
          <w:bCs/>
        </w:rPr>
        <w:t>“Notas”</w:t>
      </w:r>
      <w:r w:rsidRPr="001446F9">
        <w:rPr>
          <w:rFonts w:eastAsia="Arial Unicode MS" w:cs="Arial"/>
        </w:rPr>
        <w:t xml:space="preserve"> que se indican en el </w:t>
      </w:r>
      <w:r w:rsidRPr="001446F9">
        <w:rPr>
          <w:rFonts w:eastAsia="Arial Unicode MS" w:cs="Arial"/>
          <w:b/>
          <w:bCs/>
        </w:rPr>
        <w:t>Anexo 7 “Oferta económica”</w:t>
      </w:r>
      <w:r w:rsidRPr="001446F9">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9C6620" w:rsidRDefault="002372B8" w:rsidP="002372B8">
      <w:pPr>
        <w:pStyle w:val="Sangra3detindependiente2"/>
        <w:spacing w:before="120" w:after="120"/>
        <w:rPr>
          <w:rFonts w:eastAsia="Arial Unicode MS" w:cs="Arial"/>
        </w:rPr>
      </w:pPr>
      <w:r w:rsidRPr="001446F9">
        <w:rPr>
          <w:rFonts w:eastAsia="Arial Unicode MS" w:cs="Arial"/>
        </w:rPr>
        <w:t>Sólo serán susceptibles de evaluar económicamente aquellas ofertas que hayan cumplido con los requisitos solicitados en los numerales</w:t>
      </w:r>
      <w:r w:rsidRPr="009C6620">
        <w:rPr>
          <w:rFonts w:eastAsia="Arial Unicode MS" w:cs="Arial"/>
        </w:rPr>
        <w:t xml:space="preserve"> </w:t>
      </w:r>
      <w:r w:rsidRPr="009C6620">
        <w:rPr>
          <w:rFonts w:eastAsia="Arial Unicode MS" w:cs="Arial"/>
          <w:b/>
          <w:bCs/>
        </w:rPr>
        <w:t>4.1 y 4.2</w:t>
      </w:r>
      <w:r w:rsidRPr="009C6620">
        <w:rPr>
          <w:rFonts w:eastAsia="Arial Unicode MS" w:cs="Arial"/>
        </w:rPr>
        <w:t xml:space="preserve"> de la convocatoria.</w:t>
      </w:r>
    </w:p>
    <w:p w14:paraId="28A436B4" w14:textId="77777777" w:rsidR="0073387B" w:rsidRPr="009C6620" w:rsidRDefault="0073387B" w:rsidP="0073387B">
      <w:pPr>
        <w:pStyle w:val="Sangra3detindependiente2"/>
        <w:spacing w:before="120" w:after="120"/>
        <w:rPr>
          <w:rFonts w:eastAsia="Arial Unicode MS" w:cs="Arial"/>
        </w:rPr>
      </w:pPr>
    </w:p>
    <w:p w14:paraId="205ABE63" w14:textId="77777777" w:rsidR="00CC1403" w:rsidRPr="009C6620" w:rsidRDefault="00624CF1">
      <w:pPr>
        <w:pStyle w:val="Ttulo1"/>
        <w:numPr>
          <w:ilvl w:val="1"/>
          <w:numId w:val="52"/>
        </w:numPr>
        <w:spacing w:before="120" w:after="120"/>
        <w:jc w:val="both"/>
        <w:rPr>
          <w:rFonts w:cs="Arial"/>
          <w:bCs/>
          <w:color w:val="365F91" w:themeColor="accent1" w:themeShade="BF"/>
          <w:sz w:val="20"/>
        </w:rPr>
      </w:pPr>
      <w:bookmarkStart w:id="594" w:name="_Toc383184938"/>
      <w:bookmarkStart w:id="595" w:name="_Toc327181263"/>
      <w:bookmarkStart w:id="596" w:name="_Toc463548627"/>
      <w:bookmarkStart w:id="597" w:name="_Toc314804565"/>
      <w:bookmarkStart w:id="598" w:name="_Toc463548991"/>
      <w:bookmarkStart w:id="599" w:name="_Toc299007080"/>
      <w:bookmarkStart w:id="600" w:name="_Toc463549816"/>
      <w:bookmarkStart w:id="601" w:name="_Toc314094144"/>
      <w:bookmarkStart w:id="602" w:name="_Toc316316315"/>
      <w:bookmarkStart w:id="603" w:name="_Toc329602579"/>
      <w:bookmarkStart w:id="604" w:name="_Toc447617378"/>
      <w:bookmarkStart w:id="605" w:name="_Toc417477109"/>
      <w:bookmarkStart w:id="606" w:name="_Toc463973969"/>
      <w:bookmarkStart w:id="607" w:name="_Toc448329803"/>
      <w:bookmarkStart w:id="608" w:name="_Toc449969798"/>
      <w:bookmarkStart w:id="609" w:name="_Toc313943743"/>
      <w:bookmarkStart w:id="610" w:name="_Toc315905513"/>
      <w:bookmarkStart w:id="611" w:name="_Toc313999946"/>
      <w:bookmarkStart w:id="612" w:name="_Toc417482647"/>
      <w:bookmarkStart w:id="613" w:name="_Toc308600232"/>
      <w:bookmarkStart w:id="614" w:name="_Toc382992965"/>
      <w:bookmarkStart w:id="615" w:name="_Toc313943681"/>
      <w:bookmarkStart w:id="616" w:name="_Toc314007650"/>
      <w:bookmarkStart w:id="617" w:name="_Toc316315429"/>
      <w:bookmarkStart w:id="618" w:name="_Toc405207181"/>
      <w:bookmarkStart w:id="619" w:name="_Toc396148595"/>
      <w:bookmarkStart w:id="620" w:name="_Toc414448118"/>
      <w:bookmarkStart w:id="621" w:name="_Toc488428638"/>
      <w:bookmarkStart w:id="622" w:name="_Toc491180966"/>
      <w:bookmarkStart w:id="623" w:name="_Toc96092323"/>
      <w:bookmarkStart w:id="624" w:name="_Toc477352436"/>
      <w:bookmarkStart w:id="625" w:name="_Toc486343087"/>
      <w:bookmarkStart w:id="626" w:name="_Toc493501628"/>
      <w:bookmarkStart w:id="627" w:name="_Toc3538994"/>
      <w:bookmarkStart w:id="628" w:name="_Toc94701540"/>
      <w:bookmarkStart w:id="629" w:name="_Toc496883324"/>
      <w:bookmarkStart w:id="630" w:name="_Toc23410243"/>
      <w:bookmarkStart w:id="631" w:name="_Toc463549078"/>
      <w:bookmarkStart w:id="632" w:name="_Toc89112343"/>
      <w:bookmarkStart w:id="633" w:name="_Toc498523205"/>
      <w:bookmarkStart w:id="634" w:name="_Toc104199002"/>
      <w:bookmarkStart w:id="635" w:name="_Toc492377926"/>
      <w:bookmarkStart w:id="636" w:name="_Toc480826320"/>
      <w:bookmarkStart w:id="637" w:name="_Toc510612326"/>
      <w:bookmarkStart w:id="638" w:name="_Toc23958009"/>
      <w:bookmarkStart w:id="639" w:name="_Toc505704883"/>
      <w:bookmarkStart w:id="640" w:name="_Toc463549895"/>
      <w:bookmarkStart w:id="641" w:name="_Toc494211587"/>
      <w:bookmarkStart w:id="642" w:name="_Toc19704267"/>
      <w:bookmarkStart w:id="643" w:name="_Toc127378559"/>
      <w:bookmarkStart w:id="644" w:name="_Toc127981517"/>
      <w:bookmarkStart w:id="645" w:name="_Toc144317486"/>
      <w:bookmarkStart w:id="646" w:name="_Toc149156117"/>
      <w:bookmarkStart w:id="647" w:name="_Toc188291904"/>
      <w:bookmarkStart w:id="648" w:name="_Toc189255827"/>
      <w:r w:rsidRPr="009C6620">
        <w:rPr>
          <w:rFonts w:cs="Arial"/>
          <w:bCs/>
          <w:color w:val="365F91" w:themeColor="accent1" w:themeShade="BF"/>
          <w:sz w:val="20"/>
        </w:rPr>
        <w:t>Criterios para la adjudicación del contrato</w:t>
      </w:r>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p>
    <w:p w14:paraId="544691D6" w14:textId="77777777" w:rsidR="00CC1403" w:rsidRPr="009C6620" w:rsidRDefault="00624CF1">
      <w:pPr>
        <w:tabs>
          <w:tab w:val="left" w:pos="709"/>
          <w:tab w:val="left" w:pos="1560"/>
        </w:tabs>
        <w:spacing w:before="120" w:after="120"/>
        <w:ind w:left="720"/>
        <w:jc w:val="both"/>
        <w:rPr>
          <w:rFonts w:ascii="Arial" w:hAnsi="Arial" w:cs="Arial"/>
        </w:rPr>
      </w:pPr>
      <w:r w:rsidRPr="009C6620">
        <w:rPr>
          <w:rFonts w:ascii="Arial" w:hAnsi="Arial" w:cs="Arial"/>
        </w:rPr>
        <w:t xml:space="preserve">De conformidad con lo establecido en el artículo 44 fracción II del REGLAMENTO, una vez hecha la evaluación de las proposiciones, conforme a lo señalado en los </w:t>
      </w:r>
      <w:r w:rsidRPr="009C6620">
        <w:rPr>
          <w:rFonts w:ascii="Arial" w:hAnsi="Arial" w:cs="Arial"/>
          <w:b/>
        </w:rPr>
        <w:t xml:space="preserve">numerales 5, 5.1 </w:t>
      </w:r>
      <w:r w:rsidRPr="009C6620">
        <w:rPr>
          <w:rFonts w:ascii="Arial" w:hAnsi="Arial" w:cs="Arial"/>
        </w:rPr>
        <w:t>y</w:t>
      </w:r>
      <w:r w:rsidRPr="009C6620">
        <w:rPr>
          <w:rFonts w:ascii="Arial" w:hAnsi="Arial" w:cs="Arial"/>
          <w:b/>
        </w:rPr>
        <w:t xml:space="preserve"> 5.2 </w:t>
      </w:r>
      <w:r w:rsidRPr="009C6620">
        <w:rPr>
          <w:rFonts w:ascii="Arial" w:hAnsi="Arial" w:cs="Arial"/>
        </w:rPr>
        <w:t>de esta convocatoria y de acuerdo con el resultado que se obtenga del mecanismo de evaluación binario, se determinará la proposición que será susceptible de ser adjudicada conforme a lo siguiente:</w:t>
      </w:r>
      <w:r w:rsidRPr="009C6620">
        <w:rPr>
          <w:rFonts w:cs="Arial"/>
        </w:rPr>
        <w:t xml:space="preserve"> </w:t>
      </w:r>
    </w:p>
    <w:p w14:paraId="3255AF96" w14:textId="77777777" w:rsidR="00CC1403" w:rsidRPr="009C6620" w:rsidRDefault="00624CF1" w:rsidP="006F7D2E">
      <w:pPr>
        <w:numPr>
          <w:ilvl w:val="0"/>
          <w:numId w:val="60"/>
        </w:numPr>
        <w:spacing w:before="120" w:after="120"/>
        <w:ind w:left="993" w:hanging="284"/>
        <w:jc w:val="both"/>
        <w:rPr>
          <w:rFonts w:ascii="Arial" w:hAnsi="Arial" w:cs="Arial"/>
          <w:lang w:eastAsia="es-MX"/>
        </w:rPr>
      </w:pPr>
      <w:r w:rsidRPr="009C6620">
        <w:rPr>
          <w:rFonts w:ascii="Arial" w:hAnsi="Arial" w:cs="Arial"/>
        </w:rPr>
        <w:t>El contrato objeto de la presente convocatoria se adjudicará al LICITANTE, cuya proposición haya resultado solvente.</w:t>
      </w:r>
    </w:p>
    <w:p w14:paraId="1C3DD61A" w14:textId="77777777" w:rsidR="00CC1403" w:rsidRPr="009C6620" w:rsidRDefault="00624CF1">
      <w:pPr>
        <w:spacing w:before="120" w:after="120"/>
        <w:ind w:left="993"/>
        <w:jc w:val="both"/>
        <w:rPr>
          <w:rFonts w:ascii="Arial" w:hAnsi="Arial" w:cs="Arial"/>
          <w:lang w:eastAsia="es-MX"/>
        </w:rPr>
      </w:pPr>
      <w:r w:rsidRPr="009C6620">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9C6620" w:rsidRDefault="00624CF1" w:rsidP="006F7D2E">
      <w:pPr>
        <w:numPr>
          <w:ilvl w:val="0"/>
          <w:numId w:val="60"/>
        </w:numPr>
        <w:spacing w:before="120" w:after="120"/>
        <w:ind w:left="993" w:hanging="284"/>
        <w:jc w:val="both"/>
        <w:rPr>
          <w:rFonts w:ascii="Arial" w:hAnsi="Arial" w:cs="Arial"/>
        </w:rPr>
      </w:pPr>
      <w:r w:rsidRPr="009C6620">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9C6620">
        <w:rPr>
          <w:rFonts w:ascii="Arial" w:hAnsi="Arial" w:cs="Arial"/>
        </w:rPr>
        <w:t>MIPYMES</w:t>
      </w:r>
      <w:r w:rsidRPr="009C6620">
        <w:rPr>
          <w:rFonts w:ascii="Arial" w:hAnsi="Arial" w:cs="Arial"/>
        </w:rPr>
        <w:t xml:space="preserve">, y se adjudicará el contrato en primer término a las micro empresas, a </w:t>
      </w:r>
      <w:r w:rsidRPr="009C6620">
        <w:rPr>
          <w:rFonts w:ascii="Arial" w:hAnsi="Arial" w:cs="Arial"/>
        </w:rPr>
        <w:lastRenderedPageBreak/>
        <w:t>continuación se considerará a las pequeñas empresas y en caso de no contarse con alguna de las anteriores, se adjudicará a la que tenga en carácter de mediana empresa.</w:t>
      </w:r>
    </w:p>
    <w:p w14:paraId="6460CCC2" w14:textId="77777777" w:rsidR="00CC1403" w:rsidRPr="009C6620" w:rsidRDefault="00624CF1" w:rsidP="006F7D2E">
      <w:pPr>
        <w:numPr>
          <w:ilvl w:val="0"/>
          <w:numId w:val="60"/>
        </w:numPr>
        <w:ind w:left="993" w:hanging="284"/>
        <w:jc w:val="both"/>
        <w:rPr>
          <w:rFonts w:ascii="Arial" w:hAnsi="Arial" w:cs="Arial"/>
        </w:rPr>
      </w:pPr>
      <w:r w:rsidRPr="009C6620">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9C6620" w:rsidRDefault="00CC1403">
      <w:pPr>
        <w:jc w:val="both"/>
        <w:rPr>
          <w:rFonts w:ascii="Arial" w:hAnsi="Arial" w:cs="Arial"/>
        </w:rPr>
      </w:pPr>
    </w:p>
    <w:p w14:paraId="105AEBE5"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649" w:name="_Toc189255828"/>
      <w:r w:rsidRPr="009C6620">
        <w:rPr>
          <w:rFonts w:cs="Arial"/>
          <w:bCs/>
          <w:color w:val="244061" w:themeColor="accent1" w:themeShade="80"/>
          <w:sz w:val="20"/>
        </w:rPr>
        <w:t>ACTOS QUE SE EFECTUARÁN DURANTE EL DESARROLLO DEL PROCEDIMIENTO</w:t>
      </w:r>
      <w:bookmarkEnd w:id="485"/>
      <w:bookmarkEnd w:id="486"/>
      <w:bookmarkEnd w:id="487"/>
      <w:bookmarkEnd w:id="649"/>
      <w:r w:rsidRPr="009C6620">
        <w:rPr>
          <w:rFonts w:cs="Arial"/>
          <w:bCs/>
          <w:color w:val="244061" w:themeColor="accent1" w:themeShade="80"/>
          <w:sz w:val="20"/>
        </w:rPr>
        <w:t xml:space="preserve"> </w:t>
      </w:r>
    </w:p>
    <w:p w14:paraId="0B186FF5" w14:textId="77777777" w:rsidR="00CC1403" w:rsidRPr="009C6620"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50" w:name="_Toc298953455"/>
      <w:bookmarkStart w:id="651" w:name="_Toc298956249"/>
      <w:bookmarkStart w:id="652" w:name="_Toc301965566"/>
      <w:bookmarkStart w:id="653" w:name="_Toc299363090"/>
      <w:bookmarkStart w:id="654" w:name="_Toc307995589"/>
      <w:bookmarkStart w:id="655" w:name="_Toc301965399"/>
      <w:bookmarkStart w:id="656" w:name="_Toc303722300"/>
      <w:bookmarkStart w:id="657" w:name="_Toc307923722"/>
      <w:bookmarkStart w:id="658" w:name="_Toc298961994"/>
      <w:bookmarkStart w:id="659" w:name="_Toc299363030"/>
      <w:bookmarkStart w:id="660" w:name="_Toc303777771"/>
      <w:bookmarkStart w:id="661" w:name="_Toc309618079"/>
      <w:bookmarkStart w:id="662" w:name="_Toc308181768"/>
      <w:bookmarkStart w:id="663" w:name="_Toc314002700"/>
      <w:bookmarkStart w:id="664" w:name="_Toc312083771"/>
      <w:bookmarkStart w:id="665" w:name="_Toc298961996"/>
      <w:bookmarkStart w:id="666" w:name="_Toc298953457"/>
      <w:bookmarkStart w:id="667" w:name="_Toc299363092"/>
      <w:bookmarkStart w:id="668" w:name="_Toc312402715"/>
      <w:bookmarkStart w:id="669" w:name="_Toc298956251"/>
      <w:bookmarkStart w:id="670" w:name="_Toc298407632"/>
      <w:bookmarkStart w:id="671" w:name="_Toc299363032"/>
      <w:bookmarkStart w:id="672" w:name="_Toc310514804"/>
      <w:r w:rsidRPr="009C6620">
        <w:rPr>
          <w:rFonts w:cs="Arial"/>
          <w:b/>
          <w:bCs/>
          <w:color w:val="244061" w:themeColor="accent1" w:themeShade="80"/>
          <w:sz w:val="20"/>
        </w:rPr>
        <w:t>De las actas de los Actos que se efectúen:</w:t>
      </w:r>
    </w:p>
    <w:p w14:paraId="53E1E8B8" w14:textId="77777777" w:rsidR="00102B7C" w:rsidRPr="009C6620" w:rsidRDefault="00102B7C" w:rsidP="00102B7C">
      <w:pPr>
        <w:pStyle w:val="Texto0"/>
        <w:tabs>
          <w:tab w:val="left" w:pos="567"/>
        </w:tabs>
        <w:spacing w:before="120" w:after="120" w:line="240" w:lineRule="auto"/>
        <w:ind w:left="709" w:firstLine="0"/>
        <w:rPr>
          <w:rFonts w:cs="Arial"/>
          <w:bCs/>
        </w:rPr>
      </w:pPr>
      <w:r w:rsidRPr="009C6620">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9C6620" w:rsidRDefault="00102B7C" w:rsidP="006F7D2E">
      <w:pPr>
        <w:pStyle w:val="Texto0"/>
        <w:numPr>
          <w:ilvl w:val="0"/>
          <w:numId w:val="79"/>
        </w:numPr>
        <w:tabs>
          <w:tab w:val="left" w:pos="567"/>
        </w:tabs>
        <w:ind w:left="993"/>
        <w:rPr>
          <w:bCs/>
          <w:sz w:val="20"/>
          <w:lang w:val="es-MX"/>
        </w:rPr>
      </w:pPr>
      <w:r w:rsidRPr="009C6620">
        <w:rPr>
          <w:b/>
          <w:bCs/>
          <w:sz w:val="20"/>
          <w:lang w:val="es-MX"/>
        </w:rPr>
        <w:t>Documento impreso.</w:t>
      </w:r>
      <w:r w:rsidRPr="009C6620">
        <w:rPr>
          <w:bCs/>
          <w:sz w:val="20"/>
          <w:lang w:val="es-MX"/>
        </w:rPr>
        <w:t xml:space="preserve"> En la oficina del Departamento de Licitaciones</w:t>
      </w:r>
      <w:r w:rsidR="006E4A57" w:rsidRPr="009C6620">
        <w:rPr>
          <w:bCs/>
          <w:sz w:val="20"/>
          <w:lang w:val="es-MX"/>
        </w:rPr>
        <w:t xml:space="preserve"> e Invitaciones</w:t>
      </w:r>
      <w:r w:rsidRPr="009C6620">
        <w:rPr>
          <w:bCs/>
          <w:sz w:val="20"/>
          <w:lang w:val="es-MX"/>
        </w:rPr>
        <w:t xml:space="preserve"> de la Subdirección de Adquisiciones adscrita a la Dirección Ejecutiva de Administración, ubicad</w:t>
      </w:r>
      <w:r w:rsidR="00A34C80" w:rsidRPr="009C6620">
        <w:rPr>
          <w:bCs/>
          <w:sz w:val="20"/>
          <w:lang w:val="es-MX"/>
        </w:rPr>
        <w:t>o</w:t>
      </w:r>
      <w:r w:rsidRPr="009C6620">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9C6620" w:rsidRDefault="00102B7C" w:rsidP="006F7D2E">
      <w:pPr>
        <w:pStyle w:val="Texto0"/>
        <w:numPr>
          <w:ilvl w:val="0"/>
          <w:numId w:val="79"/>
        </w:numPr>
        <w:tabs>
          <w:tab w:val="left" w:pos="567"/>
        </w:tabs>
        <w:ind w:left="993"/>
        <w:rPr>
          <w:bCs/>
          <w:sz w:val="20"/>
          <w:lang w:val="es-MX"/>
        </w:rPr>
      </w:pPr>
      <w:r w:rsidRPr="009C6620">
        <w:rPr>
          <w:b/>
          <w:bCs/>
          <w:sz w:val="20"/>
          <w:lang w:val="es-MX"/>
        </w:rPr>
        <w:t>Documento electrónico en formato PDF.</w:t>
      </w:r>
      <w:r w:rsidRPr="009C6620">
        <w:rPr>
          <w:bCs/>
          <w:sz w:val="20"/>
          <w:lang w:val="es-MX"/>
        </w:rPr>
        <w:t xml:space="preserve"> Podrá ser descargado desde la página web del INSTITUTO en el siguiente vínculo</w:t>
      </w:r>
      <w:r w:rsidR="004D15A1" w:rsidRPr="009C6620">
        <w:rPr>
          <w:bCs/>
          <w:sz w:val="20"/>
          <w:lang w:val="es-MX"/>
        </w:rPr>
        <w:t xml:space="preserve">: </w:t>
      </w:r>
      <w:hyperlink r:id="rId25" w:history="1">
        <w:r w:rsidR="00C03793" w:rsidRPr="009C6620">
          <w:rPr>
            <w:rStyle w:val="Hipervnculo"/>
            <w:sz w:val="20"/>
          </w:rPr>
          <w:t>https://www.ine.mx/licitaciones-contrataciones-presenciales/</w:t>
        </w:r>
      </w:hyperlink>
    </w:p>
    <w:p w14:paraId="10A2E2C2" w14:textId="146D13CD" w:rsidR="00102B7C" w:rsidRPr="009C6620" w:rsidRDefault="00102B7C" w:rsidP="00474399">
      <w:pPr>
        <w:pStyle w:val="Texto0"/>
        <w:tabs>
          <w:tab w:val="left" w:pos="567"/>
        </w:tabs>
        <w:ind w:left="993" w:firstLine="0"/>
        <w:rPr>
          <w:bCs/>
          <w:sz w:val="20"/>
          <w:lang w:val="es-MX"/>
        </w:rPr>
      </w:pPr>
      <w:r w:rsidRPr="009C6620">
        <w:rPr>
          <w:bCs/>
          <w:sz w:val="20"/>
          <w:lang w:val="es-MX"/>
        </w:rPr>
        <w:t>Lo anterior sustituye a la notificación personal.</w:t>
      </w:r>
    </w:p>
    <w:p w14:paraId="62592731" w14:textId="77777777" w:rsidR="00CC1403" w:rsidRPr="009C6620" w:rsidRDefault="00CC1403">
      <w:pPr>
        <w:spacing w:before="120" w:after="120"/>
        <w:ind w:firstLine="720"/>
        <w:jc w:val="both"/>
        <w:rPr>
          <w:rFonts w:ascii="Arial" w:hAnsi="Arial" w:cs="Arial"/>
          <w:bCs/>
        </w:rPr>
      </w:pPr>
    </w:p>
    <w:p w14:paraId="114172D2" w14:textId="77777777" w:rsidR="00CC1403" w:rsidRPr="009C6620"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73" w:name="_Toc314804567"/>
      <w:bookmarkStart w:id="674" w:name="_Toc315905515"/>
      <w:bookmarkStart w:id="675" w:name="_Toc316315431"/>
      <w:bookmarkStart w:id="676" w:name="_Toc487209327"/>
      <w:bookmarkStart w:id="677" w:name="_Toc382993258"/>
      <w:bookmarkStart w:id="678" w:name="_Toc316316317"/>
      <w:bookmarkStart w:id="679" w:name="_Toc19704269"/>
      <w:bookmarkStart w:id="680" w:name="_Toc491180968"/>
      <w:bookmarkStart w:id="681" w:name="_Toc329602581"/>
      <w:bookmarkStart w:id="682" w:name="_Toc434003991"/>
      <w:bookmarkStart w:id="683" w:name="_Toc492377928"/>
      <w:bookmarkStart w:id="684" w:name="_Toc396148597"/>
      <w:bookmarkStart w:id="685" w:name="_Toc488428640"/>
      <w:bookmarkStart w:id="686" w:name="_Toc498523207"/>
      <w:bookmarkStart w:id="687" w:name="_Toc464498310"/>
      <w:bookmarkStart w:id="688" w:name="_Toc405207183"/>
      <w:bookmarkStart w:id="689" w:name="_Toc23958011"/>
      <w:bookmarkStart w:id="690" w:name="_Toc104199004"/>
      <w:bookmarkStart w:id="691" w:name="_Toc390699241"/>
      <w:bookmarkStart w:id="692" w:name="_Toc23410245"/>
      <w:bookmarkStart w:id="693" w:name="_Toc94701542"/>
      <w:bookmarkStart w:id="694" w:name="_Toc494211589"/>
      <w:bookmarkStart w:id="695" w:name="_Toc414448120"/>
      <w:bookmarkStart w:id="696" w:name="_Toc505704885"/>
      <w:bookmarkStart w:id="697" w:name="_Toc327181265"/>
      <w:bookmarkStart w:id="698" w:name="_Toc496883326"/>
      <w:bookmarkStart w:id="699" w:name="_Toc434004110"/>
      <w:bookmarkStart w:id="700" w:name="_Toc3538996"/>
      <w:bookmarkStart w:id="701" w:name="_Toc89112345"/>
      <w:bookmarkStart w:id="702" w:name="_Toc464498715"/>
      <w:bookmarkStart w:id="703" w:name="_Toc510612328"/>
      <w:bookmarkStart w:id="704" w:name="_Toc96092325"/>
      <w:bookmarkStart w:id="705" w:name="_Toc493501630"/>
      <w:bookmarkStart w:id="706" w:name="_Toc127378561"/>
      <w:bookmarkStart w:id="707" w:name="_Toc127981519"/>
      <w:bookmarkStart w:id="708" w:name="_Toc144317488"/>
      <w:bookmarkStart w:id="709" w:name="_Toc149156119"/>
      <w:bookmarkStart w:id="710" w:name="_Toc188291906"/>
      <w:bookmarkStart w:id="711" w:name="_Toc189255829"/>
      <w:r w:rsidRPr="009C6620">
        <w:rPr>
          <w:rFonts w:cs="Arial"/>
          <w:bCs/>
          <w:color w:val="244061" w:themeColor="accent1" w:themeShade="80"/>
          <w:sz w:val="20"/>
        </w:rPr>
        <w:t>Acto de Junta de Aclaraciones</w:t>
      </w:r>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p>
    <w:p w14:paraId="16DEAAF9" w14:textId="77777777" w:rsidR="00CC1403" w:rsidRPr="009C6620" w:rsidRDefault="00624CF1">
      <w:pPr>
        <w:pStyle w:val="Ttulo1"/>
        <w:spacing w:before="120" w:after="120"/>
        <w:jc w:val="both"/>
        <w:rPr>
          <w:rFonts w:cs="Arial"/>
          <w:bCs/>
          <w:sz w:val="20"/>
        </w:rPr>
      </w:pPr>
      <w:bookmarkStart w:id="712" w:name="_Toc382993259"/>
      <w:bookmarkStart w:id="713" w:name="_Toc3538997"/>
      <w:bookmarkStart w:id="714" w:name="_Toc396148598"/>
      <w:bookmarkStart w:id="715" w:name="_Toc414448121"/>
      <w:bookmarkStart w:id="716" w:name="_Toc405207184"/>
      <w:bookmarkStart w:id="717" w:name="_Toc434003992"/>
      <w:bookmarkStart w:id="718" w:name="_Toc434004111"/>
      <w:bookmarkStart w:id="719" w:name="_Toc510612329"/>
      <w:bookmarkStart w:id="720" w:name="_Toc390699242"/>
      <w:bookmarkStart w:id="721" w:name="_Toc464498311"/>
      <w:bookmarkStart w:id="722" w:name="_Toc496883327"/>
      <w:bookmarkStart w:id="723" w:name="_Toc505704886"/>
      <w:bookmarkStart w:id="724" w:name="_Toc19704270"/>
      <w:bookmarkStart w:id="725" w:name="_Toc491180969"/>
      <w:bookmarkStart w:id="726" w:name="_Toc492377929"/>
      <w:bookmarkStart w:id="727" w:name="_Toc104199005"/>
      <w:bookmarkStart w:id="728" w:name="_Toc498523208"/>
      <w:bookmarkStart w:id="729" w:name="_Toc23958012"/>
      <w:bookmarkStart w:id="730" w:name="_Toc488428641"/>
      <w:bookmarkStart w:id="731" w:name="_Toc94701543"/>
      <w:bookmarkStart w:id="732" w:name="_Toc464498716"/>
      <w:bookmarkStart w:id="733" w:name="_Toc494211590"/>
      <w:bookmarkStart w:id="734" w:name="_Toc96092326"/>
      <w:bookmarkStart w:id="735" w:name="_Toc493501631"/>
      <w:bookmarkStart w:id="736" w:name="_Toc23410246"/>
      <w:bookmarkStart w:id="737" w:name="_Toc89112346"/>
      <w:bookmarkStart w:id="738" w:name="_Toc487209328"/>
      <w:bookmarkStart w:id="739" w:name="_Toc127378562"/>
      <w:bookmarkStart w:id="740" w:name="_Toc127981520"/>
      <w:bookmarkStart w:id="741" w:name="_Toc144317489"/>
      <w:bookmarkStart w:id="742" w:name="_Toc149156120"/>
      <w:bookmarkStart w:id="743" w:name="_Toc188291907"/>
      <w:bookmarkStart w:id="744" w:name="_Toc189255830"/>
      <w:r w:rsidRPr="009C6620">
        <w:rPr>
          <w:rFonts w:cs="Arial"/>
          <w:bCs/>
          <w:sz w:val="20"/>
        </w:rPr>
        <w:t>6.1.1</w:t>
      </w:r>
      <w:r w:rsidRPr="009C6620">
        <w:rPr>
          <w:rFonts w:cs="Arial"/>
          <w:bCs/>
          <w:sz w:val="20"/>
        </w:rPr>
        <w:tab/>
      </w:r>
      <w:r w:rsidRPr="009C6620">
        <w:rPr>
          <w:rFonts w:cs="Arial"/>
          <w:bCs/>
          <w:color w:val="244061" w:themeColor="accent1" w:themeShade="80"/>
          <w:sz w:val="20"/>
        </w:rPr>
        <w:t>Lugar, fecha y hora:</w:t>
      </w:r>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p w14:paraId="49FC5B6F" w14:textId="0ABD2976" w:rsidR="00102B7C" w:rsidRPr="009C6620" w:rsidRDefault="00102B7C" w:rsidP="00102B7C">
      <w:pPr>
        <w:pStyle w:val="Texto0"/>
        <w:tabs>
          <w:tab w:val="left" w:pos="709"/>
        </w:tabs>
        <w:spacing w:before="120" w:after="120" w:line="240" w:lineRule="auto"/>
        <w:ind w:left="708" w:firstLine="0"/>
        <w:rPr>
          <w:sz w:val="20"/>
          <w:lang w:eastAsia="es-MX"/>
        </w:rPr>
      </w:pPr>
      <w:r w:rsidRPr="009C6620">
        <w:rPr>
          <w:sz w:val="20"/>
          <w:lang w:eastAsia="es-MX"/>
        </w:rPr>
        <w:t xml:space="preserve">La </w:t>
      </w:r>
      <w:bookmarkStart w:id="745" w:name="_Hlk122110960"/>
      <w:r w:rsidRPr="009C6620">
        <w:rPr>
          <w:sz w:val="20"/>
          <w:lang w:eastAsia="es-MX"/>
        </w:rPr>
        <w:t xml:space="preserve">Junta de Aclaraciones de la presente convocatoria se llevará a cabo de conformidad con lo señalado en el artículo 40 del REGLAMENTO y el artículo 61 de las POBALINES, el día </w:t>
      </w:r>
      <w:r w:rsidR="00644C78">
        <w:rPr>
          <w:b/>
          <w:sz w:val="20"/>
          <w:u w:val="single"/>
          <w:lang w:eastAsia="es-MX"/>
        </w:rPr>
        <w:t xml:space="preserve">13 </w:t>
      </w:r>
      <w:r w:rsidRPr="009C6620">
        <w:rPr>
          <w:b/>
          <w:sz w:val="20"/>
          <w:u w:val="single"/>
          <w:lang w:eastAsia="es-MX"/>
        </w:rPr>
        <w:t>de</w:t>
      </w:r>
      <w:r w:rsidR="00F806B3" w:rsidRPr="009C6620">
        <w:rPr>
          <w:b/>
          <w:sz w:val="20"/>
          <w:u w:val="single"/>
          <w:lang w:eastAsia="es-MX"/>
        </w:rPr>
        <w:t xml:space="preserve"> </w:t>
      </w:r>
      <w:r w:rsidR="00644C78">
        <w:rPr>
          <w:b/>
          <w:sz w:val="20"/>
          <w:u w:val="single"/>
          <w:lang w:eastAsia="es-MX"/>
        </w:rPr>
        <w:t xml:space="preserve">febrero </w:t>
      </w:r>
      <w:r w:rsidRPr="009C6620">
        <w:rPr>
          <w:b/>
          <w:sz w:val="20"/>
          <w:u w:val="single"/>
          <w:lang w:eastAsia="es-MX"/>
        </w:rPr>
        <w:t>de 202</w:t>
      </w:r>
      <w:r w:rsidR="005D2DAF" w:rsidRPr="009C6620">
        <w:rPr>
          <w:b/>
          <w:sz w:val="20"/>
          <w:u w:val="single"/>
          <w:lang w:eastAsia="es-MX"/>
        </w:rPr>
        <w:t>5</w:t>
      </w:r>
      <w:r w:rsidRPr="009C6620">
        <w:rPr>
          <w:b/>
          <w:sz w:val="20"/>
          <w:u w:val="single"/>
          <w:lang w:eastAsia="es-MX"/>
        </w:rPr>
        <w:t>, a las</w:t>
      </w:r>
      <w:r w:rsidR="00644C78">
        <w:rPr>
          <w:b/>
          <w:sz w:val="20"/>
          <w:u w:val="single"/>
          <w:lang w:eastAsia="es-MX"/>
        </w:rPr>
        <w:t xml:space="preserve"> 10:00 </w:t>
      </w:r>
      <w:r w:rsidRPr="009C6620">
        <w:rPr>
          <w:b/>
          <w:sz w:val="20"/>
          <w:u w:val="single"/>
          <w:lang w:eastAsia="es-MX"/>
        </w:rPr>
        <w:t>horas</w:t>
      </w:r>
      <w:r w:rsidRPr="009C6620">
        <w:rPr>
          <w:sz w:val="20"/>
          <w:lang w:eastAsia="es-MX"/>
        </w:rPr>
        <w:t xml:space="preserve">, en Sala de Juntas de la Dirección de Recursos Materiales y Servicios ubicada en Periférico Sur  No. 4124, Edificio Zafiro II, </w:t>
      </w:r>
      <w:r w:rsidRPr="009C6620">
        <w:rPr>
          <w:sz w:val="20"/>
          <w:u w:val="single"/>
          <w:lang w:eastAsia="es-MX"/>
        </w:rPr>
        <w:t>sexto piso</w:t>
      </w:r>
      <w:r w:rsidRPr="009C6620">
        <w:rPr>
          <w:sz w:val="20"/>
          <w:lang w:eastAsia="es-MX"/>
        </w:rPr>
        <w:t xml:space="preserve">, Colonia Jardines del Pedregal, Álvaro Obregón, C.P. 01900, en la Ciudad de México, </w:t>
      </w:r>
      <w:r w:rsidRPr="009C6620">
        <w:rPr>
          <w:b/>
          <w:sz w:val="20"/>
          <w:lang w:eastAsia="es-MX"/>
        </w:rPr>
        <w:t>siendo optativo para los LICITANTES su asistencia a la misma</w:t>
      </w:r>
      <w:r w:rsidRPr="009C6620">
        <w:rPr>
          <w:sz w:val="20"/>
          <w:lang w:eastAsia="es-MX"/>
        </w:rPr>
        <w:t>.</w:t>
      </w:r>
    </w:p>
    <w:p w14:paraId="0984E2C5" w14:textId="6585014B" w:rsidR="00102B7C" w:rsidRPr="009C6620" w:rsidRDefault="00102B7C" w:rsidP="00102B7C">
      <w:pPr>
        <w:pStyle w:val="Texto0"/>
        <w:ind w:left="709" w:firstLine="0"/>
        <w:rPr>
          <w:sz w:val="20"/>
          <w:lang w:eastAsia="es-MX"/>
        </w:rPr>
      </w:pPr>
      <w:r w:rsidRPr="009C6620">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45"/>
    </w:p>
    <w:p w14:paraId="736FF1CF" w14:textId="77777777" w:rsidR="00CC1403" w:rsidRPr="009C6620" w:rsidRDefault="00CC1403">
      <w:pPr>
        <w:pStyle w:val="Texto0"/>
        <w:tabs>
          <w:tab w:val="left" w:pos="709"/>
        </w:tabs>
        <w:spacing w:before="120" w:after="120" w:line="240" w:lineRule="auto"/>
        <w:ind w:left="708" w:firstLine="0"/>
        <w:rPr>
          <w:sz w:val="20"/>
          <w:lang w:eastAsia="es-MX"/>
        </w:rPr>
      </w:pPr>
    </w:p>
    <w:p w14:paraId="65F04449" w14:textId="61F896FB" w:rsidR="00CC1403" w:rsidRPr="009C6620" w:rsidRDefault="00624CF1" w:rsidP="00102B7C">
      <w:pPr>
        <w:pStyle w:val="Ttulo1"/>
        <w:spacing w:before="120" w:after="120"/>
        <w:ind w:left="709" w:hanging="709"/>
        <w:jc w:val="both"/>
        <w:rPr>
          <w:rFonts w:cs="Arial"/>
          <w:bCs/>
          <w:sz w:val="20"/>
        </w:rPr>
      </w:pPr>
      <w:bookmarkStart w:id="746" w:name="_Toc434003993"/>
      <w:bookmarkStart w:id="747" w:name="_Toc405207185"/>
      <w:bookmarkStart w:id="748" w:name="_Toc464498717"/>
      <w:bookmarkStart w:id="749" w:name="_Toc23410247"/>
      <w:bookmarkStart w:id="750" w:name="_Toc496883328"/>
      <w:bookmarkStart w:id="751" w:name="_Toc396148599"/>
      <w:bookmarkStart w:id="752" w:name="_Toc414448122"/>
      <w:bookmarkStart w:id="753" w:name="_Toc492377930"/>
      <w:bookmarkStart w:id="754" w:name="_Toc488428642"/>
      <w:bookmarkStart w:id="755" w:name="_Toc382993260"/>
      <w:bookmarkStart w:id="756" w:name="_Toc434004112"/>
      <w:bookmarkStart w:id="757" w:name="_Toc464498312"/>
      <w:bookmarkStart w:id="758" w:name="_Toc491180970"/>
      <w:bookmarkStart w:id="759" w:name="_Toc494211591"/>
      <w:bookmarkStart w:id="760" w:name="_Toc493501632"/>
      <w:bookmarkStart w:id="761" w:name="_Toc505704887"/>
      <w:bookmarkStart w:id="762" w:name="_Toc19704271"/>
      <w:bookmarkStart w:id="763" w:name="_Toc498523209"/>
      <w:bookmarkStart w:id="764" w:name="_Toc487209329"/>
      <w:bookmarkStart w:id="765" w:name="_Toc390699243"/>
      <w:bookmarkStart w:id="766" w:name="_Toc510612330"/>
      <w:bookmarkStart w:id="767" w:name="_Toc3538998"/>
      <w:bookmarkStart w:id="768" w:name="_Toc94701544"/>
      <w:bookmarkStart w:id="769" w:name="_Toc96092327"/>
      <w:bookmarkStart w:id="770" w:name="_Toc89112347"/>
      <w:bookmarkStart w:id="771" w:name="_Toc104199006"/>
      <w:bookmarkStart w:id="772" w:name="_Toc23958013"/>
      <w:bookmarkStart w:id="773" w:name="_Toc127378563"/>
      <w:bookmarkStart w:id="774" w:name="_Toc127981521"/>
      <w:bookmarkStart w:id="775" w:name="_Toc144317490"/>
      <w:bookmarkStart w:id="776" w:name="_Toc149156121"/>
      <w:bookmarkStart w:id="777" w:name="_Toc188291908"/>
      <w:bookmarkStart w:id="778" w:name="_Toc189255831"/>
      <w:r w:rsidRPr="009C6620">
        <w:rPr>
          <w:rFonts w:cs="Arial"/>
          <w:bCs/>
          <w:sz w:val="20"/>
        </w:rPr>
        <w:lastRenderedPageBreak/>
        <w:t xml:space="preserve">6.1.2 </w:t>
      </w:r>
      <w:r w:rsidRPr="009C6620">
        <w:rPr>
          <w:rFonts w:cs="Arial"/>
          <w:bCs/>
          <w:sz w:val="20"/>
        </w:rPr>
        <w:tab/>
      </w:r>
      <w:r w:rsidRPr="009C6620">
        <w:rPr>
          <w:rFonts w:cs="Arial"/>
          <w:bCs/>
          <w:color w:val="244061" w:themeColor="accent1" w:themeShade="80"/>
          <w:sz w:val="20"/>
        </w:rPr>
        <w:t>Solicitud de aclaraciones:</w:t>
      </w:r>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p>
    <w:p w14:paraId="69475F26" w14:textId="77777777" w:rsidR="00102B7C" w:rsidRPr="009C6620" w:rsidRDefault="00102B7C" w:rsidP="006F7D2E">
      <w:pPr>
        <w:pStyle w:val="Texto0"/>
        <w:numPr>
          <w:ilvl w:val="0"/>
          <w:numId w:val="61"/>
        </w:numPr>
        <w:tabs>
          <w:tab w:val="left" w:pos="709"/>
        </w:tabs>
        <w:spacing w:before="120" w:after="120" w:line="240" w:lineRule="auto"/>
        <w:ind w:left="993" w:hanging="284"/>
        <w:rPr>
          <w:sz w:val="20"/>
          <w:lang w:eastAsia="es-MX"/>
        </w:rPr>
      </w:pPr>
      <w:r w:rsidRPr="009C6620">
        <w:rPr>
          <w:sz w:val="20"/>
          <w:lang w:eastAsia="es-MX"/>
        </w:rPr>
        <w:t xml:space="preserve">Los LICITANTES que pretendan solicitar aclaraciones a los aspectos contenidos en la convocatoria, </w:t>
      </w:r>
      <w:r w:rsidRPr="009C6620">
        <w:rPr>
          <w:b/>
          <w:sz w:val="20"/>
          <w:u w:val="single"/>
          <w:lang w:eastAsia="es-MX"/>
        </w:rPr>
        <w:t>deberán presentar un</w:t>
      </w:r>
      <w:r w:rsidRPr="009C6620">
        <w:rPr>
          <w:sz w:val="20"/>
          <w:u w:val="single"/>
          <w:lang w:eastAsia="es-MX"/>
        </w:rPr>
        <w:t xml:space="preserve"> </w:t>
      </w:r>
      <w:r w:rsidRPr="009C6620">
        <w:rPr>
          <w:b/>
          <w:sz w:val="20"/>
          <w:u w:val="single"/>
          <w:lang w:eastAsia="es-MX"/>
        </w:rPr>
        <w:t>escrito en el que expresen su interés en participar en la licitación</w:t>
      </w:r>
      <w:r w:rsidRPr="009C6620">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9C6620" w:rsidRDefault="00102B7C" w:rsidP="006F7D2E">
      <w:pPr>
        <w:pStyle w:val="Texto0"/>
        <w:numPr>
          <w:ilvl w:val="1"/>
          <w:numId w:val="61"/>
        </w:numPr>
        <w:tabs>
          <w:tab w:val="left" w:pos="709"/>
        </w:tabs>
        <w:spacing w:before="120" w:after="120" w:line="240" w:lineRule="auto"/>
        <w:ind w:left="1418" w:hanging="142"/>
        <w:rPr>
          <w:sz w:val="20"/>
          <w:lang w:eastAsia="es-MX"/>
        </w:rPr>
      </w:pPr>
      <w:r w:rsidRPr="009C6620">
        <w:rPr>
          <w:sz w:val="20"/>
          <w:lang w:eastAsia="es-MX"/>
        </w:rPr>
        <w:t>Del LICITANTE: Registro Federal de contribuyentes, nombre y domicilio, así como, en su caso, de su apoderado o representante.</w:t>
      </w:r>
    </w:p>
    <w:p w14:paraId="6D2C3C0D" w14:textId="1E115212" w:rsidR="00102B7C" w:rsidRPr="009C6620" w:rsidRDefault="00102B7C" w:rsidP="00102B7C">
      <w:pPr>
        <w:pStyle w:val="Texto0"/>
        <w:tabs>
          <w:tab w:val="left" w:pos="709"/>
        </w:tabs>
        <w:spacing w:before="120" w:after="120" w:line="240" w:lineRule="auto"/>
        <w:ind w:left="1418" w:hanging="142"/>
        <w:rPr>
          <w:sz w:val="20"/>
          <w:lang w:eastAsia="es-MX"/>
        </w:rPr>
      </w:pPr>
      <w:r w:rsidRPr="009C6620">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r w:rsidR="005A1056" w:rsidRPr="009C6620">
        <w:rPr>
          <w:sz w:val="20"/>
          <w:lang w:eastAsia="es-MX"/>
        </w:rPr>
        <w:t>morales,</w:t>
      </w:r>
      <w:r w:rsidRPr="009C6620">
        <w:rPr>
          <w:sz w:val="20"/>
          <w:lang w:eastAsia="es-MX"/>
        </w:rPr>
        <w:t xml:space="preserve"> así como el nombre de los socios, y </w:t>
      </w:r>
    </w:p>
    <w:p w14:paraId="5508A6CC" w14:textId="77777777" w:rsidR="00102B7C" w:rsidRPr="009C6620" w:rsidRDefault="00102B7C" w:rsidP="006F7D2E">
      <w:pPr>
        <w:pStyle w:val="Texto0"/>
        <w:numPr>
          <w:ilvl w:val="1"/>
          <w:numId w:val="61"/>
        </w:numPr>
        <w:tabs>
          <w:tab w:val="left" w:pos="709"/>
        </w:tabs>
        <w:spacing w:before="120" w:after="120" w:line="240" w:lineRule="auto"/>
        <w:ind w:left="1418" w:hanging="142"/>
        <w:rPr>
          <w:sz w:val="20"/>
          <w:lang w:eastAsia="es-MX"/>
        </w:rPr>
      </w:pPr>
      <w:r w:rsidRPr="009C6620">
        <w:rPr>
          <w:sz w:val="20"/>
          <w:lang w:eastAsia="es-MX"/>
        </w:rPr>
        <w:t xml:space="preserve">Del representante legal del LICITANTE: datos de las escrituras públicas en las que le fueron otorgadas las facultades para suscribir las propuestas. </w:t>
      </w:r>
    </w:p>
    <w:p w14:paraId="000734A1" w14:textId="29275F4C" w:rsidR="000222F0" w:rsidRPr="009C6620" w:rsidRDefault="000222F0" w:rsidP="006F7D2E">
      <w:pPr>
        <w:pStyle w:val="Texto0"/>
        <w:numPr>
          <w:ilvl w:val="0"/>
          <w:numId w:val="61"/>
        </w:numPr>
        <w:tabs>
          <w:tab w:val="left" w:pos="709"/>
        </w:tabs>
        <w:spacing w:before="120" w:after="120" w:line="240" w:lineRule="auto"/>
        <w:ind w:left="993" w:hanging="284"/>
        <w:rPr>
          <w:b/>
          <w:sz w:val="20"/>
          <w:lang w:eastAsia="es-MX"/>
        </w:rPr>
      </w:pPr>
      <w:r w:rsidRPr="009C6620">
        <w:rPr>
          <w:sz w:val="20"/>
          <w:lang w:eastAsia="es-MX"/>
        </w:rPr>
        <w:t xml:space="preserve">Las solicitudes de aclaración se presentarán </w:t>
      </w:r>
      <w:r w:rsidRPr="009C6620">
        <w:rPr>
          <w:b/>
          <w:sz w:val="20"/>
          <w:u w:val="single"/>
          <w:lang w:eastAsia="es-MX"/>
        </w:rPr>
        <w:t xml:space="preserve">a más tardar el día </w:t>
      </w:r>
      <w:r w:rsidR="00644C78">
        <w:rPr>
          <w:b/>
          <w:sz w:val="20"/>
          <w:u w:val="single"/>
          <w:lang w:eastAsia="es-MX"/>
        </w:rPr>
        <w:t xml:space="preserve">11 </w:t>
      </w:r>
      <w:r w:rsidRPr="009C6620">
        <w:rPr>
          <w:b/>
          <w:sz w:val="20"/>
          <w:u w:val="single"/>
          <w:lang w:eastAsia="es-MX"/>
        </w:rPr>
        <w:t xml:space="preserve">de </w:t>
      </w:r>
      <w:r w:rsidR="00644C78">
        <w:rPr>
          <w:b/>
          <w:sz w:val="20"/>
          <w:u w:val="single"/>
          <w:lang w:eastAsia="es-MX"/>
        </w:rPr>
        <w:t>febrero</w:t>
      </w:r>
      <w:r w:rsidRPr="009C6620">
        <w:rPr>
          <w:b/>
          <w:sz w:val="20"/>
          <w:u w:val="single"/>
          <w:lang w:eastAsia="es-MX"/>
        </w:rPr>
        <w:t xml:space="preserve"> </w:t>
      </w:r>
      <w:r w:rsidR="00644C78">
        <w:rPr>
          <w:b/>
          <w:sz w:val="20"/>
          <w:u w:val="single"/>
          <w:lang w:eastAsia="es-MX"/>
        </w:rPr>
        <w:t xml:space="preserve">de </w:t>
      </w:r>
      <w:r w:rsidRPr="009C6620">
        <w:rPr>
          <w:b/>
          <w:sz w:val="20"/>
          <w:u w:val="single"/>
          <w:lang w:eastAsia="es-MX"/>
        </w:rPr>
        <w:t>202</w:t>
      </w:r>
      <w:r w:rsidR="005D2DAF" w:rsidRPr="009C6620">
        <w:rPr>
          <w:b/>
          <w:sz w:val="20"/>
          <w:u w:val="single"/>
          <w:lang w:eastAsia="es-MX"/>
        </w:rPr>
        <w:t>5</w:t>
      </w:r>
      <w:r w:rsidRPr="009C6620">
        <w:rPr>
          <w:b/>
          <w:sz w:val="20"/>
          <w:u w:val="single"/>
          <w:lang w:eastAsia="es-MX"/>
        </w:rPr>
        <w:t xml:space="preserve">, a las </w:t>
      </w:r>
      <w:r w:rsidR="00644C78">
        <w:rPr>
          <w:b/>
          <w:sz w:val="20"/>
          <w:u w:val="single"/>
          <w:lang w:eastAsia="es-MX"/>
        </w:rPr>
        <w:t xml:space="preserve">10:00 </w:t>
      </w:r>
      <w:r w:rsidRPr="009C6620">
        <w:rPr>
          <w:b/>
          <w:sz w:val="20"/>
          <w:u w:val="single"/>
          <w:lang w:eastAsia="es-MX"/>
        </w:rPr>
        <w:t>horas</w:t>
      </w:r>
      <w:r w:rsidRPr="009C6620">
        <w:rPr>
          <w:sz w:val="20"/>
          <w:lang w:eastAsia="es-MX"/>
        </w:rPr>
        <w:t xml:space="preserve">, en el domicilio en el que se llevara a cabo la junta de aclaraciones o a los correos </w:t>
      </w:r>
      <w:hyperlink r:id="rId26" w:history="1">
        <w:r w:rsidR="00710D5D" w:rsidRPr="00710D5D">
          <w:rPr>
            <w:rStyle w:val="Hipervnculo"/>
            <w:sz w:val="20"/>
            <w:lang w:eastAsia="es-MX"/>
          </w:rPr>
          <w:t>omar.lizalde@ine.mx</w:t>
        </w:r>
      </w:hyperlink>
      <w:r w:rsidR="00710D5D" w:rsidRPr="00710D5D">
        <w:rPr>
          <w:rStyle w:val="Hipervnculo"/>
          <w:sz w:val="20"/>
          <w:lang w:eastAsia="es-MX"/>
        </w:rPr>
        <w:t xml:space="preserve"> </w:t>
      </w:r>
      <w:r w:rsidR="00710D5D">
        <w:rPr>
          <w:rStyle w:val="Hipervnculo"/>
          <w:sz w:val="20"/>
          <w:u w:val="none"/>
          <w:lang w:eastAsia="es-MX"/>
        </w:rPr>
        <w:t>,</w:t>
      </w:r>
      <w:r w:rsidR="00710D5D" w:rsidRPr="00710D5D">
        <w:rPr>
          <w:rStyle w:val="Hipervnculo"/>
          <w:sz w:val="20"/>
          <w:u w:val="none"/>
          <w:lang w:eastAsia="es-MX"/>
        </w:rPr>
        <w:t xml:space="preserve"> </w:t>
      </w:r>
      <w:r w:rsidR="00710D5D" w:rsidRPr="00710D5D">
        <w:rPr>
          <w:rStyle w:val="Hipervnculo"/>
          <w:sz w:val="20"/>
          <w:lang w:eastAsia="es-MX"/>
        </w:rPr>
        <w:t>Ivana.bagues@ine.mx</w:t>
      </w:r>
      <w:r w:rsidR="00710D5D" w:rsidRPr="00710D5D">
        <w:rPr>
          <w:rStyle w:val="Hipervnculo"/>
          <w:lang w:eastAsia="es-MX"/>
        </w:rPr>
        <w:t xml:space="preserve"> </w:t>
      </w:r>
      <w:hyperlink r:id="rId27" w:history="1"/>
      <w:r w:rsidRPr="009C6620">
        <w:rPr>
          <w:sz w:val="20"/>
          <w:lang w:eastAsia="es-MX"/>
        </w:rPr>
        <w:t xml:space="preserve"> y </w:t>
      </w:r>
      <w:hyperlink r:id="rId28" w:history="1">
        <w:r w:rsidR="005A1056" w:rsidRPr="009C6620">
          <w:rPr>
            <w:rStyle w:val="Hipervnculo"/>
            <w:sz w:val="20"/>
            <w:lang w:eastAsia="es-MX"/>
          </w:rPr>
          <w:t>ary.rodriguez@ine.mx</w:t>
        </w:r>
      </w:hyperlink>
      <w:r w:rsidRPr="009C6620">
        <w:rPr>
          <w:sz w:val="20"/>
          <w:lang w:eastAsia="es-MX"/>
        </w:rPr>
        <w:t xml:space="preserve"> </w:t>
      </w:r>
    </w:p>
    <w:p w14:paraId="6DEC1D08" w14:textId="41932908" w:rsidR="00102B7C" w:rsidRPr="009C6620" w:rsidRDefault="00E23C85" w:rsidP="006F7D2E">
      <w:pPr>
        <w:pStyle w:val="Prrafodelista"/>
        <w:numPr>
          <w:ilvl w:val="0"/>
          <w:numId w:val="61"/>
        </w:numPr>
        <w:ind w:left="993"/>
        <w:jc w:val="both"/>
        <w:rPr>
          <w:rFonts w:ascii="Arial" w:hAnsi="Arial" w:cs="Arial"/>
          <w:snapToGrid/>
          <w:lang w:val="es-ES"/>
        </w:rPr>
      </w:pPr>
      <w:r w:rsidRPr="009C6620">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9C6620" w:rsidRDefault="00102B7C" w:rsidP="006F7D2E">
      <w:pPr>
        <w:numPr>
          <w:ilvl w:val="0"/>
          <w:numId w:val="61"/>
        </w:numPr>
        <w:autoSpaceDE w:val="0"/>
        <w:autoSpaceDN w:val="0"/>
        <w:spacing w:before="120" w:after="120"/>
        <w:ind w:left="993" w:hanging="284"/>
        <w:jc w:val="both"/>
        <w:rPr>
          <w:rFonts w:ascii="Arial" w:hAnsi="Arial" w:cs="Arial"/>
          <w:lang w:val="es-ES"/>
        </w:rPr>
      </w:pPr>
      <w:r w:rsidRPr="009C6620">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9C6620"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9C6620">
        <w:rPr>
          <w:rFonts w:ascii="Arial" w:hAnsi="Arial" w:cs="Arial"/>
          <w:lang w:eastAsia="es-MX"/>
        </w:rPr>
        <w:t>Las solicitudes de aclaración se enviar</w:t>
      </w:r>
      <w:r w:rsidR="00B10D03" w:rsidRPr="009C6620">
        <w:rPr>
          <w:rFonts w:ascii="Arial" w:hAnsi="Arial" w:cs="Arial"/>
          <w:lang w:eastAsia="es-MX"/>
        </w:rPr>
        <w:t>á</w:t>
      </w:r>
      <w:r w:rsidRPr="009C6620">
        <w:rPr>
          <w:rFonts w:ascii="Arial" w:hAnsi="Arial" w:cs="Arial"/>
          <w:lang w:eastAsia="es-MX"/>
        </w:rPr>
        <w:t xml:space="preserve">n en </w:t>
      </w:r>
      <w:r w:rsidRPr="009C6620">
        <w:rPr>
          <w:rFonts w:ascii="Arial" w:hAnsi="Arial" w:cs="Arial"/>
          <w:b/>
          <w:lang w:eastAsia="es-MX"/>
        </w:rPr>
        <w:t>formato WORD</w:t>
      </w:r>
      <w:r w:rsidRPr="009C6620">
        <w:rPr>
          <w:rFonts w:ascii="Arial" w:hAnsi="Arial" w:cs="Arial"/>
          <w:lang w:eastAsia="es-MX"/>
        </w:rPr>
        <w:t xml:space="preserve"> que permita a la convocante su clasificación e integración.</w:t>
      </w:r>
    </w:p>
    <w:p w14:paraId="0B6CD581" w14:textId="0F36143D" w:rsidR="00102B7C" w:rsidRPr="009C6620" w:rsidRDefault="00102B7C" w:rsidP="00102B7C">
      <w:pPr>
        <w:pStyle w:val="Texto0"/>
        <w:tabs>
          <w:tab w:val="left" w:pos="1134"/>
        </w:tabs>
        <w:spacing w:before="120" w:after="120" w:line="240" w:lineRule="auto"/>
        <w:ind w:left="993" w:hanging="284"/>
        <w:rPr>
          <w:sz w:val="20"/>
          <w:lang w:eastAsia="es-MX"/>
        </w:rPr>
      </w:pPr>
      <w:r w:rsidRPr="009C6620">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53"/>
        <w:gridCol w:w="1254"/>
        <w:gridCol w:w="1374"/>
        <w:gridCol w:w="4528"/>
      </w:tblGrid>
      <w:tr w:rsidR="00CC1403" w:rsidRPr="009C6620" w14:paraId="25F2BA4C" w14:textId="77777777">
        <w:trPr>
          <w:trHeight w:val="144"/>
          <w:tblHeader/>
          <w:jc w:val="right"/>
        </w:trPr>
        <w:tc>
          <w:tcPr>
            <w:tcW w:w="5000" w:type="pct"/>
            <w:gridSpan w:val="4"/>
            <w:shd w:val="clear" w:color="00FFFF" w:fill="auto"/>
            <w:vAlign w:val="center"/>
          </w:tcPr>
          <w:p w14:paraId="4D7894D6" w14:textId="77777777" w:rsidR="00CC1403" w:rsidRPr="009C6620" w:rsidRDefault="00624CF1">
            <w:pPr>
              <w:pStyle w:val="Texto0"/>
              <w:tabs>
                <w:tab w:val="left" w:pos="567"/>
              </w:tabs>
              <w:spacing w:line="240" w:lineRule="auto"/>
              <w:ind w:firstLine="0"/>
              <w:rPr>
                <w:color w:val="548DD4"/>
                <w:lang w:eastAsia="es-MX"/>
              </w:rPr>
            </w:pPr>
            <w:r w:rsidRPr="009C6620">
              <w:rPr>
                <w:color w:val="548DD4"/>
                <w:lang w:eastAsia="es-MX"/>
              </w:rPr>
              <w:t>Nombre del LICITANTE:</w:t>
            </w:r>
          </w:p>
        </w:tc>
      </w:tr>
      <w:tr w:rsidR="00CC1403" w:rsidRPr="009C6620" w14:paraId="4F81903A" w14:textId="77777777">
        <w:trPr>
          <w:trHeight w:val="144"/>
          <w:tblHeader/>
          <w:jc w:val="right"/>
        </w:trPr>
        <w:tc>
          <w:tcPr>
            <w:tcW w:w="5000" w:type="pct"/>
            <w:gridSpan w:val="4"/>
            <w:shd w:val="clear" w:color="00FFFF" w:fill="auto"/>
            <w:vAlign w:val="center"/>
          </w:tcPr>
          <w:p w14:paraId="6BE1C64E" w14:textId="77FC8A6C" w:rsidR="00CC1403" w:rsidRPr="009C6620" w:rsidRDefault="00624CF1">
            <w:pPr>
              <w:pStyle w:val="Texto0"/>
              <w:tabs>
                <w:tab w:val="left" w:pos="567"/>
              </w:tabs>
              <w:spacing w:line="240" w:lineRule="auto"/>
              <w:ind w:firstLine="0"/>
              <w:rPr>
                <w:color w:val="548DD4"/>
                <w:lang w:eastAsia="es-MX"/>
              </w:rPr>
            </w:pPr>
            <w:r w:rsidRPr="009C6620">
              <w:rPr>
                <w:color w:val="548DD4"/>
                <w:lang w:eastAsia="es-MX"/>
              </w:rPr>
              <w:t xml:space="preserve">Licitación Pública Nacional </w:t>
            </w:r>
            <w:r w:rsidR="00102B7C" w:rsidRPr="009C6620">
              <w:rPr>
                <w:color w:val="548DD4"/>
                <w:lang w:eastAsia="es-MX"/>
              </w:rPr>
              <w:t>Presencial</w:t>
            </w:r>
            <w:r w:rsidRPr="009C6620">
              <w:rPr>
                <w:color w:val="548DD4"/>
                <w:lang w:eastAsia="es-MX"/>
              </w:rPr>
              <w:t xml:space="preserve"> No.: </w:t>
            </w:r>
          </w:p>
        </w:tc>
      </w:tr>
      <w:tr w:rsidR="00CC1403" w:rsidRPr="009C6620" w14:paraId="2912E81C" w14:textId="77777777">
        <w:trPr>
          <w:trHeight w:val="236"/>
          <w:tblHeader/>
          <w:jc w:val="right"/>
        </w:trPr>
        <w:tc>
          <w:tcPr>
            <w:tcW w:w="5000" w:type="pct"/>
            <w:gridSpan w:val="4"/>
            <w:shd w:val="clear" w:color="00FFFF" w:fill="auto"/>
            <w:vAlign w:val="center"/>
          </w:tcPr>
          <w:p w14:paraId="3886DE82" w14:textId="77777777" w:rsidR="00CC1403" w:rsidRPr="009C6620" w:rsidRDefault="00624CF1">
            <w:pPr>
              <w:pStyle w:val="Texto0"/>
              <w:tabs>
                <w:tab w:val="left" w:pos="567"/>
              </w:tabs>
              <w:spacing w:line="240" w:lineRule="auto"/>
              <w:ind w:firstLine="0"/>
              <w:rPr>
                <w:color w:val="548DD4"/>
                <w:lang w:eastAsia="es-MX"/>
              </w:rPr>
            </w:pPr>
            <w:r w:rsidRPr="009C6620">
              <w:rPr>
                <w:color w:val="548DD4"/>
                <w:lang w:eastAsia="es-MX"/>
              </w:rPr>
              <w:t xml:space="preserve">Relativa al: </w:t>
            </w:r>
          </w:p>
        </w:tc>
      </w:tr>
      <w:tr w:rsidR="00CC1403" w:rsidRPr="009C6620" w14:paraId="3DCCC090" w14:textId="77777777">
        <w:trPr>
          <w:trHeight w:val="326"/>
          <w:tblHeader/>
          <w:jc w:val="right"/>
        </w:trPr>
        <w:tc>
          <w:tcPr>
            <w:tcW w:w="641" w:type="pct"/>
            <w:shd w:val="clear" w:color="00FFFF" w:fill="auto"/>
            <w:vAlign w:val="center"/>
          </w:tcPr>
          <w:p w14:paraId="555F4D91"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Núm. de pregunta</w:t>
            </w:r>
          </w:p>
        </w:tc>
        <w:tc>
          <w:tcPr>
            <w:tcW w:w="764" w:type="pct"/>
            <w:shd w:val="clear" w:color="00FFFF" w:fill="auto"/>
            <w:noWrap/>
            <w:vAlign w:val="center"/>
          </w:tcPr>
          <w:p w14:paraId="442F93E2"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Página de la convocatoria</w:t>
            </w:r>
          </w:p>
        </w:tc>
        <w:tc>
          <w:tcPr>
            <w:tcW w:w="837" w:type="pct"/>
            <w:shd w:val="clear" w:color="00FFFF" w:fill="auto"/>
            <w:noWrap/>
            <w:vAlign w:val="center"/>
          </w:tcPr>
          <w:p w14:paraId="704927A1"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Ref. (Número, inciso, etc.)</w:t>
            </w:r>
          </w:p>
        </w:tc>
        <w:tc>
          <w:tcPr>
            <w:tcW w:w="2758" w:type="pct"/>
            <w:shd w:val="clear" w:color="00FFFF" w:fill="auto"/>
            <w:noWrap/>
            <w:vAlign w:val="center"/>
          </w:tcPr>
          <w:p w14:paraId="41824639"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Pregunta</w:t>
            </w:r>
          </w:p>
        </w:tc>
      </w:tr>
      <w:tr w:rsidR="00CC1403" w:rsidRPr="009C6620" w14:paraId="342960F6" w14:textId="77777777">
        <w:trPr>
          <w:trHeight w:val="326"/>
          <w:jc w:val="right"/>
        </w:trPr>
        <w:tc>
          <w:tcPr>
            <w:tcW w:w="641" w:type="pct"/>
            <w:vAlign w:val="center"/>
          </w:tcPr>
          <w:p w14:paraId="73043591"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c>
          <w:tcPr>
            <w:tcW w:w="764" w:type="pct"/>
            <w:noWrap/>
            <w:vAlign w:val="center"/>
          </w:tcPr>
          <w:p w14:paraId="0387F30A"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c>
          <w:tcPr>
            <w:tcW w:w="837" w:type="pct"/>
            <w:noWrap/>
            <w:vAlign w:val="center"/>
          </w:tcPr>
          <w:p w14:paraId="118387C0"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c>
          <w:tcPr>
            <w:tcW w:w="2758" w:type="pct"/>
            <w:vAlign w:val="center"/>
          </w:tcPr>
          <w:p w14:paraId="7DFB7E4E" w14:textId="77777777" w:rsidR="00CC1403" w:rsidRPr="009C6620" w:rsidRDefault="00624CF1">
            <w:pPr>
              <w:pStyle w:val="Texto0"/>
              <w:tabs>
                <w:tab w:val="left" w:pos="567"/>
              </w:tabs>
              <w:spacing w:line="240" w:lineRule="auto"/>
              <w:ind w:firstLine="0"/>
              <w:jc w:val="center"/>
              <w:rPr>
                <w:color w:val="548DD4"/>
                <w:lang w:eastAsia="es-MX"/>
              </w:rPr>
            </w:pPr>
            <w:r w:rsidRPr="009C6620">
              <w:rPr>
                <w:color w:val="548DD4"/>
                <w:lang w:eastAsia="es-MX"/>
              </w:rPr>
              <w:t>(campo obligatorio)</w:t>
            </w:r>
          </w:p>
        </w:tc>
      </w:tr>
    </w:tbl>
    <w:p w14:paraId="32798320" w14:textId="77777777" w:rsidR="00CC1403" w:rsidRPr="009C6620" w:rsidRDefault="00CC1403">
      <w:pPr>
        <w:pStyle w:val="Texto0"/>
        <w:tabs>
          <w:tab w:val="left" w:pos="709"/>
        </w:tabs>
        <w:spacing w:after="0" w:line="240" w:lineRule="auto"/>
        <w:ind w:left="709" w:firstLine="0"/>
        <w:rPr>
          <w:sz w:val="12"/>
          <w:lang w:eastAsia="es-MX"/>
        </w:rPr>
      </w:pPr>
    </w:p>
    <w:p w14:paraId="7AA84095" w14:textId="77777777" w:rsidR="00CC1403" w:rsidRPr="009C6620" w:rsidRDefault="00CC1403">
      <w:pPr>
        <w:pStyle w:val="Texto0"/>
        <w:tabs>
          <w:tab w:val="left" w:pos="709"/>
        </w:tabs>
        <w:spacing w:after="0" w:line="240" w:lineRule="auto"/>
        <w:ind w:left="709" w:firstLine="0"/>
        <w:rPr>
          <w:sz w:val="12"/>
          <w:lang w:eastAsia="es-MX"/>
        </w:rPr>
      </w:pPr>
    </w:p>
    <w:p w14:paraId="23C28BCB" w14:textId="77777777" w:rsidR="00CC1403" w:rsidRPr="009C6620" w:rsidRDefault="00624CF1">
      <w:pPr>
        <w:pStyle w:val="Ttulo1"/>
        <w:spacing w:before="120" w:after="120"/>
        <w:ind w:left="709" w:hanging="709"/>
        <w:jc w:val="both"/>
        <w:rPr>
          <w:rFonts w:cs="Arial"/>
          <w:bCs/>
          <w:sz w:val="20"/>
        </w:rPr>
      </w:pPr>
      <w:bookmarkStart w:id="779" w:name="_Toc493501633"/>
      <w:bookmarkStart w:id="780" w:name="_Toc496883329"/>
      <w:bookmarkStart w:id="781" w:name="_Toc494211592"/>
      <w:bookmarkStart w:id="782" w:name="_Toc498523210"/>
      <w:bookmarkStart w:id="783" w:name="_Toc464498313"/>
      <w:bookmarkStart w:id="784" w:name="_Toc491180971"/>
      <w:bookmarkStart w:id="785" w:name="_Toc505704888"/>
      <w:bookmarkStart w:id="786" w:name="_Toc510612331"/>
      <w:bookmarkStart w:id="787" w:name="_Toc464498718"/>
      <w:bookmarkStart w:id="788" w:name="_Toc488428643"/>
      <w:bookmarkStart w:id="789" w:name="_Toc405207186"/>
      <w:bookmarkStart w:id="790" w:name="_Toc487209330"/>
      <w:bookmarkStart w:id="791" w:name="_Toc492377931"/>
      <w:bookmarkStart w:id="792" w:name="_Toc434003994"/>
      <w:bookmarkStart w:id="793" w:name="_Toc396148600"/>
      <w:bookmarkStart w:id="794" w:name="_Toc94701545"/>
      <w:bookmarkStart w:id="795" w:name="_Toc434004113"/>
      <w:bookmarkStart w:id="796" w:name="_Toc3538999"/>
      <w:bookmarkStart w:id="797" w:name="_Toc104199007"/>
      <w:bookmarkStart w:id="798" w:name="_Toc89112348"/>
      <w:bookmarkStart w:id="799" w:name="_Toc96092328"/>
      <w:bookmarkStart w:id="800" w:name="_Toc23410248"/>
      <w:bookmarkStart w:id="801" w:name="_Toc19704272"/>
      <w:bookmarkStart w:id="802" w:name="_Toc23958014"/>
      <w:bookmarkStart w:id="803" w:name="_Toc414448123"/>
      <w:bookmarkStart w:id="804" w:name="_Toc382993261"/>
      <w:bookmarkStart w:id="805" w:name="_Toc390699244"/>
      <w:bookmarkStart w:id="806" w:name="_Toc127378564"/>
      <w:bookmarkStart w:id="807" w:name="_Toc127981522"/>
      <w:bookmarkStart w:id="808" w:name="_Toc144317491"/>
      <w:bookmarkStart w:id="809" w:name="_Toc149156122"/>
      <w:bookmarkStart w:id="810" w:name="_Toc188291909"/>
      <w:bookmarkStart w:id="811" w:name="_Toc189255832"/>
      <w:r w:rsidRPr="009C6620">
        <w:rPr>
          <w:rFonts w:cs="Arial"/>
          <w:bCs/>
          <w:sz w:val="20"/>
        </w:rPr>
        <w:t>6.1.3</w:t>
      </w:r>
      <w:r w:rsidRPr="009C6620">
        <w:rPr>
          <w:rFonts w:cs="Arial"/>
          <w:bCs/>
          <w:sz w:val="20"/>
        </w:rPr>
        <w:tab/>
      </w:r>
      <w:r w:rsidRPr="009C6620">
        <w:rPr>
          <w:rFonts w:cs="Arial"/>
          <w:bCs/>
          <w:color w:val="244061" w:themeColor="accent1" w:themeShade="80"/>
          <w:sz w:val="20"/>
        </w:rPr>
        <w:t>Desarrollo de la Junta de Aclaraciones:</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r w:rsidRPr="009C6620">
        <w:rPr>
          <w:rFonts w:cs="Arial"/>
          <w:bCs/>
          <w:sz w:val="20"/>
        </w:rPr>
        <w:t xml:space="preserve"> </w:t>
      </w:r>
    </w:p>
    <w:p w14:paraId="71687995" w14:textId="6F490136" w:rsidR="00D6640F" w:rsidRPr="009C6620" w:rsidRDefault="00D6640F" w:rsidP="00D6640F">
      <w:pPr>
        <w:tabs>
          <w:tab w:val="left" w:pos="993"/>
        </w:tabs>
        <w:autoSpaceDE w:val="0"/>
        <w:autoSpaceDN w:val="0"/>
        <w:spacing w:before="120" w:after="120"/>
        <w:ind w:left="709"/>
        <w:jc w:val="both"/>
        <w:rPr>
          <w:rFonts w:ascii="Arial" w:hAnsi="Arial" w:cs="Arial"/>
          <w:lang w:val="es-ES"/>
        </w:rPr>
      </w:pPr>
      <w:r w:rsidRPr="009C6620">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9C6620"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9C6620">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9C6620"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9C6620">
        <w:rPr>
          <w:rFonts w:ascii="Arial" w:hAnsi="Arial" w:cs="Arial"/>
          <w:lang w:val="es-ES"/>
        </w:rPr>
        <w:lastRenderedPageBreak/>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9C6620"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9C6620">
        <w:rPr>
          <w:rFonts w:ascii="Arial" w:hAnsi="Arial" w:cs="Arial"/>
          <w:lang w:val="es-ES"/>
        </w:rPr>
        <w:tab/>
      </w:r>
      <w:r w:rsidR="00E23C85" w:rsidRPr="009C6620">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9C6620"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9C6620">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9C6620" w:rsidRDefault="00D6640F" w:rsidP="006F7D2E">
      <w:pPr>
        <w:pStyle w:val="Texto0"/>
        <w:numPr>
          <w:ilvl w:val="0"/>
          <w:numId w:val="80"/>
        </w:numPr>
        <w:tabs>
          <w:tab w:val="left" w:pos="993"/>
        </w:tabs>
        <w:spacing w:before="120" w:after="120" w:line="240" w:lineRule="auto"/>
        <w:ind w:left="993" w:hanging="142"/>
        <w:rPr>
          <w:sz w:val="20"/>
          <w:lang w:eastAsia="es-MX"/>
        </w:rPr>
      </w:pPr>
      <w:r w:rsidRPr="009C6620">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9C6620"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9C6620">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9C6620"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9C6620">
        <w:rPr>
          <w:sz w:val="20"/>
          <w:lang w:eastAsia="es-MX"/>
        </w:rPr>
        <w:t xml:space="preserve">De conformidad con el artículo 39 tercer párrafo del REGLAMENTO, </w:t>
      </w:r>
      <w:r w:rsidRPr="009C6620">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9C6620"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9C6620"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812" w:name="_Toc405207187"/>
      <w:bookmarkStart w:id="813" w:name="_Toc434004114"/>
      <w:bookmarkStart w:id="814" w:name="_Toc89112349"/>
      <w:bookmarkStart w:id="815" w:name="_Toc390699245"/>
      <w:bookmarkStart w:id="816" w:name="_Toc434003995"/>
      <w:bookmarkStart w:id="817" w:name="_Toc491180972"/>
      <w:bookmarkStart w:id="818" w:name="_Toc23958015"/>
      <w:bookmarkStart w:id="819" w:name="_Toc498523211"/>
      <w:bookmarkStart w:id="820" w:name="_Toc414448124"/>
      <w:bookmarkStart w:id="821" w:name="_Toc493501634"/>
      <w:bookmarkStart w:id="822" w:name="_Toc464498314"/>
      <w:bookmarkStart w:id="823" w:name="_Toc396148601"/>
      <w:bookmarkStart w:id="824" w:name="_Toc19704273"/>
      <w:bookmarkStart w:id="825" w:name="_Toc492377932"/>
      <w:bookmarkStart w:id="826" w:name="_Toc505704889"/>
      <w:bookmarkStart w:id="827" w:name="_Toc510612332"/>
      <w:bookmarkStart w:id="828" w:name="_Toc104199008"/>
      <w:bookmarkStart w:id="829" w:name="_Toc487209331"/>
      <w:bookmarkStart w:id="830" w:name="_Toc494211593"/>
      <w:bookmarkStart w:id="831" w:name="_Toc23410249"/>
      <w:bookmarkStart w:id="832" w:name="_Toc96092329"/>
      <w:bookmarkStart w:id="833" w:name="_Toc496883330"/>
      <w:bookmarkStart w:id="834" w:name="_Toc94701546"/>
      <w:bookmarkStart w:id="835" w:name="_Toc488428644"/>
      <w:bookmarkStart w:id="836" w:name="_Toc3539000"/>
      <w:bookmarkStart w:id="837" w:name="_Toc464498719"/>
      <w:bookmarkStart w:id="838" w:name="_Toc127378565"/>
      <w:bookmarkStart w:id="839" w:name="_Toc127981523"/>
      <w:bookmarkStart w:id="840" w:name="_Toc144317492"/>
      <w:bookmarkStart w:id="841" w:name="_Toc149156123"/>
      <w:bookmarkStart w:id="842" w:name="_Toc188291910"/>
      <w:bookmarkStart w:id="843" w:name="_Toc189255833"/>
      <w:r w:rsidRPr="009C6620">
        <w:rPr>
          <w:rFonts w:cs="Arial"/>
          <w:bCs/>
          <w:color w:val="244061" w:themeColor="accent1" w:themeShade="80"/>
          <w:sz w:val="20"/>
        </w:rPr>
        <w:t>Acto de Presentación y Apertura de Proposiciones</w:t>
      </w:r>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p>
    <w:p w14:paraId="3FF9E579" w14:textId="77777777" w:rsidR="00CC1403" w:rsidRPr="009C6620" w:rsidRDefault="00624CF1">
      <w:pPr>
        <w:pStyle w:val="Ttulo1"/>
        <w:spacing w:before="120" w:after="120"/>
        <w:jc w:val="both"/>
        <w:rPr>
          <w:rFonts w:cs="Arial"/>
          <w:bCs/>
          <w:sz w:val="20"/>
        </w:rPr>
      </w:pPr>
      <w:bookmarkStart w:id="844" w:name="_Toc327181267"/>
      <w:bookmarkStart w:id="845" w:name="_Toc464498720"/>
      <w:bookmarkStart w:id="846" w:name="_Toc314086085"/>
      <w:bookmarkStart w:id="847" w:name="_Toc314804569"/>
      <w:bookmarkStart w:id="848" w:name="_Toc488428645"/>
      <w:bookmarkStart w:id="849" w:name="_Toc494211594"/>
      <w:bookmarkStart w:id="850" w:name="_Toc496883331"/>
      <w:bookmarkStart w:id="851" w:name="_Toc434004115"/>
      <w:bookmarkStart w:id="852" w:name="_Toc464498315"/>
      <w:bookmarkStart w:id="853" w:name="_Toc390699246"/>
      <w:bookmarkStart w:id="854" w:name="_Toc414448125"/>
      <w:bookmarkStart w:id="855" w:name="_Toc405207188"/>
      <w:bookmarkStart w:id="856" w:name="_Toc329602583"/>
      <w:bookmarkStart w:id="857" w:name="_Toc505704890"/>
      <w:bookmarkStart w:id="858" w:name="_Toc491180973"/>
      <w:bookmarkStart w:id="859" w:name="_Toc3539001"/>
      <w:bookmarkStart w:id="860" w:name="_Toc396148602"/>
      <w:bookmarkStart w:id="861" w:name="_Toc314030209"/>
      <w:bookmarkStart w:id="862" w:name="_Toc316315433"/>
      <w:bookmarkStart w:id="863" w:name="_Toc493501635"/>
      <w:bookmarkStart w:id="864" w:name="_Toc510612333"/>
      <w:bookmarkStart w:id="865" w:name="_Toc104199009"/>
      <w:bookmarkStart w:id="866" w:name="_Toc314094148"/>
      <w:bookmarkStart w:id="867" w:name="_Toc316316319"/>
      <w:bookmarkStart w:id="868" w:name="_Toc94701547"/>
      <w:bookmarkStart w:id="869" w:name="_Toc96092330"/>
      <w:bookmarkStart w:id="870" w:name="_Toc19704274"/>
      <w:bookmarkStart w:id="871" w:name="_Toc487209332"/>
      <w:bookmarkStart w:id="872" w:name="_Toc315905517"/>
      <w:bookmarkStart w:id="873" w:name="_Toc23958016"/>
      <w:bookmarkStart w:id="874" w:name="_Toc314085327"/>
      <w:bookmarkStart w:id="875" w:name="_Toc23410250"/>
      <w:bookmarkStart w:id="876" w:name="_Toc314086225"/>
      <w:bookmarkStart w:id="877" w:name="_Toc382993263"/>
      <w:bookmarkStart w:id="878" w:name="_Toc390246827"/>
      <w:bookmarkStart w:id="879" w:name="_Toc89112350"/>
      <w:bookmarkStart w:id="880" w:name="_Toc434003996"/>
      <w:bookmarkStart w:id="881" w:name="_Toc498523212"/>
      <w:bookmarkStart w:id="882" w:name="_Toc492377933"/>
      <w:bookmarkStart w:id="883" w:name="_Toc127378566"/>
      <w:bookmarkStart w:id="884" w:name="_Toc127981524"/>
      <w:bookmarkStart w:id="885" w:name="_Toc144317493"/>
      <w:bookmarkStart w:id="886" w:name="_Toc149156124"/>
      <w:bookmarkStart w:id="887" w:name="_Toc188291911"/>
      <w:bookmarkStart w:id="888" w:name="_Toc189255834"/>
      <w:r w:rsidRPr="009C6620">
        <w:rPr>
          <w:rFonts w:cs="Arial"/>
          <w:bCs/>
          <w:sz w:val="20"/>
        </w:rPr>
        <w:t>6.2.1</w:t>
      </w:r>
      <w:r w:rsidRPr="009C6620">
        <w:rPr>
          <w:rFonts w:cs="Arial"/>
          <w:bCs/>
          <w:sz w:val="20"/>
        </w:rPr>
        <w:tab/>
        <w:t>Lugar, fecha y hora</w:t>
      </w:r>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p>
    <w:p w14:paraId="78D53DD2" w14:textId="5EA05AD2" w:rsidR="00D6640F" w:rsidRPr="009C6620" w:rsidRDefault="00D6640F" w:rsidP="0066478A">
      <w:pPr>
        <w:pStyle w:val="Texto0"/>
        <w:tabs>
          <w:tab w:val="left" w:pos="709"/>
        </w:tabs>
        <w:spacing w:before="120" w:after="120" w:line="240" w:lineRule="auto"/>
        <w:ind w:left="708" w:firstLine="0"/>
        <w:rPr>
          <w:b/>
          <w:sz w:val="20"/>
          <w:u w:val="single"/>
          <w:lang w:eastAsia="es-MX"/>
        </w:rPr>
      </w:pPr>
      <w:r w:rsidRPr="009C6620">
        <w:rPr>
          <w:sz w:val="20"/>
          <w:lang w:eastAsia="es-MX"/>
        </w:rPr>
        <w:t>El Acto de Presentación y Apertura de Proposiciones se llevará a cabo de conformidad con lo estipulado en el artículo 42 del REGLAMENTO y el artículo 63 de las POBALINES, el día</w:t>
      </w:r>
      <w:r w:rsidRPr="009C6620">
        <w:rPr>
          <w:b/>
          <w:sz w:val="20"/>
          <w:lang w:eastAsia="es-MX"/>
        </w:rPr>
        <w:t xml:space="preserve"> </w:t>
      </w:r>
      <w:r w:rsidR="00644C78">
        <w:rPr>
          <w:b/>
          <w:sz w:val="20"/>
          <w:u w:val="single"/>
          <w:lang w:eastAsia="es-MX"/>
        </w:rPr>
        <w:t xml:space="preserve">20 </w:t>
      </w:r>
      <w:r w:rsidRPr="009C6620">
        <w:rPr>
          <w:b/>
          <w:sz w:val="20"/>
          <w:u w:val="single"/>
          <w:lang w:eastAsia="es-MX"/>
        </w:rPr>
        <w:t>de</w:t>
      </w:r>
      <w:r w:rsidR="006D003C" w:rsidRPr="009C6620">
        <w:rPr>
          <w:b/>
          <w:sz w:val="20"/>
          <w:u w:val="single"/>
          <w:lang w:eastAsia="es-MX"/>
        </w:rPr>
        <w:t xml:space="preserve"> </w:t>
      </w:r>
      <w:r w:rsidR="00644C78">
        <w:rPr>
          <w:b/>
          <w:sz w:val="20"/>
          <w:u w:val="single"/>
          <w:lang w:eastAsia="es-MX"/>
        </w:rPr>
        <w:t>febrero de</w:t>
      </w:r>
      <w:r w:rsidRPr="009C6620">
        <w:rPr>
          <w:b/>
          <w:sz w:val="20"/>
          <w:u w:val="single"/>
          <w:lang w:eastAsia="es-MX"/>
        </w:rPr>
        <w:t xml:space="preserve"> 202</w:t>
      </w:r>
      <w:r w:rsidR="0047727C" w:rsidRPr="009C6620">
        <w:rPr>
          <w:b/>
          <w:sz w:val="20"/>
          <w:u w:val="single"/>
          <w:lang w:eastAsia="es-MX"/>
        </w:rPr>
        <w:t>5</w:t>
      </w:r>
      <w:r w:rsidRPr="009C6620">
        <w:rPr>
          <w:b/>
          <w:sz w:val="20"/>
          <w:u w:val="single"/>
          <w:lang w:eastAsia="es-MX"/>
        </w:rPr>
        <w:t xml:space="preserve">, a las </w:t>
      </w:r>
      <w:r w:rsidR="00644C78">
        <w:rPr>
          <w:b/>
          <w:sz w:val="20"/>
          <w:u w:val="single"/>
          <w:lang w:eastAsia="es-MX"/>
        </w:rPr>
        <w:t>10:00</w:t>
      </w:r>
      <w:r w:rsidRPr="009C6620">
        <w:rPr>
          <w:b/>
          <w:sz w:val="20"/>
          <w:u w:val="single"/>
          <w:lang w:eastAsia="es-MX"/>
        </w:rPr>
        <w:t xml:space="preserve"> horas</w:t>
      </w:r>
      <w:r w:rsidRPr="009C6620">
        <w:rPr>
          <w:sz w:val="20"/>
          <w:lang w:eastAsia="es-MX"/>
        </w:rPr>
        <w:t xml:space="preserve">, en </w:t>
      </w:r>
      <w:r w:rsidRPr="009C6620">
        <w:rPr>
          <w:sz w:val="20"/>
        </w:rPr>
        <w:t xml:space="preserve">Sala de Juntas de la Dirección de Recursos Materiales y Servicios ubicada en Periférico Sur No. 4124, edificio Zafiro II, </w:t>
      </w:r>
      <w:r w:rsidRPr="009C6620">
        <w:rPr>
          <w:sz w:val="20"/>
          <w:u w:val="single"/>
        </w:rPr>
        <w:t>sexto piso</w:t>
      </w:r>
      <w:r w:rsidRPr="009C6620">
        <w:rPr>
          <w:sz w:val="20"/>
        </w:rPr>
        <w:t>, Colonia Jardines del Pedregal, Álvaro Obregón, C.P. 01900 en la Ciudad de México</w:t>
      </w:r>
      <w:r w:rsidRPr="009C6620">
        <w:rPr>
          <w:sz w:val="20"/>
          <w:lang w:eastAsia="es-MX"/>
        </w:rPr>
        <w:t>.</w:t>
      </w:r>
    </w:p>
    <w:p w14:paraId="2E395C15" w14:textId="77777777" w:rsidR="00B266C5" w:rsidRPr="009C6620"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9C6620" w:rsidRDefault="00D6640F" w:rsidP="00D6640F">
      <w:pPr>
        <w:pStyle w:val="Ttulo1"/>
        <w:spacing w:before="120" w:after="120"/>
        <w:jc w:val="both"/>
        <w:rPr>
          <w:rFonts w:cs="Arial"/>
          <w:bCs/>
          <w:color w:val="244061" w:themeColor="accent1" w:themeShade="80"/>
          <w:sz w:val="20"/>
        </w:rPr>
      </w:pPr>
      <w:bookmarkStart w:id="889" w:name="_Toc127378567"/>
      <w:bookmarkStart w:id="890" w:name="_Toc127981525"/>
      <w:bookmarkStart w:id="891" w:name="_Toc144317494"/>
      <w:bookmarkStart w:id="892" w:name="_Toc149156125"/>
      <w:bookmarkStart w:id="893" w:name="_Toc188291912"/>
      <w:bookmarkStart w:id="894" w:name="_Toc189255835"/>
      <w:r w:rsidRPr="009C6620">
        <w:rPr>
          <w:rFonts w:cs="Arial"/>
          <w:bCs/>
          <w:sz w:val="20"/>
        </w:rPr>
        <w:t>6.2.2</w:t>
      </w:r>
      <w:r w:rsidRPr="009C6620">
        <w:rPr>
          <w:rFonts w:cs="Arial"/>
          <w:bCs/>
          <w:sz w:val="20"/>
        </w:rPr>
        <w:tab/>
      </w:r>
      <w:r w:rsidRPr="009C6620">
        <w:rPr>
          <w:rFonts w:cs="Arial"/>
          <w:bCs/>
          <w:color w:val="244061" w:themeColor="accent1" w:themeShade="80"/>
          <w:sz w:val="20"/>
        </w:rPr>
        <w:t>Registro de asistencia y revisión preliminar de documentación distinta a la oferta técnica y económica</w:t>
      </w:r>
      <w:bookmarkEnd w:id="889"/>
      <w:bookmarkEnd w:id="890"/>
      <w:bookmarkEnd w:id="891"/>
      <w:bookmarkEnd w:id="892"/>
      <w:bookmarkEnd w:id="893"/>
      <w:bookmarkEnd w:id="894"/>
    </w:p>
    <w:p w14:paraId="43EB405E" w14:textId="77777777" w:rsidR="00D6640F" w:rsidRPr="009C6620" w:rsidRDefault="00D6640F" w:rsidP="00D6640F">
      <w:pPr>
        <w:pStyle w:val="Prrafodelista"/>
        <w:spacing w:before="120" w:after="120"/>
        <w:ind w:left="709"/>
        <w:contextualSpacing w:val="0"/>
        <w:jc w:val="both"/>
        <w:rPr>
          <w:rFonts w:ascii="Arial" w:hAnsi="Arial" w:cs="Arial"/>
          <w:snapToGrid/>
        </w:rPr>
      </w:pPr>
      <w:r w:rsidRPr="009C6620">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9C6620" w:rsidRDefault="00D6640F" w:rsidP="00D6640F">
      <w:pPr>
        <w:pStyle w:val="Prrafodelista"/>
        <w:spacing w:before="120" w:after="120"/>
        <w:ind w:left="709"/>
        <w:contextualSpacing w:val="0"/>
        <w:jc w:val="both"/>
        <w:rPr>
          <w:rFonts w:ascii="Arial" w:hAnsi="Arial" w:cs="Arial"/>
          <w:snapToGrid/>
        </w:rPr>
      </w:pPr>
      <w:r w:rsidRPr="009C6620">
        <w:rPr>
          <w:rFonts w:ascii="Arial" w:hAnsi="Arial" w:cs="Arial"/>
          <w:snapToGrid/>
        </w:rPr>
        <w:lastRenderedPageBreak/>
        <w:t xml:space="preserve">La solicitud de dichas revisiones será optativa para los LICITANTES, por lo que no se podrá impedir el acceso a quien decida presentar su documentación, proposición en sobre cerrado en la </w:t>
      </w:r>
      <w:r w:rsidRPr="009C6620">
        <w:rPr>
          <w:rFonts w:ascii="Arial" w:hAnsi="Arial" w:cs="Arial"/>
          <w:b/>
          <w:snapToGrid/>
          <w:u w:val="single"/>
        </w:rPr>
        <w:t>fecha, hora y lugar establecido</w:t>
      </w:r>
      <w:r w:rsidRPr="009C6620">
        <w:rPr>
          <w:rFonts w:ascii="Arial" w:hAnsi="Arial" w:cs="Arial"/>
          <w:b/>
          <w:snapToGrid/>
        </w:rPr>
        <w:t xml:space="preserve"> </w:t>
      </w:r>
      <w:r w:rsidRPr="009C6620">
        <w:rPr>
          <w:rFonts w:ascii="Arial" w:hAnsi="Arial" w:cs="Arial"/>
          <w:snapToGrid/>
        </w:rPr>
        <w:t>para la celebración del citado Acto.</w:t>
      </w:r>
    </w:p>
    <w:p w14:paraId="70112F55" w14:textId="77777777" w:rsidR="00D6640F" w:rsidRPr="009C6620" w:rsidRDefault="00D6640F" w:rsidP="00D6640F">
      <w:pPr>
        <w:rPr>
          <w:lang w:val="es-ES"/>
        </w:rPr>
      </w:pPr>
    </w:p>
    <w:p w14:paraId="4B1F1EB8" w14:textId="2D15B13B" w:rsidR="00CC1403" w:rsidRPr="009C6620" w:rsidRDefault="00624CF1">
      <w:pPr>
        <w:pStyle w:val="Ttulo1"/>
        <w:spacing w:before="120" w:after="120"/>
        <w:jc w:val="both"/>
        <w:rPr>
          <w:rFonts w:cs="Arial"/>
          <w:bCs/>
          <w:sz w:val="20"/>
        </w:rPr>
      </w:pPr>
      <w:bookmarkStart w:id="895" w:name="_Toc316316321"/>
      <w:bookmarkStart w:id="896" w:name="_Toc329602585"/>
      <w:bookmarkStart w:id="897" w:name="_Toc316315435"/>
      <w:bookmarkStart w:id="898" w:name="_Toc327181269"/>
      <w:bookmarkStart w:id="899" w:name="_Toc314086087"/>
      <w:bookmarkStart w:id="900" w:name="_Toc434003998"/>
      <w:bookmarkStart w:id="901" w:name="_Toc104199010"/>
      <w:bookmarkStart w:id="902" w:name="_Toc505704892"/>
      <w:bookmarkStart w:id="903" w:name="_Toc492377935"/>
      <w:bookmarkStart w:id="904" w:name="_Toc382993265"/>
      <w:bookmarkStart w:id="905" w:name="_Toc23410251"/>
      <w:bookmarkStart w:id="906" w:name="_Toc390699248"/>
      <w:bookmarkStart w:id="907" w:name="_Toc94701548"/>
      <w:bookmarkStart w:id="908" w:name="_Toc315905519"/>
      <w:bookmarkStart w:id="909" w:name="_Toc510612335"/>
      <w:bookmarkStart w:id="910" w:name="_Toc496883333"/>
      <w:bookmarkStart w:id="911" w:name="_Toc493501637"/>
      <w:bookmarkStart w:id="912" w:name="_Toc314085329"/>
      <w:bookmarkStart w:id="913" w:name="_Toc464498722"/>
      <w:bookmarkStart w:id="914" w:name="_Toc96092331"/>
      <w:bookmarkStart w:id="915" w:name="_Toc491180975"/>
      <w:bookmarkStart w:id="916" w:name="_Toc89112351"/>
      <w:bookmarkStart w:id="917" w:name="_Toc23958017"/>
      <w:bookmarkStart w:id="918" w:name="_Toc314804571"/>
      <w:bookmarkStart w:id="919" w:name="_Toc314086227"/>
      <w:bookmarkStart w:id="920" w:name="_Toc494211596"/>
      <w:bookmarkStart w:id="921" w:name="_Toc3539002"/>
      <w:bookmarkStart w:id="922" w:name="_Toc434004117"/>
      <w:bookmarkStart w:id="923" w:name="_Toc396148604"/>
      <w:bookmarkStart w:id="924" w:name="_Toc19704275"/>
      <w:bookmarkStart w:id="925" w:name="_Toc405207190"/>
      <w:bookmarkStart w:id="926" w:name="_Toc488428647"/>
      <w:bookmarkStart w:id="927" w:name="_Toc487209334"/>
      <w:bookmarkStart w:id="928" w:name="_Toc414448127"/>
      <w:bookmarkStart w:id="929" w:name="_Toc314030211"/>
      <w:bookmarkStart w:id="930" w:name="_Toc390246829"/>
      <w:bookmarkStart w:id="931" w:name="_Toc314094150"/>
      <w:bookmarkStart w:id="932" w:name="_Toc464498317"/>
      <w:bookmarkStart w:id="933" w:name="_Toc498523214"/>
      <w:bookmarkStart w:id="934" w:name="_Toc127378568"/>
      <w:bookmarkStart w:id="935" w:name="_Toc127981526"/>
      <w:bookmarkStart w:id="936" w:name="_Toc144317495"/>
      <w:bookmarkStart w:id="937" w:name="_Toc149156126"/>
      <w:bookmarkStart w:id="938" w:name="_Toc188291913"/>
      <w:bookmarkStart w:id="939" w:name="_Toc189255836"/>
      <w:r w:rsidRPr="009C6620">
        <w:rPr>
          <w:rFonts w:cs="Arial"/>
          <w:bCs/>
          <w:sz w:val="20"/>
        </w:rPr>
        <w:t>6.2.</w:t>
      </w:r>
      <w:r w:rsidR="00D6640F" w:rsidRPr="009C6620">
        <w:rPr>
          <w:rFonts w:cs="Arial"/>
          <w:bCs/>
          <w:sz w:val="20"/>
        </w:rPr>
        <w:t>3</w:t>
      </w:r>
      <w:r w:rsidRPr="009C6620">
        <w:rPr>
          <w:rFonts w:cs="Arial"/>
          <w:bCs/>
          <w:sz w:val="20"/>
        </w:rPr>
        <w:tab/>
      </w:r>
      <w:r w:rsidRPr="009C6620">
        <w:rPr>
          <w:rFonts w:cs="Arial"/>
          <w:bCs/>
          <w:color w:val="244061" w:themeColor="accent1" w:themeShade="80"/>
          <w:sz w:val="20"/>
        </w:rPr>
        <w:t>Inicio del acto</w:t>
      </w:r>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p>
    <w:p w14:paraId="48887757" w14:textId="77777777" w:rsidR="004B0E10" w:rsidRPr="009C6620" w:rsidRDefault="004B0E10" w:rsidP="004B0E10">
      <w:pPr>
        <w:pStyle w:val="Prrafodelista"/>
        <w:spacing w:before="120" w:after="120"/>
        <w:ind w:left="709"/>
        <w:contextualSpacing w:val="0"/>
        <w:jc w:val="both"/>
        <w:rPr>
          <w:rFonts w:ascii="Arial" w:hAnsi="Arial" w:cs="Arial"/>
          <w:snapToGrid/>
        </w:rPr>
      </w:pPr>
      <w:r w:rsidRPr="009C6620">
        <w:rPr>
          <w:rFonts w:ascii="Arial" w:hAnsi="Arial" w:cs="Arial"/>
          <w:snapToGrid/>
        </w:rPr>
        <w:t xml:space="preserve">A partir de la hora señalada para el inicio del Acto, el servidor público que lo presida </w:t>
      </w:r>
      <w:r w:rsidRPr="009C6620">
        <w:rPr>
          <w:rFonts w:ascii="Arial" w:hAnsi="Arial" w:cs="Arial"/>
          <w:snapToGrid/>
          <w:u w:val="single"/>
        </w:rPr>
        <w:t>sólo podrá permitir el acceso a cualquier persona en calidad de observador conforme a lo establecido en el penúltimo párrafo del artículo 31 del REGLAMENTO</w:t>
      </w:r>
      <w:r w:rsidRPr="009C6620">
        <w:rPr>
          <w:rFonts w:ascii="Arial" w:hAnsi="Arial" w:cs="Arial"/>
          <w:snapToGrid/>
        </w:rPr>
        <w:t>.</w:t>
      </w:r>
    </w:p>
    <w:p w14:paraId="36571CCC" w14:textId="77777777" w:rsidR="004B0E10" w:rsidRPr="009C6620" w:rsidRDefault="004B0E10" w:rsidP="004B0E10">
      <w:pPr>
        <w:pStyle w:val="Prrafodelista"/>
        <w:spacing w:before="120" w:after="120"/>
        <w:ind w:left="709"/>
        <w:contextualSpacing w:val="0"/>
        <w:jc w:val="both"/>
        <w:rPr>
          <w:rFonts w:ascii="Arial" w:hAnsi="Arial" w:cs="Arial"/>
          <w:snapToGrid/>
        </w:rPr>
      </w:pPr>
      <w:r w:rsidRPr="009C6620">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9C6620" w:rsidRDefault="004B0E10" w:rsidP="004B0E10">
      <w:pPr>
        <w:pStyle w:val="Prrafodelista"/>
        <w:spacing w:before="120" w:after="120"/>
        <w:ind w:left="709"/>
        <w:contextualSpacing w:val="0"/>
        <w:jc w:val="both"/>
        <w:rPr>
          <w:rFonts w:ascii="Arial" w:hAnsi="Arial" w:cs="Arial"/>
          <w:snapToGrid/>
        </w:rPr>
      </w:pPr>
      <w:r w:rsidRPr="009C6620">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9C6620"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9C6620" w:rsidRDefault="00624CF1">
      <w:pPr>
        <w:pStyle w:val="Ttulo1"/>
        <w:spacing w:before="120" w:after="120"/>
        <w:jc w:val="both"/>
        <w:rPr>
          <w:rFonts w:cs="Arial"/>
          <w:bCs/>
          <w:sz w:val="20"/>
        </w:rPr>
      </w:pPr>
      <w:bookmarkStart w:id="940" w:name="_Toc316316322"/>
      <w:bookmarkStart w:id="941" w:name="_Toc496883334"/>
      <w:bookmarkStart w:id="942" w:name="_Toc464498318"/>
      <w:bookmarkStart w:id="943" w:name="_Toc314085330"/>
      <w:bookmarkStart w:id="944" w:name="_Toc314094151"/>
      <w:bookmarkStart w:id="945" w:name="_Toc491180976"/>
      <w:bookmarkStart w:id="946" w:name="_Toc434004118"/>
      <w:bookmarkStart w:id="947" w:name="_Toc487209335"/>
      <w:bookmarkStart w:id="948" w:name="_Toc314030212"/>
      <w:bookmarkStart w:id="949" w:name="_Toc314804572"/>
      <w:bookmarkStart w:id="950" w:name="_Toc314086228"/>
      <w:bookmarkStart w:id="951" w:name="_Toc390246830"/>
      <w:bookmarkStart w:id="952" w:name="_Toc327181270"/>
      <w:bookmarkStart w:id="953" w:name="_Toc315905520"/>
      <w:bookmarkStart w:id="954" w:name="_Toc405207191"/>
      <w:bookmarkStart w:id="955" w:name="_Toc316315436"/>
      <w:bookmarkStart w:id="956" w:name="_Toc434003999"/>
      <w:bookmarkStart w:id="957" w:name="_Toc492377936"/>
      <w:bookmarkStart w:id="958" w:name="_Toc464498723"/>
      <w:bookmarkStart w:id="959" w:name="_Toc390699249"/>
      <w:bookmarkStart w:id="960" w:name="_Toc493501638"/>
      <w:bookmarkStart w:id="961" w:name="_Toc382993266"/>
      <w:bookmarkStart w:id="962" w:name="_Toc414448128"/>
      <w:bookmarkStart w:id="963" w:name="_Toc498523215"/>
      <w:bookmarkStart w:id="964" w:name="_Toc104199011"/>
      <w:bookmarkStart w:id="965" w:name="_Toc488428648"/>
      <w:bookmarkStart w:id="966" w:name="_Toc23410252"/>
      <w:bookmarkStart w:id="967" w:name="_Toc19704276"/>
      <w:bookmarkStart w:id="968" w:name="_Toc94701549"/>
      <w:bookmarkStart w:id="969" w:name="_Toc23958018"/>
      <w:bookmarkStart w:id="970" w:name="_Toc329602586"/>
      <w:bookmarkStart w:id="971" w:name="_Toc494211597"/>
      <w:bookmarkStart w:id="972" w:name="_Toc96092332"/>
      <w:bookmarkStart w:id="973" w:name="_Toc314086088"/>
      <w:bookmarkStart w:id="974" w:name="_Toc505704893"/>
      <w:bookmarkStart w:id="975" w:name="_Toc89112352"/>
      <w:bookmarkStart w:id="976" w:name="_Toc3539003"/>
      <w:bookmarkStart w:id="977" w:name="_Toc396148605"/>
      <w:bookmarkStart w:id="978" w:name="_Toc510612336"/>
      <w:bookmarkStart w:id="979" w:name="_Toc127378569"/>
      <w:bookmarkStart w:id="980" w:name="_Toc127981527"/>
      <w:bookmarkStart w:id="981" w:name="_Toc144317496"/>
      <w:bookmarkStart w:id="982" w:name="_Toc149156127"/>
      <w:bookmarkStart w:id="983" w:name="_Toc188291914"/>
      <w:bookmarkStart w:id="984" w:name="_Toc189255837"/>
      <w:r w:rsidRPr="009C6620">
        <w:rPr>
          <w:rFonts w:cs="Arial"/>
          <w:bCs/>
          <w:sz w:val="20"/>
        </w:rPr>
        <w:t>6.2.</w:t>
      </w:r>
      <w:r w:rsidR="00D6640F" w:rsidRPr="009C6620">
        <w:rPr>
          <w:rFonts w:cs="Arial"/>
          <w:bCs/>
          <w:sz w:val="20"/>
        </w:rPr>
        <w:t>4</w:t>
      </w:r>
      <w:r w:rsidRPr="009C6620">
        <w:rPr>
          <w:rFonts w:cs="Arial"/>
          <w:bCs/>
          <w:sz w:val="20"/>
        </w:rPr>
        <w:tab/>
      </w:r>
      <w:r w:rsidRPr="009C6620">
        <w:rPr>
          <w:rFonts w:cs="Arial"/>
          <w:bCs/>
          <w:color w:val="244061" w:themeColor="accent1" w:themeShade="80"/>
          <w:sz w:val="20"/>
        </w:rPr>
        <w:t>Desarrollo del Acto</w:t>
      </w:r>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p>
    <w:p w14:paraId="3C19F3E4" w14:textId="34A7F7E7" w:rsidR="004B0E10" w:rsidRPr="009C6620"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85" w:name="_Toc308181766"/>
      <w:bookmarkStart w:id="986" w:name="_Toc289064590"/>
      <w:bookmarkStart w:id="987" w:name="_Toc307923720"/>
      <w:bookmarkStart w:id="988" w:name="_Toc315905521"/>
      <w:bookmarkStart w:id="989" w:name="_Toc314085331"/>
      <w:bookmarkStart w:id="990" w:name="_Toc314086089"/>
      <w:bookmarkStart w:id="991" w:name="_Toc316316323"/>
      <w:bookmarkStart w:id="992" w:name="_Toc314086229"/>
      <w:bookmarkStart w:id="993" w:name="_Toc314094152"/>
      <w:bookmarkStart w:id="994" w:name="_Toc314030213"/>
      <w:bookmarkStart w:id="995" w:name="_Toc309618077"/>
      <w:bookmarkStart w:id="996" w:name="_Toc327181271"/>
      <w:bookmarkStart w:id="997" w:name="_Toc316315437"/>
      <w:bookmarkStart w:id="998" w:name="_Toc314804573"/>
      <w:bookmarkStart w:id="999" w:name="_Toc307995587"/>
      <w:bookmarkStart w:id="1000" w:name="_Toc329602587"/>
      <w:r w:rsidRPr="009C6620">
        <w:rPr>
          <w:sz w:val="20"/>
        </w:rPr>
        <w:t xml:space="preserve">   </w:t>
      </w:r>
      <w:r w:rsidR="004B0E10" w:rsidRPr="009C6620">
        <w:rPr>
          <w:sz w:val="20"/>
        </w:rPr>
        <w:t xml:space="preserve">De conformidad con el artículo 36 fracción VI del REGLAMENTO, </w:t>
      </w:r>
      <w:r w:rsidR="004B0E10" w:rsidRPr="009C6620">
        <w:rPr>
          <w:b/>
          <w:sz w:val="20"/>
        </w:rPr>
        <w:t xml:space="preserve">para poder intervenir en el Acto de Presentación y Apertura de Proposiciones, </w:t>
      </w:r>
      <w:r w:rsidR="004B0E10" w:rsidRPr="009C6620">
        <w:rPr>
          <w:sz w:val="20"/>
        </w:rPr>
        <w:t xml:space="preserve">bastará que los LICITANTES </w:t>
      </w:r>
      <w:r w:rsidR="004B0E10" w:rsidRPr="009C6620">
        <w:rPr>
          <w:b/>
          <w:sz w:val="20"/>
          <w:u w:val="single"/>
        </w:rPr>
        <w:t>presenten escrito</w:t>
      </w:r>
      <w:r w:rsidR="004B0E10" w:rsidRPr="009C6620">
        <w:rPr>
          <w:b/>
          <w:sz w:val="20"/>
        </w:rPr>
        <w:t xml:space="preserve"> </w:t>
      </w:r>
      <w:r w:rsidR="004B0E10" w:rsidRPr="009C6620">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9C6620">
        <w:rPr>
          <w:b/>
          <w:sz w:val="20"/>
          <w:u w:val="single"/>
        </w:rPr>
        <w:t>debiendo entregarlo a la convocante en el momento en que realice su registro de asistencia.</w:t>
      </w:r>
    </w:p>
    <w:p w14:paraId="3FA25A28" w14:textId="77777777" w:rsidR="0047727C" w:rsidRPr="00187F39" w:rsidRDefault="004B0E10" w:rsidP="0047727C">
      <w:pPr>
        <w:numPr>
          <w:ilvl w:val="0"/>
          <w:numId w:val="62"/>
        </w:numPr>
        <w:spacing w:before="120" w:after="120"/>
        <w:ind w:left="993"/>
        <w:jc w:val="both"/>
        <w:rPr>
          <w:rFonts w:ascii="Arial" w:hAnsi="Arial" w:cs="Arial"/>
        </w:rPr>
      </w:pPr>
      <w:r w:rsidRPr="009C6620">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9C6620">
        <w:rPr>
          <w:rFonts w:ascii="Arial" w:hAnsi="Arial" w:cs="Arial"/>
          <w:u w:val="single"/>
        </w:rPr>
        <w:t>las proposiciones ya presentadas no podrán ser retiradas o dejarse sin efecto por los LICITANTES</w:t>
      </w:r>
      <w:r w:rsidRPr="009C6620">
        <w:rPr>
          <w:rFonts w:ascii="Arial" w:hAnsi="Arial" w:cs="Arial"/>
        </w:rPr>
        <w:t xml:space="preserve">, lo anterior, de conformidad con lo señalado en el </w:t>
      </w:r>
      <w:r w:rsidRPr="00187F39">
        <w:rPr>
          <w:rFonts w:ascii="Arial" w:hAnsi="Arial" w:cs="Arial"/>
        </w:rPr>
        <w:t>noveno párrafo del artículo 31 del REGLAMENTO  y el artículo 56 fracción III inciso d) de las POBALINES.</w:t>
      </w:r>
    </w:p>
    <w:p w14:paraId="45B84D32" w14:textId="77777777" w:rsidR="00B21CA8" w:rsidRPr="00B21CA8" w:rsidRDefault="00B21CA8" w:rsidP="006F7D2E">
      <w:pPr>
        <w:numPr>
          <w:ilvl w:val="0"/>
          <w:numId w:val="62"/>
        </w:numPr>
        <w:spacing w:before="120" w:after="120"/>
        <w:ind w:left="993"/>
        <w:jc w:val="both"/>
        <w:rPr>
          <w:rFonts w:ascii="Arial" w:hAnsi="Arial" w:cs="Arial"/>
        </w:rPr>
      </w:pPr>
      <w:r w:rsidRPr="00B21CA8">
        <w:rPr>
          <w:rFonts w:ascii="Arial" w:hAnsi="Arial" w:cs="Arial"/>
        </w:rPr>
        <w:t>Los LICITANTES deberán presentar junto con su proposición una muestra de cada uno de los bienes señalados en el numeral 3 “Especificaciones técnicas” del Anexo 1 “Especificaciones técnicas”, de la(s) partida(s) en la(s) que participe, conforme se indica en el numeral 4.2.1 del Anexo 1 “Especificaciones técnicas”</w:t>
      </w:r>
    </w:p>
    <w:p w14:paraId="1959222F" w14:textId="6426F600" w:rsidR="004B0E10" w:rsidRPr="009C6620" w:rsidRDefault="004B0E10" w:rsidP="006F7D2E">
      <w:pPr>
        <w:numPr>
          <w:ilvl w:val="0"/>
          <w:numId w:val="62"/>
        </w:numPr>
        <w:spacing w:before="120" w:after="120"/>
        <w:ind w:left="993"/>
        <w:jc w:val="both"/>
        <w:rPr>
          <w:rFonts w:ascii="Arial" w:hAnsi="Arial" w:cs="Arial"/>
        </w:rPr>
      </w:pPr>
      <w:r w:rsidRPr="00187F39">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w:t>
      </w:r>
      <w:r w:rsidRPr="009C6620">
        <w:rPr>
          <w:rFonts w:ascii="Arial" w:hAnsi="Arial" w:cs="Arial"/>
        </w:rPr>
        <w:t xml:space="preserve"> y hora en que se dará a conocer el Fallo de la licitación.</w:t>
      </w:r>
    </w:p>
    <w:p w14:paraId="7E4130FE" w14:textId="77777777" w:rsidR="004B0E10" w:rsidRPr="009C6620"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9C6620"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1001" w:name="_Toc390246831"/>
      <w:bookmarkStart w:id="1002" w:name="_Toc414448129"/>
      <w:bookmarkStart w:id="1003" w:name="_Toc382993267"/>
      <w:bookmarkStart w:id="1004" w:name="_Toc396148606"/>
      <w:bookmarkStart w:id="1005" w:name="_Toc491180977"/>
      <w:bookmarkStart w:id="1006" w:name="_Toc104199012"/>
      <w:bookmarkStart w:id="1007" w:name="_Toc493501639"/>
      <w:bookmarkStart w:id="1008" w:name="_Toc510612337"/>
      <w:bookmarkStart w:id="1009" w:name="_Toc3539004"/>
      <w:bookmarkStart w:id="1010" w:name="_Toc434004119"/>
      <w:bookmarkStart w:id="1011" w:name="_Toc19704277"/>
      <w:bookmarkStart w:id="1012" w:name="_Toc494211598"/>
      <w:bookmarkStart w:id="1013" w:name="_Toc405207192"/>
      <w:bookmarkStart w:id="1014" w:name="_Toc390699250"/>
      <w:bookmarkStart w:id="1015" w:name="_Toc505704894"/>
      <w:bookmarkStart w:id="1016" w:name="_Toc488428649"/>
      <w:bookmarkStart w:id="1017" w:name="_Toc487209336"/>
      <w:bookmarkStart w:id="1018" w:name="_Toc434004000"/>
      <w:bookmarkStart w:id="1019" w:name="_Toc23958019"/>
      <w:bookmarkStart w:id="1020" w:name="_Toc464498724"/>
      <w:bookmarkStart w:id="1021" w:name="_Toc89112353"/>
      <w:bookmarkStart w:id="1022" w:name="_Toc498523216"/>
      <w:bookmarkStart w:id="1023" w:name="_Toc492377937"/>
      <w:bookmarkStart w:id="1024" w:name="_Toc94701550"/>
      <w:bookmarkStart w:id="1025" w:name="_Toc464498319"/>
      <w:bookmarkStart w:id="1026" w:name="_Toc23410253"/>
      <w:bookmarkStart w:id="1027" w:name="_Toc96092333"/>
      <w:bookmarkStart w:id="1028" w:name="_Toc496883335"/>
      <w:bookmarkStart w:id="1029" w:name="_Toc127378570"/>
      <w:bookmarkStart w:id="1030" w:name="_Toc127981528"/>
      <w:bookmarkStart w:id="1031" w:name="_Toc144317497"/>
      <w:bookmarkStart w:id="1032" w:name="_Toc149156128"/>
      <w:bookmarkStart w:id="1033" w:name="_Toc188291915"/>
      <w:bookmarkStart w:id="1034" w:name="_Toc189255838"/>
      <w:r w:rsidRPr="009C6620">
        <w:rPr>
          <w:rFonts w:cs="Arial"/>
          <w:bCs/>
          <w:color w:val="244061" w:themeColor="accent1" w:themeShade="80"/>
          <w:sz w:val="20"/>
        </w:rPr>
        <w:t>Acto de Fallo</w:t>
      </w:r>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p>
    <w:p w14:paraId="4553C6A4" w14:textId="08DA1457" w:rsidR="004B0E10" w:rsidRPr="009C6620"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1035" w:name="_Toc314086230"/>
      <w:bookmarkStart w:id="1036" w:name="_Toc314094153"/>
      <w:bookmarkStart w:id="1037" w:name="_Toc314085332"/>
      <w:bookmarkStart w:id="1038" w:name="_Toc298407629"/>
      <w:bookmarkStart w:id="1039" w:name="_Toc314804574"/>
      <w:bookmarkStart w:id="1040" w:name="_Toc309618078"/>
      <w:r w:rsidRPr="009C6620">
        <w:rPr>
          <w:rFonts w:ascii="Arial" w:hAnsi="Arial" w:cs="Arial"/>
          <w:bCs/>
        </w:rPr>
        <w:t>De conformidad con lo estipulado en el quinto párrafo del artículo 45 del REGLAMENTO, el</w:t>
      </w:r>
      <w:r w:rsidRPr="009C6620">
        <w:rPr>
          <w:rFonts w:ascii="Arial" w:hAnsi="Arial" w:cs="Arial"/>
          <w:b/>
          <w:bCs/>
        </w:rPr>
        <w:t xml:space="preserve"> </w:t>
      </w:r>
      <w:r w:rsidR="00644C78">
        <w:rPr>
          <w:rFonts w:ascii="Arial" w:hAnsi="Arial" w:cs="Arial"/>
          <w:b/>
          <w:bCs/>
        </w:rPr>
        <w:t xml:space="preserve">28 </w:t>
      </w:r>
      <w:r w:rsidRPr="009C6620">
        <w:rPr>
          <w:rFonts w:ascii="Arial" w:hAnsi="Arial" w:cs="Arial"/>
          <w:b/>
          <w:bCs/>
        </w:rPr>
        <w:t>de</w:t>
      </w:r>
      <w:r w:rsidR="009A25CB" w:rsidRPr="009C6620">
        <w:rPr>
          <w:rFonts w:ascii="Arial" w:hAnsi="Arial" w:cs="Arial"/>
          <w:b/>
          <w:bCs/>
        </w:rPr>
        <w:t xml:space="preserve"> </w:t>
      </w:r>
      <w:r w:rsidR="00644C78">
        <w:rPr>
          <w:rFonts w:ascii="Arial" w:hAnsi="Arial" w:cs="Arial"/>
          <w:b/>
          <w:bCs/>
        </w:rPr>
        <w:t>febrero</w:t>
      </w:r>
      <w:r w:rsidRPr="009C6620">
        <w:rPr>
          <w:rFonts w:ascii="Arial" w:hAnsi="Arial" w:cs="Arial"/>
          <w:b/>
          <w:bCs/>
        </w:rPr>
        <w:t xml:space="preserve"> de 202</w:t>
      </w:r>
      <w:r w:rsidR="00B92B8A" w:rsidRPr="009C6620">
        <w:rPr>
          <w:rFonts w:ascii="Arial" w:hAnsi="Arial" w:cs="Arial"/>
          <w:b/>
          <w:bCs/>
        </w:rPr>
        <w:t>5</w:t>
      </w:r>
      <w:r w:rsidRPr="009C6620">
        <w:rPr>
          <w:rFonts w:ascii="Arial" w:hAnsi="Arial" w:cs="Arial"/>
          <w:b/>
          <w:bCs/>
        </w:rPr>
        <w:t>,</w:t>
      </w:r>
      <w:r w:rsidRPr="009C6620">
        <w:rPr>
          <w:rFonts w:ascii="Arial" w:hAnsi="Arial" w:cs="Arial"/>
          <w:bCs/>
        </w:rPr>
        <w:t xml:space="preserve"> se notificará por escrito a cada uno de los licitantes el acta de fallo informándoles que se encontrará a su disposición en la página del Instituto</w:t>
      </w:r>
      <w:r w:rsidR="004D15A1" w:rsidRPr="009C6620">
        <w:rPr>
          <w:rFonts w:ascii="Arial" w:hAnsi="Arial" w:cs="Arial"/>
          <w:bCs/>
        </w:rPr>
        <w:t xml:space="preserve">: </w:t>
      </w:r>
      <w:hyperlink r:id="rId29" w:history="1">
        <w:r w:rsidR="004D15A1" w:rsidRPr="009C6620">
          <w:rPr>
            <w:rStyle w:val="Hipervnculo"/>
            <w:rFonts w:ascii="Arial" w:hAnsi="Arial" w:cs="Arial"/>
            <w:bCs/>
          </w:rPr>
          <w:t>https://ine.mx/licitaciones</w:t>
        </w:r>
      </w:hyperlink>
      <w:r w:rsidR="004D15A1" w:rsidRPr="009C6620">
        <w:rPr>
          <w:rFonts w:ascii="Arial" w:hAnsi="Arial" w:cs="Arial"/>
          <w:bCs/>
        </w:rPr>
        <w:t xml:space="preserve"> </w:t>
      </w:r>
    </w:p>
    <w:p w14:paraId="39F86682" w14:textId="77777777" w:rsidR="004B0E10" w:rsidRPr="009C6620" w:rsidRDefault="004B0E10" w:rsidP="006F7D2E">
      <w:pPr>
        <w:numPr>
          <w:ilvl w:val="0"/>
          <w:numId w:val="63"/>
        </w:numPr>
        <w:spacing w:before="120" w:after="120"/>
        <w:ind w:left="1066"/>
        <w:jc w:val="both"/>
        <w:rPr>
          <w:rFonts w:ascii="Arial" w:hAnsi="Arial" w:cs="Arial"/>
        </w:rPr>
      </w:pPr>
      <w:r w:rsidRPr="009C6620">
        <w:rPr>
          <w:rFonts w:ascii="Arial" w:hAnsi="Arial" w:cs="Arial"/>
        </w:rPr>
        <w:t xml:space="preserve">Con fundamento en el artículo 42 fracción III del REGLAMENTO, la fecha y hora para dar a conocer el Fallo quedará comprendida dentro de los 20 (veinte) días naturales siguientes a </w:t>
      </w:r>
      <w:r w:rsidRPr="009C6620">
        <w:rPr>
          <w:rFonts w:ascii="Arial" w:hAnsi="Arial" w:cs="Arial"/>
        </w:rPr>
        <w:lastRenderedPageBreak/>
        <w:t>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9C6620" w:rsidRDefault="004B0E10" w:rsidP="006F7D2E">
      <w:pPr>
        <w:pStyle w:val="Prrafodelista"/>
        <w:numPr>
          <w:ilvl w:val="0"/>
          <w:numId w:val="63"/>
        </w:numPr>
        <w:spacing w:before="120" w:after="120"/>
        <w:ind w:left="1066"/>
        <w:contextualSpacing w:val="0"/>
        <w:jc w:val="both"/>
        <w:rPr>
          <w:rFonts w:ascii="Arial" w:hAnsi="Arial" w:cs="Arial"/>
          <w:bCs/>
        </w:rPr>
      </w:pPr>
      <w:r w:rsidRPr="009C6620">
        <w:rPr>
          <w:rFonts w:ascii="Arial" w:hAnsi="Arial" w:cs="Arial"/>
          <w:snapToGrid/>
        </w:rPr>
        <w:t>Según lo señalado en el artículo 45 octavo párrafo del REGLAMENTO, contra el Fallo no procederá recurso alguno; sin embargo, procederá la inconformidad en términos del Título Séptimo</w:t>
      </w:r>
      <w:r w:rsidRPr="009C6620">
        <w:rPr>
          <w:rFonts w:ascii="Arial" w:hAnsi="Arial" w:cs="Arial"/>
          <w:bCs/>
        </w:rPr>
        <w:t>, Capítulo Primero del REGLAMENTO.</w:t>
      </w:r>
    </w:p>
    <w:p w14:paraId="3E94ECFD" w14:textId="77777777" w:rsidR="008A636C" w:rsidRPr="009C6620"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041" w:name="_FORMALIZACIÓN_DEL_CONTRATO"/>
      <w:bookmarkStart w:id="1042" w:name="_Toc434004120"/>
      <w:bookmarkStart w:id="1043" w:name="_Toc189255839"/>
      <w:bookmarkEnd w:id="1041"/>
      <w:r w:rsidRPr="009C6620">
        <w:rPr>
          <w:rFonts w:cs="Arial"/>
          <w:bCs/>
          <w:color w:val="244061" w:themeColor="accent1" w:themeShade="80"/>
          <w:sz w:val="20"/>
        </w:rPr>
        <w:t>FORMALIZACIÓN DEL CONTRATO</w:t>
      </w:r>
      <w:bookmarkEnd w:id="1035"/>
      <w:bookmarkEnd w:id="1036"/>
      <w:bookmarkEnd w:id="1037"/>
      <w:bookmarkEnd w:id="1038"/>
      <w:bookmarkEnd w:id="1039"/>
      <w:bookmarkEnd w:id="1040"/>
      <w:bookmarkEnd w:id="1042"/>
      <w:bookmarkEnd w:id="1043"/>
      <w:r w:rsidRPr="009C6620">
        <w:rPr>
          <w:rFonts w:cs="Arial"/>
          <w:bCs/>
          <w:color w:val="244061" w:themeColor="accent1" w:themeShade="80"/>
          <w:sz w:val="20"/>
        </w:rPr>
        <w:t xml:space="preserve"> </w:t>
      </w:r>
    </w:p>
    <w:p w14:paraId="27DF9C58" w14:textId="035F772A" w:rsidR="00CC1403" w:rsidRPr="009C6620" w:rsidRDefault="00624CF1">
      <w:pPr>
        <w:spacing w:before="120" w:after="120"/>
        <w:ind w:left="705"/>
        <w:jc w:val="both"/>
        <w:rPr>
          <w:rFonts w:ascii="Arial" w:hAnsi="Arial" w:cs="Arial"/>
        </w:rPr>
      </w:pPr>
      <w:r w:rsidRPr="009C6620">
        <w:rPr>
          <w:rFonts w:ascii="Arial" w:hAnsi="Arial" w:cs="Arial"/>
          <w:bCs/>
        </w:rPr>
        <w:t xml:space="preserve">De conformidad con el primer párrafo del artículo 55 del REGLAMENTO, con la notificación del Fallo serán exigibles los derechos y obligaciones establecidas en el modelo del </w:t>
      </w:r>
      <w:r w:rsidRPr="009C6620">
        <w:rPr>
          <w:rFonts w:ascii="Arial" w:hAnsi="Arial" w:cs="Arial"/>
        </w:rPr>
        <w:t xml:space="preserve">contrato </w:t>
      </w:r>
      <w:r w:rsidRPr="009C6620">
        <w:rPr>
          <w:rFonts w:ascii="Arial" w:hAnsi="Arial" w:cs="Arial"/>
          <w:bCs/>
        </w:rPr>
        <w:t>de la presente convocatoria (</w:t>
      </w:r>
      <w:r w:rsidRPr="009C6620">
        <w:rPr>
          <w:rFonts w:ascii="Arial" w:hAnsi="Arial" w:cs="Arial"/>
          <w:b/>
          <w:bCs/>
        </w:rPr>
        <w:t>Anexo</w:t>
      </w:r>
      <w:r w:rsidR="0091554E" w:rsidRPr="009C6620">
        <w:rPr>
          <w:rFonts w:ascii="Arial" w:hAnsi="Arial" w:cs="Arial"/>
          <w:b/>
          <w:bCs/>
        </w:rPr>
        <w:t xml:space="preserve"> 11</w:t>
      </w:r>
      <w:r w:rsidRPr="009C6620">
        <w:rPr>
          <w:rFonts w:ascii="Arial" w:hAnsi="Arial" w:cs="Arial"/>
          <w:bCs/>
        </w:rPr>
        <w:t xml:space="preserve">) y obligará al INSTITUTO y al representante legal del PROVEEDOR a firmar el </w:t>
      </w:r>
      <w:r w:rsidRPr="009C6620">
        <w:rPr>
          <w:rFonts w:ascii="Arial" w:hAnsi="Arial" w:cs="Arial"/>
        </w:rPr>
        <w:t xml:space="preserve">contrato </w:t>
      </w:r>
      <w:r w:rsidRPr="009C6620">
        <w:rPr>
          <w:rFonts w:ascii="Arial" w:hAnsi="Arial" w:cs="Arial"/>
          <w:bCs/>
        </w:rPr>
        <w:t xml:space="preserve">correspondiente en la fecha, hora, lugar y forma prevista en el propio fallo o bien, dentro de los 15 (quince) días naturales </w:t>
      </w:r>
      <w:r w:rsidRPr="009C6620">
        <w:rPr>
          <w:rFonts w:ascii="Arial" w:hAnsi="Arial" w:cs="Arial"/>
          <w:lang w:eastAsia="es-MX"/>
        </w:rPr>
        <w:t xml:space="preserve">siguientes al día de la notificación del Fallo, por lo que </w:t>
      </w:r>
      <w:r w:rsidRPr="009C6620">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9C6620">
        <w:rPr>
          <w:rFonts w:ascii="Arial" w:hAnsi="Arial" w:cs="Arial"/>
          <w:lang w:eastAsia="es-MX"/>
        </w:rPr>
        <w:t xml:space="preserve">nstalaciones del Departamento de Contratos de la Subdirección de Contratos, ubicadas en </w:t>
      </w:r>
      <w:r w:rsidRPr="009C6620">
        <w:rPr>
          <w:rFonts w:ascii="Arial" w:hAnsi="Arial" w:cs="Arial"/>
        </w:rPr>
        <w:t>Periférico Sur 4124, Edificio Zafiro II, sexto piso, Colonia Jardines del Pedregal, Álvaro Obregón, C.P. 01900, en la Ciudad de México</w:t>
      </w:r>
    </w:p>
    <w:p w14:paraId="487D96CA" w14:textId="77777777" w:rsidR="00CC1403" w:rsidRPr="009C6620" w:rsidRDefault="00624CF1">
      <w:pPr>
        <w:shd w:val="clear" w:color="auto" w:fill="FFFFFF"/>
        <w:spacing w:before="120" w:after="120"/>
        <w:ind w:left="709"/>
        <w:jc w:val="both"/>
        <w:outlineLvl w:val="0"/>
        <w:rPr>
          <w:rFonts w:ascii="Arial" w:hAnsi="Arial" w:cs="Arial"/>
          <w:b/>
        </w:rPr>
      </w:pPr>
      <w:r w:rsidRPr="009C6620">
        <w:rPr>
          <w:rFonts w:ascii="Arial" w:hAnsi="Arial" w:cs="Arial"/>
          <w:b/>
        </w:rPr>
        <w:t>En caso de que el PROVEEDOR adjudicado no firme el contrato, se estará a lo siguiente:</w:t>
      </w:r>
    </w:p>
    <w:p w14:paraId="150E8D6A" w14:textId="77777777" w:rsidR="00CC1403" w:rsidRPr="009C6620" w:rsidRDefault="00624CF1">
      <w:pPr>
        <w:spacing w:before="120" w:after="120"/>
        <w:ind w:left="705"/>
        <w:jc w:val="both"/>
        <w:rPr>
          <w:rFonts w:ascii="Arial" w:hAnsi="Arial" w:cs="Arial"/>
        </w:rPr>
      </w:pPr>
      <w:r w:rsidRPr="009C6620">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9C6620" w:rsidRDefault="00624CF1">
      <w:pPr>
        <w:spacing w:before="120" w:after="120"/>
        <w:ind w:left="705"/>
        <w:jc w:val="both"/>
        <w:rPr>
          <w:rFonts w:ascii="Arial" w:hAnsi="Arial" w:cs="Arial"/>
        </w:rPr>
      </w:pPr>
      <w:r w:rsidRPr="009C6620">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9C6620" w:rsidRDefault="00CC1403">
      <w:pPr>
        <w:spacing w:before="120" w:after="120"/>
        <w:ind w:left="705"/>
        <w:jc w:val="both"/>
        <w:rPr>
          <w:rFonts w:ascii="Arial" w:hAnsi="Arial" w:cs="Arial"/>
        </w:rPr>
      </w:pPr>
    </w:p>
    <w:p w14:paraId="345FBAEE" w14:textId="77777777" w:rsidR="00CC1403" w:rsidRPr="009C6620" w:rsidRDefault="00624CF1" w:rsidP="006F7D2E">
      <w:pPr>
        <w:pStyle w:val="Ttulo1"/>
        <w:numPr>
          <w:ilvl w:val="1"/>
          <w:numId w:val="64"/>
        </w:numPr>
        <w:spacing w:before="120" w:after="120"/>
        <w:jc w:val="both"/>
        <w:rPr>
          <w:rFonts w:cs="Arial"/>
          <w:bCs/>
          <w:color w:val="244061" w:themeColor="accent1" w:themeShade="80"/>
          <w:sz w:val="20"/>
        </w:rPr>
      </w:pPr>
      <w:bookmarkStart w:id="1044" w:name="_Toc427242093"/>
      <w:bookmarkStart w:id="1045" w:name="_Toc487209338"/>
      <w:bookmarkStart w:id="1046" w:name="_Toc383788328"/>
      <w:bookmarkStart w:id="1047" w:name="_Toc491180979"/>
      <w:bookmarkStart w:id="1048" w:name="_Toc488428651"/>
      <w:bookmarkStart w:id="1049" w:name="_Toc428879805"/>
      <w:bookmarkStart w:id="1050" w:name="_Toc492377939"/>
      <w:bookmarkStart w:id="1051" w:name="_Toc498523218"/>
      <w:bookmarkStart w:id="1052" w:name="_Toc505704896"/>
      <w:bookmarkStart w:id="1053" w:name="_Toc464498321"/>
      <w:bookmarkStart w:id="1054" w:name="_Toc464498726"/>
      <w:bookmarkStart w:id="1055" w:name="_Toc94701552"/>
      <w:bookmarkStart w:id="1056" w:name="_Toc382992978"/>
      <w:bookmarkStart w:id="1057" w:name="_Toc493501641"/>
      <w:bookmarkStart w:id="1058" w:name="_Toc89112355"/>
      <w:bookmarkStart w:id="1059" w:name="_Toc104199014"/>
      <w:bookmarkStart w:id="1060" w:name="_Toc383184951"/>
      <w:bookmarkStart w:id="1061" w:name="_Toc409002234"/>
      <w:bookmarkStart w:id="1062" w:name="_Toc494211600"/>
      <w:bookmarkStart w:id="1063" w:name="_Toc19704279"/>
      <w:bookmarkStart w:id="1064" w:name="_Toc390935291"/>
      <w:bookmarkStart w:id="1065" w:name="_Toc23410255"/>
      <w:bookmarkStart w:id="1066" w:name="_Toc452121398"/>
      <w:bookmarkStart w:id="1067" w:name="_Toc422232855"/>
      <w:bookmarkStart w:id="1068" w:name="_Toc96092335"/>
      <w:bookmarkStart w:id="1069" w:name="_Toc510612339"/>
      <w:bookmarkStart w:id="1070" w:name="_Toc496883337"/>
      <w:bookmarkStart w:id="1071" w:name="_Toc3539006"/>
      <w:bookmarkStart w:id="1072" w:name="_Toc447120331"/>
      <w:bookmarkStart w:id="1073" w:name="_Toc23958021"/>
      <w:bookmarkStart w:id="1074" w:name="_Toc127378572"/>
      <w:bookmarkStart w:id="1075" w:name="_Toc127981530"/>
      <w:bookmarkStart w:id="1076" w:name="_Toc144317499"/>
      <w:bookmarkStart w:id="1077" w:name="_Toc149156130"/>
      <w:bookmarkStart w:id="1078" w:name="_Toc188291917"/>
      <w:bookmarkStart w:id="1079" w:name="_Toc189255840"/>
      <w:bookmarkStart w:id="1080" w:name="_Toc309618080"/>
      <w:bookmarkEnd w:id="650"/>
      <w:bookmarkEnd w:id="651"/>
      <w:bookmarkEnd w:id="652"/>
      <w:bookmarkEnd w:id="653"/>
      <w:bookmarkEnd w:id="654"/>
      <w:bookmarkEnd w:id="655"/>
      <w:bookmarkEnd w:id="656"/>
      <w:bookmarkEnd w:id="657"/>
      <w:bookmarkEnd w:id="658"/>
      <w:bookmarkEnd w:id="659"/>
      <w:bookmarkEnd w:id="660"/>
      <w:bookmarkEnd w:id="661"/>
      <w:bookmarkEnd w:id="662"/>
      <w:r w:rsidRPr="009C6620">
        <w:rPr>
          <w:rFonts w:cs="Arial"/>
          <w:bCs/>
          <w:color w:val="244061" w:themeColor="accent1" w:themeShade="80"/>
          <w:sz w:val="20"/>
        </w:rPr>
        <w:t>Para la suscripción del contrato para personas físicas y morales:</w:t>
      </w:r>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p>
    <w:p w14:paraId="57931660" w14:textId="77777777" w:rsidR="00CC1403" w:rsidRPr="009C6620" w:rsidRDefault="00624CF1" w:rsidP="006F7D2E">
      <w:pPr>
        <w:pStyle w:val="Ttulo1"/>
        <w:numPr>
          <w:ilvl w:val="2"/>
          <w:numId w:val="65"/>
        </w:numPr>
        <w:spacing w:before="120" w:after="120"/>
        <w:ind w:left="709"/>
        <w:jc w:val="both"/>
        <w:rPr>
          <w:rFonts w:cs="Arial"/>
          <w:bCs/>
          <w:color w:val="244061" w:themeColor="accent1" w:themeShade="80"/>
          <w:sz w:val="20"/>
        </w:rPr>
      </w:pPr>
      <w:bookmarkStart w:id="1081" w:name="_Toc104199015"/>
      <w:bookmarkStart w:id="1082" w:name="_Toc127378573"/>
      <w:bookmarkStart w:id="1083" w:name="_Toc127981531"/>
      <w:bookmarkStart w:id="1084" w:name="_Toc144317500"/>
      <w:bookmarkStart w:id="1085" w:name="_Toc149156131"/>
      <w:bookmarkStart w:id="1086" w:name="_Toc188291918"/>
      <w:bookmarkStart w:id="1087" w:name="_Toc189255841"/>
      <w:r w:rsidRPr="009C6620">
        <w:rPr>
          <w:rFonts w:cs="Arial"/>
          <w:bCs/>
          <w:color w:val="244061" w:themeColor="accent1" w:themeShade="80"/>
          <w:sz w:val="20"/>
        </w:rPr>
        <w:t>Documentación que deberá entregar el Licitante que resulte adjudicado:</w:t>
      </w:r>
      <w:bookmarkEnd w:id="1081"/>
      <w:bookmarkEnd w:id="1082"/>
      <w:bookmarkEnd w:id="1083"/>
      <w:bookmarkEnd w:id="1084"/>
      <w:bookmarkEnd w:id="1085"/>
      <w:bookmarkEnd w:id="1086"/>
      <w:bookmarkEnd w:id="1087"/>
    </w:p>
    <w:p w14:paraId="40CE3984" w14:textId="139080B6" w:rsidR="00CC1403" w:rsidRPr="009C6620" w:rsidRDefault="00624CF1">
      <w:pPr>
        <w:ind w:left="709"/>
        <w:jc w:val="both"/>
        <w:rPr>
          <w:rFonts w:ascii="Arial" w:hAnsi="Arial" w:cs="Arial"/>
          <w:color w:val="000000"/>
          <w:lang w:val="es-ES" w:eastAsia="es-MX"/>
        </w:rPr>
      </w:pPr>
      <w:bookmarkStart w:id="1088" w:name="_Toc314094155"/>
      <w:bookmarkStart w:id="1089" w:name="_Toc314086232"/>
      <w:bookmarkStart w:id="1090" w:name="_Toc316316326"/>
      <w:bookmarkStart w:id="1091" w:name="_Toc409002235"/>
      <w:bookmarkStart w:id="1092" w:name="_Toc382992979"/>
      <w:bookmarkStart w:id="1093" w:name="_Toc314030216"/>
      <w:bookmarkStart w:id="1094" w:name="_Toc314086092"/>
      <w:bookmarkStart w:id="1095" w:name="_Toc314804576"/>
      <w:bookmarkStart w:id="1096" w:name="_Toc314085334"/>
      <w:bookmarkStart w:id="1097" w:name="_Toc390935292"/>
      <w:bookmarkStart w:id="1098" w:name="_Toc383184952"/>
      <w:bookmarkStart w:id="1099" w:name="_Toc383788329"/>
      <w:bookmarkStart w:id="1100" w:name="_Toc329602590"/>
      <w:bookmarkStart w:id="1101" w:name="_Toc327181274"/>
      <w:bookmarkStart w:id="1102" w:name="_Toc316315440"/>
      <w:bookmarkStart w:id="1103" w:name="_Toc315905524"/>
      <w:bookmarkEnd w:id="1080"/>
      <w:r w:rsidRPr="009C6620">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9C6620">
          <w:rPr>
            <w:rStyle w:val="Hipervnculo"/>
            <w:rFonts w:ascii="Arial" w:hAnsi="Arial" w:cs="Arial"/>
            <w:lang w:val="es-ES" w:eastAsia="es-MX"/>
          </w:rPr>
          <w:t>lucia.galvan@ine.mx</w:t>
        </w:r>
      </w:hyperlink>
      <w:r w:rsidRPr="009C6620">
        <w:rPr>
          <w:rFonts w:ascii="Arial" w:hAnsi="Arial" w:cs="Arial"/>
          <w:color w:val="000000"/>
          <w:lang w:val="es-ES" w:eastAsia="es-MX"/>
        </w:rPr>
        <w:t xml:space="preserve">  y </w:t>
      </w:r>
      <w:hyperlink r:id="rId31" w:history="1">
        <w:r w:rsidRPr="009C6620">
          <w:rPr>
            <w:rStyle w:val="Hipervnculo"/>
            <w:rFonts w:ascii="Arial" w:hAnsi="Arial" w:cs="Arial"/>
            <w:lang w:val="es-ES" w:eastAsia="es-MX"/>
          </w:rPr>
          <w:t>alonso.rodriguez@ine.mx</w:t>
        </w:r>
      </w:hyperlink>
      <w:r w:rsidRPr="009C6620">
        <w:rPr>
          <w:rFonts w:ascii="Arial" w:hAnsi="Arial" w:cs="Arial"/>
          <w:color w:val="000000"/>
          <w:lang w:val="es-ES" w:eastAsia="es-MX"/>
        </w:rPr>
        <w:t xml:space="preserve">: </w:t>
      </w:r>
    </w:p>
    <w:p w14:paraId="42815239" w14:textId="77777777" w:rsidR="00CC1403" w:rsidRPr="009C6620" w:rsidRDefault="00CC1403">
      <w:pPr>
        <w:ind w:left="709"/>
        <w:rPr>
          <w:rFonts w:ascii="Arial" w:hAnsi="Arial" w:cs="Arial"/>
          <w:color w:val="000000"/>
          <w:lang w:val="es-ES" w:eastAsia="es-MX"/>
        </w:rPr>
      </w:pPr>
    </w:p>
    <w:p w14:paraId="763C234E"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En formato digital (Word o Excel):</w:t>
      </w:r>
    </w:p>
    <w:p w14:paraId="7C2355ED" w14:textId="77777777" w:rsidR="00CC1403" w:rsidRPr="009C6620" w:rsidRDefault="00624CF1">
      <w:pPr>
        <w:ind w:left="1276"/>
        <w:rPr>
          <w:rFonts w:ascii="Arial" w:hAnsi="Arial" w:cs="Arial"/>
          <w:color w:val="000000"/>
          <w:lang w:val="es-ES" w:eastAsia="es-MX"/>
        </w:rPr>
      </w:pPr>
      <w:r w:rsidRPr="009C6620">
        <w:rPr>
          <w:rFonts w:ascii="Arial" w:hAnsi="Arial" w:cs="Arial"/>
          <w:b/>
          <w:bCs/>
          <w:color w:val="000000"/>
          <w:lang w:val="es-ES" w:eastAsia="es-MX"/>
        </w:rPr>
        <w:t>a.</w:t>
      </w:r>
      <w:r w:rsidRPr="009C6620">
        <w:rPr>
          <w:rFonts w:ascii="Arial" w:hAnsi="Arial" w:cs="Arial"/>
          <w:color w:val="000000"/>
          <w:lang w:val="es-ES" w:eastAsia="es-MX"/>
        </w:rPr>
        <w:t xml:space="preserve"> La oferta técnica, y</w:t>
      </w:r>
    </w:p>
    <w:p w14:paraId="72A46932" w14:textId="77777777" w:rsidR="00CC1403" w:rsidRPr="009C6620" w:rsidRDefault="00624CF1">
      <w:pPr>
        <w:ind w:left="1276"/>
        <w:rPr>
          <w:rFonts w:ascii="Arial" w:hAnsi="Arial" w:cs="Arial"/>
          <w:color w:val="000000"/>
          <w:lang w:val="es-ES" w:eastAsia="es-MX"/>
        </w:rPr>
      </w:pPr>
      <w:r w:rsidRPr="009C6620">
        <w:rPr>
          <w:rFonts w:ascii="Arial" w:hAnsi="Arial" w:cs="Arial"/>
          <w:b/>
          <w:bCs/>
          <w:color w:val="000000"/>
          <w:lang w:val="es-ES" w:eastAsia="es-MX"/>
        </w:rPr>
        <w:t>b.</w:t>
      </w:r>
      <w:r w:rsidRPr="009C6620">
        <w:rPr>
          <w:rFonts w:ascii="Arial" w:hAnsi="Arial" w:cs="Arial"/>
          <w:color w:val="000000"/>
          <w:lang w:val="es-ES" w:eastAsia="es-MX"/>
        </w:rPr>
        <w:t xml:space="preserve"> La oferta económica</w:t>
      </w:r>
    </w:p>
    <w:p w14:paraId="286485FF" w14:textId="77777777" w:rsidR="00CC1403" w:rsidRPr="009C6620" w:rsidRDefault="00CC1403">
      <w:pPr>
        <w:ind w:left="709"/>
        <w:rPr>
          <w:rFonts w:ascii="Arial" w:hAnsi="Arial" w:cs="Arial"/>
          <w:color w:val="000000"/>
          <w:lang w:val="es-ES" w:eastAsia="es-MX"/>
        </w:rPr>
      </w:pPr>
    </w:p>
    <w:p w14:paraId="33755198"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9C6620" w:rsidRDefault="00CC1403">
      <w:pPr>
        <w:ind w:left="709"/>
        <w:jc w:val="both"/>
        <w:rPr>
          <w:rFonts w:ascii="Arial" w:hAnsi="Arial" w:cs="Arial"/>
          <w:color w:val="000000"/>
          <w:lang w:val="es-ES" w:eastAsia="es-MX"/>
        </w:rPr>
      </w:pPr>
    </w:p>
    <w:p w14:paraId="657F01F8" w14:textId="224E8A22" w:rsidR="00F9351E" w:rsidRPr="009C6620" w:rsidRDefault="00624CF1" w:rsidP="006F7D2E">
      <w:pPr>
        <w:pStyle w:val="Prrafodelista"/>
        <w:numPr>
          <w:ilvl w:val="0"/>
          <w:numId w:val="83"/>
        </w:numPr>
        <w:ind w:left="993"/>
        <w:jc w:val="both"/>
        <w:rPr>
          <w:rFonts w:ascii="Arial" w:hAnsi="Arial" w:cs="Arial"/>
          <w:b/>
          <w:bCs/>
          <w:color w:val="000000"/>
          <w:lang w:val="es-ES" w:eastAsia="es-MX"/>
        </w:rPr>
      </w:pPr>
      <w:r w:rsidRPr="009C6620">
        <w:rPr>
          <w:rFonts w:ascii="Arial" w:hAnsi="Arial" w:cs="Arial"/>
          <w:b/>
          <w:bCs/>
          <w:color w:val="000000"/>
          <w:lang w:val="es-ES" w:eastAsia="es-MX"/>
        </w:rPr>
        <w:lastRenderedPageBreak/>
        <w:t>Documentación legal requerida, en original y copia simple para cotejo, para formalización del contrato</w:t>
      </w:r>
    </w:p>
    <w:p w14:paraId="16B05F1E" w14:textId="77777777" w:rsidR="00474399" w:rsidRPr="009C6620" w:rsidRDefault="00474399" w:rsidP="00474399">
      <w:pPr>
        <w:ind w:left="709"/>
        <w:jc w:val="both"/>
        <w:rPr>
          <w:rFonts w:ascii="Arial" w:hAnsi="Arial" w:cs="Arial"/>
          <w:b/>
          <w:bCs/>
          <w:color w:val="000000"/>
          <w:lang w:val="es-ES" w:eastAsia="es-MX"/>
        </w:rPr>
      </w:pPr>
    </w:p>
    <w:p w14:paraId="7AD962C8" w14:textId="77777777" w:rsidR="00CC1403" w:rsidRPr="009C6620" w:rsidRDefault="00624CF1" w:rsidP="00FE6D58">
      <w:pPr>
        <w:ind w:left="709"/>
        <w:jc w:val="both"/>
        <w:rPr>
          <w:rFonts w:ascii="Arial" w:hAnsi="Arial" w:cs="Arial"/>
          <w:b/>
          <w:bCs/>
          <w:color w:val="000000"/>
          <w:lang w:val="es-ES" w:eastAsia="es-MX"/>
        </w:rPr>
      </w:pPr>
      <w:r w:rsidRPr="009C6620">
        <w:rPr>
          <w:rFonts w:ascii="Arial" w:hAnsi="Arial" w:cs="Arial"/>
          <w:b/>
          <w:bCs/>
          <w:color w:val="000000"/>
          <w:lang w:val="es-ES" w:eastAsia="es-MX"/>
        </w:rPr>
        <w:t>Persona moral</w:t>
      </w:r>
    </w:p>
    <w:p w14:paraId="00AF8C6B" w14:textId="77777777" w:rsidR="00CC1403" w:rsidRPr="009C6620" w:rsidRDefault="00CC1403">
      <w:pPr>
        <w:ind w:left="709"/>
        <w:jc w:val="both"/>
        <w:rPr>
          <w:rFonts w:ascii="Arial" w:hAnsi="Arial" w:cs="Arial"/>
          <w:color w:val="000000"/>
          <w:lang w:val="es-ES" w:eastAsia="es-MX"/>
        </w:rPr>
      </w:pPr>
    </w:p>
    <w:p w14:paraId="11AB7789" w14:textId="77777777" w:rsidR="00A0272C"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9C6620" w:rsidRDefault="00A0272C" w:rsidP="00A0272C">
      <w:pPr>
        <w:pStyle w:val="Prrafodelista"/>
        <w:ind w:left="1065"/>
        <w:jc w:val="both"/>
        <w:rPr>
          <w:rFonts w:ascii="Arial" w:hAnsi="Arial" w:cs="Arial"/>
          <w:color w:val="000000"/>
          <w:lang w:val="es-ES" w:eastAsia="es-MX"/>
        </w:rPr>
      </w:pPr>
    </w:p>
    <w:p w14:paraId="6E5DAAC5" w14:textId="77777777" w:rsidR="00A0272C"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9C6620" w:rsidRDefault="00A0272C" w:rsidP="00A0272C">
      <w:pPr>
        <w:pStyle w:val="Prrafodelista"/>
        <w:rPr>
          <w:rFonts w:ascii="Arial" w:hAnsi="Arial" w:cs="Arial"/>
          <w:color w:val="000000"/>
          <w:lang w:val="es-ES" w:eastAsia="es-MX"/>
        </w:rPr>
      </w:pPr>
    </w:p>
    <w:p w14:paraId="05112852" w14:textId="77777777" w:rsidR="00A0272C" w:rsidRPr="009C6620" w:rsidRDefault="00624CF1" w:rsidP="00A0272C">
      <w:pPr>
        <w:pStyle w:val="Prrafodelista"/>
        <w:ind w:left="1065"/>
        <w:jc w:val="both"/>
        <w:rPr>
          <w:rFonts w:ascii="Arial" w:hAnsi="Arial" w:cs="Arial"/>
          <w:color w:val="000000"/>
          <w:lang w:val="es-ES" w:eastAsia="es-MX"/>
        </w:rPr>
      </w:pPr>
      <w:r w:rsidRPr="009C6620">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9C6620" w:rsidRDefault="00A0272C" w:rsidP="00A0272C">
      <w:pPr>
        <w:pStyle w:val="Prrafodelista"/>
        <w:ind w:left="1065"/>
        <w:jc w:val="both"/>
        <w:rPr>
          <w:rFonts w:ascii="Arial" w:hAnsi="Arial" w:cs="Arial"/>
          <w:color w:val="000000"/>
          <w:lang w:val="es-ES" w:eastAsia="es-MX"/>
        </w:rPr>
      </w:pPr>
    </w:p>
    <w:p w14:paraId="4C40F20A" w14:textId="77777777" w:rsidR="0031032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9C6620" w:rsidRDefault="00310323" w:rsidP="00310323">
      <w:pPr>
        <w:pStyle w:val="Prrafodelista"/>
        <w:ind w:left="1065"/>
        <w:jc w:val="both"/>
        <w:rPr>
          <w:rFonts w:ascii="Arial" w:hAnsi="Arial" w:cs="Arial"/>
          <w:color w:val="000000"/>
          <w:lang w:val="es-ES" w:eastAsia="es-MX"/>
        </w:rPr>
      </w:pPr>
    </w:p>
    <w:p w14:paraId="13D437C8" w14:textId="2952101D"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9C6620" w:rsidRDefault="00CC1403">
      <w:pPr>
        <w:rPr>
          <w:rFonts w:ascii="Arial" w:hAnsi="Arial" w:cs="Arial"/>
          <w:color w:val="000000"/>
          <w:lang w:val="es-ES" w:eastAsia="es-MX"/>
        </w:rPr>
      </w:pPr>
    </w:p>
    <w:p w14:paraId="18AA7A20" w14:textId="5CC710CC"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9C6620" w:rsidRDefault="00CC1403">
      <w:pPr>
        <w:ind w:left="709"/>
        <w:jc w:val="both"/>
        <w:rPr>
          <w:rFonts w:ascii="Arial" w:hAnsi="Arial" w:cs="Arial"/>
          <w:color w:val="000000"/>
          <w:lang w:val="es-ES" w:eastAsia="es-MX"/>
        </w:rPr>
      </w:pPr>
    </w:p>
    <w:p w14:paraId="4CE63970" w14:textId="79DEAB0E"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9C6620" w:rsidRDefault="00CC1403">
      <w:pPr>
        <w:ind w:left="709"/>
        <w:jc w:val="both"/>
        <w:rPr>
          <w:rFonts w:ascii="Arial" w:hAnsi="Arial" w:cs="Arial"/>
          <w:color w:val="000000"/>
          <w:lang w:val="es-ES" w:eastAsia="es-MX"/>
        </w:rPr>
      </w:pPr>
    </w:p>
    <w:p w14:paraId="3DE20405" w14:textId="45BD27FC" w:rsidR="00CC1403" w:rsidRPr="009C6620" w:rsidRDefault="00624CF1" w:rsidP="006F7D2E">
      <w:pPr>
        <w:pStyle w:val="Prrafodelista"/>
        <w:numPr>
          <w:ilvl w:val="0"/>
          <w:numId w:val="81"/>
        </w:numPr>
        <w:jc w:val="both"/>
        <w:rPr>
          <w:rFonts w:ascii="Arial" w:hAnsi="Arial" w:cs="Arial"/>
          <w:color w:val="000000"/>
          <w:lang w:val="es-ES" w:eastAsia="es-MX"/>
        </w:rPr>
      </w:pPr>
      <w:r w:rsidRPr="009C6620">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9C6620" w:rsidRDefault="00CC1403">
      <w:pPr>
        <w:rPr>
          <w:rFonts w:ascii="Arial" w:hAnsi="Arial" w:cs="Arial"/>
          <w:color w:val="000000"/>
          <w:lang w:val="es-ES" w:eastAsia="es-MX"/>
        </w:rPr>
      </w:pPr>
    </w:p>
    <w:p w14:paraId="6529E133"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Persona física</w:t>
      </w:r>
    </w:p>
    <w:p w14:paraId="12B146C2" w14:textId="77777777" w:rsidR="00CC1403" w:rsidRPr="009C6620" w:rsidRDefault="00CC1403">
      <w:pPr>
        <w:rPr>
          <w:rFonts w:ascii="Arial" w:hAnsi="Arial" w:cs="Arial"/>
          <w:color w:val="000000"/>
          <w:lang w:val="es-ES" w:eastAsia="es-MX"/>
        </w:rPr>
      </w:pPr>
    </w:p>
    <w:p w14:paraId="39883B65" w14:textId="24F26013"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 xml:space="preserve">Identificación oficial VIGENTE </w:t>
      </w:r>
      <w:r w:rsidR="001428CC" w:rsidRPr="009C6620">
        <w:rPr>
          <w:rFonts w:ascii="Arial" w:hAnsi="Arial" w:cs="Arial"/>
          <w:color w:val="000000"/>
          <w:lang w:val="es-ES" w:eastAsia="es-MX"/>
        </w:rPr>
        <w:t xml:space="preserve">Y LEGIBLE </w:t>
      </w:r>
      <w:r w:rsidRPr="009C6620">
        <w:rPr>
          <w:rFonts w:ascii="Arial" w:hAnsi="Arial" w:cs="Arial"/>
          <w:color w:val="000000"/>
          <w:lang w:val="es-ES" w:eastAsia="es-MX"/>
        </w:rPr>
        <w:t>(credencial para votar o pasaporte o cédula profesional).</w:t>
      </w:r>
    </w:p>
    <w:p w14:paraId="6183A334" w14:textId="77777777" w:rsidR="00310323" w:rsidRPr="009C6620" w:rsidRDefault="00310323" w:rsidP="00310323">
      <w:pPr>
        <w:pStyle w:val="Prrafodelista"/>
        <w:ind w:left="1134"/>
        <w:jc w:val="both"/>
        <w:rPr>
          <w:rFonts w:ascii="Arial" w:hAnsi="Arial" w:cs="Arial"/>
          <w:color w:val="000000"/>
          <w:lang w:val="es-ES" w:eastAsia="es-MX"/>
        </w:rPr>
      </w:pPr>
    </w:p>
    <w:p w14:paraId="415D4A8A" w14:textId="77777777"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9C6620" w:rsidRDefault="00310323" w:rsidP="00310323">
      <w:pPr>
        <w:pStyle w:val="Prrafodelista"/>
        <w:rPr>
          <w:rFonts w:ascii="Arial" w:hAnsi="Arial" w:cs="Arial"/>
          <w:color w:val="000000"/>
          <w:lang w:val="es-ES" w:eastAsia="es-MX"/>
        </w:rPr>
      </w:pPr>
    </w:p>
    <w:p w14:paraId="4C86AE09" w14:textId="77777777"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9C6620" w:rsidRDefault="00310323" w:rsidP="00310323">
      <w:pPr>
        <w:pStyle w:val="Prrafodelista"/>
        <w:rPr>
          <w:rFonts w:ascii="Arial" w:hAnsi="Arial" w:cs="Arial"/>
          <w:color w:val="000000"/>
          <w:lang w:val="es-ES" w:eastAsia="es-MX"/>
        </w:rPr>
      </w:pPr>
    </w:p>
    <w:p w14:paraId="48F3D267" w14:textId="77777777" w:rsidR="0031032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9C6620" w:rsidRDefault="00310323" w:rsidP="00310323">
      <w:pPr>
        <w:pStyle w:val="Prrafodelista"/>
        <w:rPr>
          <w:rFonts w:ascii="Arial" w:hAnsi="Arial" w:cs="Arial"/>
          <w:color w:val="000000"/>
          <w:lang w:val="es-ES" w:eastAsia="es-MX"/>
        </w:rPr>
      </w:pPr>
    </w:p>
    <w:p w14:paraId="5C946134" w14:textId="63C2F312" w:rsidR="00CC1403" w:rsidRPr="009C6620" w:rsidRDefault="00624CF1" w:rsidP="006F7D2E">
      <w:pPr>
        <w:pStyle w:val="Prrafodelista"/>
        <w:numPr>
          <w:ilvl w:val="0"/>
          <w:numId w:val="82"/>
        </w:numPr>
        <w:ind w:left="1134"/>
        <w:jc w:val="both"/>
        <w:rPr>
          <w:rFonts w:ascii="Arial" w:hAnsi="Arial" w:cs="Arial"/>
          <w:color w:val="000000"/>
          <w:lang w:val="es-ES" w:eastAsia="es-MX"/>
        </w:rPr>
      </w:pPr>
      <w:r w:rsidRPr="009C6620">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9C6620" w:rsidRDefault="00310323" w:rsidP="00310323">
      <w:pPr>
        <w:jc w:val="both"/>
        <w:rPr>
          <w:rFonts w:ascii="Arial" w:hAnsi="Arial" w:cs="Arial"/>
          <w:color w:val="000000"/>
          <w:lang w:val="es-ES" w:eastAsia="es-MX"/>
        </w:rPr>
      </w:pPr>
    </w:p>
    <w:p w14:paraId="4361FA3B" w14:textId="77777777" w:rsidR="00CC1403" w:rsidRPr="009C6620" w:rsidRDefault="00624CF1">
      <w:pPr>
        <w:ind w:left="709"/>
        <w:rPr>
          <w:rFonts w:ascii="Arial" w:hAnsi="Arial" w:cs="Arial"/>
          <w:color w:val="000000"/>
          <w:lang w:val="es-ES" w:eastAsia="es-MX"/>
        </w:rPr>
      </w:pPr>
      <w:r w:rsidRPr="009C6620">
        <w:rPr>
          <w:rFonts w:ascii="Arial" w:hAnsi="Arial" w:cs="Arial"/>
          <w:color w:val="000000"/>
          <w:lang w:val="es-ES" w:eastAsia="es-MX"/>
        </w:rPr>
        <w:t>Asimismo, deberá presentar, previo a la formalización del contrato:</w:t>
      </w:r>
    </w:p>
    <w:p w14:paraId="20C98A51" w14:textId="77777777" w:rsidR="00CC1403" w:rsidRPr="009C6620" w:rsidRDefault="00CC1403" w:rsidP="00D326A8">
      <w:pPr>
        <w:rPr>
          <w:rFonts w:ascii="Arial" w:hAnsi="Arial" w:cs="Arial"/>
          <w:color w:val="000000"/>
          <w:lang w:val="es-ES" w:eastAsia="es-MX"/>
        </w:rPr>
      </w:pPr>
    </w:p>
    <w:p w14:paraId="6ECC19F1" w14:textId="482B3B9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B. Opinión de cumplimiento de OBLIGACIONES FISCALES</w:t>
      </w:r>
    </w:p>
    <w:p w14:paraId="270C2E8F" w14:textId="77777777" w:rsidR="00CC1403" w:rsidRPr="009C6620" w:rsidRDefault="00CC1403">
      <w:pPr>
        <w:ind w:left="709"/>
        <w:rPr>
          <w:rFonts w:ascii="Arial" w:hAnsi="Arial" w:cs="Arial"/>
          <w:color w:val="000000"/>
          <w:lang w:val="es-ES" w:eastAsia="es-MX"/>
        </w:rPr>
      </w:pPr>
    </w:p>
    <w:p w14:paraId="732D4468" w14:textId="5666A643" w:rsidR="00F9351E" w:rsidRPr="009C6620" w:rsidRDefault="00D71067" w:rsidP="00B54D85">
      <w:pPr>
        <w:ind w:left="709"/>
        <w:jc w:val="both"/>
        <w:rPr>
          <w:rFonts w:ascii="Arial" w:hAnsi="Arial" w:cs="Arial"/>
          <w:color w:val="000000"/>
          <w:lang w:val="es-ES" w:eastAsia="es-MX"/>
        </w:rPr>
      </w:pPr>
      <w:r w:rsidRPr="009C6620">
        <w:rPr>
          <w:rFonts w:ascii="Arial" w:hAnsi="Arial" w:cs="Arial"/>
          <w:color w:val="000000"/>
          <w:lang w:val="es-ES" w:eastAsia="es-MX"/>
        </w:rPr>
        <w:t>En cumplimiento a la regla 2.1.28. de la Resolución Miscelánea Fiscal para 202</w:t>
      </w:r>
      <w:r w:rsidR="00B92B8A" w:rsidRPr="009C6620">
        <w:rPr>
          <w:rFonts w:ascii="Arial" w:hAnsi="Arial" w:cs="Arial"/>
          <w:color w:val="000000"/>
          <w:lang w:val="es-ES" w:eastAsia="es-MX"/>
        </w:rPr>
        <w:t>5</w:t>
      </w:r>
      <w:r w:rsidRPr="009C6620">
        <w:rPr>
          <w:rFonts w:ascii="Arial" w:hAnsi="Arial" w:cs="Arial"/>
          <w:color w:val="000000"/>
          <w:lang w:val="es-ES" w:eastAsia="es-MX"/>
        </w:rPr>
        <w:t xml:space="preserve">, publicada en el Diario Oficial de la Federación el </w:t>
      </w:r>
      <w:r w:rsidR="00B92B8A" w:rsidRPr="009C6620">
        <w:rPr>
          <w:rFonts w:ascii="Arial" w:hAnsi="Arial" w:cs="Arial"/>
          <w:color w:val="000000"/>
          <w:lang w:val="es-ES" w:eastAsia="es-MX"/>
        </w:rPr>
        <w:t>30</w:t>
      </w:r>
      <w:r w:rsidRPr="009C6620">
        <w:rPr>
          <w:rFonts w:ascii="Arial" w:hAnsi="Arial" w:cs="Arial"/>
          <w:color w:val="000000"/>
          <w:lang w:val="es-ES" w:eastAsia="es-MX"/>
        </w:rPr>
        <w:t xml:space="preserve"> de diciembre de 202</w:t>
      </w:r>
      <w:r w:rsidR="00B92B8A" w:rsidRPr="009C6620">
        <w:rPr>
          <w:rFonts w:ascii="Arial" w:hAnsi="Arial" w:cs="Arial"/>
          <w:color w:val="000000"/>
          <w:lang w:val="es-ES" w:eastAsia="es-MX"/>
        </w:rPr>
        <w:t>4</w:t>
      </w:r>
      <w:r w:rsidRPr="009C6620">
        <w:rPr>
          <w:rFonts w:ascii="Arial" w:hAnsi="Arial" w:cs="Arial"/>
          <w:color w:val="000000"/>
          <w:lang w:val="es-ES" w:eastAsia="es-MX"/>
        </w:rPr>
        <w:t xml:space="preserve">, para los efectos del artículo 32-D, primero, segundo, tercero y séptimo párrafos del Código Fiscal de la Federación, para contrataciones por adquisición de bienes, arrendamientos, prestación de servicios u obra pública, </w:t>
      </w:r>
      <w:r w:rsidRPr="009C6620">
        <w:rPr>
          <w:rFonts w:ascii="Arial" w:hAnsi="Arial" w:cs="Arial"/>
          <w:color w:val="000000"/>
          <w:lang w:val="es-ES" w:eastAsia="es-MX"/>
        </w:rPr>
        <w:lastRenderedPageBreak/>
        <w:t>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9C6620" w:rsidRDefault="00F9351E" w:rsidP="00B54D85">
      <w:pPr>
        <w:ind w:left="709"/>
        <w:jc w:val="both"/>
        <w:rPr>
          <w:rFonts w:ascii="Arial" w:hAnsi="Arial" w:cs="Arial"/>
          <w:color w:val="000000"/>
          <w:lang w:val="es-ES" w:eastAsia="es-MX"/>
        </w:rPr>
      </w:pPr>
    </w:p>
    <w:p w14:paraId="4845FC29" w14:textId="77777777" w:rsidR="00F9351E" w:rsidRPr="009C6620" w:rsidRDefault="00F9351E" w:rsidP="00B54D85">
      <w:pPr>
        <w:ind w:left="709"/>
        <w:jc w:val="both"/>
        <w:rPr>
          <w:rFonts w:ascii="Arial" w:hAnsi="Arial" w:cs="Arial"/>
          <w:color w:val="000000"/>
          <w:lang w:val="es-ES" w:eastAsia="es-MX"/>
        </w:rPr>
      </w:pPr>
      <w:r w:rsidRPr="009C6620">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9C6620" w:rsidRDefault="00F9351E" w:rsidP="00B54D85">
      <w:pPr>
        <w:ind w:left="709"/>
        <w:jc w:val="both"/>
        <w:rPr>
          <w:rFonts w:ascii="Arial" w:hAnsi="Arial" w:cs="Arial"/>
          <w:color w:val="000000"/>
          <w:lang w:val="es-ES" w:eastAsia="es-MX"/>
        </w:rPr>
      </w:pPr>
    </w:p>
    <w:p w14:paraId="2E74DA7B" w14:textId="77777777" w:rsidR="00F9351E" w:rsidRPr="009C6620" w:rsidRDefault="00F9351E" w:rsidP="00B54D85">
      <w:pPr>
        <w:ind w:left="709"/>
        <w:jc w:val="both"/>
        <w:rPr>
          <w:rFonts w:ascii="Arial" w:hAnsi="Arial" w:cs="Arial"/>
          <w:color w:val="000000"/>
          <w:lang w:val="es-ES" w:eastAsia="es-MX"/>
        </w:rPr>
      </w:pPr>
      <w:r w:rsidRPr="009C6620">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9C6620" w:rsidRDefault="00CC1403" w:rsidP="00D326A8">
      <w:pPr>
        <w:jc w:val="both"/>
        <w:rPr>
          <w:rFonts w:ascii="Arial" w:hAnsi="Arial" w:cs="Arial"/>
          <w:color w:val="000000"/>
          <w:lang w:val="es-ES" w:eastAsia="es-MX"/>
        </w:rPr>
      </w:pPr>
    </w:p>
    <w:p w14:paraId="2AC0D2B3" w14:textId="77777777" w:rsidR="00CC1403" w:rsidRPr="009C6620" w:rsidRDefault="00624CF1">
      <w:pPr>
        <w:ind w:left="709"/>
        <w:jc w:val="both"/>
        <w:rPr>
          <w:rFonts w:ascii="Arial" w:hAnsi="Arial" w:cs="Arial"/>
          <w:color w:val="000000"/>
          <w:lang w:val="es-ES" w:eastAsia="es-MX"/>
        </w:rPr>
      </w:pPr>
      <w:r w:rsidRPr="009C6620">
        <w:rPr>
          <w:rFonts w:ascii="Arial" w:hAnsi="Arial" w:cs="Arial"/>
          <w:b/>
          <w:bCs/>
          <w:color w:val="000000"/>
          <w:lang w:val="es-ES" w:eastAsia="es-MX"/>
        </w:rPr>
        <w:t>C.</w:t>
      </w:r>
      <w:r w:rsidRPr="009C6620">
        <w:rPr>
          <w:rFonts w:ascii="Arial" w:hAnsi="Arial" w:cs="Arial"/>
          <w:color w:val="000000"/>
          <w:lang w:val="es-ES" w:eastAsia="es-MX"/>
        </w:rPr>
        <w:t xml:space="preserve"> </w:t>
      </w:r>
      <w:r w:rsidRPr="009C6620">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9C6620" w:rsidRDefault="00CC1403">
      <w:pPr>
        <w:jc w:val="both"/>
        <w:rPr>
          <w:rStyle w:val="Hipervnculo"/>
          <w:rFonts w:ascii="Arial" w:hAnsi="Arial" w:cs="Arial"/>
          <w:lang w:val="es-ES" w:eastAsia="es-MX"/>
        </w:rPr>
      </w:pPr>
    </w:p>
    <w:p w14:paraId="65C5B0EA" w14:textId="4476B8F1" w:rsidR="00021EF3" w:rsidRPr="009C6620" w:rsidRDefault="00021EF3" w:rsidP="00021EF3">
      <w:pPr>
        <w:ind w:left="709"/>
        <w:jc w:val="both"/>
        <w:rPr>
          <w:rFonts w:ascii="Arial" w:hAnsi="Arial" w:cs="Arial"/>
          <w:color w:val="000000"/>
          <w:lang w:eastAsia="es-MX"/>
        </w:rPr>
      </w:pPr>
      <w:r w:rsidRPr="009C6620">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9C6620">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9C6620" w:rsidRDefault="00CC1403">
      <w:pPr>
        <w:ind w:left="709"/>
        <w:jc w:val="both"/>
        <w:rPr>
          <w:rFonts w:ascii="Arial" w:hAnsi="Arial" w:cs="Arial"/>
          <w:color w:val="000000"/>
          <w:lang w:eastAsia="es-MX"/>
        </w:rPr>
      </w:pPr>
    </w:p>
    <w:p w14:paraId="53104BC3" w14:textId="59E5115E" w:rsidR="00CC1403" w:rsidRPr="009C6620" w:rsidRDefault="00624CF1">
      <w:pPr>
        <w:ind w:left="709"/>
        <w:jc w:val="both"/>
        <w:rPr>
          <w:rFonts w:ascii="Arial" w:hAnsi="Arial" w:cs="Arial"/>
          <w:color w:val="000000"/>
          <w:lang w:eastAsia="es-MX"/>
        </w:rPr>
      </w:pPr>
      <w:r w:rsidRPr="009C6620">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9C6620">
          <w:rPr>
            <w:rStyle w:val="Hipervnculo"/>
            <w:rFonts w:ascii="Arial" w:hAnsi="Arial" w:cs="Arial"/>
            <w:lang w:eastAsia="es-MX"/>
          </w:rPr>
          <w:t>lucia.galvan@ine.mx</w:t>
        </w:r>
      </w:hyperlink>
      <w:r w:rsidRPr="009C6620">
        <w:rPr>
          <w:rFonts w:ascii="Arial" w:hAnsi="Arial" w:cs="Arial"/>
          <w:color w:val="000000"/>
          <w:lang w:eastAsia="es-MX"/>
        </w:rPr>
        <w:t> y </w:t>
      </w:r>
      <w:hyperlink r:id="rId33" w:tgtFrame="_blank" w:history="1">
        <w:r w:rsidRPr="009C6620">
          <w:rPr>
            <w:rStyle w:val="Hipervnculo"/>
            <w:rFonts w:ascii="Arial" w:hAnsi="Arial" w:cs="Arial"/>
            <w:lang w:eastAsia="es-MX"/>
          </w:rPr>
          <w:t>alonso.rodriguez@ine.mx</w:t>
        </w:r>
      </w:hyperlink>
      <w:r w:rsidRPr="009C6620">
        <w:rPr>
          <w:rFonts w:ascii="Arial" w:hAnsi="Arial" w:cs="Arial"/>
          <w:color w:val="000000"/>
          <w:lang w:eastAsia="es-MX"/>
        </w:rPr>
        <w:t>. </w:t>
      </w:r>
    </w:p>
    <w:p w14:paraId="3337549A" w14:textId="77777777" w:rsidR="00CC1403" w:rsidRPr="009C6620" w:rsidRDefault="00CC1403">
      <w:pPr>
        <w:rPr>
          <w:rFonts w:ascii="Arial" w:hAnsi="Arial" w:cs="Arial"/>
          <w:color w:val="000000"/>
          <w:lang w:val="es-ES" w:eastAsia="es-MX"/>
        </w:rPr>
      </w:pPr>
    </w:p>
    <w:p w14:paraId="6CB56CD6"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9C6620" w:rsidRDefault="00CC1403">
      <w:pPr>
        <w:jc w:val="both"/>
        <w:rPr>
          <w:rFonts w:ascii="Arial" w:hAnsi="Arial" w:cs="Arial"/>
          <w:color w:val="000000"/>
          <w:lang w:val="es-ES" w:eastAsia="es-MX"/>
        </w:rPr>
      </w:pPr>
    </w:p>
    <w:p w14:paraId="091BFBE9" w14:textId="63D13F4C"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sidRPr="009C6620">
        <w:rPr>
          <w:rFonts w:ascii="Arial" w:hAnsi="Arial" w:cs="Arial"/>
          <w:color w:val="000000"/>
          <w:lang w:val="es-ES" w:eastAsia="es-MX"/>
        </w:rPr>
        <w:t xml:space="preserve"> Zafiro II,</w:t>
      </w:r>
      <w:r w:rsidRPr="009C6620">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9C6620" w:rsidRDefault="00CC1403">
      <w:pPr>
        <w:ind w:left="709"/>
        <w:jc w:val="both"/>
        <w:rPr>
          <w:rFonts w:ascii="Arial" w:hAnsi="Arial" w:cs="Arial"/>
          <w:color w:val="000000"/>
          <w:lang w:val="es-ES" w:eastAsia="es-MX"/>
        </w:rPr>
      </w:pPr>
    </w:p>
    <w:p w14:paraId="7626A842" w14:textId="20986777" w:rsidR="00CC1403" w:rsidRPr="009C6620" w:rsidRDefault="00624CF1" w:rsidP="006F7D2E">
      <w:pPr>
        <w:pStyle w:val="Ttulo1"/>
        <w:numPr>
          <w:ilvl w:val="2"/>
          <w:numId w:val="65"/>
        </w:numPr>
        <w:spacing w:before="120" w:after="120"/>
        <w:ind w:left="709"/>
        <w:jc w:val="both"/>
        <w:rPr>
          <w:rFonts w:cs="Arial"/>
          <w:bCs/>
          <w:color w:val="244061" w:themeColor="accent1" w:themeShade="80"/>
          <w:sz w:val="20"/>
        </w:rPr>
      </w:pPr>
      <w:bookmarkStart w:id="1104" w:name="_Toc104199016"/>
      <w:bookmarkStart w:id="1105" w:name="_Toc127378574"/>
      <w:bookmarkStart w:id="1106" w:name="_Toc127981532"/>
      <w:bookmarkStart w:id="1107" w:name="_Toc144317501"/>
      <w:bookmarkStart w:id="1108" w:name="_Toc149156132"/>
      <w:bookmarkStart w:id="1109" w:name="_Toc188291919"/>
      <w:bookmarkStart w:id="1110" w:name="_Toc189255842"/>
      <w:r w:rsidRPr="009C6620">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104"/>
      <w:bookmarkEnd w:id="1105"/>
      <w:bookmarkEnd w:id="1106"/>
      <w:bookmarkEnd w:id="1107"/>
      <w:bookmarkEnd w:id="1108"/>
      <w:bookmarkEnd w:id="1109"/>
      <w:bookmarkEnd w:id="1110"/>
    </w:p>
    <w:p w14:paraId="4411EAAE"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sidRPr="009C6620">
          <w:rPr>
            <w:rStyle w:val="Hipervnculo"/>
            <w:rFonts w:ascii="Arial" w:hAnsi="Arial" w:cs="Arial"/>
            <w:lang w:val="es-ES" w:eastAsia="es-MX"/>
          </w:rPr>
          <w:t>autoridad.certificadora@ine.mx</w:t>
        </w:r>
      </w:hyperlink>
      <w:r w:rsidRPr="009C6620">
        <w:rPr>
          <w:rFonts w:ascii="Arial" w:hAnsi="Arial" w:cs="Arial"/>
          <w:color w:val="000000"/>
          <w:lang w:val="es-ES" w:eastAsia="es-MX"/>
        </w:rPr>
        <w:t xml:space="preserve"> con copia a las cuentas </w:t>
      </w:r>
      <w:hyperlink r:id="rId35" w:history="1">
        <w:r w:rsidRPr="009C6620">
          <w:rPr>
            <w:rStyle w:val="Hipervnculo"/>
            <w:rFonts w:ascii="Arial" w:hAnsi="Arial" w:cs="Arial"/>
            <w:lang w:val="es-ES" w:eastAsia="es-MX"/>
          </w:rPr>
          <w:t>antonio.lara@ine.mx</w:t>
        </w:r>
      </w:hyperlink>
      <w:r w:rsidRPr="009C6620">
        <w:rPr>
          <w:rFonts w:ascii="Arial" w:hAnsi="Arial" w:cs="Arial"/>
          <w:color w:val="000000"/>
          <w:lang w:val="es-ES" w:eastAsia="es-MX"/>
        </w:rPr>
        <w:t xml:space="preserve">  y </w:t>
      </w:r>
      <w:hyperlink r:id="rId36" w:history="1">
        <w:r w:rsidRPr="009C6620">
          <w:rPr>
            <w:rStyle w:val="Hipervnculo"/>
            <w:rFonts w:ascii="Arial" w:hAnsi="Arial" w:cs="Arial"/>
            <w:lang w:val="es-ES" w:eastAsia="es-MX"/>
          </w:rPr>
          <w:t>xochitl.apaez@ine.mx</w:t>
        </w:r>
      </w:hyperlink>
      <w:r w:rsidRPr="009C6620">
        <w:rPr>
          <w:rFonts w:ascii="Arial" w:hAnsi="Arial" w:cs="Arial"/>
          <w:color w:val="000000"/>
          <w:lang w:val="es-ES" w:eastAsia="es-MX"/>
        </w:rPr>
        <w:t xml:space="preserve"> digitalizada en formato PDF: </w:t>
      </w:r>
    </w:p>
    <w:p w14:paraId="7E64F50A" w14:textId="77777777" w:rsidR="00CC1403" w:rsidRPr="009C6620" w:rsidRDefault="00CC1403">
      <w:pPr>
        <w:ind w:left="709"/>
        <w:jc w:val="both"/>
        <w:rPr>
          <w:rFonts w:ascii="Arial" w:hAnsi="Arial" w:cs="Arial"/>
          <w:color w:val="000000"/>
          <w:lang w:val="es-ES" w:eastAsia="es-MX"/>
        </w:rPr>
      </w:pPr>
    </w:p>
    <w:p w14:paraId="02198D0D"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 xml:space="preserve">Personas físicas con nacionalidad mexicana: </w:t>
      </w:r>
    </w:p>
    <w:p w14:paraId="2944EE7C" w14:textId="77777777" w:rsidR="00CC1403" w:rsidRPr="009C6620" w:rsidRDefault="00CC1403">
      <w:pPr>
        <w:rPr>
          <w:rFonts w:ascii="Arial" w:hAnsi="Arial" w:cs="Arial"/>
          <w:color w:val="000000"/>
          <w:lang w:val="es-ES" w:eastAsia="es-MX"/>
        </w:rPr>
      </w:pPr>
    </w:p>
    <w:p w14:paraId="547DDED1" w14:textId="2E4D5F0E"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a)</w:t>
      </w:r>
      <w:r w:rsidRPr="009C6620">
        <w:rPr>
          <w:rFonts w:ascii="Arial" w:hAnsi="Arial" w:cs="Arial"/>
          <w:color w:val="000000"/>
          <w:lang w:val="es-ES" w:eastAsia="es-MX"/>
        </w:rPr>
        <w:t xml:space="preserve"> Solicitud de Expedición del Certificado Digital, con la firma autógrafa del solicitante. </w:t>
      </w:r>
      <w:r w:rsidRPr="009C6620">
        <w:rPr>
          <w:rFonts w:ascii="Arial" w:hAnsi="Arial" w:cs="Arial"/>
          <w:lang w:eastAsia="es-MX"/>
        </w:rPr>
        <w:t>(</w:t>
      </w:r>
      <w:r w:rsidRPr="009C6620">
        <w:rPr>
          <w:rFonts w:ascii="Arial" w:hAnsi="Arial" w:cs="Arial"/>
          <w:b/>
          <w:bCs/>
          <w:lang w:eastAsia="es-MX"/>
        </w:rPr>
        <w:t>Anexo 1</w:t>
      </w:r>
      <w:r w:rsidR="0091554E" w:rsidRPr="009C6620">
        <w:rPr>
          <w:rFonts w:ascii="Arial" w:hAnsi="Arial" w:cs="Arial"/>
          <w:b/>
          <w:bCs/>
          <w:lang w:eastAsia="es-MX"/>
        </w:rPr>
        <w:t>2</w:t>
      </w:r>
      <w:r w:rsidRPr="009C6620">
        <w:rPr>
          <w:rFonts w:ascii="Arial" w:hAnsi="Arial" w:cs="Arial"/>
          <w:lang w:eastAsia="es-MX"/>
        </w:rPr>
        <w:t xml:space="preserve"> de la presente convocatoria)</w:t>
      </w:r>
    </w:p>
    <w:p w14:paraId="7BD9EB9D" w14:textId="77777777" w:rsidR="00CC1403" w:rsidRPr="009C6620"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b)</w:t>
      </w:r>
      <w:r w:rsidRPr="009C6620">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9C6620" w:rsidRDefault="00CC1403">
      <w:pPr>
        <w:jc w:val="both"/>
        <w:rPr>
          <w:rFonts w:ascii="Arial" w:hAnsi="Arial" w:cs="Arial"/>
          <w:color w:val="000000"/>
          <w:lang w:val="es-ES" w:eastAsia="es-MX"/>
        </w:rPr>
      </w:pPr>
    </w:p>
    <w:p w14:paraId="73B66A53"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c)</w:t>
      </w:r>
      <w:r w:rsidRPr="009C6620">
        <w:rPr>
          <w:rFonts w:ascii="Arial" w:hAnsi="Arial" w:cs="Arial"/>
          <w:color w:val="000000"/>
          <w:lang w:val="es-ES" w:eastAsia="es-MX"/>
        </w:rPr>
        <w:t xml:space="preserve"> Cédula de identificación fiscal original (RFC). </w:t>
      </w:r>
    </w:p>
    <w:p w14:paraId="3819F3C7" w14:textId="77777777" w:rsidR="00CC1403" w:rsidRPr="009C6620" w:rsidRDefault="00CC1403">
      <w:pPr>
        <w:jc w:val="both"/>
        <w:rPr>
          <w:rFonts w:ascii="Arial" w:hAnsi="Arial" w:cs="Arial"/>
          <w:color w:val="000000"/>
          <w:lang w:val="es-ES" w:eastAsia="es-MX"/>
        </w:rPr>
      </w:pPr>
    </w:p>
    <w:p w14:paraId="56A9FC6C"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d)</w:t>
      </w:r>
      <w:r w:rsidRPr="009C6620">
        <w:rPr>
          <w:rFonts w:ascii="Arial" w:hAnsi="Arial" w:cs="Arial"/>
          <w:color w:val="000000"/>
          <w:lang w:val="es-ES" w:eastAsia="es-MX"/>
        </w:rPr>
        <w:t xml:space="preserve"> Clave Única de Registro de Población (CURP).</w:t>
      </w:r>
    </w:p>
    <w:p w14:paraId="5245A0FC" w14:textId="77777777" w:rsidR="00CC1403" w:rsidRPr="009C6620" w:rsidRDefault="00CC1403">
      <w:pPr>
        <w:jc w:val="both"/>
        <w:rPr>
          <w:rFonts w:ascii="Arial" w:hAnsi="Arial" w:cs="Arial"/>
          <w:color w:val="000000"/>
          <w:lang w:val="es-ES" w:eastAsia="es-MX"/>
        </w:rPr>
      </w:pPr>
    </w:p>
    <w:p w14:paraId="543DD703" w14:textId="77777777"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e)</w:t>
      </w:r>
      <w:r w:rsidRPr="009C6620">
        <w:rPr>
          <w:rFonts w:ascii="Arial" w:hAnsi="Arial" w:cs="Arial"/>
          <w:color w:val="000000"/>
          <w:lang w:val="es-ES" w:eastAsia="es-MX"/>
        </w:rPr>
        <w:t xml:space="preserve"> Justificación expresa para obtener la Firma Electrónica Avanzada.</w:t>
      </w:r>
    </w:p>
    <w:p w14:paraId="422D5DE3" w14:textId="77777777" w:rsidR="003F24A9" w:rsidRDefault="003F24A9" w:rsidP="003F24A9">
      <w:pPr>
        <w:pStyle w:val="Prrafodelista"/>
        <w:rPr>
          <w:rFonts w:ascii="Arial" w:hAnsi="Arial" w:cs="Arial"/>
          <w:color w:val="000000"/>
          <w:lang w:val="es-ES" w:eastAsia="es-MX"/>
        </w:rPr>
      </w:pPr>
    </w:p>
    <w:p w14:paraId="2F28FBA5" w14:textId="77777777" w:rsidR="003459B4" w:rsidRPr="009C6620" w:rsidRDefault="003459B4" w:rsidP="003F24A9">
      <w:pPr>
        <w:pStyle w:val="Prrafodelista"/>
        <w:rPr>
          <w:rFonts w:ascii="Arial" w:hAnsi="Arial" w:cs="Arial"/>
          <w:color w:val="000000"/>
          <w:lang w:val="es-ES" w:eastAsia="es-MX"/>
        </w:rPr>
      </w:pPr>
    </w:p>
    <w:p w14:paraId="636E6468" w14:textId="77777777" w:rsidR="00CC1403" w:rsidRPr="009C6620" w:rsidRDefault="00CC1403">
      <w:pPr>
        <w:rPr>
          <w:rFonts w:ascii="Arial" w:hAnsi="Arial" w:cs="Arial"/>
          <w:color w:val="000000"/>
          <w:lang w:val="es-ES" w:eastAsia="es-MX"/>
        </w:rPr>
      </w:pPr>
    </w:p>
    <w:p w14:paraId="1D0ECD37" w14:textId="77777777" w:rsidR="00CC1403" w:rsidRPr="009C6620" w:rsidRDefault="00624CF1">
      <w:pPr>
        <w:ind w:left="709"/>
        <w:rPr>
          <w:rFonts w:ascii="Arial" w:hAnsi="Arial" w:cs="Arial"/>
          <w:b/>
          <w:bCs/>
          <w:color w:val="000000"/>
          <w:lang w:val="es-ES" w:eastAsia="es-MX"/>
        </w:rPr>
      </w:pPr>
      <w:r w:rsidRPr="009C6620">
        <w:rPr>
          <w:rFonts w:ascii="Arial" w:hAnsi="Arial" w:cs="Arial"/>
          <w:b/>
          <w:bCs/>
          <w:color w:val="000000"/>
          <w:lang w:val="es-ES" w:eastAsia="es-MX"/>
        </w:rPr>
        <w:t xml:space="preserve">Personas morales nacionales: </w:t>
      </w:r>
    </w:p>
    <w:p w14:paraId="5BE36BE1" w14:textId="77777777" w:rsidR="00CC1403" w:rsidRPr="009C6620" w:rsidRDefault="00CC1403">
      <w:pPr>
        <w:rPr>
          <w:rFonts w:ascii="Arial" w:hAnsi="Arial" w:cs="Arial"/>
          <w:color w:val="000000"/>
          <w:lang w:val="es-ES" w:eastAsia="es-MX"/>
        </w:rPr>
      </w:pPr>
    </w:p>
    <w:p w14:paraId="3EAE79B8" w14:textId="7F3C86FF" w:rsidR="00CC1403" w:rsidRPr="009C6620" w:rsidRDefault="00624CF1" w:rsidP="006F7D2E">
      <w:pPr>
        <w:numPr>
          <w:ilvl w:val="0"/>
          <w:numId w:val="66"/>
        </w:numPr>
        <w:ind w:left="709"/>
        <w:jc w:val="both"/>
        <w:rPr>
          <w:rFonts w:ascii="Arial" w:hAnsi="Arial" w:cs="Arial"/>
          <w:color w:val="000000"/>
          <w:lang w:val="es-ES" w:eastAsia="es-MX"/>
        </w:rPr>
      </w:pPr>
      <w:r w:rsidRPr="009C6620">
        <w:rPr>
          <w:rFonts w:ascii="Arial" w:hAnsi="Arial" w:cs="Arial"/>
          <w:b/>
          <w:bCs/>
          <w:color w:val="000000"/>
          <w:lang w:val="es-ES" w:eastAsia="es-MX"/>
        </w:rPr>
        <w:t>a)</w:t>
      </w:r>
      <w:r w:rsidRPr="009C6620">
        <w:rPr>
          <w:rFonts w:ascii="Arial" w:hAnsi="Arial" w:cs="Arial"/>
          <w:color w:val="000000"/>
          <w:lang w:val="es-ES" w:eastAsia="es-MX"/>
        </w:rPr>
        <w:t xml:space="preserve"> Solicitud de Expedición del Certificado Digital, con la firma autógrafa del solicitante. </w:t>
      </w:r>
      <w:r w:rsidRPr="009C6620">
        <w:rPr>
          <w:rFonts w:ascii="Arial" w:hAnsi="Arial" w:cs="Arial"/>
          <w:lang w:eastAsia="es-MX"/>
        </w:rPr>
        <w:t>(</w:t>
      </w:r>
      <w:r w:rsidRPr="009C6620">
        <w:rPr>
          <w:rFonts w:ascii="Arial" w:hAnsi="Arial" w:cs="Arial"/>
          <w:b/>
          <w:bCs/>
          <w:lang w:eastAsia="es-MX"/>
        </w:rPr>
        <w:t>Anexo 1</w:t>
      </w:r>
      <w:r w:rsidR="0091554E" w:rsidRPr="009C6620">
        <w:rPr>
          <w:rFonts w:ascii="Arial" w:hAnsi="Arial" w:cs="Arial"/>
          <w:b/>
          <w:bCs/>
          <w:lang w:eastAsia="es-MX"/>
        </w:rPr>
        <w:t>2</w:t>
      </w:r>
      <w:r w:rsidRPr="009C6620">
        <w:rPr>
          <w:rFonts w:ascii="Arial" w:hAnsi="Arial" w:cs="Arial"/>
          <w:lang w:eastAsia="es-MX"/>
        </w:rPr>
        <w:t xml:space="preserve"> de la presente convocatoria)</w:t>
      </w:r>
    </w:p>
    <w:p w14:paraId="46805FA9" w14:textId="77777777" w:rsidR="00CC1403" w:rsidRPr="009C6620" w:rsidRDefault="00CC1403" w:rsidP="007F0FA2">
      <w:pPr>
        <w:ind w:left="709"/>
        <w:jc w:val="both"/>
        <w:rPr>
          <w:rFonts w:ascii="Arial" w:hAnsi="Arial" w:cs="Arial"/>
          <w:color w:val="000000"/>
          <w:lang w:val="es-ES" w:eastAsia="es-MX"/>
        </w:rPr>
      </w:pPr>
    </w:p>
    <w:p w14:paraId="548EA687" w14:textId="77777777" w:rsidR="00A25358" w:rsidRPr="009C6620" w:rsidRDefault="00624CF1" w:rsidP="00A25358">
      <w:pPr>
        <w:ind w:left="709"/>
        <w:jc w:val="both"/>
        <w:rPr>
          <w:rFonts w:ascii="Arial" w:hAnsi="Arial" w:cs="Arial"/>
          <w:color w:val="000000"/>
          <w:lang w:val="es-ES" w:eastAsia="es-MX"/>
        </w:rPr>
      </w:pPr>
      <w:r w:rsidRPr="009C6620">
        <w:rPr>
          <w:rFonts w:ascii="Arial" w:hAnsi="Arial" w:cs="Arial"/>
          <w:b/>
          <w:bCs/>
          <w:color w:val="000000"/>
          <w:lang w:val="es-ES" w:eastAsia="es-MX"/>
        </w:rPr>
        <w:t>b)</w:t>
      </w:r>
      <w:r w:rsidRPr="009C6620">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9C6620" w:rsidRDefault="00A25358" w:rsidP="00A25358">
      <w:pPr>
        <w:ind w:left="709"/>
        <w:jc w:val="both"/>
        <w:rPr>
          <w:rFonts w:ascii="Arial" w:hAnsi="Arial" w:cs="Arial"/>
          <w:color w:val="000000"/>
          <w:lang w:val="es-ES" w:eastAsia="es-MX"/>
        </w:rPr>
      </w:pPr>
    </w:p>
    <w:p w14:paraId="047B7407" w14:textId="77777777" w:rsidR="001146FF" w:rsidRPr="009C6620" w:rsidRDefault="00624CF1" w:rsidP="006F7D2E">
      <w:pPr>
        <w:pStyle w:val="Prrafodelista"/>
        <w:numPr>
          <w:ilvl w:val="0"/>
          <w:numId w:val="79"/>
        </w:numPr>
        <w:ind w:left="993" w:hanging="284"/>
        <w:jc w:val="both"/>
        <w:rPr>
          <w:rFonts w:ascii="Arial" w:hAnsi="Arial" w:cs="Arial"/>
          <w:color w:val="000000"/>
          <w:lang w:val="es-ES" w:eastAsia="es-MX"/>
        </w:rPr>
      </w:pPr>
      <w:r w:rsidRPr="009C6620">
        <w:rPr>
          <w:rFonts w:ascii="Arial" w:hAnsi="Arial" w:cs="Arial"/>
          <w:color w:val="000000"/>
          <w:lang w:val="es-ES" w:eastAsia="es-MX"/>
        </w:rPr>
        <w:t xml:space="preserve">Cédula de identificación fiscal original (RFC). </w:t>
      </w:r>
      <w:r w:rsidRPr="009C6620">
        <w:rPr>
          <w:rFonts w:ascii="Arial" w:hAnsi="Arial" w:cs="Arial"/>
          <w:lang w:eastAsia="es-MX"/>
        </w:rPr>
        <w:t>(Del Apoderado o Representante Legal que suscribirá el contrato correspondiente).</w:t>
      </w:r>
    </w:p>
    <w:p w14:paraId="2E5AEE49" w14:textId="77777777" w:rsidR="001146FF" w:rsidRPr="009C6620" w:rsidRDefault="001146FF" w:rsidP="001146FF">
      <w:pPr>
        <w:pStyle w:val="Prrafodelista"/>
        <w:ind w:left="993"/>
        <w:jc w:val="both"/>
        <w:rPr>
          <w:rFonts w:ascii="Arial" w:hAnsi="Arial" w:cs="Arial"/>
          <w:color w:val="000000"/>
          <w:lang w:val="es-ES" w:eastAsia="es-MX"/>
        </w:rPr>
      </w:pPr>
    </w:p>
    <w:p w14:paraId="1B1BD98C" w14:textId="7DA6D662" w:rsidR="00CC1403" w:rsidRPr="009C6620" w:rsidRDefault="00624CF1" w:rsidP="006F7D2E">
      <w:pPr>
        <w:pStyle w:val="Prrafodelista"/>
        <w:numPr>
          <w:ilvl w:val="0"/>
          <w:numId w:val="79"/>
        </w:numPr>
        <w:ind w:left="993" w:hanging="284"/>
        <w:jc w:val="both"/>
        <w:rPr>
          <w:rFonts w:ascii="Arial" w:hAnsi="Arial" w:cs="Arial"/>
          <w:color w:val="000000"/>
          <w:lang w:val="es-ES" w:eastAsia="es-MX"/>
        </w:rPr>
      </w:pPr>
      <w:r w:rsidRPr="009C6620">
        <w:rPr>
          <w:rFonts w:ascii="Arial" w:hAnsi="Arial" w:cs="Arial"/>
          <w:color w:val="000000"/>
          <w:lang w:val="es-ES" w:eastAsia="es-MX"/>
        </w:rPr>
        <w:t>Clave Única de Registro de Población (CURP).</w:t>
      </w:r>
    </w:p>
    <w:p w14:paraId="16757E2B" w14:textId="77777777" w:rsidR="00CC1403" w:rsidRPr="009C6620" w:rsidRDefault="00CC1403">
      <w:pPr>
        <w:jc w:val="both"/>
        <w:rPr>
          <w:rFonts w:ascii="Arial" w:hAnsi="Arial" w:cs="Arial"/>
          <w:color w:val="000000"/>
          <w:lang w:val="es-ES" w:eastAsia="es-MX"/>
        </w:rPr>
      </w:pPr>
    </w:p>
    <w:p w14:paraId="54B9441D" w14:textId="4B385355" w:rsidR="003F24A9" w:rsidRPr="009C6620" w:rsidRDefault="00624CF1" w:rsidP="006F7D2E">
      <w:pPr>
        <w:numPr>
          <w:ilvl w:val="0"/>
          <w:numId w:val="67"/>
        </w:numPr>
        <w:ind w:left="709"/>
        <w:jc w:val="both"/>
        <w:rPr>
          <w:rFonts w:ascii="Arial" w:hAnsi="Arial" w:cs="Arial"/>
          <w:color w:val="000000"/>
          <w:lang w:val="es-ES" w:eastAsia="es-MX"/>
        </w:rPr>
      </w:pPr>
      <w:r w:rsidRPr="009C6620">
        <w:rPr>
          <w:rFonts w:ascii="Arial" w:hAnsi="Arial" w:cs="Arial"/>
          <w:b/>
          <w:bCs/>
          <w:color w:val="000000"/>
          <w:lang w:val="es-ES" w:eastAsia="es-MX"/>
        </w:rPr>
        <w:t>e)</w:t>
      </w:r>
      <w:r w:rsidRPr="009C6620">
        <w:rPr>
          <w:rFonts w:ascii="Arial" w:hAnsi="Arial" w:cs="Arial"/>
          <w:color w:val="000000"/>
          <w:lang w:val="es-ES" w:eastAsia="es-MX"/>
        </w:rPr>
        <w:t xml:space="preserve"> Documento que acredite la facultad de representación.</w:t>
      </w:r>
    </w:p>
    <w:p w14:paraId="2C3E9EF1" w14:textId="77777777" w:rsidR="00CC1403" w:rsidRPr="009C6620" w:rsidRDefault="00CC1403">
      <w:pPr>
        <w:jc w:val="both"/>
        <w:rPr>
          <w:rFonts w:ascii="Arial" w:hAnsi="Arial" w:cs="Arial"/>
          <w:color w:val="000000"/>
          <w:lang w:val="es-ES" w:eastAsia="es-MX"/>
        </w:rPr>
      </w:pPr>
    </w:p>
    <w:p w14:paraId="79645E49" w14:textId="77777777" w:rsidR="00CC1403" w:rsidRPr="009C6620" w:rsidRDefault="00624CF1" w:rsidP="006F7D2E">
      <w:pPr>
        <w:numPr>
          <w:ilvl w:val="0"/>
          <w:numId w:val="67"/>
        </w:numPr>
        <w:ind w:left="709"/>
        <w:jc w:val="both"/>
        <w:rPr>
          <w:rFonts w:ascii="Arial" w:hAnsi="Arial" w:cs="Arial"/>
          <w:color w:val="000000"/>
          <w:lang w:val="es-ES" w:eastAsia="es-MX"/>
        </w:rPr>
      </w:pPr>
      <w:r w:rsidRPr="009C6620">
        <w:rPr>
          <w:rFonts w:ascii="Arial" w:hAnsi="Arial" w:cs="Arial"/>
          <w:b/>
          <w:bCs/>
          <w:color w:val="000000"/>
          <w:lang w:val="es-ES" w:eastAsia="es-MX"/>
        </w:rPr>
        <w:t>f)</w:t>
      </w:r>
      <w:r w:rsidRPr="009C6620">
        <w:rPr>
          <w:rFonts w:ascii="Arial" w:hAnsi="Arial" w:cs="Arial"/>
          <w:color w:val="000000"/>
          <w:lang w:val="es-ES" w:eastAsia="es-MX"/>
        </w:rPr>
        <w:t xml:space="preserve"> Justificación expresa para obtener la Firma Electrónica Avanzada. </w:t>
      </w:r>
    </w:p>
    <w:p w14:paraId="6276F030" w14:textId="77777777" w:rsidR="003F24A9" w:rsidRPr="009C6620" w:rsidRDefault="003F24A9" w:rsidP="003F24A9">
      <w:pPr>
        <w:pStyle w:val="Prrafodelista"/>
        <w:rPr>
          <w:rFonts w:ascii="Arial" w:hAnsi="Arial" w:cs="Arial"/>
          <w:color w:val="000000"/>
          <w:lang w:val="es-ES" w:eastAsia="es-MX"/>
        </w:rPr>
      </w:pPr>
    </w:p>
    <w:p w14:paraId="1A821573" w14:textId="77777777" w:rsidR="00CC1403" w:rsidRPr="009C6620" w:rsidRDefault="00CC1403">
      <w:pPr>
        <w:ind w:left="709"/>
        <w:jc w:val="both"/>
        <w:rPr>
          <w:rFonts w:ascii="Arial" w:hAnsi="Arial" w:cs="Arial"/>
          <w:color w:val="000000"/>
          <w:lang w:val="es-ES" w:eastAsia="es-MX"/>
        </w:rPr>
      </w:pPr>
    </w:p>
    <w:p w14:paraId="0B7DAB3B" w14:textId="77777777"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9C6620" w:rsidRDefault="00624CF1">
      <w:pPr>
        <w:rPr>
          <w:rFonts w:ascii="Arial" w:hAnsi="Arial" w:cs="Arial"/>
          <w:color w:val="000000"/>
          <w:lang w:val="es-ES" w:eastAsia="es-MX"/>
        </w:rPr>
      </w:pPr>
      <w:r w:rsidRPr="009C6620">
        <w:rPr>
          <w:rFonts w:ascii="Arial" w:hAnsi="Arial" w:cs="Arial"/>
          <w:color w:val="000000"/>
          <w:lang w:val="es-ES" w:eastAsia="es-MX"/>
        </w:rPr>
        <w:t xml:space="preserve"> </w:t>
      </w:r>
    </w:p>
    <w:p w14:paraId="076EB58D" w14:textId="066C996D"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sidRPr="009C6620">
          <w:rPr>
            <w:rStyle w:val="Hipervnculo"/>
            <w:rFonts w:ascii="Arial" w:hAnsi="Arial" w:cs="Arial"/>
            <w:lang w:val="es-ES" w:eastAsia="es-MX"/>
          </w:rPr>
          <w:t>autoridad.certificadora@ine.mx</w:t>
        </w:r>
      </w:hyperlink>
      <w:r w:rsidRPr="009C6620">
        <w:rPr>
          <w:rFonts w:ascii="Arial" w:hAnsi="Arial" w:cs="Arial"/>
          <w:color w:val="000000"/>
          <w:lang w:val="es-ES" w:eastAsia="es-MX"/>
        </w:rPr>
        <w:t xml:space="preserve"> con copia a </w:t>
      </w:r>
      <w:hyperlink r:id="rId38" w:history="1">
        <w:r w:rsidRPr="009C6620">
          <w:rPr>
            <w:rStyle w:val="Hipervnculo"/>
            <w:rFonts w:ascii="Arial" w:hAnsi="Arial" w:cs="Arial"/>
            <w:lang w:val="es-ES" w:eastAsia="es-MX"/>
          </w:rPr>
          <w:t>antonio.lara@ine.mx</w:t>
        </w:r>
      </w:hyperlink>
      <w:r w:rsidRPr="009C6620">
        <w:rPr>
          <w:rFonts w:ascii="Arial" w:hAnsi="Arial" w:cs="Arial"/>
          <w:color w:val="000000"/>
          <w:lang w:val="es-ES" w:eastAsia="es-MX"/>
        </w:rPr>
        <w:t xml:space="preserve"> y </w:t>
      </w:r>
      <w:hyperlink r:id="rId39" w:history="1">
        <w:r w:rsidRPr="009C6620">
          <w:rPr>
            <w:rStyle w:val="Hipervnculo"/>
            <w:rFonts w:ascii="Arial" w:hAnsi="Arial" w:cs="Arial"/>
            <w:lang w:val="es-ES" w:eastAsia="es-MX"/>
          </w:rPr>
          <w:t>xochitl.apaez@ine.mx</w:t>
        </w:r>
      </w:hyperlink>
      <w:r w:rsidRPr="009C6620">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9C6620">
          <w:rPr>
            <w:rStyle w:val="Hipervnculo"/>
            <w:rFonts w:ascii="Arial" w:hAnsi="Arial" w:cs="Arial"/>
            <w:lang w:val="es-ES" w:eastAsia="es-MX"/>
          </w:rPr>
          <w:t>lucia.galvan@ine.mx</w:t>
        </w:r>
      </w:hyperlink>
      <w:r w:rsidR="00572FA8" w:rsidRPr="009C6620">
        <w:rPr>
          <w:rStyle w:val="Hipervnculo"/>
          <w:rFonts w:ascii="Arial" w:hAnsi="Arial" w:cs="Arial"/>
          <w:lang w:val="es-ES" w:eastAsia="es-MX"/>
        </w:rPr>
        <w:t xml:space="preserve"> y</w:t>
      </w:r>
      <w:r w:rsidRPr="009C6620">
        <w:rPr>
          <w:rFonts w:ascii="Arial" w:hAnsi="Arial" w:cs="Arial"/>
          <w:color w:val="000000"/>
          <w:lang w:val="es-ES" w:eastAsia="es-MX"/>
        </w:rPr>
        <w:t xml:space="preserve"> </w:t>
      </w:r>
      <w:hyperlink r:id="rId41" w:history="1">
        <w:r w:rsidRPr="009C6620">
          <w:rPr>
            <w:rStyle w:val="Hipervnculo"/>
            <w:rFonts w:ascii="Arial" w:hAnsi="Arial" w:cs="Arial"/>
            <w:lang w:val="es-ES" w:eastAsia="es-MX"/>
          </w:rPr>
          <w:t>alonso.rodriguez@ine.mx</w:t>
        </w:r>
      </w:hyperlink>
      <w:r w:rsidRPr="009C6620">
        <w:rPr>
          <w:rFonts w:ascii="Arial" w:hAnsi="Arial" w:cs="Arial"/>
          <w:color w:val="000000"/>
          <w:lang w:val="es-ES" w:eastAsia="es-MX"/>
        </w:rPr>
        <w:t xml:space="preserve">  </w:t>
      </w:r>
    </w:p>
    <w:p w14:paraId="3D379DF1" w14:textId="77777777" w:rsidR="00CC1403" w:rsidRPr="009C6620" w:rsidRDefault="00CC1403">
      <w:pPr>
        <w:rPr>
          <w:rFonts w:ascii="Arial" w:hAnsi="Arial" w:cs="Arial"/>
          <w:color w:val="000000"/>
          <w:lang w:val="es-ES" w:eastAsia="es-MX"/>
        </w:rPr>
      </w:pPr>
    </w:p>
    <w:p w14:paraId="19B2F77A" w14:textId="5A207DDA" w:rsidR="00CC1403" w:rsidRPr="009C6620" w:rsidRDefault="00624CF1">
      <w:pPr>
        <w:ind w:left="709"/>
        <w:jc w:val="both"/>
        <w:rPr>
          <w:rFonts w:ascii="Arial" w:hAnsi="Arial" w:cs="Arial"/>
          <w:color w:val="000000"/>
          <w:lang w:val="es-ES" w:eastAsia="es-MX"/>
        </w:rPr>
      </w:pPr>
      <w:r w:rsidRPr="009C6620">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9C6620">
        <w:rPr>
          <w:rFonts w:ascii="Arial" w:hAnsi="Arial" w:cs="Arial"/>
          <w:b/>
          <w:bCs/>
          <w:color w:val="000000"/>
          <w:lang w:val="es-ES" w:eastAsia="es-MX"/>
        </w:rPr>
        <w:t xml:space="preserve">a más tardar a las 18:00 horas del </w:t>
      </w:r>
      <w:r w:rsidR="00B54D85" w:rsidRPr="009C6620">
        <w:rPr>
          <w:rFonts w:ascii="Arial" w:hAnsi="Arial" w:cs="Arial"/>
          <w:b/>
          <w:bCs/>
          <w:color w:val="000000"/>
          <w:lang w:val="es-ES" w:eastAsia="es-MX"/>
        </w:rPr>
        <w:t>quinto</w:t>
      </w:r>
      <w:r w:rsidRPr="009C6620">
        <w:rPr>
          <w:rFonts w:ascii="Arial" w:hAnsi="Arial" w:cs="Arial"/>
          <w:b/>
          <w:bCs/>
          <w:color w:val="000000"/>
          <w:lang w:val="es-ES" w:eastAsia="es-MX"/>
        </w:rPr>
        <w:t xml:space="preserve"> día </w:t>
      </w:r>
      <w:r w:rsidR="00B54D85" w:rsidRPr="009C6620">
        <w:rPr>
          <w:rFonts w:ascii="Arial" w:hAnsi="Arial" w:cs="Arial"/>
          <w:b/>
          <w:bCs/>
          <w:color w:val="000000"/>
          <w:lang w:val="es-ES" w:eastAsia="es-MX"/>
        </w:rPr>
        <w:t xml:space="preserve">hábil </w:t>
      </w:r>
      <w:r w:rsidRPr="009C6620">
        <w:rPr>
          <w:rFonts w:ascii="Arial" w:hAnsi="Arial" w:cs="Arial"/>
          <w:b/>
          <w:bCs/>
          <w:color w:val="000000"/>
          <w:lang w:val="es-ES" w:eastAsia="es-MX"/>
        </w:rPr>
        <w:t>contado a partir de la notificación del fallo</w:t>
      </w:r>
      <w:r w:rsidRPr="009C6620">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9C6620" w:rsidRDefault="00CC1403">
      <w:pPr>
        <w:ind w:left="709"/>
        <w:jc w:val="both"/>
        <w:rPr>
          <w:rFonts w:ascii="Arial" w:hAnsi="Arial" w:cs="Arial"/>
          <w:color w:val="000000"/>
          <w:lang w:val="es-ES" w:eastAsia="es-MX"/>
        </w:rPr>
      </w:pPr>
    </w:p>
    <w:p w14:paraId="268A7667" w14:textId="77777777" w:rsidR="00CC1403" w:rsidRPr="009C6620" w:rsidRDefault="00624CF1" w:rsidP="006F7D2E">
      <w:pPr>
        <w:pStyle w:val="Ttulo1"/>
        <w:numPr>
          <w:ilvl w:val="1"/>
          <w:numId w:val="64"/>
        </w:numPr>
        <w:spacing w:before="120" w:after="120"/>
        <w:jc w:val="both"/>
        <w:rPr>
          <w:rFonts w:cs="Arial"/>
          <w:bCs/>
          <w:color w:val="244061" w:themeColor="accent1" w:themeShade="80"/>
          <w:sz w:val="20"/>
        </w:rPr>
      </w:pPr>
      <w:bookmarkStart w:id="1111" w:name="_Toc464498322"/>
      <w:bookmarkStart w:id="1112" w:name="_Toc464498727"/>
      <w:bookmarkStart w:id="1113" w:name="_Toc96092336"/>
      <w:bookmarkStart w:id="1114" w:name="_Toc491180980"/>
      <w:bookmarkStart w:id="1115" w:name="_Toc510612340"/>
      <w:bookmarkStart w:id="1116" w:name="_Toc3539007"/>
      <w:bookmarkStart w:id="1117" w:name="_Toc488428652"/>
      <w:bookmarkStart w:id="1118" w:name="_Toc94701553"/>
      <w:bookmarkStart w:id="1119" w:name="_Toc487209339"/>
      <w:bookmarkStart w:id="1120" w:name="_Toc492377940"/>
      <w:bookmarkStart w:id="1121" w:name="_Toc19704280"/>
      <w:bookmarkStart w:id="1122" w:name="_Toc23410256"/>
      <w:bookmarkStart w:id="1123" w:name="_Toc452121399"/>
      <w:bookmarkStart w:id="1124" w:name="_Toc447120332"/>
      <w:bookmarkStart w:id="1125" w:name="_Toc494211601"/>
      <w:bookmarkStart w:id="1126" w:name="_Toc493501642"/>
      <w:bookmarkStart w:id="1127" w:name="_Toc104199017"/>
      <w:bookmarkStart w:id="1128" w:name="_Toc498523219"/>
      <w:bookmarkStart w:id="1129" w:name="_Toc505704897"/>
      <w:bookmarkStart w:id="1130" w:name="_Toc89112356"/>
      <w:bookmarkStart w:id="1131" w:name="_Toc496883338"/>
      <w:bookmarkStart w:id="1132" w:name="_Toc23958022"/>
      <w:bookmarkStart w:id="1133" w:name="_Toc127378575"/>
      <w:bookmarkStart w:id="1134" w:name="_Toc127981533"/>
      <w:bookmarkStart w:id="1135" w:name="_Toc144317502"/>
      <w:bookmarkStart w:id="1136" w:name="_Toc149156133"/>
      <w:bookmarkStart w:id="1137" w:name="_Toc188291920"/>
      <w:bookmarkStart w:id="1138" w:name="_Toc189255843"/>
      <w:bookmarkStart w:id="1139" w:name="_Toc428879806"/>
      <w:bookmarkStart w:id="1140" w:name="_Toc427242094"/>
      <w:bookmarkStart w:id="1141" w:name="_Toc422232856"/>
      <w:r w:rsidRPr="009C6620">
        <w:rPr>
          <w:rFonts w:cs="Arial"/>
          <w:bCs/>
          <w:color w:val="244061" w:themeColor="accent1" w:themeShade="80"/>
          <w:sz w:val="20"/>
        </w:rPr>
        <w:t>Posterior a la firma del contrato, para personas físicas y morales</w:t>
      </w:r>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p>
    <w:p w14:paraId="60A0D80E" w14:textId="06BEF2E8" w:rsidR="00DB3B41" w:rsidRPr="009C6620" w:rsidRDefault="00DB3B41" w:rsidP="00CC394D">
      <w:pPr>
        <w:pStyle w:val="Ttulo1"/>
        <w:numPr>
          <w:ilvl w:val="2"/>
          <w:numId w:val="64"/>
        </w:numPr>
        <w:spacing w:before="120" w:after="120"/>
        <w:jc w:val="both"/>
        <w:rPr>
          <w:rFonts w:cs="Arial"/>
          <w:bCs/>
          <w:color w:val="244061" w:themeColor="accent1" w:themeShade="80"/>
          <w:sz w:val="20"/>
        </w:rPr>
      </w:pPr>
      <w:bookmarkStart w:id="1142" w:name="_Toc188291921"/>
      <w:bookmarkStart w:id="1143" w:name="_Toc189255844"/>
      <w:bookmarkStart w:id="1144" w:name="_Toc89112357"/>
      <w:bookmarkStart w:id="1145" w:name="_Toc94701554"/>
      <w:bookmarkStart w:id="1146" w:name="_Toc96092337"/>
      <w:bookmarkStart w:id="1147" w:name="_Toc104199018"/>
      <w:bookmarkStart w:id="1148" w:name="_Toc127378576"/>
      <w:bookmarkStart w:id="1149" w:name="_Toc127981534"/>
      <w:bookmarkStart w:id="1150" w:name="_Toc144317503"/>
      <w:bookmarkStart w:id="1151" w:name="_Toc149156134"/>
      <w:r w:rsidRPr="009C6620">
        <w:rPr>
          <w:rFonts w:cs="Arial"/>
          <w:bCs/>
          <w:color w:val="244061" w:themeColor="accent1" w:themeShade="80"/>
          <w:sz w:val="20"/>
        </w:rPr>
        <w:t>Garantía de cumplimiento del contrato:</w:t>
      </w:r>
      <w:bookmarkEnd w:id="1142"/>
      <w:bookmarkEnd w:id="1143"/>
    </w:p>
    <w:p w14:paraId="5240366D" w14:textId="427B5307" w:rsidR="00B92B8A" w:rsidRPr="009C6620" w:rsidRDefault="00B92B8A" w:rsidP="00B92B8A">
      <w:pPr>
        <w:ind w:left="720"/>
        <w:rPr>
          <w:rFonts w:ascii="Arial" w:hAnsi="Arial" w:cs="Arial"/>
          <w:b/>
          <w:bCs/>
          <w:lang w:val="es-ES"/>
        </w:rPr>
      </w:pPr>
      <w:r w:rsidRPr="009C6620">
        <w:rPr>
          <w:rFonts w:ascii="Arial" w:hAnsi="Arial" w:cs="Arial"/>
          <w:b/>
          <w:bCs/>
          <w:lang w:val="es-ES"/>
        </w:rPr>
        <w:t xml:space="preserve">Para las partidas 1 a la </w:t>
      </w:r>
      <w:r w:rsidR="00103E01">
        <w:rPr>
          <w:rFonts w:ascii="Arial" w:hAnsi="Arial" w:cs="Arial"/>
          <w:b/>
          <w:bCs/>
          <w:lang w:val="es-ES"/>
        </w:rPr>
        <w:t>7</w:t>
      </w:r>
    </w:p>
    <w:p w14:paraId="6A82DAB1" w14:textId="77777777" w:rsidR="00B92B8A" w:rsidRPr="009C6620" w:rsidRDefault="00B92B8A" w:rsidP="00B92B8A">
      <w:pPr>
        <w:ind w:left="720"/>
        <w:rPr>
          <w:rFonts w:ascii="Arial" w:hAnsi="Arial" w:cs="Arial"/>
          <w:lang w:val="es-ES"/>
        </w:rPr>
      </w:pPr>
    </w:p>
    <w:p w14:paraId="2D1ADE1B" w14:textId="5BDD2467" w:rsidR="002D2E30" w:rsidRPr="009C6620" w:rsidRDefault="00550B96" w:rsidP="000E71C9">
      <w:pPr>
        <w:ind w:left="709"/>
        <w:jc w:val="both"/>
        <w:rPr>
          <w:rFonts w:ascii="Arial" w:hAnsi="Arial" w:cs="Arial"/>
          <w:lang w:val="es-ES"/>
        </w:rPr>
      </w:pPr>
      <w:r w:rsidRPr="009C6620">
        <w:rPr>
          <w:rFonts w:ascii="Arial" w:hAnsi="Arial" w:cs="Arial"/>
          <w:lang w:val="es-ES"/>
        </w:rPr>
        <w:t>Con</w:t>
      </w:r>
      <w:r w:rsidR="000E71C9" w:rsidRPr="009C6620">
        <w:rPr>
          <w:rFonts w:ascii="Arial" w:hAnsi="Arial" w:cs="Arial"/>
          <w:lang w:val="es-ES"/>
        </w:rPr>
        <w:t xml:space="preserve"> fundamento en la fracción II y penúltimo párrafo del artículo 57 y 58 del REGLAMENTO, así como en los artículos 115 fracción III, 123, 124 y 127 de las POBALINES, el PROVEEDOR deberá presentar la garantía de cumplimiento del contrato dentro de los 10 (diez) días naturales siguientes a la formalización del contrato, por la cantidad correspondiente al 15% (quince por ciento) del monto máximo total del contrato, sin incluir el impuesto al valor agregado.</w:t>
      </w:r>
    </w:p>
    <w:p w14:paraId="570C09C9" w14:textId="77777777" w:rsidR="00550B96" w:rsidRPr="009C6620" w:rsidRDefault="00550B96" w:rsidP="00550B96">
      <w:pPr>
        <w:ind w:left="709"/>
        <w:jc w:val="both"/>
        <w:rPr>
          <w:rFonts w:ascii="Arial" w:hAnsi="Arial" w:cs="Arial"/>
          <w:lang w:val="es-ES"/>
        </w:rPr>
      </w:pPr>
    </w:p>
    <w:p w14:paraId="03E046C7" w14:textId="77777777" w:rsidR="00550B96" w:rsidRPr="009C6620" w:rsidRDefault="00550B96" w:rsidP="00550B96">
      <w:pPr>
        <w:ind w:left="709"/>
        <w:jc w:val="both"/>
        <w:rPr>
          <w:rFonts w:ascii="Arial" w:hAnsi="Arial" w:cs="Arial"/>
          <w:lang w:val="es-ES"/>
        </w:rPr>
      </w:pPr>
      <w:r w:rsidRPr="009C6620">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9C6620" w:rsidRDefault="00A37574" w:rsidP="00550B96">
      <w:pPr>
        <w:ind w:left="709"/>
        <w:jc w:val="both"/>
        <w:rPr>
          <w:rFonts w:ascii="Arial" w:hAnsi="Arial" w:cs="Arial"/>
          <w:lang w:val="es-ES"/>
        </w:rPr>
      </w:pPr>
    </w:p>
    <w:p w14:paraId="4E080334" w14:textId="3A7E7EF4" w:rsidR="00550B96" w:rsidRPr="009C6620" w:rsidRDefault="00550B96" w:rsidP="00550B96">
      <w:pPr>
        <w:ind w:left="709"/>
        <w:jc w:val="both"/>
        <w:rPr>
          <w:rFonts w:ascii="Arial" w:hAnsi="Arial" w:cs="Arial"/>
          <w:lang w:val="es-ES"/>
        </w:rPr>
      </w:pPr>
      <w:r w:rsidRPr="009C6620">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w:t>
      </w:r>
    </w:p>
    <w:p w14:paraId="7EB1D35F" w14:textId="77777777" w:rsidR="00697385" w:rsidRPr="009C6620" w:rsidRDefault="00697385" w:rsidP="00550B96">
      <w:pPr>
        <w:ind w:left="709"/>
        <w:jc w:val="both"/>
        <w:rPr>
          <w:rFonts w:ascii="Arial" w:hAnsi="Arial" w:cs="Arial"/>
          <w:lang w:val="es-ES"/>
        </w:rPr>
      </w:pPr>
    </w:p>
    <w:p w14:paraId="246FC399" w14:textId="77777777" w:rsidR="00550B96" w:rsidRPr="009C6620" w:rsidRDefault="00550B96" w:rsidP="00550B96">
      <w:pPr>
        <w:ind w:left="709"/>
        <w:jc w:val="both"/>
        <w:rPr>
          <w:rFonts w:ascii="Arial" w:hAnsi="Arial" w:cs="Arial"/>
          <w:lang w:val="es-ES"/>
        </w:rPr>
      </w:pPr>
      <w:r w:rsidRPr="009C6620">
        <w:rPr>
          <w:rFonts w:ascii="Arial" w:hAnsi="Arial" w:cs="Arial"/>
          <w:lang w:val="es-ES"/>
        </w:rPr>
        <w:t>De conformidad con el artículo 130 de las POBALINES, el PROVEEDOR podrá otorgar la garantía en alguna de las formas siguientes:</w:t>
      </w:r>
    </w:p>
    <w:p w14:paraId="6EAF9906" w14:textId="77777777" w:rsidR="00550B96" w:rsidRPr="009C6620" w:rsidRDefault="00550B96" w:rsidP="00550B96">
      <w:pPr>
        <w:ind w:left="709"/>
        <w:jc w:val="both"/>
        <w:rPr>
          <w:rFonts w:ascii="Arial" w:hAnsi="Arial" w:cs="Arial"/>
          <w:lang w:val="es-ES"/>
        </w:rPr>
      </w:pPr>
    </w:p>
    <w:p w14:paraId="618E7037" w14:textId="6942C94F" w:rsidR="00550B96" w:rsidRPr="009C6620" w:rsidRDefault="00550B96" w:rsidP="00550B96">
      <w:pPr>
        <w:ind w:left="709"/>
        <w:jc w:val="both"/>
        <w:rPr>
          <w:rFonts w:ascii="Arial" w:hAnsi="Arial" w:cs="Arial"/>
          <w:lang w:val="es-ES"/>
        </w:rPr>
      </w:pPr>
      <w:r w:rsidRPr="009C6620">
        <w:rPr>
          <w:rFonts w:ascii="Arial" w:hAnsi="Arial" w:cs="Arial"/>
          <w:lang w:val="es-ES"/>
        </w:rPr>
        <w:t>-</w:t>
      </w:r>
      <w:r w:rsidRPr="009C6620">
        <w:rPr>
          <w:rFonts w:ascii="Arial" w:hAnsi="Arial" w:cs="Arial"/>
          <w:lang w:val="es-ES"/>
        </w:rPr>
        <w:tab/>
        <w:t xml:space="preserve">Mediante póliza de fianza otorgada por institución autorizada por la SHCP (Anexo </w:t>
      </w:r>
      <w:r w:rsidR="000E71C9" w:rsidRPr="009C6620">
        <w:rPr>
          <w:rFonts w:ascii="Arial" w:hAnsi="Arial" w:cs="Arial"/>
          <w:lang w:val="es-ES"/>
        </w:rPr>
        <w:t>8</w:t>
      </w:r>
      <w:r w:rsidRPr="009C6620">
        <w:rPr>
          <w:rFonts w:ascii="Arial" w:hAnsi="Arial" w:cs="Arial"/>
          <w:lang w:val="es-ES"/>
        </w:rPr>
        <w:t>)</w:t>
      </w:r>
    </w:p>
    <w:p w14:paraId="3073E3B2" w14:textId="77777777" w:rsidR="00550B96" w:rsidRPr="009C6620" w:rsidRDefault="00550B96" w:rsidP="00550B96">
      <w:pPr>
        <w:ind w:left="709"/>
        <w:jc w:val="both"/>
        <w:rPr>
          <w:rFonts w:ascii="Arial" w:hAnsi="Arial" w:cs="Arial"/>
          <w:lang w:val="es-ES"/>
        </w:rPr>
      </w:pPr>
      <w:r w:rsidRPr="009C6620">
        <w:rPr>
          <w:rFonts w:ascii="Arial" w:hAnsi="Arial" w:cs="Arial"/>
          <w:lang w:val="es-ES"/>
        </w:rPr>
        <w:t>-</w:t>
      </w:r>
      <w:r w:rsidRPr="009C6620">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Pr="009C6620" w:rsidRDefault="00550B96" w:rsidP="00550B96">
      <w:pPr>
        <w:ind w:left="709"/>
        <w:jc w:val="both"/>
        <w:rPr>
          <w:rFonts w:ascii="Arial" w:hAnsi="Arial" w:cs="Arial"/>
          <w:lang w:val="es-ES"/>
        </w:rPr>
      </w:pPr>
      <w:r w:rsidRPr="009C6620">
        <w:rPr>
          <w:rFonts w:ascii="Arial" w:hAnsi="Arial" w:cs="Arial"/>
          <w:lang w:val="es-ES"/>
        </w:rPr>
        <w:t>-</w:t>
      </w:r>
      <w:r w:rsidRPr="009C6620">
        <w:rPr>
          <w:rFonts w:ascii="Arial" w:hAnsi="Arial" w:cs="Arial"/>
          <w:lang w:val="es-ES"/>
        </w:rPr>
        <w:tab/>
        <w:t>Con cheque de caja o certificado expedido a favor del INSTITUTO.</w:t>
      </w:r>
    </w:p>
    <w:p w14:paraId="1316A3A0" w14:textId="77777777" w:rsidR="005E5BE1" w:rsidRPr="009C6620" w:rsidRDefault="005E5BE1" w:rsidP="00550B96">
      <w:pPr>
        <w:ind w:left="709"/>
        <w:jc w:val="both"/>
        <w:rPr>
          <w:rFonts w:ascii="Arial" w:hAnsi="Arial" w:cs="Arial"/>
          <w:lang w:val="es-ES"/>
        </w:rPr>
      </w:pPr>
    </w:p>
    <w:p w14:paraId="33D607F3" w14:textId="3635F4DD" w:rsidR="00DB3B41" w:rsidRPr="009C6620" w:rsidRDefault="00550B96" w:rsidP="00550B96">
      <w:pPr>
        <w:ind w:left="709"/>
        <w:jc w:val="both"/>
        <w:rPr>
          <w:rFonts w:ascii="Arial" w:hAnsi="Arial" w:cs="Arial"/>
          <w:lang w:val="es-ES"/>
        </w:rPr>
      </w:pPr>
      <w:r w:rsidRPr="009C6620">
        <w:rPr>
          <w:rFonts w:ascii="Arial" w:hAnsi="Arial" w:cs="Arial"/>
          <w:lang w:val="es-ES"/>
        </w:rPr>
        <w:t>El criterio con respecto a las obligaciones que se garantizan será divisible</w:t>
      </w:r>
      <w:r w:rsidR="006636A1">
        <w:rPr>
          <w:rFonts w:ascii="Arial" w:hAnsi="Arial" w:cs="Arial"/>
          <w:lang w:val="es-ES"/>
        </w:rPr>
        <w:t xml:space="preserve"> por partida</w:t>
      </w:r>
      <w:r w:rsidRPr="009C6620">
        <w:rPr>
          <w:rFonts w:ascii="Arial" w:hAnsi="Arial" w:cs="Arial"/>
          <w:lang w:val="es-ES"/>
        </w:rPr>
        <w:t xml:space="preserve">; es decir, que en caso de incumplimiento del contrato que motive la rescisión </w:t>
      </w:r>
      <w:r w:rsidR="00FD7BCB" w:rsidRPr="009C6620">
        <w:rPr>
          <w:rFonts w:ascii="Arial" w:hAnsi="Arial" w:cs="Arial"/>
          <w:lang w:val="es-ES"/>
        </w:rPr>
        <w:t>de este</w:t>
      </w:r>
      <w:r w:rsidRPr="009C6620">
        <w:rPr>
          <w:rFonts w:ascii="Arial" w:hAnsi="Arial" w:cs="Arial"/>
          <w:lang w:val="es-ES"/>
        </w:rPr>
        <w:t xml:space="preserve">, la garantía se aplicará sobre el monto </w:t>
      </w:r>
      <w:r w:rsidR="004E15C5" w:rsidRPr="009C6620">
        <w:rPr>
          <w:rFonts w:ascii="Arial" w:hAnsi="Arial" w:cs="Arial"/>
          <w:lang w:val="es-ES"/>
        </w:rPr>
        <w:t>de l</w:t>
      </w:r>
      <w:r w:rsidR="00296F11" w:rsidRPr="009C6620">
        <w:rPr>
          <w:rFonts w:ascii="Arial" w:hAnsi="Arial" w:cs="Arial"/>
          <w:lang w:val="es-ES"/>
        </w:rPr>
        <w:t>os</w:t>
      </w:r>
      <w:r w:rsidR="00B92B8A" w:rsidRPr="009C6620">
        <w:rPr>
          <w:rFonts w:ascii="Arial" w:hAnsi="Arial" w:cs="Arial"/>
          <w:lang w:val="es-ES"/>
        </w:rPr>
        <w:t xml:space="preserve"> bienes no entregados</w:t>
      </w:r>
      <w:r w:rsidR="00B72D32" w:rsidRPr="009C6620">
        <w:rPr>
          <w:rFonts w:ascii="Arial" w:hAnsi="Arial" w:cs="Arial"/>
          <w:lang w:val="es-ES"/>
        </w:rPr>
        <w:t>.</w:t>
      </w:r>
    </w:p>
    <w:bookmarkEnd w:id="1144"/>
    <w:bookmarkEnd w:id="1145"/>
    <w:bookmarkEnd w:id="1146"/>
    <w:bookmarkEnd w:id="1147"/>
    <w:bookmarkEnd w:id="1148"/>
    <w:bookmarkEnd w:id="1149"/>
    <w:bookmarkEnd w:id="1150"/>
    <w:bookmarkEnd w:id="1151"/>
    <w:p w14:paraId="622F36A7" w14:textId="77777777" w:rsidR="00DB3B41" w:rsidRPr="009C6620" w:rsidRDefault="00DB3B41" w:rsidP="00407B7D">
      <w:pPr>
        <w:jc w:val="both"/>
        <w:rPr>
          <w:rFonts w:ascii="Arial" w:hAnsi="Arial" w:cs="Arial"/>
          <w:lang w:val="es-ES"/>
        </w:rPr>
      </w:pPr>
    </w:p>
    <w:p w14:paraId="43E3A9FA" w14:textId="61A37467" w:rsidR="006B1F60" w:rsidRPr="009C6620" w:rsidRDefault="00624CF1" w:rsidP="007146AC">
      <w:pPr>
        <w:pStyle w:val="Ttulo1"/>
        <w:numPr>
          <w:ilvl w:val="0"/>
          <w:numId w:val="52"/>
        </w:numPr>
        <w:spacing w:before="120" w:after="120"/>
        <w:jc w:val="both"/>
        <w:rPr>
          <w:rFonts w:cs="Arial"/>
          <w:bCs/>
          <w:color w:val="244061" w:themeColor="accent1" w:themeShade="80"/>
          <w:sz w:val="20"/>
        </w:rPr>
      </w:pPr>
      <w:bookmarkStart w:id="1152" w:name="_Toc189255845"/>
      <w:r w:rsidRPr="009C6620">
        <w:rPr>
          <w:rFonts w:cs="Arial"/>
          <w:bCs/>
          <w:color w:val="244061" w:themeColor="accent1" w:themeShade="80"/>
          <w:sz w:val="20"/>
        </w:rPr>
        <w:t>PENAS CONVENCIONALES</w:t>
      </w:r>
      <w:bookmarkStart w:id="1153" w:name="_Toc314094169"/>
      <w:bookmarkStart w:id="1154" w:name="_Toc309618095"/>
      <w:bookmarkStart w:id="1155" w:name="_Toc311547462"/>
      <w:bookmarkEnd w:id="488"/>
      <w:bookmarkEnd w:id="663"/>
      <w:bookmarkEnd w:id="664"/>
      <w:bookmarkEnd w:id="665"/>
      <w:bookmarkEnd w:id="666"/>
      <w:bookmarkEnd w:id="667"/>
      <w:bookmarkEnd w:id="668"/>
      <w:bookmarkEnd w:id="669"/>
      <w:bookmarkEnd w:id="670"/>
      <w:bookmarkEnd w:id="671"/>
      <w:bookmarkEnd w:id="672"/>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39"/>
      <w:bookmarkEnd w:id="1140"/>
      <w:bookmarkEnd w:id="1141"/>
      <w:bookmarkEnd w:id="1152"/>
    </w:p>
    <w:p w14:paraId="13EF8DD1" w14:textId="0A6958F7" w:rsidR="00214965" w:rsidRPr="009C6620" w:rsidRDefault="00214965" w:rsidP="00214965">
      <w:pPr>
        <w:rPr>
          <w:rFonts w:ascii="Arial" w:hAnsi="Arial"/>
          <w:b/>
          <w:bCs/>
          <w:lang w:val="es-ES"/>
        </w:rPr>
      </w:pPr>
      <w:r w:rsidRPr="009C6620">
        <w:rPr>
          <w:rFonts w:ascii="Arial" w:hAnsi="Arial"/>
          <w:b/>
          <w:bCs/>
          <w:lang w:val="es-ES"/>
        </w:rPr>
        <w:t xml:space="preserve">            Para las partidas 1 a la </w:t>
      </w:r>
      <w:r w:rsidR="00205396">
        <w:rPr>
          <w:rFonts w:ascii="Arial" w:hAnsi="Arial"/>
          <w:b/>
          <w:bCs/>
          <w:lang w:val="es-ES"/>
        </w:rPr>
        <w:t>7</w:t>
      </w:r>
    </w:p>
    <w:p w14:paraId="1694DB29" w14:textId="77777777" w:rsidR="00214965" w:rsidRPr="009C6620" w:rsidRDefault="00214965" w:rsidP="00214965">
      <w:pPr>
        <w:rPr>
          <w:rFonts w:ascii="Arial" w:hAnsi="Arial"/>
          <w:b/>
          <w:bCs/>
          <w:lang w:val="es-ES"/>
        </w:rPr>
      </w:pPr>
    </w:p>
    <w:p w14:paraId="70335DCB" w14:textId="7C25258B" w:rsidR="0056596A" w:rsidRPr="00C1458D" w:rsidRDefault="0056596A" w:rsidP="0056596A">
      <w:pPr>
        <w:pStyle w:val="Texto0"/>
        <w:spacing w:line="240" w:lineRule="auto"/>
        <w:ind w:left="709" w:firstLine="0"/>
        <w:rPr>
          <w:sz w:val="20"/>
        </w:rPr>
      </w:pPr>
      <w:r w:rsidRPr="00C1458D">
        <w:rPr>
          <w:sz w:val="20"/>
        </w:rPr>
        <w:t xml:space="preserve">De conformidad con lo dispuesto en el artículo 62 del Reglamento del Instituto Nacional Electoral en Materia de Adquisiciones, Arrendamientos de Bienes Muebles y Servicios, si el proveedor incurriera en algún atraso en las fechas pactadas para la entrega de los bienes, le serán aplicables penas convencionales, mismas que no excederán del </w:t>
      </w:r>
      <w:r w:rsidR="00C1458D" w:rsidRPr="00C1458D">
        <w:rPr>
          <w:sz w:val="20"/>
        </w:rPr>
        <w:t>15</w:t>
      </w:r>
      <w:r w:rsidRPr="00C1458D">
        <w:rPr>
          <w:sz w:val="20"/>
        </w:rPr>
        <w:t>% (</w:t>
      </w:r>
      <w:r w:rsidR="00C1458D" w:rsidRPr="00C1458D">
        <w:rPr>
          <w:sz w:val="20"/>
        </w:rPr>
        <w:t>quince</w:t>
      </w:r>
      <w:r w:rsidRPr="00C1458D">
        <w:rPr>
          <w:sz w:val="20"/>
        </w:rPr>
        <w:t xml:space="preserve"> por ciento) del monto total del contrato antes de I.V.A y serán determinadas en función de los bienes no entregados oportunamente; después de lo cual el INSTITUTO podrá iniciar el procedimiento de rescisión del contrato.</w:t>
      </w:r>
    </w:p>
    <w:p w14:paraId="7DA222D0" w14:textId="77777777" w:rsidR="0056596A" w:rsidRPr="00C1458D" w:rsidRDefault="0056596A" w:rsidP="0056596A">
      <w:pPr>
        <w:pStyle w:val="Texto0"/>
        <w:spacing w:line="240" w:lineRule="auto"/>
        <w:ind w:left="709" w:firstLine="0"/>
        <w:rPr>
          <w:sz w:val="20"/>
        </w:rPr>
      </w:pPr>
      <w:r w:rsidRPr="00C1458D">
        <w:rPr>
          <w:sz w:val="20"/>
        </w:rPr>
        <w:t>De conformidad con el artículo 145 de las POBALINES, dicha pena convencional será del 5% (cinco por ciento) por cada día hábil de atraso calculado sobre el importe de los bienes no entregados oportunamente. Se establece como pena convencional el 5% (cinco por ciento) considerando que es imprescindible que el PROVEEDOR entregue en los plazos establecidos en el presente Anexo, para que se pueda realizar de manera oportuna el empaquetado y traslado de los bienes del Instituto para la celebración de la Jornada Electoral en el Proceso Electoral Extraordinario 2025, que en caso, de no entregarse en las fechas señaladas se pone en riesgo la operatividad que tiene establecida el Instituto en dicho Proceso Electoral, mismas que serán utilizadas en casillas especiales. </w:t>
      </w:r>
    </w:p>
    <w:p w14:paraId="1E631F3E" w14:textId="77777777" w:rsidR="00644C78" w:rsidRPr="00F86F98" w:rsidRDefault="00644C78" w:rsidP="00644C78">
      <w:pPr>
        <w:spacing w:line="276" w:lineRule="auto"/>
        <w:ind w:left="708"/>
        <w:jc w:val="both"/>
        <w:rPr>
          <w:rFonts w:ascii="Arial" w:hAnsi="Arial" w:cs="Arial"/>
        </w:rPr>
      </w:pPr>
      <w:r w:rsidRPr="00F86F98">
        <w:rPr>
          <w:rFonts w:ascii="Arial" w:hAnsi="Arial" w:cs="Arial"/>
        </w:rPr>
        <w:t xml:space="preserve">Asimismo, con fundamento en el artículo 62 del Reglamento del Instituto Nacional Electoral en materia de Adquisiciones, Arrendamientos de Bienes Muebles y Servicios y el artículo 145 de las </w:t>
      </w:r>
      <w:r w:rsidRPr="00F86F98">
        <w:rPr>
          <w:rFonts w:ascii="Arial" w:hAnsi="Arial" w:cs="Arial"/>
        </w:rPr>
        <w:lastRenderedPageBreak/>
        <w:t>POBALINES, en el caso de no cumplir con la garantía por vicios ocultos o defectos de fabricación dentro del plazo establecido</w:t>
      </w:r>
      <w:r>
        <w:rPr>
          <w:rFonts w:ascii="Arial" w:hAnsi="Arial" w:cs="Arial"/>
        </w:rPr>
        <w:t xml:space="preserve"> o no cumplir con la reposición de los bienes dentro del plazo establecido para ello</w:t>
      </w:r>
      <w:r w:rsidRPr="00F86F98">
        <w:rPr>
          <w:rFonts w:ascii="Arial" w:hAnsi="Arial" w:cs="Arial"/>
        </w:rPr>
        <w:t>, se penalizará con el 0.1% sobre el monto total del contrato sin incluir el Impuesto al Valor Agregado, por cada día de atraso.</w:t>
      </w:r>
    </w:p>
    <w:p w14:paraId="076783E0" w14:textId="77777777" w:rsidR="00644C78" w:rsidRDefault="00644C78" w:rsidP="00BA7EA0">
      <w:pPr>
        <w:ind w:left="705"/>
        <w:jc w:val="both"/>
        <w:rPr>
          <w:rFonts w:ascii="Arial" w:hAnsi="Arial" w:cs="Arial"/>
          <w:lang w:eastAsia="es-MX"/>
        </w:rPr>
      </w:pPr>
    </w:p>
    <w:p w14:paraId="34EABEAC" w14:textId="5D6BB0B9" w:rsidR="00BA7EA0" w:rsidRPr="00C1458D" w:rsidRDefault="00BA7EA0" w:rsidP="00BA7EA0">
      <w:pPr>
        <w:ind w:left="705"/>
        <w:jc w:val="both"/>
        <w:rPr>
          <w:rFonts w:ascii="Arial" w:hAnsi="Arial" w:cs="Arial"/>
          <w:lang w:eastAsia="es-MX"/>
        </w:rPr>
      </w:pPr>
      <w:r w:rsidRPr="00C1458D">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16B1355E" w14:textId="77777777" w:rsidR="00205396" w:rsidRPr="00C1458D" w:rsidRDefault="00205396" w:rsidP="00205396">
      <w:pPr>
        <w:pStyle w:val="Prrafodelista"/>
        <w:ind w:left="703"/>
        <w:contextualSpacing w:val="0"/>
        <w:jc w:val="both"/>
        <w:rPr>
          <w:rFonts w:ascii="Arial" w:hAnsi="Arial" w:cs="Arial"/>
          <w:color w:val="000000" w:themeColor="text1"/>
        </w:rPr>
      </w:pPr>
    </w:p>
    <w:p w14:paraId="61550274" w14:textId="20FC25CF" w:rsidR="0044798C" w:rsidRPr="00C1458D" w:rsidRDefault="00FD7BCB" w:rsidP="00FD7BCB">
      <w:pPr>
        <w:pStyle w:val="Texto0"/>
        <w:spacing w:line="276" w:lineRule="auto"/>
        <w:ind w:left="705" w:firstLine="0"/>
        <w:rPr>
          <w:bCs/>
          <w:sz w:val="20"/>
        </w:rPr>
      </w:pPr>
      <w:r w:rsidRPr="00C1458D">
        <w:rPr>
          <w:bCs/>
          <w:sz w:val="20"/>
        </w:rPr>
        <w:t>El PROVEEDOR realizará en su caso, el pago por concepto de penas convencionales, mediante cheque certificado, en la Caja General de la Dirección Ejecutiva de Administración del INSTITUTO, ubicada en Periférico Sur número 4124, primer piso, Colonia Jardines del Pedregal, Alcaldía Álvaro Obregón, Código Postal 01900, Ciudad de México, o bien mediante transferencia electrónica a la cuenta que el INSTITUTO le proporcione con la notificación correspondiente.</w:t>
      </w:r>
    </w:p>
    <w:p w14:paraId="23072A9F" w14:textId="65BA2D93" w:rsidR="00CC1403" w:rsidRPr="00C1458D" w:rsidRDefault="002C48A5" w:rsidP="002352C2">
      <w:pPr>
        <w:ind w:left="709"/>
        <w:jc w:val="both"/>
        <w:rPr>
          <w:rFonts w:ascii="Arial" w:hAnsi="Arial" w:cs="Arial"/>
          <w:lang w:eastAsia="es-MX"/>
        </w:rPr>
      </w:pPr>
      <w:r w:rsidRPr="00C1458D">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265335B1" w14:textId="77777777" w:rsidR="00CC1403" w:rsidRPr="00C1458D" w:rsidRDefault="00CC1403" w:rsidP="00187F39">
      <w:pPr>
        <w:jc w:val="both"/>
        <w:rPr>
          <w:rFonts w:ascii="Arial" w:hAnsi="Arial" w:cs="Arial"/>
          <w:lang w:eastAsia="es-MX"/>
        </w:rPr>
      </w:pPr>
    </w:p>
    <w:p w14:paraId="613F851D" w14:textId="6545F23F" w:rsidR="00CC1403" w:rsidRPr="009C6620" w:rsidRDefault="00624CF1">
      <w:pPr>
        <w:ind w:left="705"/>
        <w:jc w:val="both"/>
        <w:rPr>
          <w:rFonts w:ascii="Arial" w:hAnsi="Arial" w:cs="Arial"/>
          <w:lang w:eastAsia="es-MX"/>
        </w:rPr>
      </w:pPr>
      <w:r w:rsidRPr="00C1458D">
        <w:rPr>
          <w:rFonts w:ascii="Arial" w:hAnsi="Arial" w:cs="Arial"/>
          <w:lang w:eastAsia="es-MX"/>
        </w:rPr>
        <w:t xml:space="preserve">El pago de los </w:t>
      </w:r>
      <w:r w:rsidR="00DC2A06" w:rsidRPr="00C1458D">
        <w:rPr>
          <w:rFonts w:ascii="Arial" w:hAnsi="Arial" w:cs="Arial"/>
          <w:lang w:eastAsia="es-MX"/>
        </w:rPr>
        <w:t>bienes</w:t>
      </w:r>
      <w:r w:rsidRPr="00C1458D">
        <w:rPr>
          <w:rFonts w:ascii="Arial" w:hAnsi="Arial" w:cs="Arial"/>
          <w:lang w:eastAsia="es-MX"/>
        </w:rPr>
        <w:t xml:space="preserve"> quedará condicionado, proporcionalmente, al pago que el PROVEEDOR deba efectuar por concepto de penas convencionales</w:t>
      </w:r>
      <w:r w:rsidR="00015EC4" w:rsidRPr="00C1458D">
        <w:rPr>
          <w:rFonts w:ascii="Arial" w:hAnsi="Arial" w:cs="Arial"/>
          <w:lang w:eastAsia="es-MX"/>
        </w:rPr>
        <w:t>.</w:t>
      </w:r>
    </w:p>
    <w:p w14:paraId="5CE2A41E" w14:textId="77777777" w:rsidR="00CC1403" w:rsidRPr="009C6620" w:rsidRDefault="00CC1403">
      <w:pPr>
        <w:jc w:val="both"/>
        <w:rPr>
          <w:rFonts w:ascii="Arial" w:hAnsi="Arial" w:cs="Arial"/>
          <w:b/>
          <w:bCs/>
          <w:color w:val="244061" w:themeColor="accent1" w:themeShade="80"/>
          <w:lang w:val="es-ES"/>
        </w:rPr>
      </w:pPr>
    </w:p>
    <w:p w14:paraId="3C7F2D68" w14:textId="77777777" w:rsidR="000D0795" w:rsidRPr="009C6620" w:rsidRDefault="00624CF1" w:rsidP="000D0795">
      <w:pPr>
        <w:pStyle w:val="Ttulo1"/>
        <w:numPr>
          <w:ilvl w:val="0"/>
          <w:numId w:val="52"/>
        </w:numPr>
        <w:spacing w:before="120" w:after="120"/>
        <w:ind w:left="703"/>
        <w:jc w:val="both"/>
        <w:rPr>
          <w:rFonts w:cs="Arial"/>
          <w:bCs/>
          <w:color w:val="244061" w:themeColor="accent1" w:themeShade="80"/>
          <w:sz w:val="20"/>
        </w:rPr>
      </w:pPr>
      <w:bookmarkStart w:id="1156" w:name="_Toc434004124"/>
      <w:bookmarkStart w:id="1157" w:name="_Toc189255846"/>
      <w:r w:rsidRPr="009C6620">
        <w:rPr>
          <w:rFonts w:cs="Arial"/>
          <w:bCs/>
          <w:color w:val="244061" w:themeColor="accent1" w:themeShade="80"/>
          <w:sz w:val="20"/>
        </w:rPr>
        <w:t>DEDUCCIONES</w:t>
      </w:r>
      <w:bookmarkEnd w:id="1156"/>
      <w:bookmarkEnd w:id="1157"/>
    </w:p>
    <w:p w14:paraId="794A89ED" w14:textId="41279911" w:rsidR="00E52ABF" w:rsidRPr="009C6620" w:rsidRDefault="00214965" w:rsidP="00E52ABF">
      <w:pPr>
        <w:ind w:left="709"/>
        <w:jc w:val="both"/>
        <w:rPr>
          <w:rFonts w:ascii="Arial" w:hAnsi="Arial" w:cs="Arial"/>
          <w:lang w:eastAsia="es-MX"/>
        </w:rPr>
      </w:pPr>
      <w:r w:rsidRPr="009C6620">
        <w:rPr>
          <w:rFonts w:ascii="Arial" w:hAnsi="Arial" w:cs="Arial"/>
          <w:lang w:eastAsia="es-MX"/>
        </w:rPr>
        <w:t>Para el presente procedimiento no aplican deducciones.</w:t>
      </w:r>
    </w:p>
    <w:p w14:paraId="3A979D17" w14:textId="77777777" w:rsidR="00F622D8" w:rsidRPr="009C6620" w:rsidRDefault="00F622D8" w:rsidP="00F622D8">
      <w:pPr>
        <w:rPr>
          <w:lang w:eastAsia="es-MX"/>
        </w:rPr>
      </w:pPr>
    </w:p>
    <w:p w14:paraId="04B29412" w14:textId="77777777" w:rsidR="00CC1403" w:rsidRPr="009C6620" w:rsidRDefault="00624CF1">
      <w:pPr>
        <w:pStyle w:val="Ttulo1"/>
        <w:numPr>
          <w:ilvl w:val="0"/>
          <w:numId w:val="52"/>
        </w:numPr>
        <w:spacing w:before="120" w:after="120"/>
        <w:ind w:left="703"/>
        <w:jc w:val="both"/>
        <w:rPr>
          <w:rFonts w:cs="Arial"/>
          <w:bCs/>
          <w:color w:val="244061" w:themeColor="accent1" w:themeShade="80"/>
          <w:sz w:val="20"/>
        </w:rPr>
      </w:pPr>
      <w:r w:rsidRPr="009C6620">
        <w:rPr>
          <w:rFonts w:cs="Arial"/>
          <w:bCs/>
          <w:color w:val="244061" w:themeColor="accent1" w:themeShade="80"/>
          <w:sz w:val="20"/>
        </w:rPr>
        <w:tab/>
      </w:r>
      <w:bookmarkStart w:id="1158" w:name="_Toc189255847"/>
      <w:r w:rsidRPr="009C6620">
        <w:rPr>
          <w:rFonts w:cs="Arial"/>
          <w:bCs/>
          <w:color w:val="244061" w:themeColor="accent1" w:themeShade="80"/>
          <w:sz w:val="20"/>
        </w:rPr>
        <w:t>PRÓRROGAS</w:t>
      </w:r>
      <w:bookmarkEnd w:id="1158"/>
    </w:p>
    <w:p w14:paraId="51E71EC6" w14:textId="77777777" w:rsidR="00CC1403" w:rsidRPr="009C6620" w:rsidRDefault="00624CF1">
      <w:pPr>
        <w:ind w:left="708"/>
        <w:jc w:val="both"/>
        <w:rPr>
          <w:rFonts w:ascii="Arial" w:hAnsi="Arial" w:cs="Arial"/>
        </w:rPr>
      </w:pPr>
      <w:r w:rsidRPr="009C6620">
        <w:rPr>
          <w:rFonts w:ascii="Arial" w:hAnsi="Arial" w:cs="Arial"/>
        </w:rPr>
        <w:t>Para el presente procedimiento no se otorgarán prórrogas.</w:t>
      </w:r>
    </w:p>
    <w:p w14:paraId="2A948087" w14:textId="77777777" w:rsidR="00CC1403" w:rsidRPr="009C6620" w:rsidRDefault="00CC1403">
      <w:pPr>
        <w:ind w:left="708"/>
        <w:jc w:val="both"/>
        <w:rPr>
          <w:rFonts w:ascii="Arial" w:hAnsi="Arial" w:cs="Arial"/>
        </w:rPr>
      </w:pPr>
    </w:p>
    <w:p w14:paraId="1E13726B"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159" w:name="_Toc434004125"/>
      <w:bookmarkStart w:id="1160" w:name="_Toc189255848"/>
      <w:r w:rsidRPr="009C6620">
        <w:rPr>
          <w:rFonts w:cs="Arial"/>
          <w:bCs/>
          <w:color w:val="244061" w:themeColor="accent1" w:themeShade="80"/>
          <w:sz w:val="20"/>
        </w:rPr>
        <w:t>TERMINACIÓN ANTICIPADA DEL CONTRATO</w:t>
      </w:r>
      <w:bookmarkEnd w:id="1159"/>
      <w:bookmarkEnd w:id="1160"/>
    </w:p>
    <w:p w14:paraId="6B192F43" w14:textId="77777777" w:rsidR="00CC1403" w:rsidRPr="009C6620" w:rsidRDefault="00624CF1">
      <w:pPr>
        <w:spacing w:before="120" w:after="120"/>
        <w:ind w:left="703"/>
        <w:jc w:val="both"/>
        <w:rPr>
          <w:rFonts w:ascii="Arial" w:hAnsi="Arial" w:cs="Arial"/>
        </w:rPr>
      </w:pPr>
      <w:r w:rsidRPr="009C6620">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t>Por caso fortuito o fuerza mayor; o bien cuando concurran razones de interés general, entendiéndose por éstas últimas, el bien común de la sociedad entera, como cuerpo social.</w:t>
      </w:r>
    </w:p>
    <w:p w14:paraId="1A0596D2" w14:textId="3A6EE02E"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t xml:space="preserve">Cuando por causas justificadas se extinga la necesidad de requerir los </w:t>
      </w:r>
      <w:r w:rsidR="00DC2A06" w:rsidRPr="009C6620">
        <w:rPr>
          <w:rFonts w:ascii="Arial" w:hAnsi="Arial" w:cs="Arial"/>
        </w:rPr>
        <w:t>bienes</w:t>
      </w:r>
      <w:r w:rsidRPr="009C6620">
        <w:rPr>
          <w:rFonts w:ascii="Arial" w:hAnsi="Arial" w:cs="Arial"/>
        </w:rPr>
        <w:t xml:space="preserve"> originalmente contratados.</w:t>
      </w:r>
    </w:p>
    <w:p w14:paraId="6377AB56" w14:textId="77777777"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9C6620" w:rsidRDefault="00624CF1" w:rsidP="006F7D2E">
      <w:pPr>
        <w:numPr>
          <w:ilvl w:val="0"/>
          <w:numId w:val="68"/>
        </w:numPr>
        <w:spacing w:before="120" w:after="120"/>
        <w:ind w:left="993" w:hanging="142"/>
        <w:jc w:val="both"/>
        <w:rPr>
          <w:rFonts w:ascii="Arial" w:hAnsi="Arial" w:cs="Arial"/>
        </w:rPr>
      </w:pPr>
      <w:r w:rsidRPr="009C6620">
        <w:rPr>
          <w:rFonts w:ascii="Arial" w:hAnsi="Arial" w:cs="Arial"/>
        </w:rPr>
        <w:t>Cuando el administrador del contrato justifique mediante dictamen que la continuidad del contrato contraviene los intereses del INSTITUTO.</w:t>
      </w:r>
    </w:p>
    <w:p w14:paraId="50213B78" w14:textId="77777777" w:rsidR="00CC1403" w:rsidRPr="009C6620" w:rsidRDefault="00624CF1">
      <w:pPr>
        <w:spacing w:before="120" w:after="120"/>
        <w:ind w:left="705"/>
        <w:jc w:val="both"/>
        <w:rPr>
          <w:rFonts w:ascii="Arial" w:hAnsi="Arial" w:cs="Arial"/>
        </w:rPr>
      </w:pPr>
      <w:r w:rsidRPr="009C6620">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9C6620" w:rsidRDefault="00624CF1">
      <w:pPr>
        <w:spacing w:before="120" w:after="120"/>
        <w:ind w:left="705"/>
        <w:jc w:val="both"/>
        <w:rPr>
          <w:rFonts w:ascii="Arial" w:hAnsi="Arial" w:cs="Arial"/>
        </w:rPr>
      </w:pPr>
      <w:r w:rsidRPr="009C6620">
        <w:rPr>
          <w:rFonts w:ascii="Arial" w:hAnsi="Arial" w:cs="Arial"/>
        </w:rPr>
        <w:t>Lo señalado en el párrafo anterior quedará sujeto a lo previsto en el artículo 149 y 150 de las POBALINES.</w:t>
      </w:r>
    </w:p>
    <w:p w14:paraId="602AC729" w14:textId="77777777" w:rsidR="00027C39" w:rsidRPr="009C6620" w:rsidRDefault="00027C39" w:rsidP="00027C39">
      <w:pPr>
        <w:autoSpaceDE w:val="0"/>
        <w:autoSpaceDN w:val="0"/>
        <w:adjustRightInd w:val="0"/>
        <w:ind w:left="709"/>
        <w:jc w:val="both"/>
        <w:rPr>
          <w:rFonts w:ascii="Arial" w:hAnsi="Arial" w:cs="Arial"/>
        </w:rPr>
      </w:pPr>
      <w:r w:rsidRPr="009C6620">
        <w:rPr>
          <w:rFonts w:ascii="Arial" w:hAnsi="Arial" w:cs="Arial"/>
        </w:rPr>
        <w:t>En caso de terminación anticipada del contrato, la ASEGURADORA devolverá las primas no devengadas por el período que corresponda.</w:t>
      </w:r>
    </w:p>
    <w:p w14:paraId="000579EE" w14:textId="77777777" w:rsidR="00CC1403" w:rsidRPr="009C6620" w:rsidRDefault="00CC1403" w:rsidP="00176B40">
      <w:pPr>
        <w:spacing w:before="120" w:after="120"/>
        <w:jc w:val="both"/>
        <w:rPr>
          <w:rFonts w:ascii="Arial" w:hAnsi="Arial" w:cs="Arial"/>
          <w:color w:val="7F7F7F" w:themeColor="text1" w:themeTint="80"/>
        </w:rPr>
      </w:pPr>
    </w:p>
    <w:p w14:paraId="6D2358B4"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161" w:name="_Toc434004126"/>
      <w:bookmarkStart w:id="1162" w:name="_Toc314094157"/>
      <w:bookmarkStart w:id="1163" w:name="_Toc309618084"/>
      <w:bookmarkStart w:id="1164" w:name="_Toc314086234"/>
      <w:bookmarkStart w:id="1165" w:name="_Toc314085336"/>
      <w:bookmarkStart w:id="1166" w:name="_Toc189255849"/>
      <w:r w:rsidRPr="009C6620">
        <w:rPr>
          <w:rFonts w:cs="Arial"/>
          <w:bCs/>
          <w:color w:val="244061" w:themeColor="accent1" w:themeShade="80"/>
          <w:sz w:val="20"/>
        </w:rPr>
        <w:t>RESCISIÓN DEL CONTRATO</w:t>
      </w:r>
      <w:bookmarkEnd w:id="1161"/>
      <w:bookmarkEnd w:id="1162"/>
      <w:bookmarkEnd w:id="1163"/>
      <w:bookmarkEnd w:id="1164"/>
      <w:bookmarkEnd w:id="1165"/>
      <w:bookmarkEnd w:id="1166"/>
    </w:p>
    <w:p w14:paraId="000EE8E8" w14:textId="77777777" w:rsidR="00CC1403" w:rsidRPr="009C6620" w:rsidRDefault="00624CF1">
      <w:pPr>
        <w:spacing w:before="120" w:after="120"/>
        <w:ind w:left="705"/>
        <w:jc w:val="both"/>
        <w:rPr>
          <w:rFonts w:ascii="Arial" w:hAnsi="Arial" w:cs="Arial"/>
        </w:rPr>
      </w:pPr>
      <w:r w:rsidRPr="009C6620">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 xml:space="preserve">Si el monto calculado de la pena convencional excede el monto de la garantía de cumplimiento. </w:t>
      </w:r>
    </w:p>
    <w:p w14:paraId="75CCEF74"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Si el PROVEEDOR incumple con cualquiera de las obligaciones establecidas en el contrato;</w:t>
      </w:r>
    </w:p>
    <w:p w14:paraId="520B3AF6" w14:textId="77777777" w:rsidR="00CC1403" w:rsidRPr="009C6620" w:rsidRDefault="00624CF1" w:rsidP="006F7D2E">
      <w:pPr>
        <w:pStyle w:val="Prrafodelista"/>
        <w:numPr>
          <w:ilvl w:val="0"/>
          <w:numId w:val="69"/>
        </w:numPr>
        <w:tabs>
          <w:tab w:val="left" w:pos="993"/>
        </w:tabs>
        <w:spacing w:before="120" w:after="120"/>
        <w:jc w:val="both"/>
        <w:rPr>
          <w:rFonts w:ascii="Arial" w:hAnsi="Arial" w:cs="Arial"/>
        </w:rPr>
      </w:pPr>
      <w:r w:rsidRPr="009C6620">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9C6620" w:rsidRDefault="00624CF1">
      <w:pPr>
        <w:spacing w:before="120" w:after="120"/>
        <w:ind w:left="705"/>
        <w:jc w:val="both"/>
        <w:rPr>
          <w:rFonts w:ascii="Arial" w:hAnsi="Arial" w:cs="Arial"/>
        </w:rPr>
      </w:pPr>
      <w:r w:rsidRPr="009C6620">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9C6620" w:rsidRDefault="00624CF1">
      <w:pPr>
        <w:spacing w:before="120" w:after="120"/>
        <w:ind w:left="705"/>
        <w:jc w:val="both"/>
        <w:rPr>
          <w:rFonts w:ascii="Arial" w:hAnsi="Arial" w:cs="Arial"/>
        </w:rPr>
      </w:pPr>
      <w:r w:rsidRPr="009C6620">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9C6620" w:rsidRDefault="00624CF1">
      <w:pPr>
        <w:spacing w:before="120" w:after="120"/>
        <w:ind w:left="705"/>
        <w:jc w:val="both"/>
        <w:rPr>
          <w:rFonts w:ascii="Arial" w:hAnsi="Arial" w:cs="Arial"/>
        </w:rPr>
      </w:pPr>
      <w:r w:rsidRPr="009C6620">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9C6620" w:rsidRDefault="00624CF1">
      <w:pPr>
        <w:spacing w:before="120" w:after="120"/>
        <w:ind w:left="705"/>
        <w:jc w:val="both"/>
        <w:rPr>
          <w:rFonts w:ascii="Arial" w:hAnsi="Arial" w:cs="Arial"/>
        </w:rPr>
      </w:pPr>
      <w:r w:rsidRPr="009C6620">
        <w:rPr>
          <w:rFonts w:ascii="Arial" w:hAnsi="Arial" w:cs="Arial"/>
        </w:rPr>
        <w:t xml:space="preserve"> </w:t>
      </w:r>
    </w:p>
    <w:p w14:paraId="69F04031" w14:textId="77777777" w:rsidR="00CC1403" w:rsidRPr="009C6620" w:rsidRDefault="00624CF1">
      <w:pPr>
        <w:pStyle w:val="Ttulo1"/>
        <w:numPr>
          <w:ilvl w:val="0"/>
          <w:numId w:val="52"/>
        </w:numPr>
        <w:spacing w:before="120" w:after="120"/>
        <w:jc w:val="both"/>
        <w:rPr>
          <w:rFonts w:cs="Arial"/>
          <w:color w:val="7F7F7F" w:themeColor="text1" w:themeTint="80"/>
          <w:kern w:val="32"/>
          <w:sz w:val="20"/>
        </w:rPr>
      </w:pPr>
      <w:bookmarkStart w:id="1167" w:name="_Toc434004127"/>
      <w:bookmarkStart w:id="1168" w:name="_Toc189255850"/>
      <w:r w:rsidRPr="009C6620">
        <w:rPr>
          <w:rFonts w:cs="Arial"/>
          <w:bCs/>
          <w:color w:val="244061" w:themeColor="accent1" w:themeShade="80"/>
          <w:sz w:val="20"/>
        </w:rPr>
        <w:t>MODIFICACIONES AL CONTRATO Y CANTIDADES ADICIONALES QUE PODRÁN CONTRATARSE</w:t>
      </w:r>
      <w:bookmarkEnd w:id="1167"/>
      <w:bookmarkEnd w:id="1168"/>
    </w:p>
    <w:p w14:paraId="40DB8F3D" w14:textId="22947384" w:rsidR="00CC1403" w:rsidRPr="009C6620" w:rsidRDefault="00624CF1">
      <w:pPr>
        <w:pStyle w:val="Textosinformato"/>
        <w:spacing w:before="120" w:after="120"/>
        <w:ind w:left="709"/>
        <w:jc w:val="both"/>
        <w:rPr>
          <w:rFonts w:ascii="Arial" w:hAnsi="Arial" w:cs="Arial"/>
        </w:rPr>
      </w:pPr>
      <w:r w:rsidRPr="009C6620">
        <w:rPr>
          <w:rFonts w:ascii="Arial" w:hAnsi="Arial" w:cs="Arial"/>
        </w:rPr>
        <w:t xml:space="preserve">De conformidad con </w:t>
      </w:r>
      <w:r w:rsidR="00214965" w:rsidRPr="009C6620">
        <w:rPr>
          <w:rFonts w:ascii="Arial" w:hAnsi="Arial" w:cs="Arial"/>
        </w:rPr>
        <w:t>los</w:t>
      </w:r>
      <w:r w:rsidRPr="009C6620">
        <w:rPr>
          <w:rFonts w:ascii="Arial" w:hAnsi="Arial" w:cs="Arial"/>
        </w:rPr>
        <w:t xml:space="preserve"> artículo</w:t>
      </w:r>
      <w:r w:rsidR="00214965" w:rsidRPr="009C6620">
        <w:rPr>
          <w:rFonts w:ascii="Arial" w:hAnsi="Arial" w:cs="Arial"/>
        </w:rPr>
        <w:t xml:space="preserve">s 56 y </w:t>
      </w:r>
      <w:r w:rsidRPr="009C6620">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9C6620" w:rsidRDefault="00624CF1">
      <w:pPr>
        <w:pStyle w:val="Textosinformato"/>
        <w:spacing w:before="120" w:after="120"/>
        <w:ind w:left="709"/>
        <w:jc w:val="both"/>
        <w:rPr>
          <w:rFonts w:ascii="Arial" w:hAnsi="Arial" w:cs="Arial"/>
        </w:rPr>
      </w:pPr>
      <w:r w:rsidRPr="009C6620">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9C6620" w:rsidRDefault="00624CF1">
      <w:pPr>
        <w:pStyle w:val="Textosinformato"/>
        <w:spacing w:before="120" w:after="120"/>
        <w:ind w:left="709"/>
        <w:jc w:val="both"/>
        <w:rPr>
          <w:rFonts w:ascii="Arial" w:hAnsi="Arial" w:cs="Arial"/>
          <w:lang w:eastAsia="es-MX"/>
        </w:rPr>
      </w:pPr>
      <w:r w:rsidRPr="009C6620">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9C6620">
        <w:rPr>
          <w:rFonts w:ascii="Arial" w:hAnsi="Arial" w:cs="Arial"/>
          <w:lang w:eastAsia="es-MX"/>
        </w:rPr>
        <w:t xml:space="preserve"> serán suscritos por el servidor público que lo haya hecho en el </w:t>
      </w:r>
      <w:r w:rsidRPr="009C6620">
        <w:rPr>
          <w:rFonts w:ascii="Arial" w:hAnsi="Arial" w:cs="Arial"/>
        </w:rPr>
        <w:t xml:space="preserve">contrato </w:t>
      </w:r>
      <w:r w:rsidRPr="009C6620">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9C6620" w:rsidRDefault="00624CF1">
      <w:pPr>
        <w:spacing w:before="120" w:after="120"/>
        <w:ind w:left="709"/>
        <w:jc w:val="both"/>
        <w:rPr>
          <w:rFonts w:ascii="Arial" w:hAnsi="Arial" w:cs="Arial"/>
          <w:lang w:eastAsia="es-MX"/>
        </w:rPr>
      </w:pPr>
      <w:r w:rsidRPr="009C6620">
        <w:rPr>
          <w:rFonts w:ascii="Arial" w:hAnsi="Arial" w:cs="Arial"/>
          <w:lang w:eastAsia="es-MX"/>
        </w:rPr>
        <w:lastRenderedPageBreak/>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9C6620" w:rsidRDefault="00CC1403">
      <w:pPr>
        <w:spacing w:before="120" w:after="120"/>
        <w:ind w:left="709"/>
        <w:jc w:val="both"/>
        <w:rPr>
          <w:rFonts w:ascii="Arial" w:hAnsi="Arial" w:cs="Arial"/>
          <w:lang w:eastAsia="es-MX"/>
        </w:rPr>
      </w:pPr>
    </w:p>
    <w:p w14:paraId="2739D607"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169" w:name="_Toc298407635"/>
      <w:bookmarkStart w:id="1170" w:name="_Toc314085338"/>
      <w:bookmarkStart w:id="1171" w:name="_Toc309618086"/>
      <w:bookmarkStart w:id="1172" w:name="_Toc303777776"/>
      <w:bookmarkStart w:id="1173" w:name="_Toc434004128"/>
      <w:bookmarkStart w:id="1174" w:name="_Toc314086236"/>
      <w:bookmarkStart w:id="1175" w:name="_Toc287290904"/>
      <w:bookmarkStart w:id="1176" w:name="_Toc314094159"/>
      <w:bookmarkStart w:id="1177" w:name="_Toc189255851"/>
      <w:r w:rsidRPr="009C6620">
        <w:rPr>
          <w:rFonts w:cs="Arial"/>
          <w:bCs/>
          <w:color w:val="244061" w:themeColor="accent1" w:themeShade="80"/>
          <w:sz w:val="20"/>
        </w:rPr>
        <w:t xml:space="preserve">CAUSAS PARA DESECHAR LAS PROPOSICIONES; DECLARACIÓN DE LICITACIÓN DESIERTA Y CANCELACIÓN DE </w:t>
      </w:r>
      <w:bookmarkEnd w:id="1169"/>
      <w:bookmarkEnd w:id="1170"/>
      <w:bookmarkEnd w:id="1171"/>
      <w:bookmarkEnd w:id="1172"/>
      <w:bookmarkEnd w:id="1173"/>
      <w:bookmarkEnd w:id="1174"/>
      <w:bookmarkEnd w:id="1175"/>
      <w:bookmarkEnd w:id="1176"/>
      <w:r w:rsidRPr="009C6620">
        <w:rPr>
          <w:rFonts w:cs="Arial"/>
          <w:bCs/>
          <w:color w:val="244061" w:themeColor="accent1" w:themeShade="80"/>
          <w:sz w:val="20"/>
        </w:rPr>
        <w:t>LICITACIÓN</w:t>
      </w:r>
      <w:bookmarkEnd w:id="1177"/>
    </w:p>
    <w:p w14:paraId="70D49E16" w14:textId="77777777" w:rsidR="00CC1403" w:rsidRPr="009C6620" w:rsidRDefault="00624CF1">
      <w:pPr>
        <w:pStyle w:val="Ttulo1"/>
        <w:numPr>
          <w:ilvl w:val="1"/>
          <w:numId w:val="52"/>
        </w:numPr>
        <w:spacing w:before="120" w:after="120"/>
        <w:jc w:val="both"/>
        <w:rPr>
          <w:rFonts w:cs="Arial"/>
          <w:bCs/>
          <w:sz w:val="20"/>
          <w:u w:val="single"/>
        </w:rPr>
      </w:pPr>
      <w:bookmarkStart w:id="1178" w:name="_Toc396148616"/>
      <w:bookmarkStart w:id="1179" w:name="_Toc405207202"/>
      <w:bookmarkStart w:id="1180" w:name="_Toc314086097"/>
      <w:bookmarkStart w:id="1181" w:name="_Toc315905529"/>
      <w:bookmarkStart w:id="1182" w:name="_Toc390246841"/>
      <w:bookmarkStart w:id="1183" w:name="_Toc382993277"/>
      <w:bookmarkStart w:id="1184" w:name="_Toc287290905"/>
      <w:bookmarkStart w:id="1185" w:name="_Toc307995595"/>
      <w:bookmarkStart w:id="1186" w:name="_Toc390699260"/>
      <w:bookmarkStart w:id="1187" w:name="_Toc301965405"/>
      <w:bookmarkStart w:id="1188" w:name="_Toc316315445"/>
      <w:bookmarkStart w:id="1189" w:name="_Toc327181279"/>
      <w:bookmarkStart w:id="1190" w:name="_Toc494211610"/>
      <w:bookmarkStart w:id="1191" w:name="_Toc464498329"/>
      <w:bookmarkStart w:id="1192" w:name="_Toc510612349"/>
      <w:bookmarkStart w:id="1193" w:name="_Toc314030221"/>
      <w:bookmarkStart w:id="1194" w:name="_Toc493501652"/>
      <w:bookmarkStart w:id="1195" w:name="_Toc316316331"/>
      <w:bookmarkStart w:id="1196" w:name="_Toc294270262"/>
      <w:bookmarkStart w:id="1197" w:name="_Toc414448139"/>
      <w:bookmarkStart w:id="1198" w:name="_Toc23410264"/>
      <w:bookmarkStart w:id="1199" w:name="_Toc329602595"/>
      <w:bookmarkStart w:id="1200" w:name="_Toc23958030"/>
      <w:bookmarkStart w:id="1201" w:name="_Toc96092345"/>
      <w:bookmarkStart w:id="1202" w:name="_Toc89112366"/>
      <w:bookmarkStart w:id="1203" w:name="_Toc464498734"/>
      <w:bookmarkStart w:id="1204" w:name="_Toc505704905"/>
      <w:bookmarkStart w:id="1205" w:name="_Toc434004010"/>
      <w:bookmarkStart w:id="1206" w:name="_Toc104199026"/>
      <w:bookmarkStart w:id="1207" w:name="_Toc498523227"/>
      <w:bookmarkStart w:id="1208" w:name="_Toc314086237"/>
      <w:bookmarkStart w:id="1209" w:name="_Toc434004129"/>
      <w:bookmarkStart w:id="1210" w:name="_Toc314094160"/>
      <w:bookmarkStart w:id="1211" w:name="_Toc19704289"/>
      <w:bookmarkStart w:id="1212" w:name="_Toc492377950"/>
      <w:bookmarkStart w:id="1213" w:name="_Toc298407636"/>
      <w:bookmarkStart w:id="1214" w:name="_Toc314085339"/>
      <w:bookmarkStart w:id="1215" w:name="_Toc314804581"/>
      <w:bookmarkStart w:id="1216" w:name="_Toc301965572"/>
      <w:bookmarkStart w:id="1217" w:name="_Toc308181774"/>
      <w:bookmarkStart w:id="1218" w:name="_Toc488428662"/>
      <w:bookmarkStart w:id="1219" w:name="_Toc309618087"/>
      <w:bookmarkStart w:id="1220" w:name="_Toc491180988"/>
      <w:bookmarkStart w:id="1221" w:name="_Toc487209348"/>
      <w:bookmarkStart w:id="1222" w:name="_Toc94701562"/>
      <w:bookmarkStart w:id="1223" w:name="_Toc3539016"/>
      <w:bookmarkStart w:id="1224" w:name="_Toc496883346"/>
      <w:bookmarkStart w:id="1225" w:name="_Toc127378584"/>
      <w:bookmarkStart w:id="1226" w:name="_Toc127981542"/>
      <w:bookmarkStart w:id="1227" w:name="_Toc144317511"/>
      <w:bookmarkStart w:id="1228" w:name="_Toc149156142"/>
      <w:bookmarkStart w:id="1229" w:name="_Toc188291929"/>
      <w:bookmarkStart w:id="1230" w:name="_Toc189255852"/>
      <w:r w:rsidRPr="009C6620">
        <w:rPr>
          <w:rFonts w:cs="Arial"/>
          <w:bCs/>
          <w:sz w:val="20"/>
          <w:u w:val="single"/>
        </w:rPr>
        <w:t>Causas para desechar las proposiciones</w:t>
      </w:r>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p>
    <w:p w14:paraId="27C1A023" w14:textId="77777777" w:rsidR="00CC1403" w:rsidRPr="009C6620" w:rsidRDefault="00624CF1">
      <w:pPr>
        <w:pStyle w:val="Textoindependiente"/>
        <w:spacing w:before="120" w:after="120"/>
        <w:ind w:left="708"/>
        <w:rPr>
          <w:rFonts w:cs="Arial"/>
          <w:sz w:val="20"/>
        </w:rPr>
      </w:pPr>
      <w:r w:rsidRPr="009C6620">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9C6620">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9C6620" w:rsidRDefault="00624CF1" w:rsidP="006F7D2E">
      <w:pPr>
        <w:numPr>
          <w:ilvl w:val="0"/>
          <w:numId w:val="70"/>
        </w:numPr>
        <w:tabs>
          <w:tab w:val="left" w:pos="1134"/>
        </w:tabs>
        <w:spacing w:before="120" w:after="120"/>
        <w:ind w:left="1134" w:hanging="283"/>
        <w:jc w:val="both"/>
        <w:rPr>
          <w:rFonts w:ascii="Arial" w:eastAsia="MS Mincho" w:hAnsi="Arial" w:cs="Arial"/>
        </w:rPr>
      </w:pPr>
      <w:r w:rsidRPr="009C6620">
        <w:rPr>
          <w:rFonts w:ascii="Arial" w:eastAsia="MS Mincho" w:hAnsi="Arial" w:cs="Arial"/>
        </w:rPr>
        <w:t xml:space="preserve">Por no presentar o no estar </w:t>
      </w:r>
      <w:r w:rsidRPr="009C6620">
        <w:rPr>
          <w:rFonts w:ascii="Arial" w:eastAsia="MS Mincho" w:hAnsi="Arial" w:cs="Arial"/>
          <w:b/>
        </w:rPr>
        <w:t>VIGENTE</w:t>
      </w:r>
      <w:r w:rsidRPr="009C6620">
        <w:rPr>
          <w:rFonts w:ascii="Arial" w:eastAsia="MS Mincho" w:hAnsi="Arial" w:cs="Arial"/>
        </w:rPr>
        <w:t xml:space="preserve"> la identificación oficial solicitada como parte del escrito (</w:t>
      </w:r>
      <w:r w:rsidRPr="009C6620">
        <w:rPr>
          <w:rFonts w:ascii="Arial" w:eastAsia="MS Mincho" w:hAnsi="Arial" w:cs="Arial"/>
          <w:b/>
        </w:rPr>
        <w:t>Anexo 2</w:t>
      </w:r>
      <w:r w:rsidRPr="009C6620">
        <w:rPr>
          <w:rFonts w:ascii="Arial" w:eastAsia="MS Mincho" w:hAnsi="Arial" w:cs="Arial"/>
        </w:rPr>
        <w:t>) a que se refiere el inciso a) del numeral 4.1 de la presente convocatoria.</w:t>
      </w:r>
    </w:p>
    <w:p w14:paraId="6918197D" w14:textId="77777777"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9C6620">
        <w:rPr>
          <w:rFonts w:ascii="Arial" w:eastAsia="MS Mincho" w:hAnsi="Arial" w:cs="Arial"/>
        </w:rPr>
        <w:t>Si se comprueba que el LICITANTE</w:t>
      </w:r>
      <w:r w:rsidRPr="009C6620">
        <w:rPr>
          <w:rFonts w:ascii="Arial" w:eastAsia="MS Mincho" w:hAnsi="Arial" w:cs="Arial"/>
          <w:b/>
        </w:rPr>
        <w:t xml:space="preserve"> </w:t>
      </w:r>
      <w:r w:rsidRPr="009C6620">
        <w:rPr>
          <w:rFonts w:ascii="Arial" w:eastAsia="MS Mincho" w:hAnsi="Arial" w:cs="Arial"/>
        </w:rPr>
        <w:t>se encuentra en alguno de los supuestos de los artículos 59 y 78 del REGLAMENTO o 49 fracción IX de la Ley General de Responsabilidades Administrativas.</w:t>
      </w:r>
    </w:p>
    <w:p w14:paraId="5C96C7FF" w14:textId="32C15FB5"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9C6620">
        <w:rPr>
          <w:rFonts w:ascii="Arial" w:eastAsia="MS Mincho" w:hAnsi="Arial" w:cs="Arial"/>
        </w:rPr>
        <w:t xml:space="preserve">Si se comprueba que algún LICITANTE ha acordado con otro u otros elevar el costo de </w:t>
      </w:r>
      <w:r w:rsidRPr="009C6620">
        <w:rPr>
          <w:rFonts w:ascii="Arial" w:hAnsi="Arial" w:cs="Arial"/>
        </w:rPr>
        <w:t xml:space="preserve">los </w:t>
      </w:r>
      <w:r w:rsidR="00DC2A06" w:rsidRPr="009C6620">
        <w:rPr>
          <w:rFonts w:ascii="Arial" w:hAnsi="Arial" w:cs="Arial"/>
        </w:rPr>
        <w:t>bienes</w:t>
      </w:r>
      <w:r w:rsidRPr="009C6620">
        <w:rPr>
          <w:rFonts w:ascii="Arial" w:hAnsi="Arial" w:cs="Arial"/>
        </w:rPr>
        <w:t xml:space="preserve"> solicitados</w:t>
      </w:r>
      <w:r w:rsidRPr="009C6620">
        <w:rPr>
          <w:rFonts w:ascii="Arial" w:eastAsia="MS Mincho" w:hAnsi="Arial" w:cs="Arial"/>
        </w:rPr>
        <w:t xml:space="preserve"> o cualquier otro acuerdo que tenga como fin obtener una ventaja sobre los demás LICITANTES.</w:t>
      </w:r>
    </w:p>
    <w:p w14:paraId="1F835795" w14:textId="77777777" w:rsidR="00CC1403" w:rsidRPr="009C6620"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9C6620">
        <w:rPr>
          <w:rFonts w:ascii="Arial" w:hAnsi="Arial" w:cs="Arial"/>
        </w:rPr>
        <w:t>Cuando la proposición presentada no se encuentre foliada total o parcialmente y del análisis efectuado a los documentos que la integren no se pueda constatar su continuidad u</w:t>
      </w:r>
      <w:r w:rsidRPr="009C6620">
        <w:rPr>
          <w:rFonts w:ascii="Arial" w:hAnsi="Arial" w:cs="Arial"/>
          <w:b/>
          <w:bCs/>
        </w:rPr>
        <w:t xml:space="preserve"> </w:t>
      </w:r>
      <w:r w:rsidRPr="009C6620">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9C6620">
        <w:rPr>
          <w:rFonts w:ascii="Arial" w:eastAsia="MS Mincho" w:hAnsi="Arial" w:cs="Arial"/>
          <w:lang w:eastAsia="es-MX"/>
        </w:rPr>
        <w:t xml:space="preserve">Cuando la proposición no esté firmada </w:t>
      </w:r>
      <w:r w:rsidR="005F459D" w:rsidRPr="009C6620">
        <w:rPr>
          <w:rFonts w:ascii="Arial" w:eastAsia="MS Mincho" w:hAnsi="Arial" w:cs="Arial"/>
          <w:lang w:eastAsia="es-MX"/>
        </w:rPr>
        <w:t xml:space="preserve">autógrafamente </w:t>
      </w:r>
      <w:r w:rsidR="00CC0D42" w:rsidRPr="009C6620">
        <w:rPr>
          <w:rFonts w:ascii="Arial" w:eastAsia="MS Mincho" w:hAnsi="Arial" w:cs="Arial"/>
          <w:bCs/>
        </w:rPr>
        <w:t>por la persona facultada para ello</w:t>
      </w:r>
      <w:r w:rsidR="00501FDC" w:rsidRPr="009C6620">
        <w:rPr>
          <w:rFonts w:ascii="Arial" w:eastAsia="MS Mincho" w:hAnsi="Arial" w:cs="Arial"/>
          <w:bCs/>
        </w:rPr>
        <w:t xml:space="preserve"> en la última hoja</w:t>
      </w:r>
      <w:r w:rsidR="00CC0D42" w:rsidRPr="009C6620">
        <w:rPr>
          <w:rFonts w:ascii="Arial" w:eastAsia="MS Mincho" w:hAnsi="Arial" w:cs="Arial"/>
          <w:bCs/>
        </w:rPr>
        <w:t xml:space="preserve"> de cada uno de los documentos que forma parte de la misma.</w:t>
      </w:r>
    </w:p>
    <w:p w14:paraId="4A38EF59" w14:textId="4A23D034"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9C6620">
        <w:rPr>
          <w:rFonts w:ascii="Arial" w:eastAsia="MS Mincho" w:hAnsi="Arial" w:cs="Arial"/>
          <w:lang w:eastAsia="es-MX"/>
        </w:rPr>
        <w:t xml:space="preserve">Cuando </w:t>
      </w:r>
      <w:r w:rsidRPr="009C6620">
        <w:rPr>
          <w:rFonts w:ascii="Arial" w:hAnsi="Arial" w:cs="Arial"/>
          <w:lang w:eastAsia="es-MX"/>
        </w:rPr>
        <w:t xml:space="preserve">los precios ofertados se consideren no aceptables </w:t>
      </w:r>
      <w:r w:rsidR="00D814D7" w:rsidRPr="009C6620">
        <w:rPr>
          <w:rFonts w:ascii="Arial" w:hAnsi="Arial" w:cs="Arial"/>
          <w:lang w:eastAsia="es-MX"/>
        </w:rPr>
        <w:t xml:space="preserve">de acuerdo con </w:t>
      </w:r>
      <w:r w:rsidRPr="009C6620">
        <w:rPr>
          <w:rFonts w:ascii="Arial" w:hAnsi="Arial" w:cs="Arial"/>
          <w:lang w:eastAsia="es-MX"/>
        </w:rPr>
        <w:t>lo señalado en el artículo 2 fracci</w:t>
      </w:r>
      <w:r w:rsidR="00101C5D" w:rsidRPr="009C6620">
        <w:rPr>
          <w:rFonts w:ascii="Arial" w:hAnsi="Arial" w:cs="Arial"/>
          <w:lang w:eastAsia="es-MX"/>
        </w:rPr>
        <w:t>ó</w:t>
      </w:r>
      <w:r w:rsidRPr="009C6620">
        <w:rPr>
          <w:rFonts w:ascii="Arial" w:hAnsi="Arial" w:cs="Arial"/>
          <w:lang w:eastAsia="es-MX"/>
        </w:rPr>
        <w:t>n XL</w:t>
      </w:r>
      <w:r w:rsidR="00D9011C" w:rsidRPr="009C6620">
        <w:rPr>
          <w:rFonts w:ascii="Arial" w:hAnsi="Arial" w:cs="Arial"/>
          <w:lang w:eastAsia="es-MX"/>
        </w:rPr>
        <w:t>I</w:t>
      </w:r>
      <w:r w:rsidRPr="009C6620">
        <w:rPr>
          <w:rFonts w:ascii="Arial" w:hAnsi="Arial" w:cs="Arial"/>
          <w:lang w:eastAsia="es-MX"/>
        </w:rPr>
        <w:t xml:space="preserve"> del REGLAMENTO.</w:t>
      </w:r>
    </w:p>
    <w:p w14:paraId="5AF72EBC" w14:textId="6DC96343" w:rsidR="00D66AFA" w:rsidRPr="009C6620"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9C6620">
        <w:rPr>
          <w:rFonts w:ascii="Arial" w:hAnsi="Arial" w:cs="Arial"/>
          <w:lang w:eastAsia="es-MX"/>
        </w:rPr>
        <w:t>Cuando los precios ofertados no sean convenientes</w:t>
      </w:r>
      <w:r w:rsidR="00817587" w:rsidRPr="009C6620">
        <w:rPr>
          <w:rFonts w:ascii="Arial" w:hAnsi="Arial" w:cs="Arial"/>
          <w:lang w:eastAsia="es-MX"/>
        </w:rPr>
        <w:t>,</w:t>
      </w:r>
      <w:r w:rsidRPr="009C6620">
        <w:rPr>
          <w:rFonts w:ascii="Arial" w:hAnsi="Arial" w:cs="Arial"/>
          <w:lang w:eastAsia="es-MX"/>
        </w:rPr>
        <w:t xml:space="preserve"> en caso de que el área compradora requiera acreditar que el precio ofertado se encuentre por debajo del precio determinado conforme a lo señal</w:t>
      </w:r>
      <w:r w:rsidR="00817587" w:rsidRPr="009C6620">
        <w:rPr>
          <w:rFonts w:ascii="Arial" w:hAnsi="Arial" w:cs="Arial"/>
          <w:lang w:eastAsia="es-MX"/>
        </w:rPr>
        <w:t>ado</w:t>
      </w:r>
      <w:r w:rsidRPr="009C6620">
        <w:rPr>
          <w:rFonts w:ascii="Arial" w:hAnsi="Arial" w:cs="Arial"/>
          <w:lang w:eastAsia="es-MX"/>
        </w:rPr>
        <w:t xml:space="preserve"> en el </w:t>
      </w:r>
      <w:r w:rsidRPr="009C6620">
        <w:rPr>
          <w:rFonts w:ascii="Arial" w:hAnsi="Arial" w:cs="Arial"/>
          <w:snapToGrid/>
          <w:lang w:eastAsia="es-MX"/>
        </w:rPr>
        <w:t>artículo 2 fracción XL del REGLAMENTO.</w:t>
      </w:r>
    </w:p>
    <w:p w14:paraId="05430A71" w14:textId="77777777"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9C6620">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9C6620"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9C6620">
        <w:rPr>
          <w:rFonts w:ascii="Arial" w:eastAsia="MS Mincho" w:hAnsi="Arial" w:cs="Arial"/>
          <w:lang w:eastAsia="es-MX"/>
        </w:rPr>
        <w:t>Por señalar condiciones de pago distintas a las establecidas en la convocatoria o por no cotizar</w:t>
      </w:r>
      <w:r w:rsidR="00D30472" w:rsidRPr="009C6620">
        <w:rPr>
          <w:rFonts w:ascii="Arial" w:eastAsia="MS Mincho" w:hAnsi="Arial" w:cs="Arial"/>
          <w:lang w:eastAsia="es-MX"/>
        </w:rPr>
        <w:t xml:space="preserve"> </w:t>
      </w:r>
      <w:r w:rsidR="00C67AAA" w:rsidRPr="009C6620">
        <w:rPr>
          <w:rFonts w:ascii="Arial" w:eastAsia="MS Mincho" w:hAnsi="Arial" w:cs="Arial"/>
          <w:lang w:eastAsia="es-MX"/>
        </w:rPr>
        <w:t>todos los</w:t>
      </w:r>
      <w:r w:rsidRPr="009C6620">
        <w:rPr>
          <w:rFonts w:ascii="Arial" w:eastAsia="MS Mincho" w:hAnsi="Arial" w:cs="Arial"/>
          <w:lang w:eastAsia="es-MX"/>
        </w:rPr>
        <w:t xml:space="preserve"> concepto</w:t>
      </w:r>
      <w:r w:rsidR="00B3121A" w:rsidRPr="009C6620">
        <w:rPr>
          <w:rFonts w:ascii="Arial" w:eastAsia="MS Mincho" w:hAnsi="Arial" w:cs="Arial"/>
          <w:lang w:eastAsia="es-MX"/>
        </w:rPr>
        <w:t>s</w:t>
      </w:r>
      <w:r w:rsidRPr="009C6620">
        <w:rPr>
          <w:rFonts w:ascii="Arial" w:eastAsia="MS Mincho" w:hAnsi="Arial" w:cs="Arial"/>
          <w:lang w:eastAsia="es-MX"/>
        </w:rPr>
        <w:t xml:space="preserve"> señalado</w:t>
      </w:r>
      <w:r w:rsidR="00C32F8C" w:rsidRPr="009C6620">
        <w:rPr>
          <w:rFonts w:ascii="Arial" w:eastAsia="MS Mincho" w:hAnsi="Arial" w:cs="Arial"/>
          <w:lang w:eastAsia="es-MX"/>
        </w:rPr>
        <w:t>s</w:t>
      </w:r>
      <w:r w:rsidRPr="009C6620">
        <w:rPr>
          <w:rFonts w:ascii="Arial" w:eastAsia="MS Mincho" w:hAnsi="Arial" w:cs="Arial"/>
          <w:lang w:eastAsia="es-MX"/>
        </w:rPr>
        <w:t xml:space="preserve"> en el </w:t>
      </w:r>
      <w:r w:rsidRPr="009C6620">
        <w:rPr>
          <w:rFonts w:ascii="Arial" w:eastAsia="MS Mincho" w:hAnsi="Arial" w:cs="Arial"/>
          <w:b/>
          <w:lang w:eastAsia="es-MX"/>
        </w:rPr>
        <w:t>Anexo 7 “Oferta económica”</w:t>
      </w:r>
      <w:r w:rsidRPr="009C6620">
        <w:rPr>
          <w:rFonts w:ascii="Arial" w:eastAsia="MS Mincho" w:hAnsi="Arial" w:cs="Arial"/>
          <w:lang w:eastAsia="es-MX"/>
        </w:rPr>
        <w:t>, de la presente Convocatoria.</w:t>
      </w:r>
    </w:p>
    <w:p w14:paraId="56C36F0F" w14:textId="637A3884" w:rsidR="00214965" w:rsidRDefault="00214965" w:rsidP="00BA7EA0">
      <w:pPr>
        <w:numPr>
          <w:ilvl w:val="0"/>
          <w:numId w:val="70"/>
        </w:numPr>
        <w:tabs>
          <w:tab w:val="left" w:pos="1134"/>
          <w:tab w:val="left" w:pos="1353"/>
        </w:tabs>
        <w:spacing w:before="120" w:after="120"/>
        <w:ind w:left="1134" w:hanging="283"/>
        <w:jc w:val="both"/>
        <w:rPr>
          <w:rFonts w:ascii="Arial" w:hAnsi="Arial" w:cs="Arial"/>
          <w:i/>
          <w:iCs/>
          <w:lang w:eastAsia="es-MX"/>
        </w:rPr>
      </w:pPr>
      <w:r w:rsidRPr="00BA7EA0">
        <w:rPr>
          <w:rFonts w:ascii="Arial" w:hAnsi="Arial" w:cs="Arial"/>
          <w:lang w:eastAsia="es-MX"/>
        </w:rPr>
        <w:t>Por no</w:t>
      </w:r>
      <w:r w:rsidR="00BA7EA0" w:rsidRPr="00BA7EA0">
        <w:rPr>
          <w:rFonts w:ascii="Arial" w:hAnsi="Arial" w:cs="Arial"/>
          <w:lang w:eastAsia="es-MX"/>
        </w:rPr>
        <w:t xml:space="preserve"> </w:t>
      </w:r>
      <w:r w:rsidRPr="00BA7EA0">
        <w:rPr>
          <w:rFonts w:ascii="Arial" w:hAnsi="Arial" w:cs="Arial"/>
          <w:lang w:eastAsia="es-MX"/>
        </w:rPr>
        <w:t>presentar las muestras señaladas en el numeral 4 “Presentación de muestras por parte de los LICITANTES”</w:t>
      </w:r>
      <w:r w:rsidR="00443C3F" w:rsidRPr="00BA7EA0">
        <w:rPr>
          <w:rFonts w:ascii="Arial" w:hAnsi="Arial" w:cs="Arial"/>
          <w:lang w:eastAsia="es-MX"/>
        </w:rPr>
        <w:t>, o por no cumplir con los</w:t>
      </w:r>
      <w:r w:rsidR="00443C3F" w:rsidRPr="00BA7EA0">
        <w:rPr>
          <w:rFonts w:ascii="Arial" w:hAnsi="Arial" w:cs="Arial"/>
          <w:lang w:eastAsia="es-MX"/>
        </w:rPr>
        <w:br/>
        <w:t>requisitos señalados en los ‘</w:t>
      </w:r>
      <w:r w:rsidR="00443C3F" w:rsidRPr="00BA7EA0">
        <w:rPr>
          <w:rFonts w:ascii="Arial" w:hAnsi="Arial" w:cs="Arial"/>
          <w:b/>
          <w:bCs/>
          <w:lang w:eastAsia="es-MX"/>
        </w:rPr>
        <w:t>’Formatos de Evaluación Técnica’’,</w:t>
      </w:r>
      <w:r w:rsidR="00443C3F" w:rsidRPr="00BA7EA0">
        <w:rPr>
          <w:rFonts w:ascii="Arial" w:hAnsi="Arial" w:cs="Arial"/>
          <w:lang w:eastAsia="es-MX"/>
        </w:rPr>
        <w:t xml:space="preserve"> según corresponda, del Anexo 1 “Especificaciones Técnicas” de la presente convocatoria.</w:t>
      </w:r>
    </w:p>
    <w:p w14:paraId="0503248B" w14:textId="77777777" w:rsidR="00BA7EA0" w:rsidRPr="00BA7EA0" w:rsidRDefault="00BA7EA0" w:rsidP="00BA7EA0">
      <w:pPr>
        <w:tabs>
          <w:tab w:val="left" w:pos="1134"/>
          <w:tab w:val="left" w:pos="1353"/>
          <w:tab w:val="left" w:pos="1495"/>
        </w:tabs>
        <w:spacing w:before="120" w:after="120"/>
        <w:ind w:left="1134"/>
        <w:jc w:val="both"/>
        <w:rPr>
          <w:rFonts w:ascii="Arial" w:hAnsi="Arial" w:cs="Arial"/>
          <w:i/>
          <w:iCs/>
          <w:lang w:eastAsia="es-MX"/>
        </w:rPr>
      </w:pPr>
    </w:p>
    <w:p w14:paraId="734BA5D0" w14:textId="77777777" w:rsidR="00CC1403" w:rsidRPr="009C6620" w:rsidRDefault="00624CF1">
      <w:pPr>
        <w:spacing w:before="120" w:after="120"/>
        <w:ind w:left="709"/>
        <w:jc w:val="both"/>
        <w:rPr>
          <w:rFonts w:ascii="Arial" w:eastAsia="MS Mincho" w:hAnsi="Arial" w:cs="Arial"/>
        </w:rPr>
      </w:pPr>
      <w:r w:rsidRPr="009C6620">
        <w:rPr>
          <w:rFonts w:ascii="Arial" w:eastAsia="MS Mincho" w:hAnsi="Arial" w:cs="Arial"/>
          <w:lang w:eastAsia="es-MX"/>
        </w:rPr>
        <w:t>Las</w:t>
      </w:r>
      <w:r w:rsidRPr="009C6620">
        <w:rPr>
          <w:rFonts w:ascii="Arial" w:eastAsia="MS Mincho" w:hAnsi="Arial" w:cs="Arial"/>
        </w:rPr>
        <w:t xml:space="preserve"> proposiciones desechadas durante el presente procedimiento de contratación, podrán ser devueltas a los LICITANTES que lo soliciten, una vez transcurridos 60 (sesenta) días naturales </w:t>
      </w:r>
      <w:r w:rsidRPr="009C6620">
        <w:rPr>
          <w:rFonts w:ascii="Arial" w:eastAsia="MS Mincho" w:hAnsi="Arial" w:cs="Arial"/>
        </w:rPr>
        <w:lastRenderedPageBreak/>
        <w:t xml:space="preserve">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9C6620">
        <w:rPr>
          <w:rFonts w:ascii="Arial" w:hAnsi="Arial" w:cs="Arial"/>
        </w:rPr>
        <w:t>INSTITUTO</w:t>
      </w:r>
      <w:r w:rsidRPr="009C6620">
        <w:rPr>
          <w:rFonts w:ascii="Arial" w:eastAsia="MS Mincho" w:hAnsi="Arial" w:cs="Arial"/>
        </w:rPr>
        <w:t xml:space="preserve"> podrá proceder a su devolución o destrucción.</w:t>
      </w:r>
    </w:p>
    <w:p w14:paraId="38250F47" w14:textId="77777777" w:rsidR="00CC1403" w:rsidRPr="009C6620" w:rsidRDefault="00CC1403">
      <w:pPr>
        <w:spacing w:before="120" w:after="120"/>
        <w:ind w:left="709"/>
        <w:jc w:val="both"/>
        <w:rPr>
          <w:rFonts w:ascii="Arial" w:eastAsia="MS Mincho" w:hAnsi="Arial" w:cs="Arial"/>
        </w:rPr>
      </w:pPr>
    </w:p>
    <w:p w14:paraId="00C7F43C" w14:textId="77777777" w:rsidR="00CC1403" w:rsidRPr="009C6620" w:rsidRDefault="00624CF1">
      <w:pPr>
        <w:pStyle w:val="Ttulo1"/>
        <w:numPr>
          <w:ilvl w:val="1"/>
          <w:numId w:val="52"/>
        </w:numPr>
        <w:spacing w:before="120" w:after="120"/>
        <w:jc w:val="both"/>
        <w:rPr>
          <w:rFonts w:cs="Arial"/>
          <w:bCs/>
          <w:sz w:val="20"/>
          <w:u w:val="single"/>
        </w:rPr>
      </w:pPr>
      <w:bookmarkStart w:id="1231" w:name="_Toc307995596"/>
      <w:bookmarkStart w:id="1232" w:name="_Toc314804582"/>
      <w:bookmarkStart w:id="1233" w:name="_Toc316316332"/>
      <w:bookmarkStart w:id="1234" w:name="_Toc405207203"/>
      <w:bookmarkStart w:id="1235" w:name="_Toc314030222"/>
      <w:bookmarkStart w:id="1236" w:name="_Toc316315446"/>
      <w:bookmarkStart w:id="1237" w:name="_Toc327181280"/>
      <w:bookmarkStart w:id="1238" w:name="_Toc298407637"/>
      <w:bookmarkStart w:id="1239" w:name="_Toc292192868"/>
      <w:bookmarkStart w:id="1240" w:name="_Toc301965573"/>
      <w:bookmarkStart w:id="1241" w:name="_Toc314085340"/>
      <w:bookmarkStart w:id="1242" w:name="_Toc314086098"/>
      <w:bookmarkStart w:id="1243" w:name="_Toc314086238"/>
      <w:bookmarkStart w:id="1244" w:name="_Toc309618088"/>
      <w:bookmarkStart w:id="1245" w:name="_Toc314094161"/>
      <w:bookmarkStart w:id="1246" w:name="_Toc390699261"/>
      <w:bookmarkStart w:id="1247" w:name="_Toc294270263"/>
      <w:bookmarkStart w:id="1248" w:name="_Toc308181775"/>
      <w:bookmarkStart w:id="1249" w:name="_Toc396148617"/>
      <w:bookmarkStart w:id="1250" w:name="_Toc414448140"/>
      <w:bookmarkStart w:id="1251" w:name="_Toc287290906"/>
      <w:bookmarkStart w:id="1252" w:name="_Toc301965406"/>
      <w:bookmarkStart w:id="1253" w:name="_Toc510612350"/>
      <w:bookmarkStart w:id="1254" w:name="_Toc23958031"/>
      <w:bookmarkStart w:id="1255" w:name="_Toc434004011"/>
      <w:bookmarkStart w:id="1256" w:name="_Toc493501653"/>
      <w:bookmarkStart w:id="1257" w:name="_Toc505704906"/>
      <w:bookmarkStart w:id="1258" w:name="_Toc487209349"/>
      <w:bookmarkStart w:id="1259" w:name="_Toc96092346"/>
      <w:bookmarkStart w:id="1260" w:name="_Toc464498735"/>
      <w:bookmarkStart w:id="1261" w:name="_Toc496883347"/>
      <w:bookmarkStart w:id="1262" w:name="_Toc464498330"/>
      <w:bookmarkStart w:id="1263" w:name="_Toc104199027"/>
      <w:bookmarkStart w:id="1264" w:name="_Toc315905530"/>
      <w:bookmarkStart w:id="1265" w:name="_Toc23410265"/>
      <w:bookmarkStart w:id="1266" w:name="_Toc19704290"/>
      <w:bookmarkStart w:id="1267" w:name="_Toc94701563"/>
      <w:bookmarkStart w:id="1268" w:name="_Toc434004130"/>
      <w:bookmarkStart w:id="1269" w:name="_Toc329602596"/>
      <w:bookmarkStart w:id="1270" w:name="_Toc390246842"/>
      <w:bookmarkStart w:id="1271" w:name="_Toc492377951"/>
      <w:bookmarkStart w:id="1272" w:name="_Toc494211611"/>
      <w:bookmarkStart w:id="1273" w:name="_Toc498523228"/>
      <w:bookmarkStart w:id="1274" w:name="_Toc382993278"/>
      <w:bookmarkStart w:id="1275" w:name="_Toc89112367"/>
      <w:bookmarkStart w:id="1276" w:name="_Toc491180989"/>
      <w:bookmarkStart w:id="1277" w:name="_Toc488428663"/>
      <w:bookmarkStart w:id="1278" w:name="_Toc3539017"/>
      <w:bookmarkStart w:id="1279" w:name="_Toc127378585"/>
      <w:bookmarkStart w:id="1280" w:name="_Toc127981543"/>
      <w:bookmarkStart w:id="1281" w:name="_Toc144317512"/>
      <w:bookmarkStart w:id="1282" w:name="_Toc149156143"/>
      <w:bookmarkStart w:id="1283" w:name="_Toc188291930"/>
      <w:bookmarkStart w:id="1284" w:name="_Toc189255853"/>
      <w:r w:rsidRPr="009C6620">
        <w:rPr>
          <w:rFonts w:cs="Arial"/>
          <w:bCs/>
          <w:sz w:val="20"/>
          <w:u w:val="single"/>
        </w:rPr>
        <w:t>Declaración de procedimiento desierto.</w:t>
      </w:r>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p>
    <w:p w14:paraId="11F14252" w14:textId="77777777" w:rsidR="00CC1403" w:rsidRPr="009C6620" w:rsidRDefault="00624CF1">
      <w:pPr>
        <w:spacing w:before="120" w:after="120"/>
        <w:ind w:left="705"/>
        <w:jc w:val="both"/>
        <w:rPr>
          <w:rFonts w:ascii="Arial" w:eastAsia="MS Mincho" w:hAnsi="Arial" w:cs="Arial"/>
        </w:rPr>
      </w:pPr>
      <w:r w:rsidRPr="009C6620">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9C6620"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85" w:name="_Toc292192869"/>
      <w:bookmarkStart w:id="1286" w:name="_Toc315905531"/>
      <w:bookmarkStart w:id="1287" w:name="_Toc298407638"/>
      <w:bookmarkStart w:id="1288" w:name="_Toc327181281"/>
      <w:bookmarkStart w:id="1289" w:name="_Toc288678531"/>
      <w:bookmarkStart w:id="1290" w:name="_Toc329602597"/>
      <w:bookmarkStart w:id="1291" w:name="_Toc314804583"/>
      <w:bookmarkStart w:id="1292" w:name="_Toc314030223"/>
      <w:bookmarkStart w:id="1293" w:name="_Toc301965574"/>
      <w:bookmarkStart w:id="1294" w:name="_Toc288651033"/>
      <w:bookmarkStart w:id="1295" w:name="_Toc316316333"/>
      <w:bookmarkStart w:id="1296" w:name="_Toc316315447"/>
      <w:bookmarkStart w:id="1297" w:name="_Toc314086099"/>
      <w:bookmarkStart w:id="1298" w:name="_Toc301965407"/>
      <w:bookmarkStart w:id="1299" w:name="_Toc314085341"/>
      <w:bookmarkStart w:id="1300" w:name="_Toc314094162"/>
      <w:bookmarkStart w:id="1301" w:name="_Toc288637095"/>
      <w:bookmarkStart w:id="1302" w:name="_Toc309618089"/>
      <w:bookmarkStart w:id="1303" w:name="_Toc308181776"/>
      <w:bookmarkStart w:id="1304" w:name="_Toc314086239"/>
      <w:bookmarkStart w:id="1305" w:name="_Toc287290911"/>
      <w:bookmarkStart w:id="1306" w:name="_Toc307995597"/>
      <w:r w:rsidRPr="009C6620">
        <w:rPr>
          <w:rFonts w:ascii="Arial" w:eastAsia="MS Mincho" w:hAnsi="Arial" w:cs="Arial"/>
        </w:rPr>
        <w:t>Cuando no se cuente con proposiciones susceptibles de analizarse técnicamente.</w:t>
      </w:r>
    </w:p>
    <w:p w14:paraId="19E89400" w14:textId="77777777" w:rsidR="00CC1403" w:rsidRPr="009C6620"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9C6620">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9C6620"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9C6620">
        <w:rPr>
          <w:rFonts w:ascii="Arial" w:eastAsia="MS Mincho" w:hAnsi="Arial" w:cs="Arial"/>
        </w:rPr>
        <w:t>Los precios no resulten aceptables, en términos de lo señalado en los artículos 44 fracción II y 47 del REGLAMENTO.</w:t>
      </w:r>
    </w:p>
    <w:p w14:paraId="4DAF2CA4" w14:textId="77777777" w:rsidR="00CC1403" w:rsidRPr="009C6620" w:rsidRDefault="00624CF1">
      <w:pPr>
        <w:spacing w:before="120" w:after="120"/>
        <w:ind w:left="705"/>
        <w:jc w:val="both"/>
        <w:rPr>
          <w:rFonts w:ascii="Arial" w:hAnsi="Arial" w:cs="Arial"/>
          <w:lang w:eastAsia="es-MX"/>
        </w:rPr>
      </w:pPr>
      <w:r w:rsidRPr="009C6620">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9C6620" w:rsidRDefault="00CC1403">
      <w:pPr>
        <w:spacing w:before="120" w:after="120"/>
        <w:ind w:left="705"/>
        <w:jc w:val="both"/>
        <w:rPr>
          <w:rFonts w:ascii="Arial" w:hAnsi="Arial" w:cs="Arial"/>
          <w:lang w:eastAsia="es-MX"/>
        </w:rPr>
      </w:pPr>
    </w:p>
    <w:p w14:paraId="2EA0A03F" w14:textId="77777777" w:rsidR="00CC1403" w:rsidRPr="009C6620" w:rsidRDefault="00624CF1">
      <w:pPr>
        <w:pStyle w:val="Ttulo1"/>
        <w:numPr>
          <w:ilvl w:val="1"/>
          <w:numId w:val="52"/>
        </w:numPr>
        <w:spacing w:before="120" w:after="120"/>
        <w:jc w:val="both"/>
        <w:rPr>
          <w:rFonts w:cs="Arial"/>
          <w:bCs/>
          <w:sz w:val="20"/>
          <w:u w:val="single"/>
        </w:rPr>
      </w:pPr>
      <w:bookmarkStart w:id="1307" w:name="_Toc390699262"/>
      <w:bookmarkStart w:id="1308" w:name="_Toc434004131"/>
      <w:bookmarkStart w:id="1309" w:name="_Toc434004012"/>
      <w:bookmarkStart w:id="1310" w:name="_Toc405207204"/>
      <w:bookmarkStart w:id="1311" w:name="_Toc491180990"/>
      <w:bookmarkStart w:id="1312" w:name="_Toc493501654"/>
      <w:bookmarkStart w:id="1313" w:name="_Toc464498331"/>
      <w:bookmarkStart w:id="1314" w:name="_Toc494211612"/>
      <w:bookmarkStart w:id="1315" w:name="_Toc496883348"/>
      <w:bookmarkStart w:id="1316" w:name="_Toc382993279"/>
      <w:bookmarkStart w:id="1317" w:name="_Toc396148618"/>
      <w:bookmarkStart w:id="1318" w:name="_Toc414448141"/>
      <w:bookmarkStart w:id="1319" w:name="_Toc464498736"/>
      <w:bookmarkStart w:id="1320" w:name="_Toc488428664"/>
      <w:bookmarkStart w:id="1321" w:name="_Toc89112368"/>
      <w:bookmarkStart w:id="1322" w:name="_Toc505704907"/>
      <w:bookmarkStart w:id="1323" w:name="_Toc492377952"/>
      <w:bookmarkStart w:id="1324" w:name="_Toc390246843"/>
      <w:bookmarkStart w:id="1325" w:name="_Toc487209350"/>
      <w:bookmarkStart w:id="1326" w:name="_Toc96092347"/>
      <w:bookmarkStart w:id="1327" w:name="_Toc19704291"/>
      <w:bookmarkStart w:id="1328" w:name="_Toc94701564"/>
      <w:bookmarkStart w:id="1329" w:name="_Toc498523229"/>
      <w:bookmarkStart w:id="1330" w:name="_Toc23410266"/>
      <w:bookmarkStart w:id="1331" w:name="_Toc3539018"/>
      <w:bookmarkStart w:id="1332" w:name="_Toc23958032"/>
      <w:bookmarkStart w:id="1333" w:name="_Toc510612351"/>
      <w:bookmarkStart w:id="1334" w:name="_Toc104199028"/>
      <w:bookmarkStart w:id="1335" w:name="_Toc127378586"/>
      <w:bookmarkStart w:id="1336" w:name="_Toc127981544"/>
      <w:bookmarkStart w:id="1337" w:name="_Toc144317513"/>
      <w:bookmarkStart w:id="1338" w:name="_Toc149156144"/>
      <w:bookmarkStart w:id="1339" w:name="_Toc188291931"/>
      <w:bookmarkStart w:id="1340" w:name="_Toc18925585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r w:rsidRPr="009C6620">
        <w:rPr>
          <w:rFonts w:cs="Arial"/>
          <w:bCs/>
          <w:sz w:val="20"/>
          <w:u w:val="single"/>
        </w:rPr>
        <w:t>Cancelación del procedimiento de licitación.</w:t>
      </w:r>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p>
    <w:p w14:paraId="63306A6D" w14:textId="77777777" w:rsidR="00CC1403" w:rsidRPr="009C6620" w:rsidRDefault="00624CF1">
      <w:pPr>
        <w:spacing w:before="120" w:after="120"/>
        <w:ind w:left="705"/>
        <w:jc w:val="both"/>
        <w:rPr>
          <w:rFonts w:ascii="Arial" w:eastAsia="MS Mincho" w:hAnsi="Arial" w:cs="Arial"/>
        </w:rPr>
      </w:pPr>
      <w:r w:rsidRPr="009C6620">
        <w:rPr>
          <w:rFonts w:ascii="Arial" w:eastAsia="MS Mincho" w:hAnsi="Arial" w:cs="Arial"/>
        </w:rPr>
        <w:t>En términos del penúltimo párrafo del artículo 47 del REGLAMENTO, el INSTITUTO</w:t>
      </w:r>
      <w:r w:rsidRPr="009C6620">
        <w:rPr>
          <w:rFonts w:ascii="Arial" w:eastAsia="MS Mincho" w:hAnsi="Arial" w:cs="Arial"/>
          <w:b/>
          <w:bCs/>
        </w:rPr>
        <w:t xml:space="preserve"> </w:t>
      </w:r>
      <w:r w:rsidRPr="009C6620">
        <w:rPr>
          <w:rFonts w:ascii="Arial" w:eastAsia="MS Mincho" w:hAnsi="Arial" w:cs="Arial"/>
        </w:rPr>
        <w:t xml:space="preserve">podrá cancelar la presente licitación o conceptos incluidos, cuando se presente:  </w:t>
      </w:r>
    </w:p>
    <w:p w14:paraId="536FB3C2" w14:textId="77777777" w:rsidR="00CC1403" w:rsidRPr="009C6620"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9C6620">
        <w:rPr>
          <w:rFonts w:ascii="Arial" w:eastAsia="MS Mincho" w:hAnsi="Arial" w:cs="Arial"/>
        </w:rPr>
        <w:t xml:space="preserve">Caso fortuito o fuerza mayor, </w:t>
      </w:r>
    </w:p>
    <w:p w14:paraId="7F500359" w14:textId="159FFDA6" w:rsidR="00CC1403" w:rsidRPr="009C6620"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9C6620">
        <w:rPr>
          <w:rFonts w:ascii="Arial" w:eastAsia="MS Mincho" w:hAnsi="Arial" w:cs="Arial"/>
        </w:rPr>
        <w:t xml:space="preserve">Existan circunstancias justificadas que extingan la necesidad para contratar los </w:t>
      </w:r>
      <w:r w:rsidR="00DC2A06" w:rsidRPr="009C6620">
        <w:rPr>
          <w:rFonts w:ascii="Arial" w:eastAsia="MS Mincho" w:hAnsi="Arial" w:cs="Arial"/>
        </w:rPr>
        <w:t>bienes</w:t>
      </w:r>
      <w:r w:rsidRPr="009C6620">
        <w:rPr>
          <w:rFonts w:ascii="Arial" w:eastAsia="MS Mincho" w:hAnsi="Arial" w:cs="Arial"/>
        </w:rPr>
        <w:t>, o</w:t>
      </w:r>
    </w:p>
    <w:p w14:paraId="3B9D606C" w14:textId="77777777" w:rsidR="00CC1403" w:rsidRPr="009C6620"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9C6620">
        <w:rPr>
          <w:rFonts w:ascii="Arial" w:eastAsia="MS Mincho" w:hAnsi="Arial" w:cs="Arial"/>
        </w:rPr>
        <w:t>Que de continuarse con el procedimiento se pudiera ocasionar un daño o perjuicio al propio INSTITUTO.</w:t>
      </w:r>
    </w:p>
    <w:p w14:paraId="1F88E913" w14:textId="77777777" w:rsidR="00CC1403" w:rsidRPr="009C6620" w:rsidRDefault="00CC1403">
      <w:pPr>
        <w:spacing w:before="120" w:after="120"/>
        <w:jc w:val="both"/>
        <w:rPr>
          <w:rFonts w:ascii="Arial" w:eastAsia="MS Mincho" w:hAnsi="Arial" w:cs="Arial"/>
        </w:rPr>
      </w:pPr>
    </w:p>
    <w:p w14:paraId="62624F93"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341" w:name="_Toc314094165"/>
      <w:bookmarkStart w:id="1342" w:name="_Toc314086242"/>
      <w:bookmarkStart w:id="1343" w:name="_Toc314085344"/>
      <w:bookmarkStart w:id="1344" w:name="_Toc434004132"/>
      <w:bookmarkStart w:id="1345" w:name="_Toc189255855"/>
      <w:r w:rsidRPr="009C6620">
        <w:rPr>
          <w:rFonts w:cs="Arial"/>
          <w:bCs/>
          <w:color w:val="244061" w:themeColor="accent1" w:themeShade="80"/>
          <w:sz w:val="20"/>
        </w:rPr>
        <w:t>INFRACCIONES Y SANCIONES</w:t>
      </w:r>
      <w:bookmarkEnd w:id="1341"/>
      <w:bookmarkEnd w:id="1342"/>
      <w:bookmarkEnd w:id="1343"/>
      <w:bookmarkEnd w:id="1344"/>
      <w:bookmarkEnd w:id="1345"/>
    </w:p>
    <w:p w14:paraId="709393CA" w14:textId="77777777" w:rsidR="00CC1403" w:rsidRPr="009C6620" w:rsidRDefault="00624CF1">
      <w:pPr>
        <w:spacing w:before="120" w:after="120"/>
        <w:ind w:left="709"/>
        <w:jc w:val="both"/>
        <w:rPr>
          <w:rFonts w:ascii="Arial" w:hAnsi="Arial" w:cs="Arial"/>
          <w:b/>
          <w:bCs/>
        </w:rPr>
      </w:pPr>
      <w:r w:rsidRPr="009C6620">
        <w:rPr>
          <w:rFonts w:ascii="Arial" w:hAnsi="Arial" w:cs="Arial"/>
        </w:rPr>
        <w:t>Se estará a lo dispuesto por el Título Sexto del REGLAMENTO</w:t>
      </w:r>
      <w:r w:rsidRPr="009C6620">
        <w:rPr>
          <w:rFonts w:ascii="Arial" w:hAnsi="Arial" w:cs="Arial"/>
          <w:b/>
          <w:bCs/>
        </w:rPr>
        <w:t>.</w:t>
      </w:r>
    </w:p>
    <w:p w14:paraId="6899A0F8" w14:textId="77777777" w:rsidR="00CC1403" w:rsidRPr="009C6620"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346" w:name="_Toc434004133"/>
      <w:bookmarkStart w:id="1347" w:name="_Toc309618092"/>
      <w:bookmarkStart w:id="1348" w:name="_Toc292192875"/>
      <w:bookmarkStart w:id="1349" w:name="_Toc314086243"/>
      <w:bookmarkStart w:id="1350" w:name="_Toc314085345"/>
      <w:bookmarkStart w:id="1351" w:name="_Toc298407642"/>
      <w:bookmarkStart w:id="1352" w:name="_Toc314094166"/>
      <w:bookmarkStart w:id="1353" w:name="_Toc189255856"/>
      <w:r w:rsidRPr="009C6620">
        <w:rPr>
          <w:rFonts w:cs="Arial"/>
          <w:bCs/>
          <w:color w:val="244061" w:themeColor="accent1" w:themeShade="80"/>
          <w:sz w:val="20"/>
        </w:rPr>
        <w:t>INCONFORMIDADES</w:t>
      </w:r>
      <w:bookmarkEnd w:id="1346"/>
      <w:bookmarkEnd w:id="1347"/>
      <w:bookmarkEnd w:id="1348"/>
      <w:bookmarkEnd w:id="1349"/>
      <w:bookmarkEnd w:id="1350"/>
      <w:bookmarkEnd w:id="1351"/>
      <w:bookmarkEnd w:id="1352"/>
      <w:bookmarkEnd w:id="1353"/>
    </w:p>
    <w:p w14:paraId="582FAF98" w14:textId="77777777" w:rsidR="00CC1403" w:rsidRPr="009C6620" w:rsidRDefault="00624CF1">
      <w:pPr>
        <w:spacing w:before="120" w:after="120"/>
        <w:ind w:left="709"/>
        <w:jc w:val="both"/>
        <w:rPr>
          <w:rFonts w:ascii="Arial" w:hAnsi="Arial" w:cs="Arial"/>
        </w:rPr>
      </w:pPr>
      <w:r w:rsidRPr="009C6620">
        <w:rPr>
          <w:rFonts w:ascii="Arial" w:hAnsi="Arial" w:cs="Arial"/>
        </w:rPr>
        <w:t>Se sujetará a lo dispuesto en el Título Séptimo, Capítulo Primero del REGLAMENTO.</w:t>
      </w:r>
    </w:p>
    <w:p w14:paraId="38703B1A" w14:textId="77777777" w:rsidR="00CC1403" w:rsidRPr="009C6620" w:rsidRDefault="00624CF1">
      <w:pPr>
        <w:spacing w:before="120" w:after="120"/>
        <w:ind w:left="705"/>
        <w:jc w:val="both"/>
        <w:rPr>
          <w:rFonts w:ascii="Arial" w:hAnsi="Arial" w:cs="Arial"/>
        </w:rPr>
      </w:pPr>
      <w:bookmarkStart w:id="1354" w:name="_Toc298407644"/>
      <w:bookmarkStart w:id="1355" w:name="_Toc292192876"/>
      <w:bookmarkStart w:id="1356" w:name="_Toc314086245"/>
      <w:bookmarkStart w:id="1357" w:name="_Toc309618094"/>
      <w:bookmarkStart w:id="1358" w:name="_Toc314085347"/>
      <w:bookmarkStart w:id="1359" w:name="_Toc287290912"/>
      <w:bookmarkStart w:id="1360" w:name="_Toc314094168"/>
      <w:r w:rsidRPr="009C6620">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9C6620" w:rsidRDefault="00CC1403">
      <w:pPr>
        <w:spacing w:before="120" w:after="120"/>
        <w:ind w:left="705"/>
        <w:jc w:val="both"/>
        <w:rPr>
          <w:rFonts w:ascii="Arial" w:hAnsi="Arial" w:cs="Arial"/>
        </w:rPr>
      </w:pPr>
    </w:p>
    <w:p w14:paraId="1C686160"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361" w:name="_Toc434004134"/>
      <w:bookmarkStart w:id="1362" w:name="_Toc314705823"/>
      <w:bookmarkStart w:id="1363" w:name="_Toc298407643"/>
      <w:bookmarkStart w:id="1364" w:name="_Toc309618093"/>
      <w:bookmarkStart w:id="1365" w:name="_Toc189255857"/>
      <w:r w:rsidRPr="009C6620">
        <w:rPr>
          <w:rFonts w:cs="Arial"/>
          <w:bCs/>
          <w:color w:val="244061" w:themeColor="accent1" w:themeShade="80"/>
          <w:sz w:val="20"/>
        </w:rPr>
        <w:t>SOLICITUD DE INFORMACIÓN</w:t>
      </w:r>
      <w:bookmarkEnd w:id="1361"/>
      <w:bookmarkEnd w:id="1362"/>
      <w:bookmarkEnd w:id="1363"/>
      <w:bookmarkEnd w:id="1364"/>
      <w:bookmarkEnd w:id="1365"/>
    </w:p>
    <w:p w14:paraId="6B6C6AF3" w14:textId="0F7EEC80" w:rsidR="00CC1403" w:rsidRPr="009C6620" w:rsidRDefault="00624CF1">
      <w:pPr>
        <w:spacing w:before="120" w:after="120"/>
        <w:ind w:left="709"/>
        <w:jc w:val="both"/>
        <w:rPr>
          <w:rFonts w:ascii="Arial" w:hAnsi="Arial" w:cs="Arial"/>
        </w:rPr>
      </w:pPr>
      <w:r w:rsidRPr="009C6620">
        <w:rPr>
          <w:rFonts w:ascii="Arial" w:hAnsi="Arial" w:cs="Arial"/>
        </w:rPr>
        <w:t xml:space="preserve">El LICITANTE se compromete a proporcionar los datos e informes relacionados con la entrega de los </w:t>
      </w:r>
      <w:r w:rsidR="00DC2A06" w:rsidRPr="009C6620">
        <w:rPr>
          <w:rFonts w:ascii="Arial" w:hAnsi="Arial" w:cs="Arial"/>
        </w:rPr>
        <w:t>bienes</w:t>
      </w:r>
      <w:r w:rsidRPr="009C6620">
        <w:rPr>
          <w:rFonts w:ascii="Arial" w:hAnsi="Arial" w:cs="Arial"/>
        </w:rPr>
        <w:t xml:space="preserve">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9C6620" w:rsidRDefault="00CC1403">
      <w:pPr>
        <w:spacing w:before="120" w:after="120"/>
        <w:ind w:left="709"/>
        <w:jc w:val="both"/>
        <w:rPr>
          <w:rFonts w:ascii="Arial" w:hAnsi="Arial" w:cs="Arial"/>
        </w:rPr>
      </w:pPr>
    </w:p>
    <w:p w14:paraId="4A35BC2C" w14:textId="77777777" w:rsidR="00CC1403" w:rsidRPr="009C6620" w:rsidRDefault="00624CF1">
      <w:pPr>
        <w:pStyle w:val="Ttulo1"/>
        <w:numPr>
          <w:ilvl w:val="0"/>
          <w:numId w:val="52"/>
        </w:numPr>
        <w:spacing w:before="120" w:after="120"/>
        <w:jc w:val="both"/>
        <w:rPr>
          <w:rFonts w:cs="Arial"/>
          <w:bCs/>
          <w:color w:val="244061" w:themeColor="accent1" w:themeShade="80"/>
          <w:sz w:val="20"/>
        </w:rPr>
      </w:pPr>
      <w:bookmarkStart w:id="1366" w:name="_Toc434004135"/>
      <w:bookmarkStart w:id="1367" w:name="_Toc189255858"/>
      <w:r w:rsidRPr="009C6620">
        <w:rPr>
          <w:rFonts w:cs="Arial"/>
          <w:bCs/>
          <w:color w:val="244061" w:themeColor="accent1" w:themeShade="80"/>
          <w:sz w:val="20"/>
        </w:rPr>
        <w:lastRenderedPageBreak/>
        <w:t>NO NEGOCIABILIDAD DE LAS CONDICIONES CONTENIDAS EN ESTA CONVOCATORIA Y EN LAS PROPOSICIONES</w:t>
      </w:r>
      <w:bookmarkEnd w:id="1354"/>
      <w:bookmarkEnd w:id="1355"/>
      <w:bookmarkEnd w:id="1356"/>
      <w:bookmarkEnd w:id="1357"/>
      <w:bookmarkEnd w:id="1358"/>
      <w:bookmarkEnd w:id="1359"/>
      <w:bookmarkEnd w:id="1360"/>
      <w:bookmarkEnd w:id="1366"/>
      <w:bookmarkEnd w:id="1367"/>
    </w:p>
    <w:p w14:paraId="0A80BC1B" w14:textId="77777777" w:rsidR="00CC1403" w:rsidRPr="009C6620" w:rsidRDefault="00624CF1">
      <w:pPr>
        <w:spacing w:before="120" w:after="120"/>
        <w:ind w:left="705"/>
        <w:jc w:val="both"/>
        <w:rPr>
          <w:rFonts w:cs="Arial"/>
          <w:kern w:val="32"/>
        </w:rPr>
      </w:pPr>
      <w:r w:rsidRPr="009C6620">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9C6620">
        <w:rPr>
          <w:rFonts w:cs="Arial"/>
          <w:kern w:val="32"/>
        </w:rPr>
        <w:t xml:space="preserve"> </w:t>
      </w:r>
    </w:p>
    <w:p w14:paraId="68048C88" w14:textId="77777777" w:rsidR="00205396" w:rsidRPr="00086E5E" w:rsidRDefault="00624CF1" w:rsidP="00205396">
      <w:pPr>
        <w:spacing w:before="120" w:after="120"/>
        <w:jc w:val="both"/>
        <w:rPr>
          <w:rFonts w:ascii="Arial" w:hAnsi="Arial" w:cs="Arial"/>
        </w:rPr>
      </w:pPr>
      <w:r w:rsidRPr="009C6620">
        <w:rPr>
          <w:rFonts w:cs="Arial"/>
          <w:color w:val="CC0066"/>
          <w:kern w:val="32"/>
        </w:rPr>
        <w:br w:type="page"/>
      </w:r>
      <w:bookmarkStart w:id="1368" w:name="_Toc314094171"/>
      <w:bookmarkStart w:id="1369" w:name="_Toc309618101"/>
      <w:bookmarkStart w:id="1370" w:name="_Toc314085350"/>
      <w:bookmarkStart w:id="1371" w:name="_Toc289064607"/>
      <w:bookmarkEnd w:id="1153"/>
      <w:bookmarkEnd w:id="1154"/>
      <w:bookmarkEnd w:id="1155"/>
    </w:p>
    <w:p w14:paraId="11902616" w14:textId="77777777" w:rsidR="00205396" w:rsidRPr="005A0EFB" w:rsidRDefault="00205396" w:rsidP="00205396">
      <w:pPr>
        <w:pStyle w:val="Ttulo1"/>
        <w:rPr>
          <w:rFonts w:cs="Arial"/>
          <w:color w:val="666699"/>
          <w:kern w:val="32"/>
          <w:szCs w:val="24"/>
        </w:rPr>
      </w:pPr>
      <w:bookmarkStart w:id="1372" w:name="_Toc136278516"/>
      <w:bookmarkStart w:id="1373" w:name="_Toc189255859"/>
      <w:r w:rsidRPr="005A0EFB">
        <w:rPr>
          <w:rFonts w:cs="Arial"/>
          <w:color w:val="CC0066"/>
          <w:kern w:val="32"/>
          <w:szCs w:val="24"/>
        </w:rPr>
        <w:lastRenderedPageBreak/>
        <w:t>ANEXO 1</w:t>
      </w:r>
      <w:bookmarkEnd w:id="1372"/>
      <w:bookmarkEnd w:id="1373"/>
    </w:p>
    <w:p w14:paraId="6211C3F3" w14:textId="77777777" w:rsidR="00205396" w:rsidRPr="005A0EFB" w:rsidRDefault="00205396" w:rsidP="00205396">
      <w:pPr>
        <w:pStyle w:val="Ttulo1"/>
        <w:shd w:val="clear" w:color="auto" w:fill="D9D9D9" w:themeFill="background1" w:themeFillShade="D9"/>
        <w:rPr>
          <w:rFonts w:cs="Arial"/>
          <w:kern w:val="32"/>
          <w:szCs w:val="24"/>
        </w:rPr>
      </w:pPr>
      <w:bookmarkStart w:id="1374" w:name="_Toc452121414"/>
      <w:bookmarkStart w:id="1375" w:name="_Toc464498337"/>
      <w:bookmarkStart w:id="1376" w:name="_Toc464498742"/>
      <w:bookmarkStart w:id="1377" w:name="_Toc487209356"/>
      <w:bookmarkStart w:id="1378" w:name="_Toc488428670"/>
      <w:bookmarkStart w:id="1379" w:name="_Toc491180996"/>
      <w:bookmarkStart w:id="1380" w:name="_Toc492377958"/>
      <w:bookmarkStart w:id="1381" w:name="_Toc493501660"/>
      <w:bookmarkStart w:id="1382" w:name="_Toc494211618"/>
      <w:bookmarkStart w:id="1383" w:name="_Toc496883354"/>
      <w:bookmarkStart w:id="1384" w:name="_Toc498523235"/>
      <w:bookmarkStart w:id="1385" w:name="_Toc505704913"/>
      <w:bookmarkStart w:id="1386" w:name="_Toc510612357"/>
      <w:bookmarkStart w:id="1387" w:name="_Toc3539024"/>
      <w:bookmarkStart w:id="1388" w:name="_Toc53156921"/>
      <w:bookmarkStart w:id="1389" w:name="_Toc63362061"/>
      <w:bookmarkStart w:id="1390" w:name="_Toc64362814"/>
      <w:bookmarkStart w:id="1391" w:name="_Toc84251206"/>
      <w:bookmarkStart w:id="1392" w:name="_Toc84352604"/>
      <w:bookmarkStart w:id="1393" w:name="_Toc129173356"/>
      <w:bookmarkStart w:id="1394" w:name="_Toc136278517"/>
      <w:bookmarkStart w:id="1395" w:name="_Toc189255860"/>
      <w:r w:rsidRPr="005A0EFB">
        <w:rPr>
          <w:rFonts w:cs="Arial"/>
          <w:kern w:val="32"/>
          <w:szCs w:val="24"/>
        </w:rPr>
        <w:t>Especificaciones Técnicas</w:t>
      </w:r>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p>
    <w:p w14:paraId="5E9736B0" w14:textId="77777777" w:rsidR="00205396" w:rsidRPr="00086E5E" w:rsidRDefault="00205396" w:rsidP="00205396">
      <w:pPr>
        <w:spacing w:line="276" w:lineRule="auto"/>
        <w:rPr>
          <w:rFonts w:ascii="Arial" w:eastAsia="Calibri" w:hAnsi="Arial" w:cs="Arial"/>
          <w:b/>
          <w:lang w:eastAsia="en-US"/>
        </w:rPr>
      </w:pPr>
    </w:p>
    <w:p w14:paraId="6A19EFFA" w14:textId="77777777" w:rsidR="00205396" w:rsidRPr="00086E5E" w:rsidRDefault="00205396">
      <w:pPr>
        <w:numPr>
          <w:ilvl w:val="0"/>
          <w:numId w:val="117"/>
        </w:numPr>
        <w:spacing w:after="160" w:line="276" w:lineRule="auto"/>
        <w:ind w:left="426"/>
        <w:contextualSpacing/>
        <w:jc w:val="both"/>
        <w:rPr>
          <w:rFonts w:ascii="Arial" w:eastAsia="Calibri" w:hAnsi="Arial" w:cs="Arial"/>
          <w:b/>
          <w:lang w:eastAsia="en-US"/>
        </w:rPr>
      </w:pPr>
      <w:r w:rsidRPr="00086E5E">
        <w:rPr>
          <w:rFonts w:ascii="Arial" w:eastAsia="Calibri" w:hAnsi="Arial" w:cs="Arial"/>
          <w:b/>
          <w:lang w:eastAsia="en-US"/>
        </w:rPr>
        <w:t>Objeto de la contratación.</w:t>
      </w:r>
    </w:p>
    <w:p w14:paraId="00183532" w14:textId="77777777" w:rsidR="00205396" w:rsidRPr="00086E5E" w:rsidRDefault="00205396" w:rsidP="00205396">
      <w:pPr>
        <w:ind w:left="426"/>
        <w:contextualSpacing/>
        <w:jc w:val="both"/>
        <w:rPr>
          <w:rFonts w:ascii="Arial" w:eastAsia="Calibri" w:hAnsi="Arial" w:cs="Arial"/>
          <w:lang w:eastAsia="en-US"/>
        </w:rPr>
      </w:pPr>
    </w:p>
    <w:p w14:paraId="596D4E60" w14:textId="7C2EED3B" w:rsidR="00DB222C" w:rsidRDefault="00DB222C" w:rsidP="00DB222C">
      <w:pPr>
        <w:pStyle w:val="paragraph0"/>
        <w:spacing w:before="0" w:beforeAutospacing="0" w:after="0" w:afterAutospacing="0"/>
        <w:ind w:left="360"/>
        <w:jc w:val="both"/>
        <w:textAlignment w:val="baseline"/>
        <w:rPr>
          <w:rFonts w:ascii="Segoe UI" w:hAnsi="Segoe UI" w:cs="Segoe UI"/>
          <w:sz w:val="18"/>
          <w:szCs w:val="18"/>
        </w:rPr>
      </w:pPr>
      <w:r>
        <w:rPr>
          <w:rStyle w:val="eop"/>
          <w:rFonts w:ascii="Arial" w:hAnsi="Arial" w:cs="Arial"/>
        </w:rPr>
        <w:t> </w:t>
      </w:r>
      <w:r>
        <w:rPr>
          <w:rStyle w:val="normaltextrun"/>
          <w:rFonts w:ascii="Arial" w:hAnsi="Arial" w:cs="Arial"/>
          <w:sz w:val="20"/>
          <w:szCs w:val="20"/>
        </w:rPr>
        <w:t>Se requiere la adquisición de útiles de escritorio para el Proceso Electoral Extraordinario 2025, conforme a las especificaciones descritas en el presente documento. </w:t>
      </w:r>
      <w:r>
        <w:rPr>
          <w:rStyle w:val="eop"/>
          <w:rFonts w:ascii="Arial" w:hAnsi="Arial" w:cs="Arial"/>
          <w:sz w:val="20"/>
          <w:szCs w:val="20"/>
        </w:rPr>
        <w:t> </w:t>
      </w:r>
    </w:p>
    <w:p w14:paraId="6F901BFB" w14:textId="77777777" w:rsidR="00205396" w:rsidRPr="00086E5E" w:rsidRDefault="00205396" w:rsidP="00205396">
      <w:pPr>
        <w:spacing w:line="276" w:lineRule="auto"/>
        <w:contextualSpacing/>
        <w:jc w:val="both"/>
        <w:rPr>
          <w:rFonts w:ascii="Arial" w:eastAsia="Calibri" w:hAnsi="Arial" w:cs="Arial"/>
          <w:b/>
          <w:lang w:eastAsia="en-US"/>
        </w:rPr>
      </w:pPr>
    </w:p>
    <w:p w14:paraId="068E52FD" w14:textId="77777777" w:rsidR="00205396" w:rsidRPr="00086E5E" w:rsidRDefault="00205396">
      <w:pPr>
        <w:numPr>
          <w:ilvl w:val="0"/>
          <w:numId w:val="117"/>
        </w:numPr>
        <w:spacing w:after="160" w:line="276" w:lineRule="auto"/>
        <w:ind w:left="426"/>
        <w:contextualSpacing/>
        <w:jc w:val="both"/>
        <w:rPr>
          <w:rFonts w:ascii="Arial" w:eastAsia="Calibri" w:hAnsi="Arial" w:cs="Arial"/>
          <w:b/>
          <w:lang w:eastAsia="en-US"/>
        </w:rPr>
      </w:pPr>
      <w:r w:rsidRPr="00086E5E">
        <w:rPr>
          <w:rFonts w:ascii="Arial" w:eastAsia="Calibri" w:hAnsi="Arial" w:cs="Arial"/>
          <w:b/>
          <w:lang w:eastAsia="en-US"/>
        </w:rPr>
        <w:t>Descripción general.</w:t>
      </w:r>
    </w:p>
    <w:p w14:paraId="1D126F7B" w14:textId="77777777" w:rsidR="00205396" w:rsidRPr="00086E5E" w:rsidRDefault="00205396" w:rsidP="00205396">
      <w:pPr>
        <w:spacing w:line="276" w:lineRule="auto"/>
        <w:ind w:left="426"/>
        <w:contextualSpacing/>
        <w:jc w:val="both"/>
        <w:rPr>
          <w:rFonts w:ascii="Arial" w:eastAsia="Calibri" w:hAnsi="Arial" w:cs="Arial"/>
          <w:lang w:eastAsia="en-US"/>
        </w:rPr>
      </w:pPr>
    </w:p>
    <w:p w14:paraId="674B84AB" w14:textId="77777777" w:rsidR="00205396" w:rsidRPr="00086E5E" w:rsidRDefault="00205396" w:rsidP="00205396">
      <w:pPr>
        <w:pStyle w:val="Textocomentario"/>
        <w:ind w:left="360"/>
        <w:jc w:val="both"/>
        <w:rPr>
          <w:rFonts w:ascii="Arial" w:hAnsi="Arial" w:cs="Arial"/>
        </w:rPr>
      </w:pPr>
      <w:r w:rsidRPr="00086E5E">
        <w:rPr>
          <w:rFonts w:ascii="Arial" w:hAnsi="Arial" w:cs="Arial"/>
        </w:rPr>
        <w:t xml:space="preserve">El Instituto requiere la adquisición de </w:t>
      </w:r>
      <w:bookmarkStart w:id="1396" w:name="_Hlk177133984"/>
      <w:r w:rsidRPr="00086E5E">
        <w:rPr>
          <w:rFonts w:ascii="Arial" w:hAnsi="Arial" w:cs="Arial"/>
        </w:rPr>
        <w:t xml:space="preserve">útiles de escritorio </w:t>
      </w:r>
      <w:bookmarkStart w:id="1397" w:name="_Hlk178000447"/>
      <w:bookmarkEnd w:id="1396"/>
      <w:r w:rsidRPr="00086E5E">
        <w:rPr>
          <w:rFonts w:ascii="Arial" w:hAnsi="Arial" w:cs="Arial"/>
        </w:rPr>
        <w:t>para el Proceso Electoral Extraordinario 2025</w:t>
      </w:r>
      <w:bookmarkEnd w:id="1397"/>
      <w:r w:rsidRPr="00086E5E">
        <w:rPr>
          <w:rFonts w:ascii="Arial" w:hAnsi="Arial" w:cs="Arial"/>
        </w:rPr>
        <w:t xml:space="preserve">, necesaria para un correcto desempeño de los trabajos de la casilla, de manera que los funcionarios puedan desempeñar adecuadamente sus funciones durante la Jornada Electoral. </w:t>
      </w:r>
    </w:p>
    <w:p w14:paraId="572D7CCB" w14:textId="77777777" w:rsidR="00205396" w:rsidRPr="00086E5E" w:rsidRDefault="00205396" w:rsidP="00205396">
      <w:pPr>
        <w:pStyle w:val="Textocomentario"/>
        <w:ind w:left="360"/>
        <w:jc w:val="both"/>
        <w:rPr>
          <w:rFonts w:ascii="Arial" w:hAnsi="Arial" w:cs="Arial"/>
        </w:rPr>
      </w:pPr>
    </w:p>
    <w:p w14:paraId="07196E70" w14:textId="77777777" w:rsidR="00205396" w:rsidRDefault="00205396" w:rsidP="00205396">
      <w:pPr>
        <w:pStyle w:val="Textocomentario"/>
        <w:ind w:left="360"/>
        <w:jc w:val="center"/>
        <w:rPr>
          <w:rFonts w:ascii="Arial" w:hAnsi="Arial" w:cs="Arial"/>
          <w:b/>
          <w:bCs/>
        </w:rPr>
      </w:pPr>
      <w:bookmarkStart w:id="1398" w:name="_Hlk177983103"/>
      <w:r w:rsidRPr="00086E5E">
        <w:rPr>
          <w:rFonts w:ascii="Arial" w:hAnsi="Arial" w:cs="Arial"/>
          <w:b/>
          <w:bCs/>
        </w:rPr>
        <w:t xml:space="preserve">Tabla 1. Cantidad de útiles mínimos y máximos </w:t>
      </w:r>
    </w:p>
    <w:p w14:paraId="75AE675F" w14:textId="77777777" w:rsidR="00205396" w:rsidRDefault="00205396" w:rsidP="00205396">
      <w:pPr>
        <w:pStyle w:val="Textocomentario"/>
        <w:ind w:left="360"/>
        <w:jc w:val="center"/>
        <w:rPr>
          <w:rFonts w:ascii="Arial" w:hAnsi="Arial" w:cs="Arial"/>
          <w:b/>
          <w:bCs/>
        </w:rPr>
      </w:pPr>
      <w:r w:rsidRPr="00086E5E">
        <w:rPr>
          <w:rFonts w:ascii="Arial" w:hAnsi="Arial" w:cs="Arial"/>
          <w:b/>
          <w:bCs/>
        </w:rPr>
        <w:t>para e</w:t>
      </w:r>
      <w:r>
        <w:rPr>
          <w:rFonts w:ascii="Arial" w:hAnsi="Arial" w:cs="Arial"/>
          <w:b/>
          <w:bCs/>
        </w:rPr>
        <w:t>l</w:t>
      </w:r>
      <w:r w:rsidRPr="00086E5E">
        <w:rPr>
          <w:rFonts w:ascii="Arial" w:hAnsi="Arial" w:cs="Arial"/>
          <w:b/>
          <w:bCs/>
        </w:rPr>
        <w:t xml:space="preserve"> Proceso Electoral Extraordinario 2025</w:t>
      </w:r>
      <w:bookmarkEnd w:id="1398"/>
    </w:p>
    <w:p w14:paraId="3EC0998E" w14:textId="77777777" w:rsidR="00205396" w:rsidRPr="00086E5E" w:rsidRDefault="00205396" w:rsidP="00205396">
      <w:pPr>
        <w:pStyle w:val="Textocomentario"/>
        <w:ind w:left="360"/>
        <w:jc w:val="center"/>
        <w:rPr>
          <w:rFonts w:ascii="Arial" w:hAnsi="Arial" w:cs="Arial"/>
        </w:rPr>
      </w:pPr>
    </w:p>
    <w:tbl>
      <w:tblPr>
        <w:tblW w:w="6860" w:type="dxa"/>
        <w:jc w:val="center"/>
        <w:tblCellMar>
          <w:left w:w="70" w:type="dxa"/>
          <w:right w:w="70" w:type="dxa"/>
        </w:tblCellMar>
        <w:tblLook w:val="04A0" w:firstRow="1" w:lastRow="0" w:firstColumn="1" w:lastColumn="0" w:noHBand="0" w:noVBand="1"/>
      </w:tblPr>
      <w:tblGrid>
        <w:gridCol w:w="1220"/>
        <w:gridCol w:w="3240"/>
        <w:gridCol w:w="1200"/>
        <w:gridCol w:w="1200"/>
      </w:tblGrid>
      <w:tr w:rsidR="00205396" w:rsidRPr="00086E5E" w14:paraId="5C92BAA0" w14:textId="77777777" w:rsidTr="00EF7EBB">
        <w:trPr>
          <w:trHeight w:val="430"/>
          <w:jc w:val="center"/>
        </w:trPr>
        <w:tc>
          <w:tcPr>
            <w:tcW w:w="1220" w:type="dxa"/>
            <w:tcBorders>
              <w:top w:val="single" w:sz="8" w:space="0" w:color="auto"/>
              <w:left w:val="single" w:sz="8" w:space="0" w:color="auto"/>
              <w:bottom w:val="single" w:sz="8" w:space="0" w:color="auto"/>
              <w:right w:val="single" w:sz="8" w:space="0" w:color="auto"/>
            </w:tcBorders>
            <w:shd w:val="clear" w:color="000000" w:fill="D60093"/>
            <w:vAlign w:val="center"/>
            <w:hideMark/>
          </w:tcPr>
          <w:p w14:paraId="7DCFA1BE" w14:textId="77777777" w:rsidR="00205396" w:rsidRPr="00086E5E" w:rsidRDefault="00205396" w:rsidP="00EF7EBB">
            <w:pPr>
              <w:jc w:val="center"/>
              <w:rPr>
                <w:rFonts w:ascii="Arial" w:hAnsi="Arial" w:cs="Arial"/>
                <w:b/>
                <w:bCs/>
                <w:color w:val="FFFFFF"/>
              </w:rPr>
            </w:pPr>
            <w:bookmarkStart w:id="1399" w:name="_Hlk189063803"/>
            <w:r w:rsidRPr="00086E5E">
              <w:rPr>
                <w:rFonts w:ascii="Arial" w:hAnsi="Arial" w:cs="Arial"/>
                <w:b/>
                <w:bCs/>
                <w:color w:val="FFFFFF"/>
              </w:rPr>
              <w:t>No. DE PARTIDA</w:t>
            </w:r>
          </w:p>
        </w:tc>
        <w:tc>
          <w:tcPr>
            <w:tcW w:w="3240" w:type="dxa"/>
            <w:tcBorders>
              <w:top w:val="single" w:sz="8" w:space="0" w:color="auto"/>
              <w:left w:val="nil"/>
              <w:bottom w:val="single" w:sz="8" w:space="0" w:color="auto"/>
              <w:right w:val="single" w:sz="8" w:space="0" w:color="auto"/>
            </w:tcBorders>
            <w:shd w:val="clear" w:color="000000" w:fill="D60093"/>
            <w:vAlign w:val="center"/>
            <w:hideMark/>
          </w:tcPr>
          <w:p w14:paraId="217CE8F7" w14:textId="77777777" w:rsidR="00205396" w:rsidRPr="00086E5E" w:rsidRDefault="00205396" w:rsidP="00EF7EBB">
            <w:pPr>
              <w:jc w:val="center"/>
              <w:rPr>
                <w:rFonts w:ascii="Arial" w:hAnsi="Arial" w:cs="Arial"/>
                <w:b/>
                <w:bCs/>
                <w:color w:val="FFFFFF"/>
              </w:rPr>
            </w:pPr>
            <w:r w:rsidRPr="00086E5E">
              <w:rPr>
                <w:rFonts w:ascii="Arial" w:hAnsi="Arial" w:cs="Arial"/>
                <w:b/>
                <w:bCs/>
                <w:color w:val="FFFFFF"/>
              </w:rPr>
              <w:t>UTILES</w:t>
            </w:r>
          </w:p>
        </w:tc>
        <w:tc>
          <w:tcPr>
            <w:tcW w:w="1200" w:type="dxa"/>
            <w:tcBorders>
              <w:top w:val="single" w:sz="8" w:space="0" w:color="auto"/>
              <w:left w:val="nil"/>
              <w:bottom w:val="single" w:sz="8" w:space="0" w:color="auto"/>
              <w:right w:val="single" w:sz="8" w:space="0" w:color="auto"/>
            </w:tcBorders>
            <w:shd w:val="clear" w:color="000000" w:fill="D60093"/>
            <w:vAlign w:val="center"/>
            <w:hideMark/>
          </w:tcPr>
          <w:p w14:paraId="500217C8" w14:textId="77777777" w:rsidR="00205396" w:rsidRPr="00086E5E" w:rsidRDefault="00205396" w:rsidP="00EF7EBB">
            <w:pPr>
              <w:jc w:val="center"/>
              <w:rPr>
                <w:rFonts w:ascii="Arial" w:hAnsi="Arial" w:cs="Arial"/>
                <w:b/>
                <w:bCs/>
                <w:color w:val="FFFFFF"/>
              </w:rPr>
            </w:pPr>
            <w:r w:rsidRPr="00086E5E">
              <w:rPr>
                <w:rFonts w:ascii="Arial" w:hAnsi="Arial" w:cs="Arial"/>
                <w:b/>
                <w:bCs/>
                <w:color w:val="FFFFFF"/>
              </w:rPr>
              <w:t>MÍNIMO</w:t>
            </w:r>
          </w:p>
        </w:tc>
        <w:tc>
          <w:tcPr>
            <w:tcW w:w="1200" w:type="dxa"/>
            <w:tcBorders>
              <w:top w:val="single" w:sz="8" w:space="0" w:color="auto"/>
              <w:left w:val="nil"/>
              <w:bottom w:val="single" w:sz="8" w:space="0" w:color="auto"/>
              <w:right w:val="single" w:sz="8" w:space="0" w:color="auto"/>
            </w:tcBorders>
            <w:shd w:val="clear" w:color="000000" w:fill="D60093"/>
            <w:vAlign w:val="center"/>
            <w:hideMark/>
          </w:tcPr>
          <w:p w14:paraId="7B573B81" w14:textId="77777777" w:rsidR="00205396" w:rsidRPr="00086E5E" w:rsidRDefault="00205396" w:rsidP="00EF7EBB">
            <w:pPr>
              <w:jc w:val="center"/>
              <w:rPr>
                <w:rFonts w:ascii="Arial" w:hAnsi="Arial" w:cs="Arial"/>
                <w:b/>
                <w:bCs/>
                <w:color w:val="FFFFFF"/>
              </w:rPr>
            </w:pPr>
            <w:r w:rsidRPr="00086E5E">
              <w:rPr>
                <w:rFonts w:ascii="Arial" w:hAnsi="Arial" w:cs="Arial"/>
                <w:b/>
                <w:bCs/>
                <w:color w:val="FFFFFF"/>
              </w:rPr>
              <w:t>MÁXIMO</w:t>
            </w:r>
          </w:p>
        </w:tc>
      </w:tr>
      <w:tr w:rsidR="00205396" w:rsidRPr="00086E5E" w14:paraId="5211DDE7" w14:textId="77777777" w:rsidTr="00EF7EBB">
        <w:trPr>
          <w:trHeight w:val="300"/>
          <w:jc w:val="center"/>
        </w:trPr>
        <w:tc>
          <w:tcPr>
            <w:tcW w:w="1220" w:type="dxa"/>
            <w:tcBorders>
              <w:top w:val="nil"/>
              <w:left w:val="single" w:sz="8" w:space="0" w:color="auto"/>
              <w:bottom w:val="single" w:sz="8" w:space="0" w:color="auto"/>
              <w:right w:val="single" w:sz="8" w:space="0" w:color="auto"/>
            </w:tcBorders>
            <w:vAlign w:val="center"/>
            <w:hideMark/>
          </w:tcPr>
          <w:p w14:paraId="040E6239"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1</w:t>
            </w:r>
          </w:p>
        </w:tc>
        <w:tc>
          <w:tcPr>
            <w:tcW w:w="3240" w:type="dxa"/>
            <w:tcBorders>
              <w:top w:val="nil"/>
              <w:left w:val="nil"/>
              <w:bottom w:val="single" w:sz="8" w:space="0" w:color="auto"/>
              <w:right w:val="single" w:sz="8" w:space="0" w:color="auto"/>
            </w:tcBorders>
            <w:noWrap/>
            <w:vAlign w:val="center"/>
            <w:hideMark/>
          </w:tcPr>
          <w:p w14:paraId="36DACCDF" w14:textId="77777777" w:rsidR="00205396" w:rsidRPr="00086E5E" w:rsidRDefault="00205396" w:rsidP="00EF7EBB">
            <w:pPr>
              <w:rPr>
                <w:rFonts w:ascii="Arial" w:hAnsi="Arial" w:cs="Arial"/>
                <w:color w:val="000000"/>
              </w:rPr>
            </w:pPr>
            <w:r w:rsidRPr="00086E5E">
              <w:rPr>
                <w:rFonts w:ascii="Arial" w:hAnsi="Arial" w:cs="Arial"/>
                <w:color w:val="000000"/>
              </w:rPr>
              <w:t>Bolsa de plástico trasparente</w:t>
            </w:r>
          </w:p>
        </w:tc>
        <w:tc>
          <w:tcPr>
            <w:tcW w:w="1200" w:type="dxa"/>
            <w:tcBorders>
              <w:top w:val="nil"/>
              <w:left w:val="nil"/>
              <w:bottom w:val="single" w:sz="8" w:space="0" w:color="auto"/>
              <w:right w:val="single" w:sz="8" w:space="0" w:color="auto"/>
            </w:tcBorders>
            <w:noWrap/>
            <w:vAlign w:val="center"/>
            <w:hideMark/>
          </w:tcPr>
          <w:p w14:paraId="02F24847" w14:textId="77777777" w:rsidR="00205396" w:rsidRPr="00086E5E" w:rsidRDefault="00205396" w:rsidP="00EF7EBB">
            <w:pPr>
              <w:jc w:val="center"/>
              <w:rPr>
                <w:rFonts w:ascii="Arial" w:hAnsi="Arial" w:cs="Arial"/>
                <w:color w:val="000000"/>
              </w:rPr>
            </w:pPr>
            <w:r w:rsidRPr="00086E5E">
              <w:rPr>
                <w:rFonts w:ascii="Arial" w:hAnsi="Arial" w:cs="Arial"/>
                <w:color w:val="000000"/>
              </w:rPr>
              <w:t>74,852</w:t>
            </w:r>
          </w:p>
        </w:tc>
        <w:tc>
          <w:tcPr>
            <w:tcW w:w="1200" w:type="dxa"/>
            <w:tcBorders>
              <w:top w:val="nil"/>
              <w:left w:val="nil"/>
              <w:bottom w:val="single" w:sz="8" w:space="0" w:color="auto"/>
              <w:right w:val="single" w:sz="8" w:space="0" w:color="auto"/>
            </w:tcBorders>
            <w:noWrap/>
            <w:vAlign w:val="center"/>
            <w:hideMark/>
          </w:tcPr>
          <w:p w14:paraId="23CB874A" w14:textId="77777777" w:rsidR="00205396" w:rsidRPr="00086E5E" w:rsidRDefault="00205396" w:rsidP="00EF7EBB">
            <w:pPr>
              <w:jc w:val="center"/>
              <w:rPr>
                <w:rFonts w:ascii="Arial" w:hAnsi="Arial" w:cs="Arial"/>
                <w:color w:val="000000"/>
              </w:rPr>
            </w:pPr>
            <w:r w:rsidRPr="00086E5E">
              <w:rPr>
                <w:rFonts w:ascii="Arial" w:hAnsi="Arial" w:cs="Arial"/>
                <w:color w:val="000000"/>
              </w:rPr>
              <w:t>187,130</w:t>
            </w:r>
          </w:p>
        </w:tc>
      </w:tr>
      <w:tr w:rsidR="00205396" w:rsidRPr="00086E5E" w14:paraId="01821CCC" w14:textId="77777777" w:rsidTr="00EF7EBB">
        <w:trPr>
          <w:trHeight w:val="300"/>
          <w:jc w:val="center"/>
        </w:trPr>
        <w:tc>
          <w:tcPr>
            <w:tcW w:w="1220" w:type="dxa"/>
            <w:tcBorders>
              <w:top w:val="nil"/>
              <w:left w:val="single" w:sz="8" w:space="0" w:color="auto"/>
              <w:bottom w:val="single" w:sz="8" w:space="0" w:color="auto"/>
              <w:right w:val="single" w:sz="8" w:space="0" w:color="auto"/>
            </w:tcBorders>
            <w:vAlign w:val="center"/>
            <w:hideMark/>
          </w:tcPr>
          <w:p w14:paraId="127AC45B"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2</w:t>
            </w:r>
          </w:p>
        </w:tc>
        <w:tc>
          <w:tcPr>
            <w:tcW w:w="3240" w:type="dxa"/>
            <w:tcBorders>
              <w:top w:val="nil"/>
              <w:left w:val="nil"/>
              <w:bottom w:val="single" w:sz="8" w:space="0" w:color="auto"/>
              <w:right w:val="single" w:sz="8" w:space="0" w:color="auto"/>
            </w:tcBorders>
            <w:noWrap/>
            <w:vAlign w:val="center"/>
            <w:hideMark/>
          </w:tcPr>
          <w:p w14:paraId="0ACB9DF2" w14:textId="77777777" w:rsidR="00205396" w:rsidRPr="00086E5E" w:rsidRDefault="00205396" w:rsidP="00EF7EBB">
            <w:pPr>
              <w:rPr>
                <w:rFonts w:ascii="Arial" w:hAnsi="Arial" w:cs="Arial"/>
                <w:color w:val="000000"/>
              </w:rPr>
            </w:pPr>
            <w:r w:rsidRPr="00086E5E">
              <w:rPr>
                <w:rFonts w:ascii="Arial" w:hAnsi="Arial" w:cs="Arial"/>
                <w:color w:val="000000"/>
              </w:rPr>
              <w:t>Cojín para sellos</w:t>
            </w:r>
          </w:p>
        </w:tc>
        <w:tc>
          <w:tcPr>
            <w:tcW w:w="1200" w:type="dxa"/>
            <w:tcBorders>
              <w:top w:val="nil"/>
              <w:left w:val="nil"/>
              <w:bottom w:val="single" w:sz="8" w:space="0" w:color="auto"/>
              <w:right w:val="single" w:sz="8" w:space="0" w:color="auto"/>
            </w:tcBorders>
            <w:noWrap/>
            <w:vAlign w:val="center"/>
            <w:hideMark/>
          </w:tcPr>
          <w:p w14:paraId="4076F9F2" w14:textId="77777777" w:rsidR="00205396" w:rsidRPr="00086E5E" w:rsidRDefault="00205396" w:rsidP="00EF7EBB">
            <w:pPr>
              <w:jc w:val="center"/>
              <w:rPr>
                <w:rFonts w:ascii="Arial" w:hAnsi="Arial" w:cs="Arial"/>
                <w:color w:val="000000"/>
              </w:rPr>
            </w:pPr>
            <w:r w:rsidRPr="00086E5E">
              <w:rPr>
                <w:rFonts w:ascii="Arial" w:hAnsi="Arial" w:cs="Arial"/>
                <w:color w:val="000000"/>
              </w:rPr>
              <w:t>74,852</w:t>
            </w:r>
          </w:p>
        </w:tc>
        <w:tc>
          <w:tcPr>
            <w:tcW w:w="1200" w:type="dxa"/>
            <w:tcBorders>
              <w:top w:val="nil"/>
              <w:left w:val="nil"/>
              <w:bottom w:val="single" w:sz="8" w:space="0" w:color="auto"/>
              <w:right w:val="single" w:sz="8" w:space="0" w:color="auto"/>
            </w:tcBorders>
            <w:noWrap/>
            <w:vAlign w:val="center"/>
            <w:hideMark/>
          </w:tcPr>
          <w:p w14:paraId="2F5F9920" w14:textId="77777777" w:rsidR="00205396" w:rsidRPr="00086E5E" w:rsidRDefault="00205396" w:rsidP="00EF7EBB">
            <w:pPr>
              <w:jc w:val="center"/>
              <w:rPr>
                <w:rFonts w:ascii="Arial" w:hAnsi="Arial" w:cs="Arial"/>
                <w:color w:val="000000"/>
              </w:rPr>
            </w:pPr>
            <w:r w:rsidRPr="00086E5E">
              <w:rPr>
                <w:rFonts w:ascii="Arial" w:hAnsi="Arial" w:cs="Arial"/>
                <w:color w:val="000000"/>
              </w:rPr>
              <w:t>187,130</w:t>
            </w:r>
          </w:p>
        </w:tc>
      </w:tr>
      <w:tr w:rsidR="00205396" w:rsidRPr="00086E5E" w14:paraId="20301747" w14:textId="77777777" w:rsidTr="00EF7EBB">
        <w:trPr>
          <w:trHeight w:val="300"/>
          <w:jc w:val="center"/>
        </w:trPr>
        <w:tc>
          <w:tcPr>
            <w:tcW w:w="1220" w:type="dxa"/>
            <w:tcBorders>
              <w:top w:val="nil"/>
              <w:left w:val="single" w:sz="8" w:space="0" w:color="auto"/>
              <w:bottom w:val="single" w:sz="8" w:space="0" w:color="auto"/>
              <w:right w:val="single" w:sz="8" w:space="0" w:color="auto"/>
            </w:tcBorders>
            <w:vAlign w:val="center"/>
            <w:hideMark/>
          </w:tcPr>
          <w:p w14:paraId="77976C1D"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3</w:t>
            </w:r>
          </w:p>
        </w:tc>
        <w:tc>
          <w:tcPr>
            <w:tcW w:w="3240" w:type="dxa"/>
            <w:tcBorders>
              <w:top w:val="nil"/>
              <w:left w:val="nil"/>
              <w:bottom w:val="single" w:sz="8" w:space="0" w:color="auto"/>
              <w:right w:val="single" w:sz="8" w:space="0" w:color="auto"/>
            </w:tcBorders>
            <w:noWrap/>
            <w:vAlign w:val="center"/>
            <w:hideMark/>
          </w:tcPr>
          <w:p w14:paraId="071B829C" w14:textId="77777777" w:rsidR="00205396" w:rsidRPr="00086E5E" w:rsidRDefault="00205396" w:rsidP="00EF7EBB">
            <w:pPr>
              <w:rPr>
                <w:rFonts w:ascii="Arial" w:hAnsi="Arial" w:cs="Arial"/>
                <w:color w:val="000000"/>
              </w:rPr>
            </w:pPr>
            <w:r w:rsidRPr="00086E5E">
              <w:rPr>
                <w:rFonts w:ascii="Arial" w:hAnsi="Arial" w:cs="Arial"/>
                <w:color w:val="000000"/>
              </w:rPr>
              <w:t>Tinta para sellos de goma negra</w:t>
            </w:r>
          </w:p>
        </w:tc>
        <w:tc>
          <w:tcPr>
            <w:tcW w:w="1200" w:type="dxa"/>
            <w:tcBorders>
              <w:top w:val="nil"/>
              <w:left w:val="nil"/>
              <w:bottom w:val="single" w:sz="8" w:space="0" w:color="auto"/>
              <w:right w:val="single" w:sz="8" w:space="0" w:color="auto"/>
            </w:tcBorders>
            <w:noWrap/>
            <w:vAlign w:val="center"/>
            <w:hideMark/>
          </w:tcPr>
          <w:p w14:paraId="456E533E" w14:textId="77777777" w:rsidR="00205396" w:rsidRPr="00086E5E" w:rsidRDefault="00205396" w:rsidP="00EF7EBB">
            <w:pPr>
              <w:jc w:val="center"/>
              <w:rPr>
                <w:rFonts w:ascii="Arial" w:hAnsi="Arial" w:cs="Arial"/>
                <w:color w:val="000000"/>
              </w:rPr>
            </w:pPr>
            <w:r w:rsidRPr="00086E5E">
              <w:rPr>
                <w:rFonts w:ascii="Arial" w:hAnsi="Arial" w:cs="Arial"/>
                <w:color w:val="000000"/>
              </w:rPr>
              <w:t>74,852</w:t>
            </w:r>
          </w:p>
        </w:tc>
        <w:tc>
          <w:tcPr>
            <w:tcW w:w="1200" w:type="dxa"/>
            <w:tcBorders>
              <w:top w:val="nil"/>
              <w:left w:val="nil"/>
              <w:bottom w:val="single" w:sz="8" w:space="0" w:color="auto"/>
              <w:right w:val="single" w:sz="8" w:space="0" w:color="auto"/>
            </w:tcBorders>
            <w:noWrap/>
            <w:vAlign w:val="center"/>
            <w:hideMark/>
          </w:tcPr>
          <w:p w14:paraId="347C50AF" w14:textId="77777777" w:rsidR="00205396" w:rsidRPr="00086E5E" w:rsidRDefault="00205396" w:rsidP="00EF7EBB">
            <w:pPr>
              <w:jc w:val="center"/>
              <w:rPr>
                <w:rFonts w:ascii="Arial" w:hAnsi="Arial" w:cs="Arial"/>
                <w:color w:val="000000"/>
              </w:rPr>
            </w:pPr>
            <w:r w:rsidRPr="00086E5E">
              <w:rPr>
                <w:rFonts w:ascii="Arial" w:hAnsi="Arial" w:cs="Arial"/>
                <w:color w:val="000000"/>
              </w:rPr>
              <w:t>187,130</w:t>
            </w:r>
          </w:p>
        </w:tc>
      </w:tr>
      <w:tr w:rsidR="00205396" w:rsidRPr="00086E5E" w14:paraId="1D8AA930" w14:textId="77777777" w:rsidTr="00EF7EBB">
        <w:trPr>
          <w:trHeight w:val="300"/>
          <w:jc w:val="center"/>
        </w:trPr>
        <w:tc>
          <w:tcPr>
            <w:tcW w:w="1220" w:type="dxa"/>
            <w:tcBorders>
              <w:top w:val="nil"/>
              <w:left w:val="single" w:sz="8" w:space="0" w:color="auto"/>
              <w:bottom w:val="single" w:sz="8" w:space="0" w:color="auto"/>
              <w:right w:val="single" w:sz="8" w:space="0" w:color="auto"/>
            </w:tcBorders>
            <w:vAlign w:val="center"/>
            <w:hideMark/>
          </w:tcPr>
          <w:p w14:paraId="6FF9C021"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4</w:t>
            </w:r>
          </w:p>
        </w:tc>
        <w:tc>
          <w:tcPr>
            <w:tcW w:w="3240" w:type="dxa"/>
            <w:tcBorders>
              <w:top w:val="nil"/>
              <w:left w:val="nil"/>
              <w:bottom w:val="single" w:sz="8" w:space="0" w:color="auto"/>
              <w:right w:val="single" w:sz="8" w:space="0" w:color="auto"/>
            </w:tcBorders>
            <w:noWrap/>
            <w:vAlign w:val="center"/>
            <w:hideMark/>
          </w:tcPr>
          <w:p w14:paraId="5B4C9AD0" w14:textId="77777777" w:rsidR="00205396" w:rsidRPr="00086E5E" w:rsidRDefault="00205396" w:rsidP="00EF7EBB">
            <w:pPr>
              <w:rPr>
                <w:rFonts w:ascii="Arial" w:hAnsi="Arial" w:cs="Arial"/>
                <w:color w:val="000000"/>
              </w:rPr>
            </w:pPr>
            <w:r w:rsidRPr="00086E5E">
              <w:rPr>
                <w:rFonts w:ascii="Arial" w:hAnsi="Arial" w:cs="Arial"/>
                <w:color w:val="000000"/>
              </w:rPr>
              <w:t>Marcador negro base agua</w:t>
            </w:r>
          </w:p>
        </w:tc>
        <w:tc>
          <w:tcPr>
            <w:tcW w:w="1200" w:type="dxa"/>
            <w:tcBorders>
              <w:top w:val="nil"/>
              <w:left w:val="nil"/>
              <w:bottom w:val="single" w:sz="8" w:space="0" w:color="auto"/>
              <w:right w:val="single" w:sz="8" w:space="0" w:color="auto"/>
            </w:tcBorders>
            <w:noWrap/>
            <w:vAlign w:val="center"/>
            <w:hideMark/>
          </w:tcPr>
          <w:p w14:paraId="24DBFBE6" w14:textId="77777777" w:rsidR="00205396" w:rsidRPr="00086E5E" w:rsidRDefault="00205396" w:rsidP="00EF7EBB">
            <w:pPr>
              <w:jc w:val="center"/>
              <w:rPr>
                <w:rFonts w:ascii="Arial" w:hAnsi="Arial" w:cs="Arial"/>
                <w:color w:val="000000"/>
              </w:rPr>
            </w:pPr>
            <w:r w:rsidRPr="00086E5E">
              <w:rPr>
                <w:rFonts w:ascii="Arial" w:hAnsi="Arial" w:cs="Arial"/>
                <w:color w:val="000000"/>
              </w:rPr>
              <w:t>74,852</w:t>
            </w:r>
          </w:p>
        </w:tc>
        <w:tc>
          <w:tcPr>
            <w:tcW w:w="1200" w:type="dxa"/>
            <w:tcBorders>
              <w:top w:val="nil"/>
              <w:left w:val="nil"/>
              <w:bottom w:val="single" w:sz="8" w:space="0" w:color="auto"/>
              <w:right w:val="single" w:sz="8" w:space="0" w:color="auto"/>
            </w:tcBorders>
            <w:noWrap/>
            <w:vAlign w:val="center"/>
            <w:hideMark/>
          </w:tcPr>
          <w:p w14:paraId="265B7455" w14:textId="77777777" w:rsidR="00205396" w:rsidRPr="00086E5E" w:rsidRDefault="00205396" w:rsidP="00EF7EBB">
            <w:pPr>
              <w:jc w:val="center"/>
              <w:rPr>
                <w:rFonts w:ascii="Arial" w:hAnsi="Arial" w:cs="Arial"/>
                <w:color w:val="000000"/>
              </w:rPr>
            </w:pPr>
            <w:r w:rsidRPr="00086E5E">
              <w:rPr>
                <w:rFonts w:ascii="Arial" w:hAnsi="Arial" w:cs="Arial"/>
                <w:color w:val="000000"/>
              </w:rPr>
              <w:t>187,130</w:t>
            </w:r>
          </w:p>
        </w:tc>
      </w:tr>
      <w:tr w:rsidR="00205396" w:rsidRPr="00086E5E" w14:paraId="79C73321" w14:textId="77777777" w:rsidTr="00EF7EBB">
        <w:trPr>
          <w:trHeight w:val="300"/>
          <w:jc w:val="center"/>
        </w:trPr>
        <w:tc>
          <w:tcPr>
            <w:tcW w:w="1220" w:type="dxa"/>
            <w:tcBorders>
              <w:top w:val="nil"/>
              <w:left w:val="single" w:sz="8" w:space="0" w:color="auto"/>
              <w:bottom w:val="single" w:sz="8" w:space="0" w:color="auto"/>
              <w:right w:val="single" w:sz="8" w:space="0" w:color="auto"/>
            </w:tcBorders>
            <w:vAlign w:val="center"/>
            <w:hideMark/>
          </w:tcPr>
          <w:p w14:paraId="6B8954C7" w14:textId="77777777" w:rsidR="00205396" w:rsidRPr="00187F39" w:rsidRDefault="00205396" w:rsidP="00EF7EBB">
            <w:pPr>
              <w:jc w:val="center"/>
              <w:rPr>
                <w:rFonts w:ascii="Arial" w:hAnsi="Arial" w:cs="Arial"/>
                <w:b/>
                <w:bCs/>
                <w:color w:val="000000"/>
              </w:rPr>
            </w:pPr>
            <w:r w:rsidRPr="00187F39">
              <w:rPr>
                <w:rFonts w:ascii="Arial" w:hAnsi="Arial" w:cs="Arial"/>
                <w:b/>
                <w:bCs/>
                <w:color w:val="000000"/>
              </w:rPr>
              <w:t>5</w:t>
            </w:r>
          </w:p>
        </w:tc>
        <w:tc>
          <w:tcPr>
            <w:tcW w:w="3240" w:type="dxa"/>
            <w:tcBorders>
              <w:top w:val="nil"/>
              <w:left w:val="nil"/>
              <w:bottom w:val="single" w:sz="8" w:space="0" w:color="auto"/>
              <w:right w:val="single" w:sz="8" w:space="0" w:color="auto"/>
            </w:tcBorders>
            <w:noWrap/>
            <w:vAlign w:val="center"/>
            <w:hideMark/>
          </w:tcPr>
          <w:p w14:paraId="0E8634EE" w14:textId="57D8528A" w:rsidR="00205396" w:rsidRPr="00187F39" w:rsidRDefault="00205396" w:rsidP="00EF7EBB">
            <w:pPr>
              <w:rPr>
                <w:rFonts w:ascii="Arial" w:hAnsi="Arial" w:cs="Arial"/>
                <w:color w:val="000000"/>
              </w:rPr>
            </w:pPr>
            <w:r w:rsidRPr="00187F39">
              <w:rPr>
                <w:rFonts w:ascii="Arial" w:hAnsi="Arial" w:cs="Arial"/>
                <w:color w:val="000000"/>
              </w:rPr>
              <w:t xml:space="preserve">Bolígrafo de tinta </w:t>
            </w:r>
            <w:r w:rsidR="00FF4469">
              <w:rPr>
                <w:rFonts w:ascii="Arial" w:hAnsi="Arial" w:cs="Arial"/>
                <w:color w:val="000000"/>
              </w:rPr>
              <w:t>azul</w:t>
            </w:r>
          </w:p>
        </w:tc>
        <w:tc>
          <w:tcPr>
            <w:tcW w:w="1200" w:type="dxa"/>
            <w:tcBorders>
              <w:top w:val="nil"/>
              <w:left w:val="nil"/>
              <w:bottom w:val="single" w:sz="8" w:space="0" w:color="auto"/>
              <w:right w:val="single" w:sz="8" w:space="0" w:color="auto"/>
            </w:tcBorders>
            <w:noWrap/>
            <w:vAlign w:val="center"/>
            <w:hideMark/>
          </w:tcPr>
          <w:p w14:paraId="4DA951D2" w14:textId="77777777" w:rsidR="00205396" w:rsidRPr="00086E5E" w:rsidRDefault="00205396" w:rsidP="00EF7EBB">
            <w:pPr>
              <w:jc w:val="center"/>
              <w:rPr>
                <w:rFonts w:ascii="Arial" w:hAnsi="Arial" w:cs="Arial"/>
                <w:color w:val="000000"/>
              </w:rPr>
            </w:pPr>
            <w:r w:rsidRPr="00086E5E">
              <w:rPr>
                <w:rFonts w:ascii="Arial" w:hAnsi="Arial" w:cs="Arial"/>
                <w:color w:val="000000"/>
              </w:rPr>
              <w:t>509,236</w:t>
            </w:r>
          </w:p>
        </w:tc>
        <w:tc>
          <w:tcPr>
            <w:tcW w:w="1200" w:type="dxa"/>
            <w:tcBorders>
              <w:top w:val="nil"/>
              <w:left w:val="nil"/>
              <w:bottom w:val="single" w:sz="8" w:space="0" w:color="auto"/>
              <w:right w:val="single" w:sz="8" w:space="0" w:color="auto"/>
            </w:tcBorders>
            <w:noWrap/>
            <w:vAlign w:val="center"/>
            <w:hideMark/>
          </w:tcPr>
          <w:p w14:paraId="73B4CA70" w14:textId="77777777" w:rsidR="00205396" w:rsidRPr="00086E5E" w:rsidRDefault="00205396" w:rsidP="00EF7EBB">
            <w:pPr>
              <w:jc w:val="center"/>
              <w:rPr>
                <w:rFonts w:ascii="Arial" w:hAnsi="Arial" w:cs="Arial"/>
                <w:color w:val="000000"/>
              </w:rPr>
            </w:pPr>
            <w:r w:rsidRPr="00086E5E">
              <w:rPr>
                <w:rFonts w:ascii="Arial" w:hAnsi="Arial" w:cs="Arial"/>
                <w:color w:val="000000"/>
              </w:rPr>
              <w:t>1,273,090</w:t>
            </w:r>
          </w:p>
        </w:tc>
      </w:tr>
      <w:tr w:rsidR="00205396" w:rsidRPr="00086E5E" w14:paraId="0F14015E" w14:textId="77777777" w:rsidTr="00EF7EBB">
        <w:trPr>
          <w:trHeight w:val="300"/>
          <w:jc w:val="center"/>
        </w:trPr>
        <w:tc>
          <w:tcPr>
            <w:tcW w:w="1220" w:type="dxa"/>
            <w:tcBorders>
              <w:top w:val="nil"/>
              <w:left w:val="single" w:sz="8" w:space="0" w:color="auto"/>
              <w:bottom w:val="single" w:sz="8" w:space="0" w:color="auto"/>
              <w:right w:val="single" w:sz="8" w:space="0" w:color="auto"/>
            </w:tcBorders>
            <w:vAlign w:val="center"/>
          </w:tcPr>
          <w:p w14:paraId="6A017059"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6</w:t>
            </w:r>
          </w:p>
        </w:tc>
        <w:tc>
          <w:tcPr>
            <w:tcW w:w="3240" w:type="dxa"/>
            <w:tcBorders>
              <w:top w:val="nil"/>
              <w:left w:val="nil"/>
              <w:bottom w:val="single" w:sz="8" w:space="0" w:color="auto"/>
              <w:right w:val="single" w:sz="8" w:space="0" w:color="auto"/>
            </w:tcBorders>
            <w:noWrap/>
            <w:vAlign w:val="center"/>
          </w:tcPr>
          <w:p w14:paraId="543FEDCF" w14:textId="77777777" w:rsidR="00205396" w:rsidRPr="00086E5E" w:rsidRDefault="00205396" w:rsidP="00EF7EBB">
            <w:pPr>
              <w:rPr>
                <w:rFonts w:ascii="Arial" w:hAnsi="Arial" w:cs="Arial"/>
                <w:color w:val="000000"/>
              </w:rPr>
            </w:pPr>
            <w:r w:rsidRPr="00086E5E">
              <w:rPr>
                <w:rFonts w:ascii="Arial" w:hAnsi="Arial" w:cs="Arial"/>
                <w:color w:val="000000"/>
              </w:rPr>
              <w:t>Tijeras</w:t>
            </w:r>
          </w:p>
        </w:tc>
        <w:tc>
          <w:tcPr>
            <w:tcW w:w="1200" w:type="dxa"/>
            <w:tcBorders>
              <w:top w:val="nil"/>
              <w:left w:val="nil"/>
              <w:bottom w:val="single" w:sz="8" w:space="0" w:color="auto"/>
              <w:right w:val="single" w:sz="8" w:space="0" w:color="auto"/>
            </w:tcBorders>
            <w:noWrap/>
            <w:vAlign w:val="center"/>
          </w:tcPr>
          <w:p w14:paraId="3392F21F" w14:textId="77777777" w:rsidR="00205396" w:rsidRPr="00086E5E" w:rsidRDefault="00205396" w:rsidP="00EF7EBB">
            <w:pPr>
              <w:jc w:val="center"/>
              <w:rPr>
                <w:rFonts w:ascii="Arial" w:hAnsi="Arial" w:cs="Arial"/>
                <w:color w:val="000000"/>
              </w:rPr>
            </w:pPr>
            <w:r w:rsidRPr="00086E5E">
              <w:rPr>
                <w:rFonts w:ascii="Arial" w:hAnsi="Arial" w:cs="Arial"/>
                <w:color w:val="000000"/>
              </w:rPr>
              <w:t>74,852</w:t>
            </w:r>
          </w:p>
        </w:tc>
        <w:tc>
          <w:tcPr>
            <w:tcW w:w="1200" w:type="dxa"/>
            <w:tcBorders>
              <w:top w:val="nil"/>
              <w:left w:val="nil"/>
              <w:bottom w:val="single" w:sz="8" w:space="0" w:color="auto"/>
              <w:right w:val="single" w:sz="8" w:space="0" w:color="auto"/>
            </w:tcBorders>
            <w:noWrap/>
            <w:vAlign w:val="center"/>
          </w:tcPr>
          <w:p w14:paraId="275F5386" w14:textId="77777777" w:rsidR="00205396" w:rsidRPr="00086E5E" w:rsidRDefault="00205396" w:rsidP="00EF7EBB">
            <w:pPr>
              <w:jc w:val="center"/>
              <w:rPr>
                <w:rFonts w:ascii="Arial" w:hAnsi="Arial" w:cs="Arial"/>
                <w:color w:val="000000"/>
              </w:rPr>
            </w:pPr>
            <w:r w:rsidRPr="00086E5E">
              <w:rPr>
                <w:rFonts w:ascii="Arial" w:hAnsi="Arial" w:cs="Arial"/>
                <w:color w:val="000000"/>
              </w:rPr>
              <w:t>187,130</w:t>
            </w:r>
          </w:p>
        </w:tc>
      </w:tr>
      <w:tr w:rsidR="00205396" w:rsidRPr="00086E5E" w14:paraId="64B33F4D" w14:textId="77777777" w:rsidTr="00EF7EBB">
        <w:trPr>
          <w:trHeight w:val="300"/>
          <w:jc w:val="center"/>
        </w:trPr>
        <w:tc>
          <w:tcPr>
            <w:tcW w:w="1220" w:type="dxa"/>
            <w:tcBorders>
              <w:top w:val="nil"/>
              <w:left w:val="single" w:sz="8" w:space="0" w:color="auto"/>
              <w:bottom w:val="single" w:sz="8" w:space="0" w:color="auto"/>
              <w:right w:val="single" w:sz="8" w:space="0" w:color="auto"/>
            </w:tcBorders>
            <w:vAlign w:val="center"/>
          </w:tcPr>
          <w:p w14:paraId="0D8523C8"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7</w:t>
            </w:r>
          </w:p>
        </w:tc>
        <w:tc>
          <w:tcPr>
            <w:tcW w:w="3240" w:type="dxa"/>
            <w:tcBorders>
              <w:top w:val="nil"/>
              <w:left w:val="nil"/>
              <w:bottom w:val="single" w:sz="8" w:space="0" w:color="auto"/>
              <w:right w:val="single" w:sz="8" w:space="0" w:color="auto"/>
            </w:tcBorders>
            <w:noWrap/>
            <w:vAlign w:val="center"/>
          </w:tcPr>
          <w:p w14:paraId="47BA5EB6" w14:textId="77777777" w:rsidR="00205396" w:rsidRPr="00086E5E" w:rsidRDefault="00205396" w:rsidP="00EF7EBB">
            <w:pPr>
              <w:rPr>
                <w:rFonts w:ascii="Arial" w:hAnsi="Arial" w:cs="Arial"/>
                <w:color w:val="000000"/>
              </w:rPr>
            </w:pPr>
            <w:r w:rsidRPr="00086E5E">
              <w:rPr>
                <w:rFonts w:ascii="Arial" w:hAnsi="Arial" w:cs="Arial"/>
                <w:color w:val="000000"/>
              </w:rPr>
              <w:t>Dedal</w:t>
            </w:r>
          </w:p>
        </w:tc>
        <w:tc>
          <w:tcPr>
            <w:tcW w:w="1200" w:type="dxa"/>
            <w:tcBorders>
              <w:top w:val="nil"/>
              <w:left w:val="nil"/>
              <w:bottom w:val="single" w:sz="8" w:space="0" w:color="auto"/>
              <w:right w:val="single" w:sz="8" w:space="0" w:color="auto"/>
            </w:tcBorders>
            <w:noWrap/>
            <w:vAlign w:val="center"/>
          </w:tcPr>
          <w:p w14:paraId="53D048A7" w14:textId="77777777" w:rsidR="00205396" w:rsidRPr="00086E5E" w:rsidRDefault="00205396" w:rsidP="00EF7EBB">
            <w:pPr>
              <w:jc w:val="center"/>
              <w:rPr>
                <w:rFonts w:ascii="Arial" w:hAnsi="Arial" w:cs="Arial"/>
                <w:color w:val="000000"/>
              </w:rPr>
            </w:pPr>
            <w:r w:rsidRPr="00086E5E">
              <w:rPr>
                <w:rFonts w:ascii="Arial" w:hAnsi="Arial" w:cs="Arial"/>
                <w:color w:val="000000"/>
              </w:rPr>
              <w:t>147,594</w:t>
            </w:r>
          </w:p>
        </w:tc>
        <w:tc>
          <w:tcPr>
            <w:tcW w:w="1200" w:type="dxa"/>
            <w:tcBorders>
              <w:top w:val="nil"/>
              <w:left w:val="nil"/>
              <w:bottom w:val="single" w:sz="8" w:space="0" w:color="auto"/>
              <w:right w:val="single" w:sz="8" w:space="0" w:color="auto"/>
            </w:tcBorders>
            <w:noWrap/>
            <w:vAlign w:val="center"/>
          </w:tcPr>
          <w:p w14:paraId="78801504" w14:textId="77777777" w:rsidR="00205396" w:rsidRPr="00086E5E" w:rsidRDefault="00205396" w:rsidP="00EF7EBB">
            <w:pPr>
              <w:jc w:val="center"/>
              <w:rPr>
                <w:rFonts w:ascii="Arial" w:hAnsi="Arial" w:cs="Arial"/>
                <w:color w:val="000000"/>
              </w:rPr>
            </w:pPr>
            <w:r w:rsidRPr="00086E5E">
              <w:rPr>
                <w:rFonts w:ascii="Arial" w:hAnsi="Arial" w:cs="Arial"/>
                <w:color w:val="000000"/>
              </w:rPr>
              <w:t>368,985</w:t>
            </w:r>
          </w:p>
        </w:tc>
      </w:tr>
      <w:bookmarkEnd w:id="1399"/>
    </w:tbl>
    <w:p w14:paraId="4B9048C2" w14:textId="77777777" w:rsidR="00205396" w:rsidRDefault="00205396" w:rsidP="00205396">
      <w:pPr>
        <w:pStyle w:val="Textocomentario"/>
        <w:jc w:val="both"/>
        <w:rPr>
          <w:rFonts w:ascii="Arial" w:hAnsi="Arial" w:cs="Arial"/>
        </w:rPr>
      </w:pPr>
    </w:p>
    <w:p w14:paraId="46BA7758" w14:textId="77777777" w:rsidR="00205396" w:rsidRPr="00F40827" w:rsidRDefault="00205396" w:rsidP="00205396">
      <w:pPr>
        <w:pStyle w:val="Textocomentario"/>
        <w:ind w:left="360"/>
        <w:jc w:val="both"/>
        <w:rPr>
          <w:rFonts w:ascii="Arial" w:hAnsi="Arial" w:cs="Arial"/>
        </w:rPr>
      </w:pPr>
    </w:p>
    <w:p w14:paraId="4BF48DF9" w14:textId="43D27543" w:rsidR="00205396" w:rsidRPr="00205396" w:rsidRDefault="00205396">
      <w:pPr>
        <w:pStyle w:val="Textocomentario"/>
        <w:numPr>
          <w:ilvl w:val="0"/>
          <w:numId w:val="117"/>
        </w:numPr>
        <w:ind w:left="426"/>
        <w:jc w:val="both"/>
        <w:rPr>
          <w:rFonts w:ascii="Arial" w:hAnsi="Arial" w:cs="Arial"/>
          <w:b/>
          <w:bCs/>
        </w:rPr>
      </w:pPr>
      <w:r w:rsidRPr="00F40827">
        <w:rPr>
          <w:rFonts w:ascii="Arial" w:hAnsi="Arial" w:cs="Arial"/>
          <w:b/>
          <w:bCs/>
        </w:rPr>
        <w:t>Especificaciones técnicas de los útiles de escritorio para el Proceso Electoral Extraordinario 2025</w:t>
      </w:r>
    </w:p>
    <w:p w14:paraId="53F08684" w14:textId="77777777" w:rsidR="00205396" w:rsidRPr="00F40827" w:rsidRDefault="00205396" w:rsidP="00205396">
      <w:pPr>
        <w:pStyle w:val="Textocomentario"/>
        <w:jc w:val="both"/>
        <w:rPr>
          <w:rFonts w:ascii="Arial" w:hAnsi="Arial" w:cs="Arial"/>
          <w:b/>
        </w:rPr>
      </w:pPr>
    </w:p>
    <w:p w14:paraId="4D6567C5" w14:textId="77777777" w:rsidR="00205396" w:rsidRPr="00F40827" w:rsidRDefault="00205396" w:rsidP="00205396">
      <w:pPr>
        <w:spacing w:line="360" w:lineRule="auto"/>
        <w:jc w:val="center"/>
        <w:rPr>
          <w:rFonts w:ascii="Arial" w:hAnsi="Arial" w:cs="Arial"/>
          <w:b/>
        </w:rPr>
      </w:pPr>
      <w:r w:rsidRPr="00F40827">
        <w:rPr>
          <w:rFonts w:ascii="Arial" w:hAnsi="Arial" w:cs="Arial"/>
          <w:b/>
          <w:bCs/>
        </w:rPr>
        <w:t xml:space="preserve">Tabla 2. </w:t>
      </w:r>
      <w:r w:rsidRPr="00F40827">
        <w:rPr>
          <w:rFonts w:ascii="Arial" w:hAnsi="Arial" w:cs="Arial"/>
          <w:b/>
        </w:rPr>
        <w:t>Descripción de características técnicas por partida.</w:t>
      </w:r>
    </w:p>
    <w:p w14:paraId="464AC709" w14:textId="77777777" w:rsidR="00205396" w:rsidRPr="00086E5E" w:rsidRDefault="00205396" w:rsidP="00205396">
      <w:pPr>
        <w:spacing w:line="276" w:lineRule="auto"/>
        <w:jc w:val="both"/>
        <w:rPr>
          <w:rFonts w:ascii="Arial" w:eastAsia="Calibri" w:hAnsi="Arial" w:cs="Arial"/>
          <w:b/>
          <w:lang w:eastAsia="en-US"/>
        </w:rPr>
      </w:pPr>
    </w:p>
    <w:tbl>
      <w:tblPr>
        <w:tblW w:w="8400" w:type="dxa"/>
        <w:tblInd w:w="4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65"/>
        <w:gridCol w:w="7335"/>
      </w:tblGrid>
      <w:tr w:rsidR="00F71A8A" w:rsidRPr="00DB222C" w14:paraId="4CE2C8F3" w14:textId="77777777" w:rsidTr="00F71A8A">
        <w:trPr>
          <w:trHeight w:val="300"/>
        </w:trPr>
        <w:tc>
          <w:tcPr>
            <w:tcW w:w="1065" w:type="dxa"/>
            <w:tcBorders>
              <w:top w:val="single" w:sz="6" w:space="0" w:color="auto"/>
              <w:left w:val="single" w:sz="6" w:space="0" w:color="auto"/>
              <w:bottom w:val="single" w:sz="6" w:space="0" w:color="000000"/>
              <w:right w:val="single" w:sz="6" w:space="0" w:color="auto"/>
            </w:tcBorders>
            <w:shd w:val="clear" w:color="auto" w:fill="D60093"/>
            <w:vAlign w:val="center"/>
            <w:hideMark/>
          </w:tcPr>
          <w:p w14:paraId="5DA83FD6" w14:textId="77777777" w:rsidR="00F71A8A" w:rsidRPr="00DB222C" w:rsidRDefault="00F71A8A" w:rsidP="00DB222C">
            <w:pPr>
              <w:jc w:val="center"/>
              <w:textAlignment w:val="baseline"/>
              <w:rPr>
                <w:sz w:val="24"/>
                <w:szCs w:val="24"/>
                <w:lang w:eastAsia="es-MX"/>
              </w:rPr>
            </w:pPr>
            <w:r w:rsidRPr="00DB222C">
              <w:rPr>
                <w:rFonts w:ascii="Arial" w:hAnsi="Arial" w:cs="Arial"/>
                <w:b/>
                <w:bCs/>
                <w:color w:val="FFFFFF"/>
                <w:sz w:val="18"/>
                <w:szCs w:val="18"/>
                <w:lang w:val="es-ES" w:eastAsia="es-MX"/>
              </w:rPr>
              <w:t>PARTIDA</w:t>
            </w:r>
            <w:r w:rsidRPr="00DB222C">
              <w:rPr>
                <w:rFonts w:ascii="Arial" w:hAnsi="Arial" w:cs="Arial"/>
                <w:color w:val="FFFFFF"/>
                <w:sz w:val="18"/>
                <w:szCs w:val="18"/>
                <w:lang w:eastAsia="es-MX"/>
              </w:rPr>
              <w:t> </w:t>
            </w:r>
          </w:p>
        </w:tc>
        <w:tc>
          <w:tcPr>
            <w:tcW w:w="7335" w:type="dxa"/>
            <w:tcBorders>
              <w:top w:val="single" w:sz="6" w:space="0" w:color="auto"/>
              <w:left w:val="nil"/>
              <w:bottom w:val="nil"/>
              <w:right w:val="single" w:sz="6" w:space="0" w:color="auto"/>
            </w:tcBorders>
            <w:shd w:val="clear" w:color="auto" w:fill="D60093"/>
            <w:vAlign w:val="center"/>
            <w:hideMark/>
          </w:tcPr>
          <w:p w14:paraId="1AA5E058" w14:textId="77777777" w:rsidR="00F71A8A" w:rsidRPr="00DB222C" w:rsidRDefault="00F71A8A" w:rsidP="00DB222C">
            <w:pPr>
              <w:jc w:val="center"/>
              <w:textAlignment w:val="baseline"/>
              <w:rPr>
                <w:sz w:val="24"/>
                <w:szCs w:val="24"/>
                <w:lang w:eastAsia="es-MX"/>
              </w:rPr>
            </w:pPr>
            <w:r w:rsidRPr="00DB222C">
              <w:rPr>
                <w:rFonts w:ascii="Arial" w:hAnsi="Arial" w:cs="Arial"/>
                <w:b/>
                <w:bCs/>
                <w:color w:val="FFFFFF"/>
                <w:sz w:val="18"/>
                <w:szCs w:val="18"/>
                <w:lang w:val="es-ES" w:eastAsia="es-MX"/>
              </w:rPr>
              <w:t>DESCRIPCIÓN GENERAL</w:t>
            </w:r>
            <w:r w:rsidRPr="00DB222C">
              <w:rPr>
                <w:rFonts w:ascii="Arial" w:hAnsi="Arial" w:cs="Arial"/>
                <w:color w:val="FFFFFF"/>
                <w:sz w:val="18"/>
                <w:szCs w:val="18"/>
                <w:lang w:eastAsia="es-MX"/>
              </w:rPr>
              <w:t> </w:t>
            </w:r>
          </w:p>
        </w:tc>
      </w:tr>
      <w:tr w:rsidR="00F71A8A" w:rsidRPr="00DB222C" w14:paraId="7F7C2966" w14:textId="77777777" w:rsidTr="00F71A8A">
        <w:trPr>
          <w:trHeight w:val="300"/>
        </w:trPr>
        <w:tc>
          <w:tcPr>
            <w:tcW w:w="1065" w:type="dxa"/>
            <w:vMerge w:val="restart"/>
            <w:tcBorders>
              <w:top w:val="single" w:sz="6" w:space="0" w:color="000000"/>
              <w:left w:val="single" w:sz="6" w:space="0" w:color="auto"/>
              <w:bottom w:val="single" w:sz="6" w:space="0" w:color="auto"/>
              <w:right w:val="single" w:sz="6" w:space="0" w:color="auto"/>
            </w:tcBorders>
            <w:vAlign w:val="center"/>
            <w:hideMark/>
          </w:tcPr>
          <w:p w14:paraId="3343EC91" w14:textId="77777777" w:rsidR="00F71A8A" w:rsidRPr="00DB222C" w:rsidRDefault="00F71A8A" w:rsidP="00DB222C">
            <w:pPr>
              <w:jc w:val="center"/>
              <w:textAlignment w:val="baseline"/>
              <w:rPr>
                <w:sz w:val="24"/>
                <w:szCs w:val="24"/>
                <w:lang w:eastAsia="es-MX"/>
              </w:rPr>
            </w:pPr>
            <w:r w:rsidRPr="00DB222C">
              <w:rPr>
                <w:rFonts w:ascii="Arial" w:hAnsi="Arial" w:cs="Arial"/>
                <w:b/>
                <w:bCs/>
                <w:color w:val="000000"/>
                <w:sz w:val="18"/>
                <w:szCs w:val="18"/>
                <w:lang w:val="es-ES" w:eastAsia="es-MX"/>
              </w:rPr>
              <w:t>Partida 1</w:t>
            </w:r>
            <w:r w:rsidRPr="00DB222C">
              <w:rPr>
                <w:rFonts w:ascii="Arial" w:hAnsi="Arial" w:cs="Arial"/>
                <w:color w:val="000000"/>
                <w:sz w:val="18"/>
                <w:szCs w:val="18"/>
                <w:lang w:eastAsia="es-MX"/>
              </w:rPr>
              <w:t> </w:t>
            </w:r>
          </w:p>
        </w:tc>
        <w:tc>
          <w:tcPr>
            <w:tcW w:w="7335" w:type="dxa"/>
            <w:tcBorders>
              <w:top w:val="nil"/>
              <w:left w:val="single" w:sz="6" w:space="0" w:color="auto"/>
              <w:bottom w:val="nil"/>
              <w:right w:val="single" w:sz="6" w:space="0" w:color="auto"/>
            </w:tcBorders>
            <w:vAlign w:val="center"/>
            <w:hideMark/>
          </w:tcPr>
          <w:p w14:paraId="4FD74BCB" w14:textId="77777777" w:rsidR="00F71A8A" w:rsidRPr="00DB222C" w:rsidRDefault="00F71A8A" w:rsidP="00DB222C">
            <w:pPr>
              <w:textAlignment w:val="baseline"/>
              <w:rPr>
                <w:sz w:val="24"/>
                <w:szCs w:val="24"/>
                <w:lang w:eastAsia="es-MX"/>
              </w:rPr>
            </w:pPr>
            <w:r w:rsidRPr="00DB222C">
              <w:rPr>
                <w:rFonts w:ascii="Arial" w:hAnsi="Arial" w:cs="Arial"/>
                <w:b/>
                <w:bCs/>
                <w:color w:val="000000"/>
                <w:sz w:val="18"/>
                <w:szCs w:val="18"/>
                <w:lang w:val="es-ES" w:eastAsia="es-MX"/>
              </w:rPr>
              <w:t>BOLSA DE PLÁSTICO TRANSPARENTE:</w:t>
            </w:r>
            <w:r w:rsidRPr="00DB222C">
              <w:rPr>
                <w:rFonts w:ascii="Arial" w:hAnsi="Arial" w:cs="Arial"/>
                <w:color w:val="000000"/>
                <w:sz w:val="18"/>
                <w:szCs w:val="18"/>
                <w:lang w:eastAsia="es-MX"/>
              </w:rPr>
              <w:t> </w:t>
            </w:r>
          </w:p>
        </w:tc>
      </w:tr>
      <w:tr w:rsidR="00F71A8A" w:rsidRPr="00DB222C" w14:paraId="1204454D" w14:textId="77777777" w:rsidTr="00F71A8A">
        <w:trPr>
          <w:trHeight w:val="300"/>
        </w:trPr>
        <w:tc>
          <w:tcPr>
            <w:tcW w:w="0" w:type="auto"/>
            <w:vMerge/>
            <w:tcBorders>
              <w:top w:val="single" w:sz="6" w:space="0" w:color="000000"/>
              <w:left w:val="single" w:sz="6" w:space="0" w:color="auto"/>
              <w:bottom w:val="single" w:sz="6" w:space="0" w:color="auto"/>
              <w:right w:val="single" w:sz="6" w:space="0" w:color="auto"/>
            </w:tcBorders>
            <w:vAlign w:val="center"/>
            <w:hideMark/>
          </w:tcPr>
          <w:p w14:paraId="594D3167" w14:textId="77777777" w:rsidR="00F71A8A" w:rsidRPr="00DB222C" w:rsidRDefault="00F71A8A" w:rsidP="00DB222C">
            <w:pPr>
              <w:rPr>
                <w:sz w:val="24"/>
                <w:szCs w:val="24"/>
                <w:lang w:eastAsia="es-MX"/>
              </w:rPr>
            </w:pPr>
          </w:p>
        </w:tc>
        <w:tc>
          <w:tcPr>
            <w:tcW w:w="7335" w:type="dxa"/>
            <w:tcBorders>
              <w:top w:val="nil"/>
              <w:left w:val="single" w:sz="6" w:space="0" w:color="auto"/>
              <w:bottom w:val="nil"/>
              <w:right w:val="single" w:sz="6" w:space="0" w:color="auto"/>
            </w:tcBorders>
            <w:vAlign w:val="center"/>
            <w:hideMark/>
          </w:tcPr>
          <w:p w14:paraId="016D264C" w14:textId="77777777" w:rsidR="00F71A8A" w:rsidRPr="00DB222C" w:rsidRDefault="00F71A8A" w:rsidP="00DB222C">
            <w:pPr>
              <w:textAlignment w:val="baseline"/>
              <w:rPr>
                <w:sz w:val="24"/>
                <w:szCs w:val="24"/>
                <w:lang w:eastAsia="es-MX"/>
              </w:rPr>
            </w:pPr>
            <w:r w:rsidRPr="00DB222C">
              <w:rPr>
                <w:rFonts w:ascii="Arial" w:hAnsi="Arial" w:cs="Arial"/>
                <w:b/>
                <w:bCs/>
                <w:color w:val="000000"/>
                <w:sz w:val="18"/>
                <w:szCs w:val="18"/>
                <w:lang w:val="es-ES" w:eastAsia="es-MX"/>
              </w:rPr>
              <w:t xml:space="preserve">Color: </w:t>
            </w:r>
            <w:r w:rsidRPr="00DB222C">
              <w:rPr>
                <w:rFonts w:ascii="Arial" w:hAnsi="Arial" w:cs="Arial"/>
                <w:color w:val="000000"/>
                <w:sz w:val="18"/>
                <w:szCs w:val="18"/>
                <w:lang w:val="es-ES" w:eastAsia="es-MX"/>
              </w:rPr>
              <w:t>Transparente</w:t>
            </w:r>
            <w:r w:rsidRPr="00DB222C">
              <w:rPr>
                <w:rFonts w:ascii="Arial" w:hAnsi="Arial" w:cs="Arial"/>
                <w:b/>
                <w:bCs/>
                <w:color w:val="000000"/>
                <w:sz w:val="18"/>
                <w:szCs w:val="18"/>
                <w:lang w:val="es-ES" w:eastAsia="es-MX"/>
              </w:rPr>
              <w:t> </w:t>
            </w:r>
            <w:r w:rsidRPr="00DB222C">
              <w:rPr>
                <w:rFonts w:ascii="Arial" w:hAnsi="Arial" w:cs="Arial"/>
                <w:color w:val="000000"/>
                <w:sz w:val="18"/>
                <w:szCs w:val="18"/>
                <w:lang w:eastAsia="es-MX"/>
              </w:rPr>
              <w:t> </w:t>
            </w:r>
          </w:p>
        </w:tc>
      </w:tr>
      <w:tr w:rsidR="00F71A8A" w:rsidRPr="00DB222C" w14:paraId="75CE64C4" w14:textId="77777777" w:rsidTr="00F71A8A">
        <w:trPr>
          <w:trHeight w:val="300"/>
        </w:trPr>
        <w:tc>
          <w:tcPr>
            <w:tcW w:w="0" w:type="auto"/>
            <w:vMerge/>
            <w:tcBorders>
              <w:top w:val="single" w:sz="6" w:space="0" w:color="000000"/>
              <w:left w:val="single" w:sz="6" w:space="0" w:color="auto"/>
              <w:bottom w:val="single" w:sz="6" w:space="0" w:color="auto"/>
              <w:right w:val="single" w:sz="6" w:space="0" w:color="auto"/>
            </w:tcBorders>
            <w:vAlign w:val="center"/>
            <w:hideMark/>
          </w:tcPr>
          <w:p w14:paraId="48E351BF" w14:textId="77777777" w:rsidR="00F71A8A" w:rsidRPr="00DB222C" w:rsidRDefault="00F71A8A" w:rsidP="00DB222C">
            <w:pPr>
              <w:rPr>
                <w:sz w:val="24"/>
                <w:szCs w:val="24"/>
                <w:lang w:eastAsia="es-MX"/>
              </w:rPr>
            </w:pPr>
          </w:p>
        </w:tc>
        <w:tc>
          <w:tcPr>
            <w:tcW w:w="7335" w:type="dxa"/>
            <w:tcBorders>
              <w:top w:val="nil"/>
              <w:left w:val="single" w:sz="6" w:space="0" w:color="auto"/>
              <w:bottom w:val="nil"/>
              <w:right w:val="single" w:sz="6" w:space="0" w:color="auto"/>
            </w:tcBorders>
            <w:vAlign w:val="center"/>
            <w:hideMark/>
          </w:tcPr>
          <w:p w14:paraId="53C3DDC2" w14:textId="77777777" w:rsidR="00F71A8A" w:rsidRPr="00DB222C" w:rsidRDefault="00F71A8A" w:rsidP="00DB222C">
            <w:pPr>
              <w:textAlignment w:val="baseline"/>
              <w:rPr>
                <w:sz w:val="24"/>
                <w:szCs w:val="24"/>
                <w:lang w:eastAsia="es-MX"/>
              </w:rPr>
            </w:pPr>
            <w:r w:rsidRPr="00DB222C">
              <w:rPr>
                <w:rFonts w:ascii="Arial" w:hAnsi="Arial" w:cs="Arial"/>
                <w:b/>
                <w:bCs/>
                <w:color w:val="000000"/>
                <w:sz w:val="18"/>
                <w:szCs w:val="18"/>
                <w:lang w:val="es-ES" w:eastAsia="es-MX"/>
              </w:rPr>
              <w:t xml:space="preserve">Descripción: </w:t>
            </w:r>
            <w:r w:rsidRPr="00DB222C">
              <w:rPr>
                <w:rFonts w:ascii="Arial" w:hAnsi="Arial" w:cs="Arial"/>
                <w:color w:val="000000"/>
                <w:sz w:val="18"/>
                <w:szCs w:val="18"/>
                <w:lang w:val="es-ES" w:eastAsia="es-MX"/>
              </w:rPr>
              <w:t>Aproximadamente de 60 cm. de ancho por 90 cm. de alto. </w:t>
            </w:r>
            <w:r w:rsidRPr="00DB222C">
              <w:rPr>
                <w:rFonts w:ascii="Arial" w:hAnsi="Arial" w:cs="Arial"/>
                <w:color w:val="000000"/>
                <w:sz w:val="18"/>
                <w:szCs w:val="18"/>
                <w:lang w:eastAsia="es-MX"/>
              </w:rPr>
              <w:t> </w:t>
            </w:r>
          </w:p>
        </w:tc>
      </w:tr>
      <w:tr w:rsidR="00F71A8A" w:rsidRPr="00DB222C" w14:paraId="73433C58" w14:textId="77777777" w:rsidTr="00F71A8A">
        <w:trPr>
          <w:trHeight w:val="300"/>
        </w:trPr>
        <w:tc>
          <w:tcPr>
            <w:tcW w:w="0" w:type="auto"/>
            <w:vMerge/>
            <w:tcBorders>
              <w:top w:val="single" w:sz="6" w:space="0" w:color="000000"/>
              <w:left w:val="single" w:sz="6" w:space="0" w:color="auto"/>
              <w:bottom w:val="single" w:sz="6" w:space="0" w:color="auto"/>
              <w:right w:val="single" w:sz="6" w:space="0" w:color="auto"/>
            </w:tcBorders>
            <w:vAlign w:val="center"/>
            <w:hideMark/>
          </w:tcPr>
          <w:p w14:paraId="09FCA3D3" w14:textId="77777777" w:rsidR="00F71A8A" w:rsidRPr="00DB222C" w:rsidRDefault="00F71A8A" w:rsidP="00DB222C">
            <w:pPr>
              <w:rPr>
                <w:sz w:val="24"/>
                <w:szCs w:val="24"/>
                <w:lang w:eastAsia="es-MX"/>
              </w:rPr>
            </w:pPr>
          </w:p>
        </w:tc>
        <w:tc>
          <w:tcPr>
            <w:tcW w:w="7335" w:type="dxa"/>
            <w:tcBorders>
              <w:top w:val="nil"/>
              <w:left w:val="single" w:sz="6" w:space="0" w:color="auto"/>
              <w:bottom w:val="nil"/>
              <w:right w:val="single" w:sz="6" w:space="0" w:color="auto"/>
            </w:tcBorders>
            <w:vAlign w:val="center"/>
            <w:hideMark/>
          </w:tcPr>
          <w:p w14:paraId="3C25896E" w14:textId="77777777" w:rsidR="00F71A8A" w:rsidRPr="00DB222C" w:rsidRDefault="00F71A8A" w:rsidP="00DB222C">
            <w:pPr>
              <w:textAlignment w:val="baseline"/>
              <w:rPr>
                <w:sz w:val="24"/>
                <w:szCs w:val="24"/>
                <w:lang w:eastAsia="es-MX"/>
              </w:rPr>
            </w:pPr>
            <w:r w:rsidRPr="00DB222C">
              <w:rPr>
                <w:rFonts w:ascii="Arial" w:hAnsi="Arial" w:cs="Arial"/>
                <w:b/>
                <w:bCs/>
                <w:color w:val="000000"/>
                <w:sz w:val="18"/>
                <w:szCs w:val="18"/>
                <w:lang w:val="es-ES" w:eastAsia="es-MX"/>
              </w:rPr>
              <w:t xml:space="preserve">Calibre: </w:t>
            </w:r>
            <w:r w:rsidRPr="00DB222C">
              <w:rPr>
                <w:rFonts w:ascii="Arial" w:hAnsi="Arial" w:cs="Arial"/>
                <w:color w:val="000000"/>
                <w:sz w:val="18"/>
                <w:szCs w:val="18"/>
                <w:lang w:val="es-ES" w:eastAsia="es-MX"/>
              </w:rPr>
              <w:t>150</w:t>
            </w:r>
            <w:r w:rsidRPr="00DB222C">
              <w:rPr>
                <w:rFonts w:ascii="Arial" w:hAnsi="Arial" w:cs="Arial"/>
                <w:color w:val="000000"/>
                <w:sz w:val="18"/>
                <w:szCs w:val="18"/>
                <w:lang w:eastAsia="es-MX"/>
              </w:rPr>
              <w:t> </w:t>
            </w:r>
          </w:p>
        </w:tc>
      </w:tr>
      <w:tr w:rsidR="00F71A8A" w:rsidRPr="00DB222C" w14:paraId="525AB9B2" w14:textId="77777777" w:rsidTr="00F71A8A">
        <w:trPr>
          <w:trHeight w:val="300"/>
        </w:trPr>
        <w:tc>
          <w:tcPr>
            <w:tcW w:w="0" w:type="auto"/>
            <w:vMerge/>
            <w:tcBorders>
              <w:top w:val="single" w:sz="6" w:space="0" w:color="000000"/>
              <w:left w:val="single" w:sz="6" w:space="0" w:color="auto"/>
              <w:bottom w:val="single" w:sz="6" w:space="0" w:color="auto"/>
              <w:right w:val="single" w:sz="6" w:space="0" w:color="auto"/>
            </w:tcBorders>
            <w:vAlign w:val="center"/>
            <w:hideMark/>
          </w:tcPr>
          <w:p w14:paraId="756EF20E" w14:textId="77777777" w:rsidR="00F71A8A" w:rsidRPr="00DB222C" w:rsidRDefault="00F71A8A" w:rsidP="00DB222C">
            <w:pPr>
              <w:rPr>
                <w:sz w:val="24"/>
                <w:szCs w:val="24"/>
                <w:lang w:eastAsia="es-MX"/>
              </w:rPr>
            </w:pPr>
          </w:p>
        </w:tc>
        <w:tc>
          <w:tcPr>
            <w:tcW w:w="7335" w:type="dxa"/>
            <w:vMerge w:val="restart"/>
            <w:tcBorders>
              <w:top w:val="nil"/>
              <w:left w:val="single" w:sz="6" w:space="0" w:color="auto"/>
              <w:bottom w:val="nil"/>
              <w:right w:val="single" w:sz="6" w:space="0" w:color="auto"/>
            </w:tcBorders>
            <w:vAlign w:val="center"/>
            <w:hideMark/>
          </w:tcPr>
          <w:p w14:paraId="3C48E71E" w14:textId="02775D21" w:rsidR="00F71A8A" w:rsidRPr="00DB222C" w:rsidRDefault="00F71A8A" w:rsidP="00DB222C">
            <w:pPr>
              <w:jc w:val="center"/>
              <w:textAlignment w:val="baseline"/>
              <w:rPr>
                <w:sz w:val="24"/>
                <w:szCs w:val="24"/>
                <w:lang w:eastAsia="es-MX"/>
              </w:rPr>
            </w:pPr>
            <w:r w:rsidRPr="00DB222C">
              <w:rPr>
                <w:noProof/>
                <w:sz w:val="24"/>
                <w:szCs w:val="24"/>
                <w:lang w:eastAsia="es-MX"/>
              </w:rPr>
              <w:drawing>
                <wp:inline distT="0" distB="0" distL="0" distR="0" wp14:anchorId="419AA42A" wp14:editId="0D7E55CA">
                  <wp:extent cx="946205" cy="583921"/>
                  <wp:effectExtent l="0" t="0" r="6350" b="6985"/>
                  <wp:docPr id="164098102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49581" cy="586004"/>
                          </a:xfrm>
                          <a:prstGeom prst="rect">
                            <a:avLst/>
                          </a:prstGeom>
                          <a:noFill/>
                          <a:ln>
                            <a:noFill/>
                          </a:ln>
                        </pic:spPr>
                      </pic:pic>
                    </a:graphicData>
                  </a:graphic>
                </wp:inline>
              </w:drawing>
            </w:r>
            <w:r w:rsidRPr="00DB222C">
              <w:rPr>
                <w:rFonts w:ascii="Aptos Narrow" w:hAnsi="Aptos Narrow"/>
                <w:color w:val="000000"/>
                <w:sz w:val="24"/>
                <w:szCs w:val="24"/>
                <w:lang w:eastAsia="es-MX"/>
              </w:rPr>
              <w:t> </w:t>
            </w:r>
          </w:p>
          <w:p w14:paraId="53D73041" w14:textId="77777777" w:rsidR="00F71A8A" w:rsidRPr="00DB222C" w:rsidRDefault="00F71A8A" w:rsidP="00DB222C">
            <w:pPr>
              <w:jc w:val="center"/>
              <w:textAlignment w:val="baseline"/>
              <w:rPr>
                <w:sz w:val="24"/>
                <w:szCs w:val="24"/>
                <w:lang w:eastAsia="es-MX"/>
              </w:rPr>
            </w:pPr>
            <w:r w:rsidRPr="00DB222C">
              <w:rPr>
                <w:rFonts w:ascii="Aptos Narrow" w:hAnsi="Aptos Narrow"/>
                <w:color w:val="000000"/>
                <w:sz w:val="24"/>
                <w:szCs w:val="24"/>
                <w:lang w:eastAsia="es-MX"/>
              </w:rPr>
              <w:t> </w:t>
            </w:r>
          </w:p>
        </w:tc>
      </w:tr>
      <w:tr w:rsidR="00F71A8A" w:rsidRPr="00DB222C" w14:paraId="771556D1" w14:textId="77777777" w:rsidTr="00F71A8A">
        <w:trPr>
          <w:trHeight w:val="300"/>
        </w:trPr>
        <w:tc>
          <w:tcPr>
            <w:tcW w:w="0" w:type="auto"/>
            <w:vMerge/>
            <w:tcBorders>
              <w:top w:val="single" w:sz="6" w:space="0" w:color="000000"/>
              <w:left w:val="single" w:sz="6" w:space="0" w:color="auto"/>
              <w:bottom w:val="single" w:sz="6" w:space="0" w:color="auto"/>
              <w:right w:val="single" w:sz="6" w:space="0" w:color="auto"/>
            </w:tcBorders>
            <w:vAlign w:val="center"/>
            <w:hideMark/>
          </w:tcPr>
          <w:p w14:paraId="7D92C192" w14:textId="77777777" w:rsidR="00F71A8A" w:rsidRPr="00DB222C" w:rsidRDefault="00F71A8A" w:rsidP="00DB222C">
            <w:pPr>
              <w:rPr>
                <w:sz w:val="24"/>
                <w:szCs w:val="24"/>
                <w:lang w:eastAsia="es-MX"/>
              </w:rPr>
            </w:pPr>
          </w:p>
        </w:tc>
        <w:tc>
          <w:tcPr>
            <w:tcW w:w="0" w:type="auto"/>
            <w:vMerge/>
            <w:tcBorders>
              <w:top w:val="nil"/>
              <w:left w:val="single" w:sz="6" w:space="0" w:color="auto"/>
              <w:bottom w:val="nil"/>
              <w:right w:val="single" w:sz="6" w:space="0" w:color="auto"/>
            </w:tcBorders>
            <w:vAlign w:val="center"/>
            <w:hideMark/>
          </w:tcPr>
          <w:p w14:paraId="0218F687" w14:textId="77777777" w:rsidR="00F71A8A" w:rsidRPr="00DB222C" w:rsidRDefault="00F71A8A" w:rsidP="00DB222C">
            <w:pPr>
              <w:rPr>
                <w:sz w:val="24"/>
                <w:szCs w:val="24"/>
                <w:lang w:eastAsia="es-MX"/>
              </w:rPr>
            </w:pPr>
          </w:p>
        </w:tc>
      </w:tr>
      <w:tr w:rsidR="00F71A8A" w:rsidRPr="00DB222C" w14:paraId="1C371ACB" w14:textId="77777777" w:rsidTr="00F71A8A">
        <w:trPr>
          <w:trHeight w:val="300"/>
        </w:trPr>
        <w:tc>
          <w:tcPr>
            <w:tcW w:w="0" w:type="auto"/>
            <w:vMerge/>
            <w:tcBorders>
              <w:top w:val="single" w:sz="6" w:space="0" w:color="000000"/>
              <w:left w:val="single" w:sz="6" w:space="0" w:color="auto"/>
              <w:bottom w:val="single" w:sz="6" w:space="0" w:color="auto"/>
              <w:right w:val="single" w:sz="6" w:space="0" w:color="auto"/>
            </w:tcBorders>
            <w:vAlign w:val="center"/>
            <w:hideMark/>
          </w:tcPr>
          <w:p w14:paraId="08B074EF" w14:textId="77777777" w:rsidR="00F71A8A" w:rsidRPr="00DB222C" w:rsidRDefault="00F71A8A" w:rsidP="00DB222C">
            <w:pPr>
              <w:rPr>
                <w:sz w:val="24"/>
                <w:szCs w:val="24"/>
                <w:lang w:eastAsia="es-MX"/>
              </w:rPr>
            </w:pPr>
          </w:p>
        </w:tc>
        <w:tc>
          <w:tcPr>
            <w:tcW w:w="0" w:type="auto"/>
            <w:vMerge/>
            <w:tcBorders>
              <w:top w:val="nil"/>
              <w:left w:val="single" w:sz="6" w:space="0" w:color="auto"/>
              <w:bottom w:val="nil"/>
              <w:right w:val="single" w:sz="6" w:space="0" w:color="auto"/>
            </w:tcBorders>
            <w:vAlign w:val="center"/>
            <w:hideMark/>
          </w:tcPr>
          <w:p w14:paraId="7482A29A" w14:textId="77777777" w:rsidR="00F71A8A" w:rsidRPr="00DB222C" w:rsidRDefault="00F71A8A" w:rsidP="00DB222C">
            <w:pPr>
              <w:rPr>
                <w:sz w:val="24"/>
                <w:szCs w:val="24"/>
                <w:lang w:eastAsia="es-MX"/>
              </w:rPr>
            </w:pPr>
          </w:p>
        </w:tc>
      </w:tr>
      <w:tr w:rsidR="00F71A8A" w:rsidRPr="00DB222C" w14:paraId="046DAAC5" w14:textId="77777777" w:rsidTr="00F71A8A">
        <w:trPr>
          <w:trHeight w:val="300"/>
        </w:trPr>
        <w:tc>
          <w:tcPr>
            <w:tcW w:w="0" w:type="auto"/>
            <w:vMerge/>
            <w:tcBorders>
              <w:top w:val="single" w:sz="6" w:space="0" w:color="000000"/>
              <w:left w:val="single" w:sz="6" w:space="0" w:color="auto"/>
              <w:bottom w:val="single" w:sz="6" w:space="0" w:color="auto"/>
              <w:right w:val="single" w:sz="6" w:space="0" w:color="auto"/>
            </w:tcBorders>
            <w:vAlign w:val="center"/>
            <w:hideMark/>
          </w:tcPr>
          <w:p w14:paraId="090B9D70" w14:textId="77777777" w:rsidR="00F71A8A" w:rsidRPr="00DB222C" w:rsidRDefault="00F71A8A" w:rsidP="00DB222C">
            <w:pPr>
              <w:rPr>
                <w:sz w:val="24"/>
                <w:szCs w:val="24"/>
                <w:lang w:eastAsia="es-MX"/>
              </w:rPr>
            </w:pPr>
          </w:p>
        </w:tc>
        <w:tc>
          <w:tcPr>
            <w:tcW w:w="7335" w:type="dxa"/>
            <w:tcBorders>
              <w:top w:val="nil"/>
              <w:left w:val="single" w:sz="6" w:space="0" w:color="auto"/>
              <w:bottom w:val="single" w:sz="6" w:space="0" w:color="auto"/>
              <w:right w:val="single" w:sz="6" w:space="0" w:color="auto"/>
            </w:tcBorders>
            <w:vAlign w:val="center"/>
            <w:hideMark/>
          </w:tcPr>
          <w:p w14:paraId="1DA3944D" w14:textId="77777777" w:rsidR="00F71A8A" w:rsidRPr="00DB222C" w:rsidRDefault="00F71A8A" w:rsidP="00DB222C">
            <w:pPr>
              <w:textAlignment w:val="baseline"/>
              <w:rPr>
                <w:sz w:val="24"/>
                <w:szCs w:val="24"/>
                <w:lang w:eastAsia="es-MX"/>
              </w:rPr>
            </w:pPr>
            <w:r w:rsidRPr="00DB222C">
              <w:rPr>
                <w:rFonts w:ascii="Arial" w:hAnsi="Arial" w:cs="Arial"/>
                <w:color w:val="000000"/>
                <w:sz w:val="18"/>
                <w:szCs w:val="18"/>
                <w:lang w:val="es-ES" w:eastAsia="es-MX"/>
              </w:rPr>
              <w:t>Imagen ilustrativa, mas no restrictiva.</w:t>
            </w:r>
            <w:r w:rsidRPr="00DB222C">
              <w:rPr>
                <w:rFonts w:ascii="Arial" w:hAnsi="Arial" w:cs="Arial"/>
                <w:color w:val="000000"/>
                <w:sz w:val="18"/>
                <w:szCs w:val="18"/>
                <w:lang w:eastAsia="es-MX"/>
              </w:rPr>
              <w:t> </w:t>
            </w:r>
          </w:p>
        </w:tc>
      </w:tr>
    </w:tbl>
    <w:p w14:paraId="7E3CEE60" w14:textId="77777777" w:rsidR="00DB222C" w:rsidRPr="00DB222C" w:rsidRDefault="00DB222C" w:rsidP="00DB222C">
      <w:pPr>
        <w:jc w:val="center"/>
        <w:textAlignment w:val="baseline"/>
        <w:rPr>
          <w:rFonts w:ascii="Segoe UI" w:hAnsi="Segoe UI" w:cs="Segoe UI"/>
          <w:sz w:val="18"/>
          <w:szCs w:val="18"/>
          <w:lang w:eastAsia="es-MX"/>
        </w:rPr>
      </w:pPr>
      <w:r w:rsidRPr="00DB222C">
        <w:rPr>
          <w:rFonts w:ascii="Arial" w:hAnsi="Arial" w:cs="Arial"/>
          <w:lang w:eastAsia="es-MX"/>
        </w:rPr>
        <w:t> </w:t>
      </w:r>
    </w:p>
    <w:tbl>
      <w:tblPr>
        <w:tblW w:w="8387" w:type="dxa"/>
        <w:tblInd w:w="41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65"/>
        <w:gridCol w:w="7522"/>
      </w:tblGrid>
      <w:tr w:rsidR="00DB222C" w:rsidRPr="00DB222C" w14:paraId="3231A86C" w14:textId="77777777" w:rsidTr="003C55FE">
        <w:trPr>
          <w:trHeight w:val="300"/>
        </w:trPr>
        <w:tc>
          <w:tcPr>
            <w:tcW w:w="662" w:type="dxa"/>
            <w:tcBorders>
              <w:top w:val="nil"/>
              <w:left w:val="single" w:sz="6" w:space="0" w:color="auto"/>
              <w:bottom w:val="single" w:sz="6" w:space="0" w:color="auto"/>
              <w:right w:val="single" w:sz="6" w:space="0" w:color="auto"/>
            </w:tcBorders>
            <w:shd w:val="clear" w:color="auto" w:fill="D60093"/>
            <w:vAlign w:val="center"/>
            <w:hideMark/>
          </w:tcPr>
          <w:p w14:paraId="0291DC87" w14:textId="77777777" w:rsidR="00DB222C" w:rsidRPr="00DB222C" w:rsidRDefault="00DB222C" w:rsidP="00DB222C">
            <w:pPr>
              <w:jc w:val="center"/>
              <w:textAlignment w:val="baseline"/>
              <w:rPr>
                <w:sz w:val="24"/>
                <w:szCs w:val="24"/>
                <w:lang w:eastAsia="es-MX"/>
              </w:rPr>
            </w:pPr>
            <w:r w:rsidRPr="00DB222C">
              <w:rPr>
                <w:rFonts w:ascii="Arial" w:hAnsi="Arial" w:cs="Arial"/>
                <w:b/>
                <w:bCs/>
                <w:color w:val="FFFFFF"/>
                <w:sz w:val="18"/>
                <w:szCs w:val="18"/>
                <w:lang w:val="es-ES" w:eastAsia="es-MX"/>
              </w:rPr>
              <w:t>PARTIDA</w:t>
            </w:r>
            <w:r w:rsidRPr="00DB222C">
              <w:rPr>
                <w:rFonts w:ascii="Arial" w:hAnsi="Arial" w:cs="Arial"/>
                <w:color w:val="FFFFFF"/>
                <w:sz w:val="18"/>
                <w:szCs w:val="18"/>
                <w:lang w:eastAsia="es-MX"/>
              </w:rPr>
              <w:t> </w:t>
            </w:r>
          </w:p>
        </w:tc>
        <w:tc>
          <w:tcPr>
            <w:tcW w:w="7725" w:type="dxa"/>
            <w:tcBorders>
              <w:top w:val="nil"/>
              <w:left w:val="nil"/>
              <w:bottom w:val="single" w:sz="6" w:space="0" w:color="auto"/>
              <w:right w:val="single" w:sz="6" w:space="0" w:color="auto"/>
            </w:tcBorders>
            <w:shd w:val="clear" w:color="auto" w:fill="D60093"/>
            <w:vAlign w:val="center"/>
            <w:hideMark/>
          </w:tcPr>
          <w:p w14:paraId="30C5E011" w14:textId="77777777" w:rsidR="00DB222C" w:rsidRPr="00DB222C" w:rsidRDefault="00DB222C" w:rsidP="00DB222C">
            <w:pPr>
              <w:jc w:val="center"/>
              <w:textAlignment w:val="baseline"/>
              <w:rPr>
                <w:sz w:val="24"/>
                <w:szCs w:val="24"/>
                <w:lang w:eastAsia="es-MX"/>
              </w:rPr>
            </w:pPr>
            <w:r w:rsidRPr="00DB222C">
              <w:rPr>
                <w:rFonts w:ascii="Arial" w:hAnsi="Arial" w:cs="Arial"/>
                <w:b/>
                <w:bCs/>
                <w:color w:val="FFFFFF"/>
                <w:sz w:val="18"/>
                <w:szCs w:val="18"/>
                <w:lang w:val="es-ES" w:eastAsia="es-MX"/>
              </w:rPr>
              <w:t>DESCRIPCIÓN GENERAL</w:t>
            </w:r>
            <w:r w:rsidRPr="00DB222C">
              <w:rPr>
                <w:rFonts w:ascii="Arial" w:hAnsi="Arial" w:cs="Arial"/>
                <w:color w:val="FFFFFF"/>
                <w:sz w:val="18"/>
                <w:szCs w:val="18"/>
                <w:lang w:eastAsia="es-MX"/>
              </w:rPr>
              <w:t> </w:t>
            </w:r>
          </w:p>
        </w:tc>
      </w:tr>
      <w:tr w:rsidR="00DB222C" w:rsidRPr="00DB222C" w14:paraId="7D445E0D" w14:textId="77777777" w:rsidTr="003C55FE">
        <w:trPr>
          <w:trHeight w:val="300"/>
        </w:trPr>
        <w:tc>
          <w:tcPr>
            <w:tcW w:w="662" w:type="dxa"/>
            <w:tcBorders>
              <w:top w:val="single" w:sz="6" w:space="0" w:color="auto"/>
              <w:left w:val="single" w:sz="6" w:space="0" w:color="auto"/>
              <w:bottom w:val="single" w:sz="6" w:space="0" w:color="auto"/>
              <w:right w:val="single" w:sz="6" w:space="0" w:color="auto"/>
            </w:tcBorders>
            <w:vAlign w:val="center"/>
            <w:hideMark/>
          </w:tcPr>
          <w:p w14:paraId="36170336" w14:textId="77777777" w:rsidR="00DB222C" w:rsidRPr="00DB222C" w:rsidRDefault="00DB222C" w:rsidP="00DB222C">
            <w:pPr>
              <w:jc w:val="center"/>
              <w:textAlignment w:val="baseline"/>
              <w:rPr>
                <w:sz w:val="24"/>
                <w:szCs w:val="24"/>
                <w:lang w:eastAsia="es-MX"/>
              </w:rPr>
            </w:pPr>
            <w:r w:rsidRPr="00DB222C">
              <w:rPr>
                <w:rFonts w:ascii="Arial" w:hAnsi="Arial" w:cs="Arial"/>
                <w:b/>
                <w:bCs/>
                <w:color w:val="000000"/>
                <w:sz w:val="18"/>
                <w:szCs w:val="18"/>
                <w:lang w:val="es-ES" w:eastAsia="es-MX"/>
              </w:rPr>
              <w:t>Partida 2</w:t>
            </w:r>
            <w:r w:rsidRPr="00DB222C">
              <w:rPr>
                <w:rFonts w:ascii="Arial" w:hAnsi="Arial" w:cs="Arial"/>
                <w:color w:val="000000"/>
                <w:sz w:val="18"/>
                <w:szCs w:val="18"/>
                <w:lang w:eastAsia="es-MX"/>
              </w:rPr>
              <w:t> </w:t>
            </w:r>
          </w:p>
        </w:tc>
        <w:tc>
          <w:tcPr>
            <w:tcW w:w="7725" w:type="dxa"/>
            <w:tcBorders>
              <w:top w:val="single" w:sz="6" w:space="0" w:color="auto"/>
              <w:left w:val="single" w:sz="6" w:space="0" w:color="auto"/>
              <w:bottom w:val="single" w:sz="6" w:space="0" w:color="auto"/>
              <w:right w:val="single" w:sz="6" w:space="0" w:color="auto"/>
            </w:tcBorders>
            <w:vAlign w:val="center"/>
            <w:hideMark/>
          </w:tcPr>
          <w:p w14:paraId="2BE30F80" w14:textId="77777777" w:rsidR="00DB222C" w:rsidRPr="00DB222C" w:rsidRDefault="00DB222C" w:rsidP="00DB222C">
            <w:pPr>
              <w:textAlignment w:val="baseline"/>
              <w:rPr>
                <w:sz w:val="24"/>
                <w:szCs w:val="24"/>
                <w:lang w:eastAsia="es-MX"/>
              </w:rPr>
            </w:pPr>
            <w:r w:rsidRPr="00DB222C">
              <w:rPr>
                <w:rFonts w:ascii="Arial" w:hAnsi="Arial" w:cs="Arial"/>
                <w:b/>
                <w:bCs/>
                <w:color w:val="000000"/>
                <w:sz w:val="18"/>
                <w:szCs w:val="18"/>
                <w:lang w:val="es-ES" w:eastAsia="es-MX"/>
              </w:rPr>
              <w:t>COJÍN PARA SELLOS:</w:t>
            </w:r>
            <w:r w:rsidRPr="00DB222C">
              <w:rPr>
                <w:rFonts w:ascii="Arial" w:hAnsi="Arial" w:cs="Arial"/>
                <w:color w:val="000000"/>
                <w:sz w:val="18"/>
                <w:szCs w:val="18"/>
                <w:lang w:eastAsia="es-MX"/>
              </w:rPr>
              <w:t> </w:t>
            </w:r>
          </w:p>
          <w:p w14:paraId="40D67605" w14:textId="77777777" w:rsidR="00DB222C" w:rsidRPr="00DB222C" w:rsidRDefault="00DB222C" w:rsidP="00DB222C">
            <w:pPr>
              <w:textAlignment w:val="baseline"/>
              <w:rPr>
                <w:sz w:val="24"/>
                <w:szCs w:val="24"/>
                <w:lang w:eastAsia="es-MX"/>
              </w:rPr>
            </w:pPr>
            <w:r w:rsidRPr="00DB222C">
              <w:rPr>
                <w:rFonts w:ascii="Arial" w:hAnsi="Arial" w:cs="Arial"/>
                <w:b/>
                <w:bCs/>
                <w:color w:val="000000"/>
                <w:sz w:val="18"/>
                <w:szCs w:val="18"/>
                <w:lang w:val="es-ES" w:eastAsia="es-MX"/>
              </w:rPr>
              <w:t>Color:</w:t>
            </w:r>
            <w:r w:rsidRPr="00DB222C">
              <w:rPr>
                <w:rFonts w:ascii="Arial" w:hAnsi="Arial" w:cs="Arial"/>
                <w:color w:val="000000"/>
                <w:sz w:val="18"/>
                <w:szCs w:val="18"/>
                <w:lang w:val="es-ES" w:eastAsia="es-MX"/>
              </w:rPr>
              <w:t xml:space="preserve"> Indistinto</w:t>
            </w:r>
            <w:r w:rsidRPr="00DB222C">
              <w:rPr>
                <w:rFonts w:ascii="Arial" w:hAnsi="Arial" w:cs="Arial"/>
                <w:color w:val="000000"/>
                <w:sz w:val="18"/>
                <w:szCs w:val="18"/>
                <w:lang w:eastAsia="es-MX"/>
              </w:rPr>
              <w:t> </w:t>
            </w:r>
          </w:p>
          <w:p w14:paraId="7E7A7375" w14:textId="77777777" w:rsidR="00DB222C" w:rsidRPr="00DB222C" w:rsidRDefault="00DB222C" w:rsidP="00DB222C">
            <w:pPr>
              <w:jc w:val="both"/>
              <w:textAlignment w:val="baseline"/>
              <w:rPr>
                <w:sz w:val="24"/>
                <w:szCs w:val="24"/>
                <w:lang w:eastAsia="es-MX"/>
              </w:rPr>
            </w:pPr>
            <w:r w:rsidRPr="00DB222C">
              <w:rPr>
                <w:rFonts w:ascii="Arial" w:hAnsi="Arial" w:cs="Arial"/>
                <w:b/>
                <w:bCs/>
                <w:color w:val="000000"/>
                <w:sz w:val="18"/>
                <w:szCs w:val="18"/>
                <w:lang w:val="es-ES" w:eastAsia="es-MX"/>
              </w:rPr>
              <w:lastRenderedPageBreak/>
              <w:t>Descripción:</w:t>
            </w:r>
            <w:r w:rsidRPr="00DB222C">
              <w:rPr>
                <w:rFonts w:ascii="Arial" w:hAnsi="Arial" w:cs="Arial"/>
                <w:color w:val="000000"/>
                <w:sz w:val="18"/>
                <w:szCs w:val="18"/>
                <w:lang w:val="es-ES" w:eastAsia="es-MX"/>
              </w:rPr>
              <w:t xml:space="preserve"> Cojín para sellos con medidas aproximadas de 5.7 X 9 cm, con cojín de látex o hule espuma, sin tinta, estuche de metal o plástico.</w:t>
            </w:r>
            <w:r w:rsidRPr="00DB222C">
              <w:rPr>
                <w:rFonts w:ascii="Arial" w:hAnsi="Arial" w:cs="Arial"/>
                <w:color w:val="000000"/>
                <w:sz w:val="18"/>
                <w:szCs w:val="18"/>
                <w:lang w:eastAsia="es-MX"/>
              </w:rPr>
              <w:t> </w:t>
            </w:r>
          </w:p>
          <w:p w14:paraId="3AAC40F2" w14:textId="288A4949" w:rsidR="00DB222C" w:rsidRPr="00DB222C" w:rsidRDefault="00DB222C" w:rsidP="00DB222C">
            <w:pPr>
              <w:textAlignment w:val="baseline"/>
              <w:rPr>
                <w:sz w:val="24"/>
                <w:szCs w:val="24"/>
                <w:lang w:eastAsia="es-MX"/>
              </w:rPr>
            </w:pPr>
            <w:r w:rsidRPr="00DB222C">
              <w:rPr>
                <w:rFonts w:ascii="Arial" w:hAnsi="Arial" w:cs="Arial"/>
                <w:color w:val="000000"/>
                <w:sz w:val="18"/>
                <w:szCs w:val="18"/>
                <w:lang w:val="es-ES" w:eastAsia="es-MX"/>
              </w:rPr>
              <w:t>Imagen ilustrativa, mas no restrictiva.</w:t>
            </w:r>
            <w:r w:rsidRPr="00DB222C">
              <w:rPr>
                <w:noProof/>
                <w:sz w:val="24"/>
                <w:szCs w:val="24"/>
                <w:lang w:eastAsia="es-MX"/>
              </w:rPr>
              <w:drawing>
                <wp:inline distT="0" distB="0" distL="0" distR="0" wp14:anchorId="6498B4E6" wp14:editId="7DFB30C1">
                  <wp:extent cx="1526540" cy="1526540"/>
                  <wp:effectExtent l="0" t="0" r="0" b="0"/>
                  <wp:docPr id="141270434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526540" cy="1526540"/>
                          </a:xfrm>
                          <a:prstGeom prst="rect">
                            <a:avLst/>
                          </a:prstGeom>
                          <a:noFill/>
                          <a:ln>
                            <a:noFill/>
                          </a:ln>
                        </pic:spPr>
                      </pic:pic>
                    </a:graphicData>
                  </a:graphic>
                </wp:inline>
              </w:drawing>
            </w:r>
            <w:r w:rsidRPr="00DB222C">
              <w:rPr>
                <w:rFonts w:ascii="Arial" w:hAnsi="Arial" w:cs="Arial"/>
                <w:color w:val="000000"/>
                <w:sz w:val="18"/>
                <w:szCs w:val="18"/>
                <w:lang w:eastAsia="es-MX"/>
              </w:rPr>
              <w:t>  </w:t>
            </w:r>
          </w:p>
        </w:tc>
      </w:tr>
      <w:tr w:rsidR="00DB222C" w:rsidRPr="00DB222C" w14:paraId="110BD8ED" w14:textId="77777777" w:rsidTr="003C55FE">
        <w:trPr>
          <w:trHeight w:val="300"/>
        </w:trPr>
        <w:tc>
          <w:tcPr>
            <w:tcW w:w="662" w:type="dxa"/>
            <w:vMerge w:val="restart"/>
            <w:tcBorders>
              <w:top w:val="single" w:sz="6" w:space="0" w:color="auto"/>
              <w:left w:val="single" w:sz="6" w:space="0" w:color="auto"/>
              <w:bottom w:val="single" w:sz="6" w:space="0" w:color="auto"/>
              <w:right w:val="single" w:sz="6" w:space="0" w:color="auto"/>
            </w:tcBorders>
            <w:vAlign w:val="center"/>
            <w:hideMark/>
          </w:tcPr>
          <w:p w14:paraId="42D90645" w14:textId="77777777" w:rsidR="00DB222C" w:rsidRPr="00DB222C" w:rsidRDefault="00DB222C" w:rsidP="00DB222C">
            <w:pPr>
              <w:jc w:val="center"/>
              <w:textAlignment w:val="baseline"/>
              <w:rPr>
                <w:sz w:val="24"/>
                <w:szCs w:val="24"/>
                <w:lang w:eastAsia="es-MX"/>
              </w:rPr>
            </w:pPr>
            <w:r w:rsidRPr="00DB222C">
              <w:rPr>
                <w:rFonts w:ascii="Arial" w:hAnsi="Arial" w:cs="Arial"/>
                <w:b/>
                <w:bCs/>
                <w:color w:val="000000"/>
                <w:sz w:val="18"/>
                <w:szCs w:val="18"/>
                <w:lang w:val="es-ES" w:eastAsia="es-MX"/>
              </w:rPr>
              <w:lastRenderedPageBreak/>
              <w:t>Partida 3</w:t>
            </w:r>
            <w:r w:rsidRPr="00DB222C">
              <w:rPr>
                <w:rFonts w:ascii="Arial" w:hAnsi="Arial" w:cs="Arial"/>
                <w:color w:val="000000"/>
                <w:sz w:val="18"/>
                <w:szCs w:val="18"/>
                <w:lang w:eastAsia="es-MX"/>
              </w:rPr>
              <w:t> </w:t>
            </w:r>
          </w:p>
        </w:tc>
        <w:tc>
          <w:tcPr>
            <w:tcW w:w="7725" w:type="dxa"/>
            <w:tcBorders>
              <w:top w:val="single" w:sz="6" w:space="0" w:color="auto"/>
              <w:left w:val="single" w:sz="6" w:space="0" w:color="auto"/>
              <w:bottom w:val="nil"/>
              <w:right w:val="single" w:sz="6" w:space="0" w:color="auto"/>
            </w:tcBorders>
            <w:vAlign w:val="center"/>
            <w:hideMark/>
          </w:tcPr>
          <w:p w14:paraId="1AD24E20" w14:textId="77777777" w:rsidR="00DB222C" w:rsidRPr="00DB222C" w:rsidRDefault="00DB222C" w:rsidP="00DB222C">
            <w:pPr>
              <w:textAlignment w:val="baseline"/>
              <w:rPr>
                <w:sz w:val="24"/>
                <w:szCs w:val="24"/>
                <w:lang w:eastAsia="es-MX"/>
              </w:rPr>
            </w:pPr>
            <w:r w:rsidRPr="00DB222C">
              <w:rPr>
                <w:rFonts w:ascii="Arial" w:hAnsi="Arial" w:cs="Arial"/>
                <w:b/>
                <w:bCs/>
                <w:color w:val="000000"/>
                <w:sz w:val="18"/>
                <w:szCs w:val="18"/>
                <w:lang w:eastAsia="es-MX"/>
              </w:rPr>
              <w:t>TINTA NEGRA PARA SELLOS:</w:t>
            </w:r>
            <w:r w:rsidRPr="00DB222C">
              <w:rPr>
                <w:rFonts w:ascii="Arial" w:hAnsi="Arial" w:cs="Arial"/>
                <w:color w:val="000000"/>
                <w:sz w:val="18"/>
                <w:szCs w:val="18"/>
                <w:lang w:eastAsia="es-MX"/>
              </w:rPr>
              <w:t> </w:t>
            </w:r>
          </w:p>
        </w:tc>
      </w:tr>
      <w:tr w:rsidR="00DB222C" w:rsidRPr="00DB222C" w14:paraId="6E86AF72" w14:textId="77777777" w:rsidTr="003C55FE">
        <w:trPr>
          <w:trHeight w:val="300"/>
        </w:trPr>
        <w:tc>
          <w:tcPr>
            <w:tcW w:w="662" w:type="dxa"/>
            <w:vMerge/>
            <w:tcBorders>
              <w:top w:val="single" w:sz="6" w:space="0" w:color="auto"/>
              <w:left w:val="single" w:sz="6" w:space="0" w:color="auto"/>
              <w:bottom w:val="single" w:sz="6" w:space="0" w:color="auto"/>
              <w:right w:val="single" w:sz="6" w:space="0" w:color="auto"/>
            </w:tcBorders>
            <w:vAlign w:val="center"/>
            <w:hideMark/>
          </w:tcPr>
          <w:p w14:paraId="0E8DB186" w14:textId="77777777" w:rsidR="00DB222C" w:rsidRPr="00DB222C" w:rsidRDefault="00DB222C" w:rsidP="00DB222C">
            <w:pPr>
              <w:rPr>
                <w:sz w:val="24"/>
                <w:szCs w:val="24"/>
                <w:lang w:eastAsia="es-MX"/>
              </w:rPr>
            </w:pPr>
          </w:p>
        </w:tc>
        <w:tc>
          <w:tcPr>
            <w:tcW w:w="7725" w:type="dxa"/>
            <w:tcBorders>
              <w:top w:val="nil"/>
              <w:left w:val="single" w:sz="6" w:space="0" w:color="auto"/>
              <w:bottom w:val="nil"/>
              <w:right w:val="single" w:sz="6" w:space="0" w:color="auto"/>
            </w:tcBorders>
            <w:vAlign w:val="center"/>
            <w:hideMark/>
          </w:tcPr>
          <w:p w14:paraId="6CE028B6" w14:textId="77777777" w:rsidR="00DB222C" w:rsidRPr="00DB222C" w:rsidRDefault="00DB222C" w:rsidP="00DB222C">
            <w:pPr>
              <w:textAlignment w:val="baseline"/>
              <w:rPr>
                <w:sz w:val="24"/>
                <w:szCs w:val="24"/>
                <w:lang w:eastAsia="es-MX"/>
              </w:rPr>
            </w:pPr>
            <w:r w:rsidRPr="00DB222C">
              <w:rPr>
                <w:rFonts w:ascii="Arial" w:hAnsi="Arial" w:cs="Arial"/>
                <w:color w:val="000000"/>
                <w:sz w:val="18"/>
                <w:szCs w:val="18"/>
                <w:lang w:eastAsia="es-MX"/>
              </w:rPr>
              <w:t>Frasco de roll-on tinta negra, 60 ml </w:t>
            </w:r>
          </w:p>
        </w:tc>
      </w:tr>
      <w:tr w:rsidR="00DB222C" w:rsidRPr="00DB222C" w14:paraId="550D896C" w14:textId="77777777" w:rsidTr="003C55FE">
        <w:trPr>
          <w:trHeight w:val="300"/>
        </w:trPr>
        <w:tc>
          <w:tcPr>
            <w:tcW w:w="662" w:type="dxa"/>
            <w:vMerge/>
            <w:tcBorders>
              <w:top w:val="single" w:sz="6" w:space="0" w:color="auto"/>
              <w:left w:val="single" w:sz="6" w:space="0" w:color="auto"/>
              <w:bottom w:val="single" w:sz="6" w:space="0" w:color="auto"/>
              <w:right w:val="single" w:sz="6" w:space="0" w:color="auto"/>
            </w:tcBorders>
            <w:vAlign w:val="center"/>
            <w:hideMark/>
          </w:tcPr>
          <w:p w14:paraId="4005A6D2" w14:textId="77777777" w:rsidR="00DB222C" w:rsidRPr="00DB222C" w:rsidRDefault="00DB222C" w:rsidP="00DB222C">
            <w:pPr>
              <w:rPr>
                <w:sz w:val="24"/>
                <w:szCs w:val="24"/>
                <w:lang w:eastAsia="es-MX"/>
              </w:rPr>
            </w:pPr>
          </w:p>
        </w:tc>
        <w:tc>
          <w:tcPr>
            <w:tcW w:w="7725" w:type="dxa"/>
            <w:tcBorders>
              <w:top w:val="nil"/>
              <w:left w:val="single" w:sz="6" w:space="0" w:color="auto"/>
              <w:bottom w:val="nil"/>
              <w:right w:val="single" w:sz="6" w:space="0" w:color="auto"/>
            </w:tcBorders>
            <w:vAlign w:val="center"/>
            <w:hideMark/>
          </w:tcPr>
          <w:p w14:paraId="33DD8A40" w14:textId="77777777" w:rsidR="00DB222C" w:rsidRPr="00DB222C" w:rsidRDefault="00DB222C" w:rsidP="00DB222C">
            <w:pPr>
              <w:textAlignment w:val="baseline"/>
              <w:rPr>
                <w:sz w:val="24"/>
                <w:szCs w:val="24"/>
                <w:lang w:eastAsia="es-MX"/>
              </w:rPr>
            </w:pPr>
            <w:r w:rsidRPr="00DB222C">
              <w:rPr>
                <w:rFonts w:ascii="Arial" w:hAnsi="Arial" w:cs="Arial"/>
                <w:b/>
                <w:bCs/>
                <w:color w:val="000000"/>
                <w:sz w:val="18"/>
                <w:szCs w:val="18"/>
                <w:lang w:eastAsia="es-MX"/>
              </w:rPr>
              <w:t>Color:</w:t>
            </w:r>
            <w:r w:rsidRPr="00DB222C">
              <w:rPr>
                <w:rFonts w:ascii="Arial" w:hAnsi="Arial" w:cs="Arial"/>
                <w:color w:val="000000"/>
                <w:sz w:val="18"/>
                <w:szCs w:val="18"/>
                <w:lang w:eastAsia="es-MX"/>
              </w:rPr>
              <w:t xml:space="preserve"> Negro </w:t>
            </w:r>
          </w:p>
        </w:tc>
      </w:tr>
      <w:tr w:rsidR="00DB222C" w:rsidRPr="00DB222C" w14:paraId="40DBA8E5" w14:textId="77777777" w:rsidTr="003C55FE">
        <w:trPr>
          <w:trHeight w:val="300"/>
        </w:trPr>
        <w:tc>
          <w:tcPr>
            <w:tcW w:w="662" w:type="dxa"/>
            <w:vMerge/>
            <w:tcBorders>
              <w:top w:val="single" w:sz="6" w:space="0" w:color="auto"/>
              <w:left w:val="single" w:sz="6" w:space="0" w:color="auto"/>
              <w:bottom w:val="single" w:sz="6" w:space="0" w:color="auto"/>
              <w:right w:val="single" w:sz="6" w:space="0" w:color="auto"/>
            </w:tcBorders>
            <w:vAlign w:val="center"/>
            <w:hideMark/>
          </w:tcPr>
          <w:p w14:paraId="035DDBB7" w14:textId="77777777" w:rsidR="00DB222C" w:rsidRPr="00DB222C" w:rsidRDefault="00DB222C" w:rsidP="00DB222C">
            <w:pPr>
              <w:rPr>
                <w:sz w:val="24"/>
                <w:szCs w:val="24"/>
                <w:lang w:eastAsia="es-MX"/>
              </w:rPr>
            </w:pPr>
          </w:p>
        </w:tc>
        <w:tc>
          <w:tcPr>
            <w:tcW w:w="7725" w:type="dxa"/>
            <w:tcBorders>
              <w:top w:val="nil"/>
              <w:left w:val="single" w:sz="6" w:space="0" w:color="auto"/>
              <w:bottom w:val="nil"/>
              <w:right w:val="single" w:sz="6" w:space="0" w:color="auto"/>
            </w:tcBorders>
            <w:vAlign w:val="center"/>
            <w:hideMark/>
          </w:tcPr>
          <w:p w14:paraId="42C2A909" w14:textId="77777777" w:rsidR="00DB222C" w:rsidRPr="00DB222C" w:rsidRDefault="00DB222C" w:rsidP="00DB222C">
            <w:pPr>
              <w:jc w:val="both"/>
              <w:textAlignment w:val="baseline"/>
              <w:rPr>
                <w:sz w:val="24"/>
                <w:szCs w:val="24"/>
                <w:lang w:eastAsia="es-MX"/>
              </w:rPr>
            </w:pPr>
            <w:r w:rsidRPr="00DB222C">
              <w:rPr>
                <w:rFonts w:ascii="Arial" w:hAnsi="Arial" w:cs="Arial"/>
                <w:b/>
                <w:bCs/>
                <w:color w:val="000000"/>
                <w:sz w:val="18"/>
                <w:szCs w:val="18"/>
                <w:lang w:eastAsia="es-MX"/>
              </w:rPr>
              <w:t>Descripción:</w:t>
            </w:r>
            <w:r w:rsidRPr="00DB222C">
              <w:rPr>
                <w:rFonts w:ascii="Arial" w:hAnsi="Arial" w:cs="Arial"/>
                <w:color w:val="000000"/>
                <w:sz w:val="18"/>
                <w:szCs w:val="18"/>
                <w:lang w:eastAsia="es-MX"/>
              </w:rPr>
              <w:t xml:space="preserve"> Tinta para sellos de goma, color negro, en presentación de frasco roll-on, contenido aproximado 60 ml. </w:t>
            </w:r>
          </w:p>
        </w:tc>
      </w:tr>
      <w:tr w:rsidR="00DB222C" w:rsidRPr="00DB222C" w14:paraId="6C0B3436" w14:textId="77777777" w:rsidTr="003C55FE">
        <w:trPr>
          <w:trHeight w:val="300"/>
        </w:trPr>
        <w:tc>
          <w:tcPr>
            <w:tcW w:w="662" w:type="dxa"/>
            <w:vMerge/>
            <w:tcBorders>
              <w:top w:val="single" w:sz="6" w:space="0" w:color="auto"/>
              <w:left w:val="single" w:sz="6" w:space="0" w:color="auto"/>
              <w:bottom w:val="single" w:sz="6" w:space="0" w:color="auto"/>
              <w:right w:val="single" w:sz="6" w:space="0" w:color="auto"/>
            </w:tcBorders>
            <w:vAlign w:val="center"/>
            <w:hideMark/>
          </w:tcPr>
          <w:p w14:paraId="45EB1EE0" w14:textId="77777777" w:rsidR="00DB222C" w:rsidRPr="00DB222C" w:rsidRDefault="00DB222C" w:rsidP="00DB222C">
            <w:pPr>
              <w:rPr>
                <w:sz w:val="24"/>
                <w:szCs w:val="24"/>
                <w:lang w:eastAsia="es-MX"/>
              </w:rPr>
            </w:pPr>
          </w:p>
        </w:tc>
        <w:tc>
          <w:tcPr>
            <w:tcW w:w="7725" w:type="dxa"/>
            <w:tcBorders>
              <w:top w:val="nil"/>
              <w:left w:val="single" w:sz="6" w:space="0" w:color="auto"/>
              <w:bottom w:val="nil"/>
              <w:right w:val="single" w:sz="6" w:space="0" w:color="auto"/>
            </w:tcBorders>
            <w:vAlign w:val="center"/>
            <w:hideMark/>
          </w:tcPr>
          <w:p w14:paraId="680C4E5D" w14:textId="44818FC5" w:rsidR="00DB222C" w:rsidRPr="00DB222C" w:rsidRDefault="00DB222C" w:rsidP="00DB222C">
            <w:pPr>
              <w:jc w:val="center"/>
              <w:textAlignment w:val="baseline"/>
              <w:rPr>
                <w:sz w:val="24"/>
                <w:szCs w:val="24"/>
                <w:lang w:eastAsia="es-MX"/>
              </w:rPr>
            </w:pPr>
            <w:r w:rsidRPr="00DB222C">
              <w:rPr>
                <w:noProof/>
                <w:sz w:val="24"/>
                <w:szCs w:val="24"/>
                <w:lang w:eastAsia="es-MX"/>
              </w:rPr>
              <w:drawing>
                <wp:inline distT="0" distB="0" distL="0" distR="0" wp14:anchorId="5160CCFF" wp14:editId="25298289">
                  <wp:extent cx="970280" cy="1256030"/>
                  <wp:effectExtent l="0" t="0" r="1270" b="1270"/>
                  <wp:docPr id="191855650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70280" cy="1256030"/>
                          </a:xfrm>
                          <a:prstGeom prst="rect">
                            <a:avLst/>
                          </a:prstGeom>
                          <a:noFill/>
                          <a:ln>
                            <a:noFill/>
                          </a:ln>
                        </pic:spPr>
                      </pic:pic>
                    </a:graphicData>
                  </a:graphic>
                </wp:inline>
              </w:drawing>
            </w:r>
            <w:r w:rsidRPr="00DB222C">
              <w:rPr>
                <w:rFonts w:ascii="Arial" w:hAnsi="Arial" w:cs="Arial"/>
                <w:color w:val="000000"/>
                <w:sz w:val="24"/>
                <w:szCs w:val="24"/>
                <w:lang w:eastAsia="es-MX"/>
              </w:rPr>
              <w:t> </w:t>
            </w:r>
            <w:r w:rsidRPr="00DB222C">
              <w:rPr>
                <w:rFonts w:ascii="Aptos Narrow" w:hAnsi="Aptos Narrow"/>
                <w:color w:val="000000"/>
                <w:sz w:val="24"/>
                <w:szCs w:val="24"/>
                <w:lang w:eastAsia="es-MX"/>
              </w:rPr>
              <w:t> </w:t>
            </w:r>
          </w:p>
          <w:p w14:paraId="3B274191" w14:textId="77777777" w:rsidR="00DB222C" w:rsidRPr="00DB222C" w:rsidRDefault="00DB222C" w:rsidP="00DB222C">
            <w:pPr>
              <w:textAlignment w:val="baseline"/>
              <w:rPr>
                <w:sz w:val="24"/>
                <w:szCs w:val="24"/>
                <w:lang w:eastAsia="es-MX"/>
              </w:rPr>
            </w:pPr>
            <w:r w:rsidRPr="00DB222C">
              <w:rPr>
                <w:rFonts w:ascii="Arial" w:hAnsi="Arial" w:cs="Arial"/>
                <w:color w:val="000000"/>
                <w:sz w:val="18"/>
                <w:szCs w:val="18"/>
                <w:lang w:val="es-ES" w:eastAsia="es-MX"/>
              </w:rPr>
              <w:t>Imagen ilustrativa, mas no restrictiva.</w:t>
            </w:r>
            <w:r w:rsidRPr="00DB222C">
              <w:rPr>
                <w:rFonts w:ascii="Arial" w:hAnsi="Arial" w:cs="Arial"/>
                <w:color w:val="000000"/>
                <w:sz w:val="18"/>
                <w:szCs w:val="18"/>
                <w:lang w:eastAsia="es-MX"/>
              </w:rPr>
              <w:t> </w:t>
            </w:r>
          </w:p>
        </w:tc>
      </w:tr>
      <w:tr w:rsidR="00DB222C" w:rsidRPr="00DB222C" w14:paraId="27A15A39" w14:textId="77777777" w:rsidTr="003C55FE">
        <w:trPr>
          <w:trHeight w:val="300"/>
        </w:trPr>
        <w:tc>
          <w:tcPr>
            <w:tcW w:w="662" w:type="dxa"/>
            <w:vMerge/>
            <w:tcBorders>
              <w:top w:val="single" w:sz="6" w:space="0" w:color="auto"/>
              <w:left w:val="single" w:sz="6" w:space="0" w:color="auto"/>
              <w:bottom w:val="single" w:sz="6" w:space="0" w:color="auto"/>
              <w:right w:val="single" w:sz="6" w:space="0" w:color="auto"/>
            </w:tcBorders>
            <w:vAlign w:val="center"/>
            <w:hideMark/>
          </w:tcPr>
          <w:p w14:paraId="04DEE1F9" w14:textId="77777777" w:rsidR="00DB222C" w:rsidRPr="00DB222C" w:rsidRDefault="00DB222C" w:rsidP="00DB222C">
            <w:pPr>
              <w:rPr>
                <w:sz w:val="24"/>
                <w:szCs w:val="24"/>
                <w:lang w:eastAsia="es-MX"/>
              </w:rPr>
            </w:pPr>
          </w:p>
        </w:tc>
        <w:tc>
          <w:tcPr>
            <w:tcW w:w="7725" w:type="dxa"/>
            <w:tcBorders>
              <w:top w:val="nil"/>
              <w:left w:val="single" w:sz="6" w:space="0" w:color="auto"/>
              <w:bottom w:val="single" w:sz="6" w:space="0" w:color="auto"/>
              <w:right w:val="single" w:sz="6" w:space="0" w:color="auto"/>
            </w:tcBorders>
            <w:vAlign w:val="center"/>
            <w:hideMark/>
          </w:tcPr>
          <w:p w14:paraId="758FC5BA" w14:textId="77777777" w:rsidR="00DB222C" w:rsidRPr="00DB222C" w:rsidRDefault="00DB222C" w:rsidP="00DB222C">
            <w:pPr>
              <w:textAlignment w:val="baseline"/>
              <w:rPr>
                <w:sz w:val="24"/>
                <w:szCs w:val="24"/>
                <w:lang w:eastAsia="es-MX"/>
              </w:rPr>
            </w:pPr>
            <w:r w:rsidRPr="00DB222C">
              <w:rPr>
                <w:rFonts w:ascii="Arial" w:hAnsi="Arial" w:cs="Arial"/>
                <w:color w:val="000000"/>
                <w:sz w:val="18"/>
                <w:szCs w:val="18"/>
                <w:lang w:eastAsia="es-MX"/>
              </w:rPr>
              <w:t> </w:t>
            </w:r>
          </w:p>
        </w:tc>
      </w:tr>
      <w:tr w:rsidR="00DB222C" w:rsidRPr="00DB222C" w14:paraId="7373A65D" w14:textId="77777777" w:rsidTr="003C55FE">
        <w:trPr>
          <w:trHeight w:val="300"/>
        </w:trPr>
        <w:tc>
          <w:tcPr>
            <w:tcW w:w="662" w:type="dxa"/>
            <w:vMerge w:val="restart"/>
            <w:tcBorders>
              <w:top w:val="single" w:sz="6" w:space="0" w:color="auto"/>
              <w:left w:val="single" w:sz="6" w:space="0" w:color="auto"/>
              <w:bottom w:val="single" w:sz="6" w:space="0" w:color="auto"/>
              <w:right w:val="single" w:sz="6" w:space="0" w:color="auto"/>
            </w:tcBorders>
            <w:vAlign w:val="center"/>
            <w:hideMark/>
          </w:tcPr>
          <w:p w14:paraId="740EF4AD" w14:textId="77777777" w:rsidR="00DB222C" w:rsidRPr="00DB222C" w:rsidRDefault="00DB222C" w:rsidP="00DB222C">
            <w:pPr>
              <w:jc w:val="center"/>
              <w:textAlignment w:val="baseline"/>
              <w:rPr>
                <w:sz w:val="24"/>
                <w:szCs w:val="24"/>
                <w:lang w:eastAsia="es-MX"/>
              </w:rPr>
            </w:pPr>
            <w:r w:rsidRPr="00DB222C">
              <w:rPr>
                <w:rFonts w:ascii="Arial" w:hAnsi="Arial" w:cs="Arial"/>
                <w:b/>
                <w:bCs/>
                <w:color w:val="000000"/>
                <w:sz w:val="18"/>
                <w:szCs w:val="18"/>
                <w:lang w:val="es-ES" w:eastAsia="es-MX"/>
              </w:rPr>
              <w:t>Partida 4</w:t>
            </w:r>
            <w:r w:rsidRPr="00DB222C">
              <w:rPr>
                <w:rFonts w:ascii="Arial" w:hAnsi="Arial" w:cs="Arial"/>
                <w:color w:val="000000"/>
                <w:sz w:val="18"/>
                <w:szCs w:val="18"/>
                <w:lang w:eastAsia="es-MX"/>
              </w:rPr>
              <w:t> </w:t>
            </w:r>
          </w:p>
        </w:tc>
        <w:tc>
          <w:tcPr>
            <w:tcW w:w="7725" w:type="dxa"/>
            <w:tcBorders>
              <w:top w:val="single" w:sz="6" w:space="0" w:color="auto"/>
              <w:left w:val="single" w:sz="6" w:space="0" w:color="auto"/>
              <w:bottom w:val="nil"/>
              <w:right w:val="single" w:sz="6" w:space="0" w:color="auto"/>
            </w:tcBorders>
            <w:vAlign w:val="center"/>
            <w:hideMark/>
          </w:tcPr>
          <w:p w14:paraId="7CCD84FC" w14:textId="77777777" w:rsidR="00DB222C" w:rsidRPr="00DB222C" w:rsidRDefault="00DB222C" w:rsidP="00DB222C">
            <w:pPr>
              <w:textAlignment w:val="baseline"/>
              <w:rPr>
                <w:sz w:val="24"/>
                <w:szCs w:val="24"/>
                <w:lang w:eastAsia="es-MX"/>
              </w:rPr>
            </w:pPr>
            <w:r w:rsidRPr="00DB222C">
              <w:rPr>
                <w:rFonts w:ascii="Arial" w:hAnsi="Arial" w:cs="Arial"/>
                <w:b/>
                <w:bCs/>
                <w:color w:val="000000"/>
                <w:sz w:val="18"/>
                <w:szCs w:val="18"/>
                <w:lang w:val="es-ES" w:eastAsia="es-MX"/>
              </w:rPr>
              <w:t>MARCADOR NEGRO:</w:t>
            </w:r>
            <w:r w:rsidRPr="00DB222C">
              <w:rPr>
                <w:rFonts w:ascii="Arial" w:hAnsi="Arial" w:cs="Arial"/>
                <w:color w:val="000000"/>
                <w:sz w:val="18"/>
                <w:szCs w:val="18"/>
                <w:lang w:eastAsia="es-MX"/>
              </w:rPr>
              <w:t> </w:t>
            </w:r>
          </w:p>
        </w:tc>
      </w:tr>
      <w:tr w:rsidR="00DB222C" w:rsidRPr="00DB222C" w14:paraId="635E6D11" w14:textId="77777777" w:rsidTr="003C55FE">
        <w:trPr>
          <w:trHeight w:val="300"/>
        </w:trPr>
        <w:tc>
          <w:tcPr>
            <w:tcW w:w="662" w:type="dxa"/>
            <w:vMerge/>
            <w:tcBorders>
              <w:top w:val="single" w:sz="6" w:space="0" w:color="auto"/>
              <w:left w:val="single" w:sz="6" w:space="0" w:color="auto"/>
              <w:bottom w:val="single" w:sz="6" w:space="0" w:color="auto"/>
              <w:right w:val="single" w:sz="6" w:space="0" w:color="auto"/>
            </w:tcBorders>
            <w:vAlign w:val="center"/>
            <w:hideMark/>
          </w:tcPr>
          <w:p w14:paraId="36C23080" w14:textId="77777777" w:rsidR="00DB222C" w:rsidRPr="00DB222C" w:rsidRDefault="00DB222C" w:rsidP="00DB222C">
            <w:pPr>
              <w:rPr>
                <w:sz w:val="24"/>
                <w:szCs w:val="24"/>
                <w:lang w:eastAsia="es-MX"/>
              </w:rPr>
            </w:pPr>
          </w:p>
        </w:tc>
        <w:tc>
          <w:tcPr>
            <w:tcW w:w="7725" w:type="dxa"/>
            <w:tcBorders>
              <w:top w:val="nil"/>
              <w:left w:val="single" w:sz="6" w:space="0" w:color="auto"/>
              <w:bottom w:val="nil"/>
              <w:right w:val="single" w:sz="6" w:space="0" w:color="auto"/>
            </w:tcBorders>
            <w:vAlign w:val="center"/>
            <w:hideMark/>
          </w:tcPr>
          <w:p w14:paraId="52CB7BEF" w14:textId="77777777" w:rsidR="00DB222C" w:rsidRPr="00DB222C" w:rsidRDefault="00DB222C" w:rsidP="00DB222C">
            <w:pPr>
              <w:textAlignment w:val="baseline"/>
              <w:rPr>
                <w:sz w:val="24"/>
                <w:szCs w:val="24"/>
                <w:lang w:eastAsia="es-MX"/>
              </w:rPr>
            </w:pPr>
            <w:r w:rsidRPr="00DB222C">
              <w:rPr>
                <w:rFonts w:ascii="Arial" w:hAnsi="Arial" w:cs="Arial"/>
                <w:color w:val="000000"/>
                <w:sz w:val="18"/>
                <w:szCs w:val="18"/>
                <w:lang w:val="es-ES" w:eastAsia="es-MX"/>
              </w:rPr>
              <w:t>Base de agua con punta cincel </w:t>
            </w:r>
            <w:r w:rsidRPr="00DB222C">
              <w:rPr>
                <w:rFonts w:ascii="Arial" w:hAnsi="Arial" w:cs="Arial"/>
                <w:color w:val="000000"/>
                <w:sz w:val="18"/>
                <w:szCs w:val="18"/>
                <w:lang w:eastAsia="es-MX"/>
              </w:rPr>
              <w:t> </w:t>
            </w:r>
          </w:p>
        </w:tc>
      </w:tr>
      <w:tr w:rsidR="00DB222C" w:rsidRPr="00DB222C" w14:paraId="3264F070" w14:textId="77777777" w:rsidTr="003C55FE">
        <w:trPr>
          <w:trHeight w:val="300"/>
        </w:trPr>
        <w:tc>
          <w:tcPr>
            <w:tcW w:w="662" w:type="dxa"/>
            <w:vMerge/>
            <w:tcBorders>
              <w:top w:val="single" w:sz="6" w:space="0" w:color="auto"/>
              <w:left w:val="single" w:sz="6" w:space="0" w:color="auto"/>
              <w:bottom w:val="single" w:sz="6" w:space="0" w:color="auto"/>
              <w:right w:val="single" w:sz="6" w:space="0" w:color="auto"/>
            </w:tcBorders>
            <w:vAlign w:val="center"/>
            <w:hideMark/>
          </w:tcPr>
          <w:p w14:paraId="388B1EEF" w14:textId="77777777" w:rsidR="00DB222C" w:rsidRPr="00DB222C" w:rsidRDefault="00DB222C" w:rsidP="00DB222C">
            <w:pPr>
              <w:rPr>
                <w:sz w:val="24"/>
                <w:szCs w:val="24"/>
                <w:lang w:eastAsia="es-MX"/>
              </w:rPr>
            </w:pPr>
          </w:p>
        </w:tc>
        <w:tc>
          <w:tcPr>
            <w:tcW w:w="7725" w:type="dxa"/>
            <w:tcBorders>
              <w:top w:val="nil"/>
              <w:left w:val="single" w:sz="6" w:space="0" w:color="auto"/>
              <w:bottom w:val="nil"/>
              <w:right w:val="single" w:sz="6" w:space="0" w:color="auto"/>
            </w:tcBorders>
            <w:vAlign w:val="center"/>
            <w:hideMark/>
          </w:tcPr>
          <w:p w14:paraId="4C2E9708" w14:textId="77777777" w:rsidR="00DB222C" w:rsidRPr="00DB222C" w:rsidRDefault="00DB222C" w:rsidP="00DB222C">
            <w:pPr>
              <w:textAlignment w:val="baseline"/>
              <w:rPr>
                <w:sz w:val="24"/>
                <w:szCs w:val="24"/>
                <w:lang w:eastAsia="es-MX"/>
              </w:rPr>
            </w:pPr>
            <w:r w:rsidRPr="00DB222C">
              <w:rPr>
                <w:rFonts w:ascii="Arial" w:hAnsi="Arial" w:cs="Arial"/>
                <w:b/>
                <w:bCs/>
                <w:color w:val="000000"/>
                <w:sz w:val="18"/>
                <w:szCs w:val="18"/>
                <w:lang w:val="es-ES" w:eastAsia="es-MX"/>
              </w:rPr>
              <w:t>Color:</w:t>
            </w:r>
            <w:r w:rsidRPr="00DB222C">
              <w:rPr>
                <w:rFonts w:ascii="Arial" w:hAnsi="Arial" w:cs="Arial"/>
                <w:color w:val="000000"/>
                <w:sz w:val="18"/>
                <w:szCs w:val="18"/>
                <w:lang w:val="es-ES" w:eastAsia="es-MX"/>
              </w:rPr>
              <w:t xml:space="preserve"> Negro</w:t>
            </w:r>
            <w:r w:rsidRPr="00DB222C">
              <w:rPr>
                <w:rFonts w:ascii="Arial" w:hAnsi="Arial" w:cs="Arial"/>
                <w:color w:val="000000"/>
                <w:sz w:val="18"/>
                <w:szCs w:val="18"/>
                <w:lang w:eastAsia="es-MX"/>
              </w:rPr>
              <w:t> </w:t>
            </w:r>
          </w:p>
        </w:tc>
      </w:tr>
      <w:tr w:rsidR="00DB222C" w:rsidRPr="00DB222C" w14:paraId="1C3451DB" w14:textId="77777777" w:rsidTr="003C55FE">
        <w:trPr>
          <w:trHeight w:val="300"/>
        </w:trPr>
        <w:tc>
          <w:tcPr>
            <w:tcW w:w="662" w:type="dxa"/>
            <w:vMerge/>
            <w:tcBorders>
              <w:top w:val="single" w:sz="6" w:space="0" w:color="auto"/>
              <w:left w:val="single" w:sz="6" w:space="0" w:color="auto"/>
              <w:bottom w:val="single" w:sz="6" w:space="0" w:color="auto"/>
              <w:right w:val="single" w:sz="6" w:space="0" w:color="auto"/>
            </w:tcBorders>
            <w:vAlign w:val="center"/>
            <w:hideMark/>
          </w:tcPr>
          <w:p w14:paraId="6568CD0E" w14:textId="77777777" w:rsidR="00DB222C" w:rsidRPr="00DB222C" w:rsidRDefault="00DB222C" w:rsidP="00DB222C">
            <w:pPr>
              <w:rPr>
                <w:sz w:val="24"/>
                <w:szCs w:val="24"/>
                <w:lang w:eastAsia="es-MX"/>
              </w:rPr>
            </w:pPr>
          </w:p>
        </w:tc>
        <w:tc>
          <w:tcPr>
            <w:tcW w:w="7725" w:type="dxa"/>
            <w:tcBorders>
              <w:top w:val="nil"/>
              <w:left w:val="single" w:sz="6" w:space="0" w:color="auto"/>
              <w:bottom w:val="nil"/>
              <w:right w:val="single" w:sz="6" w:space="0" w:color="auto"/>
            </w:tcBorders>
            <w:vAlign w:val="center"/>
            <w:hideMark/>
          </w:tcPr>
          <w:p w14:paraId="008F8029" w14:textId="45454EBE" w:rsidR="00DB222C" w:rsidRPr="00DB222C" w:rsidRDefault="00DB222C" w:rsidP="00DB222C">
            <w:pPr>
              <w:jc w:val="center"/>
              <w:textAlignment w:val="baseline"/>
              <w:rPr>
                <w:sz w:val="24"/>
                <w:szCs w:val="24"/>
                <w:lang w:eastAsia="es-MX"/>
              </w:rPr>
            </w:pPr>
            <w:r w:rsidRPr="00DB222C">
              <w:rPr>
                <w:noProof/>
                <w:sz w:val="24"/>
                <w:szCs w:val="24"/>
                <w:lang w:eastAsia="es-MX"/>
              </w:rPr>
              <w:drawing>
                <wp:inline distT="0" distB="0" distL="0" distR="0" wp14:anchorId="09A52CA1" wp14:editId="4E5A5010">
                  <wp:extent cx="3570136" cy="1160126"/>
                  <wp:effectExtent l="0" t="0" r="0" b="2540"/>
                  <wp:docPr id="58140539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77319" cy="1162460"/>
                          </a:xfrm>
                          <a:prstGeom prst="rect">
                            <a:avLst/>
                          </a:prstGeom>
                          <a:noFill/>
                          <a:ln>
                            <a:noFill/>
                          </a:ln>
                        </pic:spPr>
                      </pic:pic>
                    </a:graphicData>
                  </a:graphic>
                </wp:inline>
              </w:drawing>
            </w:r>
            <w:r w:rsidRPr="00DB222C">
              <w:rPr>
                <w:rFonts w:ascii="Arial" w:hAnsi="Arial" w:cs="Arial"/>
                <w:b/>
                <w:bCs/>
                <w:color w:val="000000"/>
                <w:sz w:val="18"/>
                <w:szCs w:val="18"/>
                <w:lang w:val="es-ES" w:eastAsia="es-MX"/>
              </w:rPr>
              <w:t> </w:t>
            </w:r>
            <w:r w:rsidRPr="00DB222C">
              <w:rPr>
                <w:rFonts w:ascii="Arial" w:hAnsi="Arial" w:cs="Arial"/>
                <w:color w:val="000000"/>
                <w:sz w:val="18"/>
                <w:szCs w:val="18"/>
                <w:lang w:eastAsia="es-MX"/>
              </w:rPr>
              <w:t> </w:t>
            </w:r>
          </w:p>
        </w:tc>
      </w:tr>
      <w:tr w:rsidR="00DB222C" w:rsidRPr="00DB222C" w14:paraId="755427F6" w14:textId="77777777" w:rsidTr="003C55FE">
        <w:trPr>
          <w:trHeight w:val="300"/>
        </w:trPr>
        <w:tc>
          <w:tcPr>
            <w:tcW w:w="662" w:type="dxa"/>
            <w:vMerge/>
            <w:tcBorders>
              <w:top w:val="single" w:sz="6" w:space="0" w:color="auto"/>
              <w:left w:val="single" w:sz="6" w:space="0" w:color="auto"/>
              <w:bottom w:val="single" w:sz="6" w:space="0" w:color="auto"/>
              <w:right w:val="single" w:sz="6" w:space="0" w:color="auto"/>
            </w:tcBorders>
            <w:vAlign w:val="center"/>
            <w:hideMark/>
          </w:tcPr>
          <w:p w14:paraId="1E34F170" w14:textId="77777777" w:rsidR="00DB222C" w:rsidRPr="00DB222C" w:rsidRDefault="00DB222C" w:rsidP="00DB222C">
            <w:pPr>
              <w:rPr>
                <w:sz w:val="24"/>
                <w:szCs w:val="24"/>
                <w:lang w:eastAsia="es-MX"/>
              </w:rPr>
            </w:pPr>
          </w:p>
        </w:tc>
        <w:tc>
          <w:tcPr>
            <w:tcW w:w="7725" w:type="dxa"/>
            <w:tcBorders>
              <w:top w:val="nil"/>
              <w:left w:val="single" w:sz="6" w:space="0" w:color="auto"/>
              <w:bottom w:val="single" w:sz="6" w:space="0" w:color="auto"/>
              <w:right w:val="single" w:sz="6" w:space="0" w:color="auto"/>
            </w:tcBorders>
            <w:vAlign w:val="center"/>
            <w:hideMark/>
          </w:tcPr>
          <w:p w14:paraId="701F217A" w14:textId="77777777" w:rsidR="00DB222C" w:rsidRPr="00DB222C" w:rsidRDefault="00DB222C" w:rsidP="00DB222C">
            <w:pPr>
              <w:textAlignment w:val="baseline"/>
              <w:rPr>
                <w:sz w:val="24"/>
                <w:szCs w:val="24"/>
                <w:lang w:eastAsia="es-MX"/>
              </w:rPr>
            </w:pPr>
            <w:r w:rsidRPr="00DB222C">
              <w:rPr>
                <w:rFonts w:ascii="Arial" w:hAnsi="Arial" w:cs="Arial"/>
                <w:color w:val="000000"/>
                <w:sz w:val="18"/>
                <w:szCs w:val="18"/>
                <w:lang w:val="es-ES" w:eastAsia="es-MX"/>
              </w:rPr>
              <w:t>Imagen ilustrativa, mas no restrictiva.</w:t>
            </w:r>
            <w:r w:rsidRPr="00DB222C">
              <w:rPr>
                <w:rFonts w:ascii="Arial" w:hAnsi="Arial" w:cs="Arial"/>
                <w:color w:val="000000"/>
                <w:sz w:val="18"/>
                <w:szCs w:val="18"/>
                <w:lang w:eastAsia="es-MX"/>
              </w:rPr>
              <w:t> </w:t>
            </w:r>
          </w:p>
        </w:tc>
      </w:tr>
    </w:tbl>
    <w:p w14:paraId="388DFA7C" w14:textId="77777777" w:rsidR="00DB222C" w:rsidRPr="00DB222C" w:rsidRDefault="00DB222C" w:rsidP="00DB222C">
      <w:pPr>
        <w:jc w:val="center"/>
        <w:textAlignment w:val="baseline"/>
        <w:rPr>
          <w:rFonts w:ascii="Segoe UI" w:hAnsi="Segoe UI" w:cs="Segoe UI"/>
          <w:sz w:val="18"/>
          <w:szCs w:val="18"/>
          <w:lang w:eastAsia="es-MX"/>
        </w:rPr>
      </w:pPr>
      <w:r w:rsidRPr="00DB222C">
        <w:rPr>
          <w:rFonts w:ascii="Arial" w:hAnsi="Arial" w:cs="Arial"/>
          <w:lang w:eastAsia="es-MX"/>
        </w:rPr>
        <w:t> </w:t>
      </w:r>
    </w:p>
    <w:p w14:paraId="10CF8462" w14:textId="77777777" w:rsidR="003C55FE" w:rsidRDefault="003C55FE" w:rsidP="00DB222C">
      <w:pPr>
        <w:jc w:val="center"/>
        <w:textAlignment w:val="baseline"/>
        <w:rPr>
          <w:rFonts w:ascii="Arial" w:hAnsi="Arial" w:cs="Arial"/>
          <w:lang w:eastAsia="es-MX"/>
        </w:rPr>
      </w:pPr>
    </w:p>
    <w:p w14:paraId="69032155" w14:textId="77777777" w:rsidR="003C55FE" w:rsidRDefault="003C55FE" w:rsidP="00DB222C">
      <w:pPr>
        <w:jc w:val="center"/>
        <w:textAlignment w:val="baseline"/>
        <w:rPr>
          <w:rFonts w:ascii="Arial" w:hAnsi="Arial" w:cs="Arial"/>
          <w:lang w:eastAsia="es-MX"/>
        </w:rPr>
      </w:pPr>
    </w:p>
    <w:p w14:paraId="22923F9F" w14:textId="77777777" w:rsidR="003C55FE" w:rsidRDefault="003C55FE" w:rsidP="00DB222C">
      <w:pPr>
        <w:jc w:val="center"/>
        <w:textAlignment w:val="baseline"/>
        <w:rPr>
          <w:rFonts w:ascii="Arial" w:hAnsi="Arial" w:cs="Arial"/>
          <w:lang w:eastAsia="es-MX"/>
        </w:rPr>
      </w:pPr>
    </w:p>
    <w:p w14:paraId="0256B0DA" w14:textId="77777777" w:rsidR="003C55FE" w:rsidRDefault="003C55FE" w:rsidP="00DB222C">
      <w:pPr>
        <w:jc w:val="center"/>
        <w:textAlignment w:val="baseline"/>
        <w:rPr>
          <w:rFonts w:ascii="Arial" w:hAnsi="Arial" w:cs="Arial"/>
          <w:lang w:eastAsia="es-MX"/>
        </w:rPr>
      </w:pPr>
    </w:p>
    <w:p w14:paraId="5DA9E1BE" w14:textId="77777777" w:rsidR="003C55FE" w:rsidRDefault="003C55FE" w:rsidP="00DB222C">
      <w:pPr>
        <w:jc w:val="center"/>
        <w:textAlignment w:val="baseline"/>
        <w:rPr>
          <w:rFonts w:ascii="Arial" w:hAnsi="Arial" w:cs="Arial"/>
          <w:lang w:eastAsia="es-MX"/>
        </w:rPr>
      </w:pPr>
    </w:p>
    <w:p w14:paraId="7170B0B8" w14:textId="77777777" w:rsidR="003C55FE" w:rsidRDefault="003C55FE" w:rsidP="00DB222C">
      <w:pPr>
        <w:jc w:val="center"/>
        <w:textAlignment w:val="baseline"/>
        <w:rPr>
          <w:rFonts w:ascii="Arial" w:hAnsi="Arial" w:cs="Arial"/>
          <w:lang w:eastAsia="es-MX"/>
        </w:rPr>
      </w:pPr>
    </w:p>
    <w:p w14:paraId="111F5FA9" w14:textId="77777777" w:rsidR="003C55FE" w:rsidRDefault="003C55FE" w:rsidP="00DB222C">
      <w:pPr>
        <w:jc w:val="center"/>
        <w:textAlignment w:val="baseline"/>
        <w:rPr>
          <w:rFonts w:ascii="Arial" w:hAnsi="Arial" w:cs="Arial"/>
          <w:lang w:eastAsia="es-MX"/>
        </w:rPr>
      </w:pPr>
    </w:p>
    <w:p w14:paraId="18F49E32" w14:textId="77777777" w:rsidR="003C55FE" w:rsidRDefault="003C55FE" w:rsidP="00DB222C">
      <w:pPr>
        <w:jc w:val="center"/>
        <w:textAlignment w:val="baseline"/>
        <w:rPr>
          <w:rFonts w:ascii="Arial" w:hAnsi="Arial" w:cs="Arial"/>
          <w:lang w:eastAsia="es-MX"/>
        </w:rPr>
      </w:pPr>
    </w:p>
    <w:p w14:paraId="03FB7A4E" w14:textId="77777777" w:rsidR="003C55FE" w:rsidRDefault="003C55FE" w:rsidP="00DB222C">
      <w:pPr>
        <w:jc w:val="center"/>
        <w:textAlignment w:val="baseline"/>
        <w:rPr>
          <w:rFonts w:ascii="Arial" w:hAnsi="Arial" w:cs="Arial"/>
          <w:lang w:eastAsia="es-MX"/>
        </w:rPr>
      </w:pPr>
    </w:p>
    <w:p w14:paraId="6183BB21" w14:textId="77777777" w:rsidR="003C55FE" w:rsidRDefault="003C55FE" w:rsidP="00DB222C">
      <w:pPr>
        <w:jc w:val="center"/>
        <w:textAlignment w:val="baseline"/>
        <w:rPr>
          <w:rFonts w:ascii="Arial" w:hAnsi="Arial" w:cs="Arial"/>
          <w:lang w:eastAsia="es-MX"/>
        </w:rPr>
      </w:pPr>
    </w:p>
    <w:p w14:paraId="222A32BA" w14:textId="618FB79C" w:rsidR="00DB222C" w:rsidRPr="00DB222C" w:rsidRDefault="00DB222C" w:rsidP="00DB222C">
      <w:pPr>
        <w:jc w:val="center"/>
        <w:textAlignment w:val="baseline"/>
        <w:rPr>
          <w:rFonts w:ascii="Segoe UI" w:hAnsi="Segoe UI" w:cs="Segoe UI"/>
          <w:sz w:val="18"/>
          <w:szCs w:val="18"/>
          <w:lang w:eastAsia="es-MX"/>
        </w:rPr>
      </w:pPr>
      <w:r w:rsidRPr="00DB222C">
        <w:rPr>
          <w:rFonts w:ascii="Arial" w:hAnsi="Arial" w:cs="Arial"/>
          <w:lang w:eastAsia="es-MX"/>
        </w:rPr>
        <w:t> </w:t>
      </w:r>
    </w:p>
    <w:tbl>
      <w:tblPr>
        <w:tblW w:w="8779" w:type="dxa"/>
        <w:tblCellMar>
          <w:left w:w="70" w:type="dxa"/>
          <w:right w:w="70" w:type="dxa"/>
        </w:tblCellMar>
        <w:tblLook w:val="04A0" w:firstRow="1" w:lastRow="0" w:firstColumn="1" w:lastColumn="0" w:noHBand="0" w:noVBand="1"/>
      </w:tblPr>
      <w:tblGrid>
        <w:gridCol w:w="1278"/>
        <w:gridCol w:w="7501"/>
      </w:tblGrid>
      <w:tr w:rsidR="003C55FE" w:rsidRPr="00F40827" w14:paraId="15251D9F" w14:textId="77777777" w:rsidTr="003C55FE">
        <w:trPr>
          <w:trHeight w:val="280"/>
        </w:trPr>
        <w:tc>
          <w:tcPr>
            <w:tcW w:w="1278" w:type="dxa"/>
            <w:tcBorders>
              <w:top w:val="single" w:sz="8" w:space="0" w:color="auto"/>
              <w:left w:val="single" w:sz="8" w:space="0" w:color="auto"/>
              <w:bottom w:val="nil"/>
              <w:right w:val="single" w:sz="8" w:space="0" w:color="auto"/>
            </w:tcBorders>
            <w:shd w:val="clear" w:color="000000" w:fill="D60093"/>
            <w:vAlign w:val="center"/>
            <w:hideMark/>
          </w:tcPr>
          <w:p w14:paraId="43B2AAEE" w14:textId="77777777" w:rsidR="003C55FE" w:rsidRPr="00F40827" w:rsidRDefault="003C55FE" w:rsidP="009B028F">
            <w:pPr>
              <w:jc w:val="center"/>
              <w:rPr>
                <w:rFonts w:ascii="Arial" w:hAnsi="Arial" w:cs="Arial"/>
                <w:b/>
                <w:bCs/>
                <w:color w:val="FFFFFF"/>
                <w:sz w:val="18"/>
                <w:szCs w:val="18"/>
              </w:rPr>
            </w:pPr>
            <w:bookmarkStart w:id="1400" w:name="_Hlk188095707"/>
            <w:r w:rsidRPr="00F40827">
              <w:rPr>
                <w:rFonts w:ascii="Arial" w:hAnsi="Arial" w:cs="Arial"/>
                <w:b/>
                <w:bCs/>
                <w:color w:val="FFFFFF"/>
                <w:sz w:val="18"/>
                <w:szCs w:val="18"/>
              </w:rPr>
              <w:lastRenderedPageBreak/>
              <w:t>Partida</w:t>
            </w:r>
          </w:p>
        </w:tc>
        <w:tc>
          <w:tcPr>
            <w:tcW w:w="7501" w:type="dxa"/>
            <w:tcBorders>
              <w:top w:val="single" w:sz="8" w:space="0" w:color="auto"/>
              <w:left w:val="nil"/>
              <w:bottom w:val="nil"/>
              <w:right w:val="single" w:sz="8" w:space="0" w:color="auto"/>
            </w:tcBorders>
            <w:shd w:val="clear" w:color="000000" w:fill="D60093"/>
            <w:vAlign w:val="center"/>
            <w:hideMark/>
          </w:tcPr>
          <w:p w14:paraId="38544D45" w14:textId="77777777" w:rsidR="003C55FE" w:rsidRPr="00F40827" w:rsidRDefault="003C55FE" w:rsidP="009B028F">
            <w:pPr>
              <w:jc w:val="center"/>
              <w:rPr>
                <w:rFonts w:ascii="Arial" w:hAnsi="Arial" w:cs="Arial"/>
                <w:b/>
                <w:bCs/>
                <w:color w:val="FFFFFF"/>
                <w:sz w:val="18"/>
                <w:szCs w:val="18"/>
              </w:rPr>
            </w:pPr>
            <w:r w:rsidRPr="00F40827">
              <w:rPr>
                <w:rFonts w:ascii="Arial" w:hAnsi="Arial" w:cs="Arial"/>
                <w:b/>
                <w:bCs/>
                <w:color w:val="FFFFFF"/>
                <w:sz w:val="18"/>
                <w:szCs w:val="18"/>
              </w:rPr>
              <w:t>Descripción general</w:t>
            </w:r>
          </w:p>
        </w:tc>
      </w:tr>
      <w:bookmarkEnd w:id="1400"/>
      <w:tr w:rsidR="003C55FE" w:rsidRPr="00F40827" w14:paraId="15F8EBE1" w14:textId="77777777" w:rsidTr="003C55FE">
        <w:trPr>
          <w:trHeight w:val="270"/>
        </w:trPr>
        <w:tc>
          <w:tcPr>
            <w:tcW w:w="1278" w:type="dxa"/>
            <w:vMerge w:val="restart"/>
            <w:tcBorders>
              <w:top w:val="single" w:sz="8" w:space="0" w:color="auto"/>
              <w:left w:val="single" w:sz="8" w:space="0" w:color="auto"/>
              <w:bottom w:val="single" w:sz="8" w:space="0" w:color="000000"/>
              <w:right w:val="single" w:sz="8" w:space="0" w:color="auto"/>
            </w:tcBorders>
            <w:vAlign w:val="center"/>
            <w:hideMark/>
          </w:tcPr>
          <w:p w14:paraId="4BEE102A" w14:textId="77777777" w:rsidR="003C55FE" w:rsidRPr="00F40827" w:rsidRDefault="003C55FE" w:rsidP="009B028F">
            <w:pPr>
              <w:jc w:val="center"/>
              <w:rPr>
                <w:rFonts w:ascii="Arial" w:hAnsi="Arial" w:cs="Arial"/>
                <w:b/>
                <w:bCs/>
                <w:color w:val="000000"/>
                <w:sz w:val="18"/>
                <w:szCs w:val="18"/>
              </w:rPr>
            </w:pPr>
            <w:r w:rsidRPr="00F40827">
              <w:rPr>
                <w:rFonts w:ascii="Arial" w:hAnsi="Arial" w:cs="Arial"/>
                <w:b/>
                <w:bCs/>
                <w:color w:val="000000"/>
                <w:sz w:val="18"/>
                <w:szCs w:val="18"/>
              </w:rPr>
              <w:t>Partida 5</w:t>
            </w:r>
          </w:p>
        </w:tc>
        <w:tc>
          <w:tcPr>
            <w:tcW w:w="7501" w:type="dxa"/>
            <w:tcBorders>
              <w:top w:val="nil"/>
              <w:left w:val="nil"/>
              <w:bottom w:val="nil"/>
              <w:right w:val="single" w:sz="8" w:space="0" w:color="auto"/>
            </w:tcBorders>
            <w:vAlign w:val="center"/>
            <w:hideMark/>
          </w:tcPr>
          <w:p w14:paraId="06EEE5F7" w14:textId="77777777" w:rsidR="003C55FE" w:rsidRPr="00F40827" w:rsidRDefault="003C55FE" w:rsidP="009B028F">
            <w:pPr>
              <w:rPr>
                <w:rFonts w:ascii="Arial" w:hAnsi="Arial" w:cs="Arial"/>
                <w:b/>
                <w:bCs/>
                <w:color w:val="000000"/>
                <w:sz w:val="18"/>
                <w:szCs w:val="18"/>
              </w:rPr>
            </w:pPr>
            <w:r w:rsidRPr="00F40827">
              <w:rPr>
                <w:rFonts w:ascii="Arial" w:hAnsi="Arial" w:cs="Arial"/>
                <w:b/>
                <w:bCs/>
                <w:color w:val="000000"/>
                <w:sz w:val="18"/>
                <w:szCs w:val="18"/>
              </w:rPr>
              <w:t>BOLÍGRAFO:</w:t>
            </w:r>
          </w:p>
        </w:tc>
      </w:tr>
      <w:tr w:rsidR="003C55FE" w:rsidRPr="00F40827" w14:paraId="3ABD8692" w14:textId="77777777" w:rsidTr="003C55FE">
        <w:trPr>
          <w:trHeight w:val="270"/>
        </w:trPr>
        <w:tc>
          <w:tcPr>
            <w:tcW w:w="1278" w:type="dxa"/>
            <w:vMerge/>
            <w:tcBorders>
              <w:top w:val="single" w:sz="8" w:space="0" w:color="auto"/>
              <w:left w:val="single" w:sz="8" w:space="0" w:color="auto"/>
              <w:bottom w:val="single" w:sz="8" w:space="0" w:color="000000"/>
              <w:right w:val="single" w:sz="8" w:space="0" w:color="auto"/>
            </w:tcBorders>
            <w:vAlign w:val="center"/>
            <w:hideMark/>
          </w:tcPr>
          <w:p w14:paraId="097DE498"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3DB74421" w14:textId="77777777" w:rsidR="003C55FE" w:rsidRPr="00F40827" w:rsidRDefault="003C55FE" w:rsidP="009B028F">
            <w:pPr>
              <w:rPr>
                <w:rFonts w:ascii="Arial" w:hAnsi="Arial" w:cs="Arial"/>
                <w:b/>
                <w:bCs/>
                <w:color w:val="000000"/>
                <w:sz w:val="18"/>
                <w:szCs w:val="18"/>
              </w:rPr>
            </w:pPr>
          </w:p>
        </w:tc>
      </w:tr>
      <w:tr w:rsidR="003C55FE" w:rsidRPr="00F40827" w14:paraId="7C4E8CFD" w14:textId="77777777" w:rsidTr="003C55FE">
        <w:trPr>
          <w:trHeight w:val="270"/>
        </w:trPr>
        <w:tc>
          <w:tcPr>
            <w:tcW w:w="1278" w:type="dxa"/>
            <w:vMerge/>
            <w:tcBorders>
              <w:top w:val="single" w:sz="8" w:space="0" w:color="auto"/>
              <w:left w:val="single" w:sz="8" w:space="0" w:color="auto"/>
              <w:bottom w:val="single" w:sz="8" w:space="0" w:color="000000"/>
              <w:right w:val="single" w:sz="8" w:space="0" w:color="auto"/>
            </w:tcBorders>
            <w:vAlign w:val="center"/>
            <w:hideMark/>
          </w:tcPr>
          <w:p w14:paraId="13E06E0D"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23EAA87D" w14:textId="77777777" w:rsidR="003C55FE" w:rsidRPr="00F40827" w:rsidRDefault="003C55FE" w:rsidP="009B028F">
            <w:pPr>
              <w:rPr>
                <w:rFonts w:ascii="Arial" w:hAnsi="Arial" w:cs="Arial"/>
                <w:b/>
                <w:bCs/>
                <w:color w:val="000000"/>
                <w:sz w:val="18"/>
                <w:szCs w:val="18"/>
              </w:rPr>
            </w:pPr>
            <w:r w:rsidRPr="00F40827">
              <w:rPr>
                <w:rFonts w:ascii="Arial" w:hAnsi="Arial" w:cs="Arial"/>
                <w:b/>
                <w:bCs/>
                <w:color w:val="000000"/>
                <w:sz w:val="18"/>
                <w:szCs w:val="18"/>
              </w:rPr>
              <w:t>Color:</w:t>
            </w:r>
            <w:r w:rsidRPr="00F40827">
              <w:rPr>
                <w:rFonts w:ascii="Arial" w:hAnsi="Arial" w:cs="Arial"/>
                <w:color w:val="000000"/>
                <w:sz w:val="18"/>
                <w:szCs w:val="18"/>
              </w:rPr>
              <w:t xml:space="preserve"> Tinta </w:t>
            </w:r>
            <w:r>
              <w:rPr>
                <w:rFonts w:ascii="Arial" w:hAnsi="Arial" w:cs="Arial"/>
                <w:color w:val="000000"/>
                <w:sz w:val="18"/>
                <w:szCs w:val="18"/>
              </w:rPr>
              <w:t>azul</w:t>
            </w:r>
          </w:p>
        </w:tc>
      </w:tr>
      <w:tr w:rsidR="003C55FE" w:rsidRPr="00F40827" w14:paraId="7EA331CB" w14:textId="77777777" w:rsidTr="003C55FE">
        <w:trPr>
          <w:trHeight w:val="429"/>
        </w:trPr>
        <w:tc>
          <w:tcPr>
            <w:tcW w:w="1278" w:type="dxa"/>
            <w:vMerge/>
            <w:tcBorders>
              <w:top w:val="single" w:sz="8" w:space="0" w:color="auto"/>
              <w:left w:val="single" w:sz="8" w:space="0" w:color="auto"/>
              <w:bottom w:val="single" w:sz="8" w:space="0" w:color="000000"/>
              <w:right w:val="single" w:sz="8" w:space="0" w:color="auto"/>
            </w:tcBorders>
            <w:vAlign w:val="center"/>
            <w:hideMark/>
          </w:tcPr>
          <w:p w14:paraId="6C83ADFC"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12B681EE" w14:textId="77777777" w:rsidR="003C55FE" w:rsidRPr="00F40827" w:rsidRDefault="003C55FE" w:rsidP="009B028F">
            <w:pPr>
              <w:rPr>
                <w:rFonts w:ascii="Arial" w:hAnsi="Arial" w:cs="Arial"/>
                <w:b/>
                <w:bCs/>
                <w:color w:val="000000"/>
                <w:sz w:val="18"/>
                <w:szCs w:val="18"/>
              </w:rPr>
            </w:pPr>
            <w:r w:rsidRPr="00F40827">
              <w:rPr>
                <w:rFonts w:ascii="Arial" w:hAnsi="Arial" w:cs="Arial"/>
                <w:b/>
                <w:bCs/>
                <w:color w:val="000000"/>
                <w:sz w:val="18"/>
                <w:szCs w:val="18"/>
              </w:rPr>
              <w:t>Descripción:</w:t>
            </w:r>
            <w:r w:rsidRPr="00F40827">
              <w:rPr>
                <w:rFonts w:ascii="Arial" w:hAnsi="Arial" w:cs="Arial"/>
                <w:color w:val="000000"/>
                <w:sz w:val="18"/>
                <w:szCs w:val="18"/>
              </w:rPr>
              <w:t xml:space="preserve"> Bolígrafo de tinta </w:t>
            </w:r>
            <w:r>
              <w:rPr>
                <w:rFonts w:ascii="Arial" w:hAnsi="Arial" w:cs="Arial"/>
                <w:color w:val="000000"/>
                <w:sz w:val="18"/>
                <w:szCs w:val="18"/>
              </w:rPr>
              <w:t>azul</w:t>
            </w:r>
            <w:r w:rsidRPr="00F40827">
              <w:rPr>
                <w:rFonts w:ascii="Arial" w:hAnsi="Arial" w:cs="Arial"/>
                <w:color w:val="000000"/>
                <w:sz w:val="18"/>
                <w:szCs w:val="18"/>
              </w:rPr>
              <w:t xml:space="preserve"> punto mediano, con cuerpo de cristal transparente</w:t>
            </w:r>
            <w:r>
              <w:rPr>
                <w:rFonts w:ascii="Arial" w:hAnsi="Arial" w:cs="Arial"/>
                <w:color w:val="000000"/>
                <w:sz w:val="18"/>
                <w:szCs w:val="18"/>
              </w:rPr>
              <w:t xml:space="preserve"> debe incluir sujetador para cordon</w:t>
            </w:r>
            <w:r w:rsidRPr="00F40827">
              <w:rPr>
                <w:rFonts w:ascii="Arial" w:hAnsi="Arial" w:cs="Arial"/>
                <w:color w:val="000000"/>
                <w:sz w:val="18"/>
                <w:szCs w:val="18"/>
              </w:rPr>
              <w:t>.</w:t>
            </w:r>
          </w:p>
        </w:tc>
      </w:tr>
      <w:tr w:rsidR="003C55FE" w:rsidRPr="00F40827" w14:paraId="16DAA98E" w14:textId="77777777" w:rsidTr="003C55FE">
        <w:trPr>
          <w:trHeight w:val="1624"/>
        </w:trPr>
        <w:tc>
          <w:tcPr>
            <w:tcW w:w="1278" w:type="dxa"/>
            <w:vMerge/>
            <w:tcBorders>
              <w:top w:val="single" w:sz="8" w:space="0" w:color="auto"/>
              <w:left w:val="single" w:sz="8" w:space="0" w:color="auto"/>
              <w:bottom w:val="single" w:sz="8" w:space="0" w:color="000000"/>
              <w:right w:val="single" w:sz="8" w:space="0" w:color="auto"/>
            </w:tcBorders>
            <w:vAlign w:val="center"/>
            <w:hideMark/>
          </w:tcPr>
          <w:p w14:paraId="55BA2AA3"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62028CA6" w14:textId="77777777" w:rsidR="003C55FE" w:rsidRPr="00F40827" w:rsidRDefault="003C55FE" w:rsidP="009B028F">
            <w:pPr>
              <w:rPr>
                <w:rFonts w:ascii="Arial" w:hAnsi="Arial" w:cs="Arial"/>
                <w:color w:val="000000"/>
                <w:sz w:val="18"/>
                <w:szCs w:val="18"/>
              </w:rPr>
            </w:pPr>
            <w:r w:rsidRPr="000B36AC">
              <w:rPr>
                <w:rFonts w:ascii="Arial" w:hAnsi="Arial" w:cs="Arial"/>
                <w:noProof/>
                <w:color w:val="000000"/>
                <w:sz w:val="18"/>
                <w:szCs w:val="18"/>
              </w:rPr>
              <w:drawing>
                <wp:inline distT="0" distB="0" distL="0" distR="0" wp14:anchorId="4F63E250" wp14:editId="45EDFE77">
                  <wp:extent cx="1028700" cy="1097597"/>
                  <wp:effectExtent l="0" t="0" r="0" b="7620"/>
                  <wp:docPr id="11815007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500705" name=""/>
                          <pic:cNvPicPr/>
                        </pic:nvPicPr>
                        <pic:blipFill>
                          <a:blip r:embed="rId46"/>
                          <a:stretch>
                            <a:fillRect/>
                          </a:stretch>
                        </pic:blipFill>
                        <pic:spPr>
                          <a:xfrm>
                            <a:off x="0" y="0"/>
                            <a:ext cx="1035103" cy="1104429"/>
                          </a:xfrm>
                          <a:prstGeom prst="rect">
                            <a:avLst/>
                          </a:prstGeom>
                        </pic:spPr>
                      </pic:pic>
                    </a:graphicData>
                  </a:graphic>
                </wp:inline>
              </w:drawing>
            </w:r>
            <w:r w:rsidRPr="00F40827">
              <w:rPr>
                <w:rFonts w:ascii="Arial" w:hAnsi="Arial" w:cs="Arial"/>
                <w:color w:val="000000"/>
                <w:sz w:val="18"/>
                <w:szCs w:val="18"/>
              </w:rPr>
              <w:t> </w:t>
            </w:r>
          </w:p>
        </w:tc>
      </w:tr>
      <w:tr w:rsidR="003C55FE" w:rsidRPr="00F40827" w14:paraId="607336D6" w14:textId="77777777" w:rsidTr="003C55FE">
        <w:trPr>
          <w:trHeight w:val="280"/>
        </w:trPr>
        <w:tc>
          <w:tcPr>
            <w:tcW w:w="1278" w:type="dxa"/>
            <w:vMerge/>
            <w:tcBorders>
              <w:top w:val="single" w:sz="8" w:space="0" w:color="auto"/>
              <w:left w:val="single" w:sz="8" w:space="0" w:color="auto"/>
              <w:bottom w:val="single" w:sz="8" w:space="0" w:color="000000"/>
              <w:right w:val="single" w:sz="8" w:space="0" w:color="auto"/>
            </w:tcBorders>
            <w:vAlign w:val="center"/>
            <w:hideMark/>
          </w:tcPr>
          <w:p w14:paraId="5DA7599E"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single" w:sz="8" w:space="0" w:color="auto"/>
              <w:right w:val="single" w:sz="8" w:space="0" w:color="auto"/>
            </w:tcBorders>
            <w:vAlign w:val="center"/>
            <w:hideMark/>
          </w:tcPr>
          <w:p w14:paraId="7825E29A" w14:textId="77777777" w:rsidR="003C55FE" w:rsidRPr="00F40827" w:rsidRDefault="003C55FE" w:rsidP="009B028F">
            <w:pPr>
              <w:rPr>
                <w:rFonts w:ascii="Arial" w:hAnsi="Arial" w:cs="Arial"/>
                <w:color w:val="000000"/>
                <w:sz w:val="18"/>
                <w:szCs w:val="18"/>
              </w:rPr>
            </w:pPr>
            <w:r w:rsidRPr="00F40827">
              <w:rPr>
                <w:rFonts w:ascii="Arial" w:hAnsi="Arial" w:cs="Arial"/>
                <w:color w:val="000000"/>
                <w:sz w:val="18"/>
                <w:szCs w:val="18"/>
              </w:rPr>
              <w:t>Imagen ilustrativa, mas no restrictiva.</w:t>
            </w:r>
          </w:p>
        </w:tc>
      </w:tr>
      <w:tr w:rsidR="003C55FE" w:rsidRPr="00F40827" w14:paraId="72A793C0" w14:textId="77777777" w:rsidTr="003C55FE">
        <w:trPr>
          <w:trHeight w:val="270"/>
        </w:trPr>
        <w:tc>
          <w:tcPr>
            <w:tcW w:w="1278" w:type="dxa"/>
            <w:vMerge w:val="restart"/>
            <w:tcBorders>
              <w:top w:val="nil"/>
              <w:left w:val="single" w:sz="8" w:space="0" w:color="auto"/>
              <w:bottom w:val="single" w:sz="8" w:space="0" w:color="000000"/>
              <w:right w:val="single" w:sz="8" w:space="0" w:color="auto"/>
            </w:tcBorders>
            <w:vAlign w:val="center"/>
            <w:hideMark/>
          </w:tcPr>
          <w:p w14:paraId="3F0BAA8D" w14:textId="77777777" w:rsidR="003C55FE" w:rsidRPr="00F40827" w:rsidRDefault="003C55FE" w:rsidP="009B028F">
            <w:pPr>
              <w:jc w:val="center"/>
              <w:rPr>
                <w:rFonts w:ascii="Arial" w:hAnsi="Arial" w:cs="Arial"/>
                <w:b/>
                <w:bCs/>
                <w:color w:val="000000"/>
                <w:sz w:val="18"/>
                <w:szCs w:val="18"/>
              </w:rPr>
            </w:pPr>
            <w:r w:rsidRPr="00F40827">
              <w:rPr>
                <w:rFonts w:ascii="Arial" w:hAnsi="Arial" w:cs="Arial"/>
                <w:b/>
                <w:bCs/>
                <w:color w:val="000000"/>
                <w:sz w:val="18"/>
                <w:szCs w:val="18"/>
              </w:rPr>
              <w:t>Partida 6</w:t>
            </w:r>
          </w:p>
        </w:tc>
        <w:tc>
          <w:tcPr>
            <w:tcW w:w="7501" w:type="dxa"/>
            <w:tcBorders>
              <w:top w:val="nil"/>
              <w:left w:val="nil"/>
              <w:bottom w:val="nil"/>
              <w:right w:val="single" w:sz="8" w:space="0" w:color="auto"/>
            </w:tcBorders>
            <w:vAlign w:val="center"/>
            <w:hideMark/>
          </w:tcPr>
          <w:p w14:paraId="3D9AB1E6" w14:textId="77777777" w:rsidR="003C55FE" w:rsidRPr="00F40827" w:rsidRDefault="003C55FE" w:rsidP="009B028F">
            <w:pPr>
              <w:rPr>
                <w:rFonts w:ascii="Arial" w:hAnsi="Arial" w:cs="Arial"/>
                <w:b/>
                <w:bCs/>
                <w:color w:val="000000"/>
                <w:sz w:val="18"/>
                <w:szCs w:val="18"/>
              </w:rPr>
            </w:pPr>
            <w:r w:rsidRPr="00F40827">
              <w:rPr>
                <w:rFonts w:ascii="Arial" w:hAnsi="Arial" w:cs="Arial"/>
                <w:b/>
                <w:bCs/>
                <w:color w:val="000000"/>
                <w:sz w:val="18"/>
                <w:szCs w:val="18"/>
              </w:rPr>
              <w:t>TIJERAS:</w:t>
            </w:r>
          </w:p>
        </w:tc>
      </w:tr>
      <w:tr w:rsidR="003C55FE" w:rsidRPr="00F40827" w14:paraId="7C1CBEC7" w14:textId="77777777" w:rsidTr="003C55FE">
        <w:trPr>
          <w:trHeight w:val="270"/>
        </w:trPr>
        <w:tc>
          <w:tcPr>
            <w:tcW w:w="1278" w:type="dxa"/>
            <w:vMerge/>
            <w:tcBorders>
              <w:top w:val="nil"/>
              <w:left w:val="single" w:sz="8" w:space="0" w:color="auto"/>
              <w:bottom w:val="single" w:sz="8" w:space="0" w:color="000000"/>
              <w:right w:val="single" w:sz="8" w:space="0" w:color="auto"/>
            </w:tcBorders>
            <w:vAlign w:val="center"/>
            <w:hideMark/>
          </w:tcPr>
          <w:p w14:paraId="21DC2CBB"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16ACBEB4" w14:textId="77777777" w:rsidR="003C55FE" w:rsidRPr="00F40827" w:rsidRDefault="003C55FE" w:rsidP="009B028F">
            <w:pPr>
              <w:rPr>
                <w:rFonts w:ascii="Arial" w:hAnsi="Arial" w:cs="Arial"/>
                <w:b/>
                <w:bCs/>
                <w:color w:val="000000"/>
                <w:sz w:val="18"/>
                <w:szCs w:val="18"/>
              </w:rPr>
            </w:pPr>
            <w:r w:rsidRPr="00F40827">
              <w:rPr>
                <w:rFonts w:ascii="Arial" w:hAnsi="Arial" w:cs="Arial"/>
                <w:color w:val="000000"/>
                <w:sz w:val="18"/>
                <w:szCs w:val="18"/>
              </w:rPr>
              <w:t>Individual</w:t>
            </w:r>
          </w:p>
        </w:tc>
      </w:tr>
      <w:tr w:rsidR="003C55FE" w:rsidRPr="00F40827" w14:paraId="0FDCDA20" w14:textId="77777777" w:rsidTr="003C55FE">
        <w:trPr>
          <w:trHeight w:val="270"/>
        </w:trPr>
        <w:tc>
          <w:tcPr>
            <w:tcW w:w="1278" w:type="dxa"/>
            <w:vMerge/>
            <w:tcBorders>
              <w:top w:val="nil"/>
              <w:left w:val="single" w:sz="8" w:space="0" w:color="auto"/>
              <w:bottom w:val="single" w:sz="8" w:space="0" w:color="000000"/>
              <w:right w:val="single" w:sz="8" w:space="0" w:color="auto"/>
            </w:tcBorders>
            <w:vAlign w:val="center"/>
            <w:hideMark/>
          </w:tcPr>
          <w:p w14:paraId="75CFCBC1"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3FC8A7DF" w14:textId="77777777" w:rsidR="003C55FE" w:rsidRPr="00F40827" w:rsidRDefault="003C55FE" w:rsidP="009B028F">
            <w:pPr>
              <w:rPr>
                <w:rFonts w:ascii="Arial" w:hAnsi="Arial" w:cs="Arial"/>
                <w:b/>
                <w:bCs/>
                <w:color w:val="000000"/>
                <w:sz w:val="18"/>
                <w:szCs w:val="18"/>
              </w:rPr>
            </w:pPr>
            <w:r w:rsidRPr="00F40827">
              <w:rPr>
                <w:rFonts w:ascii="Arial" w:hAnsi="Arial" w:cs="Arial"/>
                <w:b/>
                <w:bCs/>
                <w:color w:val="000000"/>
                <w:sz w:val="18"/>
                <w:szCs w:val="18"/>
              </w:rPr>
              <w:t>Color:</w:t>
            </w:r>
            <w:r w:rsidRPr="00F40827">
              <w:rPr>
                <w:rFonts w:ascii="Arial" w:hAnsi="Arial" w:cs="Arial"/>
                <w:color w:val="000000"/>
                <w:sz w:val="18"/>
                <w:szCs w:val="18"/>
              </w:rPr>
              <w:t xml:space="preserve"> Indistinto</w:t>
            </w:r>
          </w:p>
        </w:tc>
      </w:tr>
      <w:tr w:rsidR="003C55FE" w:rsidRPr="00F40827" w14:paraId="6D1B600E" w14:textId="77777777" w:rsidTr="003C55FE">
        <w:trPr>
          <w:trHeight w:val="429"/>
        </w:trPr>
        <w:tc>
          <w:tcPr>
            <w:tcW w:w="1278" w:type="dxa"/>
            <w:vMerge/>
            <w:tcBorders>
              <w:top w:val="nil"/>
              <w:left w:val="single" w:sz="8" w:space="0" w:color="auto"/>
              <w:bottom w:val="single" w:sz="8" w:space="0" w:color="000000"/>
              <w:right w:val="single" w:sz="8" w:space="0" w:color="auto"/>
            </w:tcBorders>
            <w:vAlign w:val="center"/>
            <w:hideMark/>
          </w:tcPr>
          <w:p w14:paraId="26A8B560"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3142DCBF" w14:textId="77777777" w:rsidR="003C55FE" w:rsidRPr="00F40827" w:rsidRDefault="003C55FE" w:rsidP="009B028F">
            <w:pPr>
              <w:rPr>
                <w:rFonts w:ascii="Arial" w:hAnsi="Arial" w:cs="Arial"/>
                <w:b/>
                <w:bCs/>
                <w:color w:val="000000"/>
                <w:sz w:val="18"/>
                <w:szCs w:val="18"/>
              </w:rPr>
            </w:pPr>
            <w:r w:rsidRPr="00F40827">
              <w:rPr>
                <w:rFonts w:ascii="Arial" w:hAnsi="Arial" w:cs="Arial"/>
                <w:b/>
                <w:bCs/>
                <w:color w:val="000000"/>
                <w:sz w:val="18"/>
                <w:szCs w:val="18"/>
              </w:rPr>
              <w:t>Descripción:</w:t>
            </w:r>
            <w:r w:rsidRPr="00F40827">
              <w:rPr>
                <w:rFonts w:ascii="Arial" w:hAnsi="Arial" w:cs="Arial"/>
                <w:color w:val="000000"/>
                <w:sz w:val="18"/>
                <w:szCs w:val="18"/>
              </w:rPr>
              <w:t xml:space="preserve"> Tijeras tipo escolar, punta redonda, hojas de acero inoxidable con puños de plástico, longitud de corte mínima aproximada 31.00 mm.</w:t>
            </w:r>
          </w:p>
        </w:tc>
      </w:tr>
      <w:tr w:rsidR="003C55FE" w:rsidRPr="00F40827" w14:paraId="220AC79D" w14:textId="77777777" w:rsidTr="003C55FE">
        <w:trPr>
          <w:trHeight w:val="1670"/>
        </w:trPr>
        <w:tc>
          <w:tcPr>
            <w:tcW w:w="1278" w:type="dxa"/>
            <w:vMerge/>
            <w:tcBorders>
              <w:top w:val="nil"/>
              <w:left w:val="single" w:sz="8" w:space="0" w:color="auto"/>
              <w:bottom w:val="single" w:sz="8" w:space="0" w:color="000000"/>
              <w:right w:val="single" w:sz="8" w:space="0" w:color="auto"/>
            </w:tcBorders>
            <w:vAlign w:val="center"/>
            <w:hideMark/>
          </w:tcPr>
          <w:p w14:paraId="4E40DCAA"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295E4F09" w14:textId="77777777" w:rsidR="003C55FE" w:rsidRPr="00F40827" w:rsidRDefault="003C55FE" w:rsidP="009B028F">
            <w:pPr>
              <w:jc w:val="center"/>
              <w:rPr>
                <w:rFonts w:ascii="Arial" w:hAnsi="Arial" w:cs="Arial"/>
                <w:color w:val="000000"/>
                <w:sz w:val="18"/>
                <w:szCs w:val="18"/>
              </w:rPr>
            </w:pPr>
            <w:r w:rsidRPr="00F40827">
              <w:rPr>
                <w:rFonts w:ascii="Arial" w:hAnsi="Arial" w:cs="Arial"/>
                <w:noProof/>
                <w:color w:val="000000"/>
                <w:sz w:val="18"/>
                <w:szCs w:val="18"/>
              </w:rPr>
              <w:drawing>
                <wp:inline distT="0" distB="0" distL="0" distR="0" wp14:anchorId="5647E82E" wp14:editId="1FA31B75">
                  <wp:extent cx="1347470" cy="646430"/>
                  <wp:effectExtent l="0" t="0" r="5080" b="1270"/>
                  <wp:docPr id="87423017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347470" cy="646430"/>
                          </a:xfrm>
                          <a:prstGeom prst="rect">
                            <a:avLst/>
                          </a:prstGeom>
                          <a:noFill/>
                        </pic:spPr>
                      </pic:pic>
                    </a:graphicData>
                  </a:graphic>
                </wp:inline>
              </w:drawing>
            </w:r>
            <w:r w:rsidRPr="00F40827">
              <w:rPr>
                <w:rFonts w:ascii="Arial" w:hAnsi="Arial" w:cs="Arial"/>
                <w:color w:val="000000"/>
                <w:sz w:val="18"/>
                <w:szCs w:val="18"/>
              </w:rPr>
              <w:t> </w:t>
            </w:r>
          </w:p>
        </w:tc>
      </w:tr>
      <w:tr w:rsidR="003C55FE" w:rsidRPr="00F40827" w14:paraId="3EEA179F" w14:textId="77777777" w:rsidTr="003C55FE">
        <w:trPr>
          <w:trHeight w:val="280"/>
        </w:trPr>
        <w:tc>
          <w:tcPr>
            <w:tcW w:w="1278" w:type="dxa"/>
            <w:vMerge/>
            <w:tcBorders>
              <w:top w:val="nil"/>
              <w:left w:val="single" w:sz="8" w:space="0" w:color="auto"/>
              <w:bottom w:val="single" w:sz="8" w:space="0" w:color="000000"/>
              <w:right w:val="single" w:sz="8" w:space="0" w:color="auto"/>
            </w:tcBorders>
            <w:vAlign w:val="center"/>
            <w:hideMark/>
          </w:tcPr>
          <w:p w14:paraId="1298A67C"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single" w:sz="8" w:space="0" w:color="auto"/>
              <w:right w:val="single" w:sz="8" w:space="0" w:color="auto"/>
            </w:tcBorders>
            <w:vAlign w:val="center"/>
            <w:hideMark/>
          </w:tcPr>
          <w:p w14:paraId="05378B5D" w14:textId="77777777" w:rsidR="003C55FE" w:rsidRPr="00F40827" w:rsidRDefault="003C55FE" w:rsidP="009B028F">
            <w:pPr>
              <w:rPr>
                <w:rFonts w:ascii="Arial" w:hAnsi="Arial" w:cs="Arial"/>
                <w:color w:val="000000"/>
                <w:sz w:val="18"/>
                <w:szCs w:val="18"/>
              </w:rPr>
            </w:pPr>
            <w:r w:rsidRPr="00F40827">
              <w:rPr>
                <w:rFonts w:ascii="Arial" w:hAnsi="Arial" w:cs="Arial"/>
                <w:color w:val="000000"/>
                <w:sz w:val="18"/>
                <w:szCs w:val="18"/>
              </w:rPr>
              <w:t>Imagen ilustrativa, mas no restrictiva.</w:t>
            </w:r>
          </w:p>
        </w:tc>
      </w:tr>
      <w:tr w:rsidR="003C55FE" w:rsidRPr="00F40827" w14:paraId="0868C21F" w14:textId="77777777" w:rsidTr="003C55FE">
        <w:trPr>
          <w:trHeight w:val="270"/>
        </w:trPr>
        <w:tc>
          <w:tcPr>
            <w:tcW w:w="1278" w:type="dxa"/>
            <w:vMerge w:val="restart"/>
            <w:tcBorders>
              <w:top w:val="nil"/>
              <w:left w:val="single" w:sz="8" w:space="0" w:color="auto"/>
              <w:bottom w:val="single" w:sz="8" w:space="0" w:color="000000"/>
              <w:right w:val="single" w:sz="8" w:space="0" w:color="auto"/>
            </w:tcBorders>
            <w:vAlign w:val="center"/>
            <w:hideMark/>
          </w:tcPr>
          <w:p w14:paraId="35990860" w14:textId="77777777" w:rsidR="003C55FE" w:rsidRPr="00F40827" w:rsidRDefault="003C55FE" w:rsidP="009B028F">
            <w:pPr>
              <w:jc w:val="center"/>
              <w:rPr>
                <w:rFonts w:ascii="Arial" w:hAnsi="Arial" w:cs="Arial"/>
                <w:b/>
                <w:bCs/>
                <w:color w:val="000000"/>
                <w:sz w:val="18"/>
                <w:szCs w:val="18"/>
              </w:rPr>
            </w:pPr>
            <w:r w:rsidRPr="00F40827">
              <w:rPr>
                <w:rFonts w:ascii="Arial" w:hAnsi="Arial" w:cs="Arial"/>
                <w:b/>
                <w:bCs/>
                <w:color w:val="000000"/>
                <w:sz w:val="18"/>
                <w:szCs w:val="18"/>
              </w:rPr>
              <w:t>Partida 7</w:t>
            </w:r>
          </w:p>
        </w:tc>
        <w:tc>
          <w:tcPr>
            <w:tcW w:w="7501" w:type="dxa"/>
            <w:tcBorders>
              <w:top w:val="nil"/>
              <w:left w:val="nil"/>
              <w:bottom w:val="nil"/>
              <w:right w:val="single" w:sz="8" w:space="0" w:color="auto"/>
            </w:tcBorders>
            <w:vAlign w:val="center"/>
            <w:hideMark/>
          </w:tcPr>
          <w:p w14:paraId="4AE32E01" w14:textId="77777777" w:rsidR="003C55FE" w:rsidRPr="00F40827" w:rsidRDefault="003C55FE" w:rsidP="009B028F">
            <w:pPr>
              <w:rPr>
                <w:rFonts w:ascii="Arial" w:hAnsi="Arial" w:cs="Arial"/>
                <w:b/>
                <w:bCs/>
                <w:color w:val="000000"/>
                <w:sz w:val="18"/>
                <w:szCs w:val="18"/>
              </w:rPr>
            </w:pPr>
            <w:r w:rsidRPr="00F40827">
              <w:rPr>
                <w:rFonts w:ascii="Arial" w:hAnsi="Arial" w:cs="Arial"/>
                <w:b/>
                <w:bCs/>
                <w:color w:val="000000"/>
                <w:sz w:val="18"/>
                <w:szCs w:val="18"/>
              </w:rPr>
              <w:t>Dedal:</w:t>
            </w:r>
          </w:p>
        </w:tc>
      </w:tr>
      <w:tr w:rsidR="003C55FE" w:rsidRPr="00F40827" w14:paraId="77D33ADA" w14:textId="77777777" w:rsidTr="003C55FE">
        <w:trPr>
          <w:trHeight w:val="270"/>
        </w:trPr>
        <w:tc>
          <w:tcPr>
            <w:tcW w:w="1278" w:type="dxa"/>
            <w:vMerge/>
            <w:tcBorders>
              <w:top w:val="nil"/>
              <w:left w:val="single" w:sz="8" w:space="0" w:color="auto"/>
              <w:bottom w:val="single" w:sz="8" w:space="0" w:color="000000"/>
              <w:right w:val="single" w:sz="8" w:space="0" w:color="auto"/>
            </w:tcBorders>
            <w:vAlign w:val="center"/>
            <w:hideMark/>
          </w:tcPr>
          <w:p w14:paraId="35EBC600"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3117C452" w14:textId="77777777" w:rsidR="003C55FE" w:rsidRPr="00F40827" w:rsidRDefault="003C55FE" w:rsidP="009B028F">
            <w:pPr>
              <w:rPr>
                <w:rFonts w:ascii="Arial" w:hAnsi="Arial" w:cs="Arial"/>
                <w:b/>
                <w:bCs/>
                <w:color w:val="000000"/>
                <w:sz w:val="18"/>
                <w:szCs w:val="18"/>
              </w:rPr>
            </w:pPr>
            <w:r w:rsidRPr="00F40827">
              <w:rPr>
                <w:rFonts w:ascii="Arial" w:hAnsi="Arial" w:cs="Arial"/>
                <w:color w:val="000000"/>
                <w:sz w:val="18"/>
                <w:szCs w:val="18"/>
              </w:rPr>
              <w:t>Caja</w:t>
            </w:r>
          </w:p>
        </w:tc>
      </w:tr>
      <w:tr w:rsidR="003C55FE" w:rsidRPr="00F40827" w14:paraId="1D042BB3" w14:textId="77777777" w:rsidTr="003C55FE">
        <w:trPr>
          <w:trHeight w:val="270"/>
        </w:trPr>
        <w:tc>
          <w:tcPr>
            <w:tcW w:w="1278" w:type="dxa"/>
            <w:vMerge/>
            <w:tcBorders>
              <w:top w:val="nil"/>
              <w:left w:val="single" w:sz="8" w:space="0" w:color="auto"/>
              <w:bottom w:val="single" w:sz="8" w:space="0" w:color="000000"/>
              <w:right w:val="single" w:sz="8" w:space="0" w:color="auto"/>
            </w:tcBorders>
            <w:vAlign w:val="center"/>
            <w:hideMark/>
          </w:tcPr>
          <w:p w14:paraId="7D85BED1"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0EF6616C" w14:textId="77777777" w:rsidR="003C55FE" w:rsidRPr="00F40827" w:rsidRDefault="003C55FE" w:rsidP="009B028F">
            <w:pPr>
              <w:rPr>
                <w:rFonts w:ascii="Arial" w:hAnsi="Arial" w:cs="Arial"/>
                <w:b/>
                <w:bCs/>
                <w:color w:val="000000"/>
                <w:sz w:val="18"/>
                <w:szCs w:val="18"/>
              </w:rPr>
            </w:pPr>
            <w:r w:rsidRPr="00F40827">
              <w:rPr>
                <w:rFonts w:ascii="Arial" w:hAnsi="Arial" w:cs="Arial"/>
                <w:b/>
                <w:bCs/>
                <w:color w:val="000000"/>
                <w:sz w:val="18"/>
                <w:szCs w:val="18"/>
              </w:rPr>
              <w:t>Color:</w:t>
            </w:r>
            <w:r w:rsidRPr="00F40827">
              <w:rPr>
                <w:rFonts w:ascii="Arial" w:hAnsi="Arial" w:cs="Arial"/>
                <w:color w:val="000000"/>
                <w:sz w:val="18"/>
                <w:szCs w:val="18"/>
              </w:rPr>
              <w:t xml:space="preserve"> </w:t>
            </w:r>
            <w:r w:rsidRPr="00F40827">
              <w:rPr>
                <w:rFonts w:ascii="Arial" w:hAnsi="Arial" w:cs="Arial"/>
                <w:b/>
                <w:bCs/>
                <w:color w:val="000000"/>
                <w:sz w:val="18"/>
                <w:szCs w:val="18"/>
              </w:rPr>
              <w:t>indistinto</w:t>
            </w:r>
          </w:p>
        </w:tc>
      </w:tr>
      <w:tr w:rsidR="003C55FE" w:rsidRPr="00F40827" w14:paraId="5ABC2A99" w14:textId="77777777" w:rsidTr="003C55FE">
        <w:trPr>
          <w:trHeight w:val="429"/>
        </w:trPr>
        <w:tc>
          <w:tcPr>
            <w:tcW w:w="1278" w:type="dxa"/>
            <w:vMerge/>
            <w:tcBorders>
              <w:top w:val="nil"/>
              <w:left w:val="single" w:sz="8" w:space="0" w:color="auto"/>
              <w:bottom w:val="single" w:sz="8" w:space="0" w:color="000000"/>
              <w:right w:val="single" w:sz="8" w:space="0" w:color="auto"/>
            </w:tcBorders>
            <w:vAlign w:val="center"/>
            <w:hideMark/>
          </w:tcPr>
          <w:p w14:paraId="440D4619"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4C46FF47" w14:textId="77777777" w:rsidR="003C55FE" w:rsidRPr="00F40827" w:rsidRDefault="003C55FE" w:rsidP="009B028F">
            <w:pPr>
              <w:rPr>
                <w:rFonts w:ascii="Arial" w:hAnsi="Arial" w:cs="Arial"/>
                <w:b/>
                <w:bCs/>
                <w:color w:val="000000"/>
                <w:sz w:val="18"/>
                <w:szCs w:val="18"/>
              </w:rPr>
            </w:pPr>
            <w:r w:rsidRPr="00F40827">
              <w:rPr>
                <w:rFonts w:ascii="Arial" w:hAnsi="Arial" w:cs="Arial"/>
                <w:b/>
                <w:bCs/>
                <w:color w:val="000000"/>
                <w:sz w:val="18"/>
                <w:szCs w:val="18"/>
              </w:rPr>
              <w:t>Descripción:</w:t>
            </w:r>
            <w:r w:rsidRPr="00F40827">
              <w:rPr>
                <w:rFonts w:ascii="Arial" w:hAnsi="Arial" w:cs="Arial"/>
                <w:color w:val="000000"/>
                <w:sz w:val="18"/>
                <w:szCs w:val="18"/>
              </w:rPr>
              <w:t xml:space="preserve"> Dedal de hule natural, antiderrapante, medidas aproximadas 19mm de diámetro, 35 mm de altura.</w:t>
            </w:r>
          </w:p>
        </w:tc>
      </w:tr>
      <w:tr w:rsidR="003C55FE" w:rsidRPr="00F40827" w14:paraId="498419E2" w14:textId="77777777" w:rsidTr="003C55FE">
        <w:trPr>
          <w:trHeight w:val="1381"/>
        </w:trPr>
        <w:tc>
          <w:tcPr>
            <w:tcW w:w="1278" w:type="dxa"/>
            <w:vMerge/>
            <w:tcBorders>
              <w:top w:val="nil"/>
              <w:left w:val="single" w:sz="8" w:space="0" w:color="auto"/>
              <w:bottom w:val="single" w:sz="8" w:space="0" w:color="000000"/>
              <w:right w:val="single" w:sz="8" w:space="0" w:color="auto"/>
            </w:tcBorders>
            <w:vAlign w:val="center"/>
            <w:hideMark/>
          </w:tcPr>
          <w:p w14:paraId="7FBB0752"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4514C987" w14:textId="77777777" w:rsidR="003C55FE" w:rsidRPr="00F40827" w:rsidRDefault="003C55FE" w:rsidP="009B028F">
            <w:pPr>
              <w:jc w:val="center"/>
              <w:rPr>
                <w:rFonts w:ascii="Arial" w:hAnsi="Arial" w:cs="Arial"/>
                <w:color w:val="000000"/>
                <w:sz w:val="18"/>
                <w:szCs w:val="18"/>
              </w:rPr>
            </w:pPr>
            <w:r w:rsidRPr="00F40827">
              <w:rPr>
                <w:rFonts w:ascii="Arial" w:hAnsi="Arial" w:cs="Arial"/>
                <w:noProof/>
                <w:color w:val="000000"/>
                <w:sz w:val="18"/>
                <w:szCs w:val="18"/>
              </w:rPr>
              <w:drawing>
                <wp:inline distT="0" distB="0" distL="0" distR="0" wp14:anchorId="4F611CD0" wp14:editId="5B9B3213">
                  <wp:extent cx="1492250" cy="1447800"/>
                  <wp:effectExtent l="0" t="0" r="0" b="0"/>
                  <wp:docPr id="122728574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492250" cy="1447800"/>
                          </a:xfrm>
                          <a:prstGeom prst="rect">
                            <a:avLst/>
                          </a:prstGeom>
                          <a:noFill/>
                          <a:ln>
                            <a:noFill/>
                          </a:ln>
                        </pic:spPr>
                      </pic:pic>
                    </a:graphicData>
                  </a:graphic>
                </wp:inline>
              </w:drawing>
            </w:r>
            <w:r w:rsidRPr="00F40827">
              <w:rPr>
                <w:rFonts w:ascii="Arial" w:hAnsi="Arial" w:cs="Arial"/>
                <w:color w:val="000000"/>
                <w:sz w:val="18"/>
                <w:szCs w:val="18"/>
              </w:rPr>
              <w:t> </w:t>
            </w:r>
          </w:p>
        </w:tc>
      </w:tr>
      <w:tr w:rsidR="003C55FE" w:rsidRPr="00F40827" w14:paraId="67404D16" w14:textId="77777777" w:rsidTr="003C55FE">
        <w:trPr>
          <w:trHeight w:val="280"/>
        </w:trPr>
        <w:tc>
          <w:tcPr>
            <w:tcW w:w="1278" w:type="dxa"/>
            <w:vMerge/>
            <w:tcBorders>
              <w:top w:val="nil"/>
              <w:left w:val="single" w:sz="8" w:space="0" w:color="auto"/>
              <w:bottom w:val="nil"/>
              <w:right w:val="single" w:sz="8" w:space="0" w:color="auto"/>
            </w:tcBorders>
            <w:vAlign w:val="center"/>
            <w:hideMark/>
          </w:tcPr>
          <w:p w14:paraId="6BE1C4C5"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nil"/>
              <w:right w:val="single" w:sz="8" w:space="0" w:color="auto"/>
            </w:tcBorders>
            <w:vAlign w:val="center"/>
            <w:hideMark/>
          </w:tcPr>
          <w:p w14:paraId="4F46B952" w14:textId="77777777" w:rsidR="003C55FE" w:rsidRPr="00F40827" w:rsidRDefault="003C55FE" w:rsidP="009B028F">
            <w:pPr>
              <w:rPr>
                <w:rFonts w:ascii="Arial" w:hAnsi="Arial" w:cs="Arial"/>
                <w:color w:val="000000"/>
                <w:sz w:val="18"/>
                <w:szCs w:val="18"/>
              </w:rPr>
            </w:pPr>
            <w:r w:rsidRPr="00F40827">
              <w:rPr>
                <w:rFonts w:ascii="Arial" w:hAnsi="Arial" w:cs="Arial"/>
                <w:color w:val="000000"/>
                <w:sz w:val="18"/>
                <w:szCs w:val="18"/>
              </w:rPr>
              <w:t>Imagen ilustrativa, mas no restrictiva.</w:t>
            </w:r>
          </w:p>
        </w:tc>
      </w:tr>
      <w:tr w:rsidR="003C55FE" w:rsidRPr="00F40827" w14:paraId="3C777F85" w14:textId="77777777" w:rsidTr="003C55FE">
        <w:trPr>
          <w:trHeight w:val="280"/>
        </w:trPr>
        <w:tc>
          <w:tcPr>
            <w:tcW w:w="1278" w:type="dxa"/>
            <w:tcBorders>
              <w:top w:val="nil"/>
              <w:left w:val="single" w:sz="8" w:space="0" w:color="auto"/>
              <w:bottom w:val="single" w:sz="8" w:space="0" w:color="000000"/>
              <w:right w:val="single" w:sz="8" w:space="0" w:color="auto"/>
            </w:tcBorders>
            <w:vAlign w:val="center"/>
          </w:tcPr>
          <w:p w14:paraId="28DA3E14" w14:textId="77777777" w:rsidR="003C55FE" w:rsidRPr="00F40827" w:rsidRDefault="003C55FE" w:rsidP="009B028F">
            <w:pPr>
              <w:rPr>
                <w:rFonts w:ascii="Arial" w:hAnsi="Arial" w:cs="Arial"/>
                <w:b/>
                <w:bCs/>
                <w:color w:val="000000"/>
                <w:sz w:val="18"/>
                <w:szCs w:val="18"/>
              </w:rPr>
            </w:pPr>
          </w:p>
        </w:tc>
        <w:tc>
          <w:tcPr>
            <w:tcW w:w="7501" w:type="dxa"/>
            <w:tcBorders>
              <w:top w:val="nil"/>
              <w:left w:val="nil"/>
              <w:bottom w:val="single" w:sz="8" w:space="0" w:color="auto"/>
              <w:right w:val="single" w:sz="8" w:space="0" w:color="auto"/>
            </w:tcBorders>
            <w:vAlign w:val="center"/>
          </w:tcPr>
          <w:p w14:paraId="578C4D1F" w14:textId="77777777" w:rsidR="003C55FE" w:rsidRPr="00F40827" w:rsidRDefault="003C55FE" w:rsidP="009B028F">
            <w:pPr>
              <w:rPr>
                <w:rFonts w:ascii="Arial" w:hAnsi="Arial" w:cs="Arial"/>
                <w:color w:val="000000"/>
                <w:sz w:val="18"/>
                <w:szCs w:val="18"/>
              </w:rPr>
            </w:pPr>
          </w:p>
        </w:tc>
      </w:tr>
    </w:tbl>
    <w:p w14:paraId="446704CD" w14:textId="77777777" w:rsidR="00205396" w:rsidRPr="00086E5E" w:rsidRDefault="00205396" w:rsidP="00205396">
      <w:pPr>
        <w:spacing w:line="276" w:lineRule="auto"/>
        <w:jc w:val="both"/>
        <w:rPr>
          <w:rFonts w:ascii="Arial" w:eastAsia="Calibri" w:hAnsi="Arial" w:cs="Arial"/>
          <w:b/>
          <w:lang w:eastAsia="en-US"/>
        </w:rPr>
      </w:pPr>
    </w:p>
    <w:p w14:paraId="3F301752" w14:textId="77777777" w:rsidR="00205396" w:rsidRPr="00086E5E" w:rsidRDefault="00205396" w:rsidP="00205396">
      <w:pPr>
        <w:spacing w:line="276" w:lineRule="auto"/>
        <w:ind w:left="720"/>
        <w:contextualSpacing/>
        <w:jc w:val="both"/>
        <w:rPr>
          <w:rFonts w:ascii="Arial" w:eastAsia="Calibri" w:hAnsi="Arial" w:cs="Arial"/>
          <w:lang w:eastAsia="en-US"/>
        </w:rPr>
      </w:pPr>
    </w:p>
    <w:p w14:paraId="65B27CB7" w14:textId="77777777" w:rsidR="003C55FE" w:rsidRPr="003C55FE" w:rsidRDefault="003C55FE" w:rsidP="003C55FE">
      <w:pPr>
        <w:spacing w:line="276" w:lineRule="auto"/>
        <w:contextualSpacing/>
        <w:jc w:val="both"/>
        <w:rPr>
          <w:rFonts w:ascii="Arial" w:eastAsia="Calibri" w:hAnsi="Arial" w:cs="Arial"/>
          <w:lang w:eastAsia="en-US"/>
        </w:rPr>
      </w:pPr>
      <w:r w:rsidRPr="003C55FE">
        <w:rPr>
          <w:rFonts w:ascii="Arial" w:eastAsia="Calibri" w:hAnsi="Arial" w:cs="Arial"/>
          <w:lang w:eastAsia="en-US"/>
        </w:rPr>
        <w:t>El Administrador del contrato hará del conocimiento al PROVEEDOR, por correo electrónico, a más tardar diez días antes de la fecha de la entrega, un listado conforme al que deberá clasificar los bienes para el Proceso Electoral Extraordinario de diversos cargos del Poder Judicial de la Federación 2024-2025, para su entrega a cada uno de los distritos del país en los que se instalarán las Mesas Directivas de Casilla</w:t>
      </w:r>
    </w:p>
    <w:p w14:paraId="0B677517" w14:textId="77777777" w:rsidR="003C55FE" w:rsidRPr="003C55FE" w:rsidRDefault="003C55FE" w:rsidP="003C55FE">
      <w:pPr>
        <w:spacing w:line="276" w:lineRule="auto"/>
        <w:ind w:left="720"/>
        <w:contextualSpacing/>
        <w:jc w:val="both"/>
        <w:rPr>
          <w:rFonts w:ascii="Arial" w:eastAsia="Calibri" w:hAnsi="Arial" w:cs="Arial"/>
          <w:lang w:eastAsia="en-US"/>
        </w:rPr>
      </w:pPr>
    </w:p>
    <w:p w14:paraId="1B03A975" w14:textId="77777777" w:rsidR="003C55FE" w:rsidRPr="003C55FE" w:rsidRDefault="003C55FE" w:rsidP="003C55FE">
      <w:pPr>
        <w:spacing w:line="276" w:lineRule="auto"/>
        <w:ind w:left="720"/>
        <w:contextualSpacing/>
        <w:jc w:val="both"/>
        <w:rPr>
          <w:rFonts w:ascii="Arial" w:eastAsia="Calibri" w:hAnsi="Arial" w:cs="Arial"/>
          <w:lang w:eastAsia="en-US"/>
        </w:rPr>
      </w:pPr>
      <w:r w:rsidRPr="003C55FE">
        <w:rPr>
          <w:rFonts w:ascii="Arial" w:eastAsia="Calibri" w:hAnsi="Arial" w:cs="Arial"/>
          <w:lang w:eastAsia="en-US"/>
        </w:rPr>
        <w:t>Los LICITANTES deberán incluir en su propuesta técnica lo siguiente:</w:t>
      </w:r>
    </w:p>
    <w:p w14:paraId="7688A685" w14:textId="77777777" w:rsidR="003C55FE" w:rsidRPr="003C55FE" w:rsidRDefault="003C55FE" w:rsidP="003C55FE">
      <w:pPr>
        <w:spacing w:line="276" w:lineRule="auto"/>
        <w:ind w:left="720"/>
        <w:contextualSpacing/>
        <w:jc w:val="both"/>
        <w:rPr>
          <w:rFonts w:ascii="Arial" w:eastAsia="Calibri" w:hAnsi="Arial" w:cs="Arial"/>
          <w:lang w:eastAsia="en-US"/>
        </w:rPr>
      </w:pPr>
      <w:r w:rsidRPr="003C55FE">
        <w:rPr>
          <w:rFonts w:ascii="Arial" w:eastAsia="Calibri" w:hAnsi="Arial" w:cs="Arial"/>
          <w:lang w:eastAsia="en-US"/>
        </w:rPr>
        <w:t xml:space="preserve">Carta de manifiesto de garantía por vicios ocultos y defectos de fabricación que ampare la calidad de las 7 partidas de los útiles de escritorio o en su defecto por aquellas a las que licite, por un plazo de 6 meses posteriores a su recepción, ya que la adjudicación será por partida.  </w:t>
      </w:r>
    </w:p>
    <w:p w14:paraId="73694548" w14:textId="77777777" w:rsidR="003C55FE" w:rsidRPr="003C55FE" w:rsidRDefault="003C55FE" w:rsidP="003C55FE">
      <w:pPr>
        <w:spacing w:line="276" w:lineRule="auto"/>
        <w:ind w:left="720"/>
        <w:contextualSpacing/>
        <w:jc w:val="both"/>
        <w:rPr>
          <w:rFonts w:ascii="Arial" w:eastAsia="Calibri" w:hAnsi="Arial" w:cs="Arial"/>
          <w:lang w:eastAsia="en-US"/>
        </w:rPr>
      </w:pPr>
    </w:p>
    <w:p w14:paraId="75E452E1" w14:textId="2893DCDC" w:rsidR="00205396" w:rsidRDefault="003C55FE" w:rsidP="003C55FE">
      <w:pPr>
        <w:spacing w:line="276" w:lineRule="auto"/>
        <w:ind w:left="720"/>
        <w:contextualSpacing/>
        <w:jc w:val="both"/>
        <w:rPr>
          <w:rFonts w:ascii="Arial" w:eastAsia="Calibri" w:hAnsi="Arial" w:cs="Arial"/>
          <w:lang w:eastAsia="en-US"/>
        </w:rPr>
      </w:pPr>
      <w:r w:rsidRPr="003C55FE">
        <w:rPr>
          <w:rFonts w:ascii="Arial" w:eastAsia="Calibri" w:hAnsi="Arial" w:cs="Arial"/>
          <w:lang w:eastAsia="en-US"/>
        </w:rPr>
        <w:t>•Copia simple de certificados u hojas técnicas que avalen el cumplimiento de las normas oficiales establecidas en el numeral 8 Normas oficiales que deberán cumplir con los útiles de escritorio de este anexo técnico.</w:t>
      </w:r>
    </w:p>
    <w:p w14:paraId="111D729D" w14:textId="77777777" w:rsidR="003C55FE" w:rsidRPr="00086E5E" w:rsidRDefault="003C55FE" w:rsidP="003C55FE">
      <w:pPr>
        <w:spacing w:line="276" w:lineRule="auto"/>
        <w:ind w:left="720"/>
        <w:contextualSpacing/>
        <w:jc w:val="both"/>
        <w:rPr>
          <w:rFonts w:ascii="Arial" w:eastAsia="Calibri" w:hAnsi="Arial" w:cs="Arial"/>
          <w:lang w:eastAsia="en-US"/>
        </w:rPr>
      </w:pPr>
    </w:p>
    <w:p w14:paraId="534C71C1" w14:textId="77777777" w:rsidR="00205396" w:rsidRPr="00086E5E" w:rsidRDefault="00205396">
      <w:pPr>
        <w:numPr>
          <w:ilvl w:val="0"/>
          <w:numId w:val="117"/>
        </w:numPr>
        <w:spacing w:after="160" w:line="259" w:lineRule="auto"/>
        <w:ind w:left="284"/>
        <w:contextualSpacing/>
        <w:rPr>
          <w:rFonts w:ascii="Arial" w:eastAsia="Calibri" w:hAnsi="Arial" w:cs="Arial"/>
          <w:b/>
          <w:lang w:eastAsia="en-US"/>
        </w:rPr>
      </w:pPr>
      <w:r w:rsidRPr="00086E5E">
        <w:rPr>
          <w:rFonts w:ascii="Arial" w:eastAsia="Calibri" w:hAnsi="Arial" w:cs="Arial"/>
          <w:b/>
          <w:lang w:eastAsia="en-US"/>
        </w:rPr>
        <w:t>Presentación de muestras por parte de los LICITANTES.</w:t>
      </w:r>
    </w:p>
    <w:p w14:paraId="36B4E83C" w14:textId="77777777" w:rsidR="00205396" w:rsidRPr="00086E5E" w:rsidRDefault="00205396" w:rsidP="00205396">
      <w:pPr>
        <w:spacing w:after="160" w:line="259" w:lineRule="auto"/>
        <w:ind w:left="284"/>
        <w:contextualSpacing/>
        <w:rPr>
          <w:rFonts w:ascii="Arial" w:eastAsia="Calibri" w:hAnsi="Arial" w:cs="Arial"/>
          <w:b/>
          <w:lang w:eastAsia="en-US"/>
        </w:rPr>
      </w:pPr>
    </w:p>
    <w:p w14:paraId="6408D5FF" w14:textId="77777777" w:rsidR="003C55FE" w:rsidRPr="00F40827" w:rsidRDefault="003C55FE" w:rsidP="003C55FE">
      <w:pPr>
        <w:spacing w:line="276" w:lineRule="auto"/>
        <w:jc w:val="both"/>
        <w:rPr>
          <w:rFonts w:ascii="Arial" w:hAnsi="Arial" w:cs="Arial"/>
        </w:rPr>
      </w:pPr>
      <w:r w:rsidRPr="00F40827">
        <w:rPr>
          <w:rFonts w:ascii="Arial" w:hAnsi="Arial" w:cs="Arial"/>
        </w:rPr>
        <w:t>4.1 Los LICITANTES interesados en participar en el procedimiento de adquisición deberán atender lo siguiente:</w:t>
      </w:r>
    </w:p>
    <w:p w14:paraId="420689C1" w14:textId="77777777" w:rsidR="003C55FE" w:rsidRPr="00F40827" w:rsidRDefault="003C55FE" w:rsidP="003C55FE">
      <w:pPr>
        <w:spacing w:line="276" w:lineRule="auto"/>
        <w:jc w:val="both"/>
        <w:rPr>
          <w:rFonts w:ascii="Arial" w:hAnsi="Arial" w:cs="Arial"/>
        </w:rPr>
      </w:pPr>
    </w:p>
    <w:p w14:paraId="0FDF7D18" w14:textId="77777777" w:rsidR="003C55FE" w:rsidRPr="00F40827" w:rsidRDefault="003C55FE" w:rsidP="003C55FE">
      <w:pPr>
        <w:pStyle w:val="Prrafodelista"/>
        <w:widowControl/>
        <w:numPr>
          <w:ilvl w:val="0"/>
          <w:numId w:val="130"/>
        </w:numPr>
        <w:spacing w:line="276" w:lineRule="auto"/>
        <w:jc w:val="both"/>
        <w:rPr>
          <w:rFonts w:ascii="Arial" w:hAnsi="Arial" w:cs="Arial"/>
        </w:rPr>
      </w:pPr>
      <w:r w:rsidRPr="00F40827">
        <w:rPr>
          <w:rFonts w:ascii="Arial" w:hAnsi="Arial" w:cs="Arial"/>
        </w:rPr>
        <w:t xml:space="preserve">Presentar, como parte de su oferta técnica, una muestra de cada uno de los bienes para las partidas en las que participe, señalados en el numeral 3 </w:t>
      </w:r>
      <w:r w:rsidRPr="000D59AC">
        <w:rPr>
          <w:rFonts w:ascii="Arial" w:hAnsi="Arial" w:cs="Arial"/>
          <w:b/>
          <w:bCs/>
        </w:rPr>
        <w:t>Especificaciones técnicas de los útiles de escritorio para el Proceso Electoral Extraordinario 2025</w:t>
      </w:r>
      <w:r w:rsidRPr="000D59AC">
        <w:rPr>
          <w:rFonts w:ascii="Arial" w:hAnsi="Arial" w:cs="Arial"/>
        </w:rPr>
        <w:t xml:space="preserve"> </w:t>
      </w:r>
      <w:r w:rsidRPr="00F40827">
        <w:rPr>
          <w:rFonts w:ascii="Arial" w:hAnsi="Arial" w:cs="Arial"/>
        </w:rPr>
        <w:t>este Anexo Técnico. Es importante considerar que la adjudicación será por partida por lo que podrá adjudicarse a uno o varios licitantes.</w:t>
      </w:r>
    </w:p>
    <w:p w14:paraId="1DC3A0B3" w14:textId="77777777" w:rsidR="00205396" w:rsidRPr="00086E5E" w:rsidRDefault="00205396" w:rsidP="00205396">
      <w:pPr>
        <w:spacing w:line="276" w:lineRule="auto"/>
        <w:ind w:left="1134"/>
        <w:jc w:val="both"/>
        <w:rPr>
          <w:rFonts w:ascii="Arial" w:eastAsia="Calibri" w:hAnsi="Arial" w:cs="Arial"/>
          <w:lang w:eastAsia="en-US"/>
        </w:rPr>
      </w:pPr>
      <w:r w:rsidRPr="00086E5E">
        <w:rPr>
          <w:rFonts w:ascii="Arial" w:eastAsia="Calibri" w:hAnsi="Arial" w:cs="Arial"/>
          <w:lang w:eastAsia="en-US"/>
        </w:rPr>
        <w:t xml:space="preserve"> </w:t>
      </w:r>
    </w:p>
    <w:p w14:paraId="74F8AA52" w14:textId="77777777" w:rsidR="00205396" w:rsidRPr="00086E5E" w:rsidRDefault="00205396" w:rsidP="00205396">
      <w:pPr>
        <w:spacing w:line="276" w:lineRule="auto"/>
        <w:jc w:val="both"/>
        <w:rPr>
          <w:rFonts w:ascii="Arial" w:eastAsia="Calibri" w:hAnsi="Arial" w:cs="Arial"/>
          <w:lang w:eastAsia="en-US"/>
        </w:rPr>
      </w:pPr>
      <w:r w:rsidRPr="00086E5E">
        <w:rPr>
          <w:rFonts w:ascii="Arial" w:eastAsia="Calibri" w:hAnsi="Arial" w:cs="Arial"/>
          <w:lang w:eastAsia="en-US"/>
        </w:rPr>
        <w:t xml:space="preserve">4.2 Protocolo para la presentación de las muestras de los útiles de escritorio: </w:t>
      </w:r>
    </w:p>
    <w:p w14:paraId="02AB0DF2" w14:textId="77777777" w:rsidR="00205396" w:rsidRPr="00086E5E" w:rsidRDefault="00205396" w:rsidP="00205396">
      <w:pPr>
        <w:spacing w:line="276" w:lineRule="auto"/>
        <w:ind w:left="1134"/>
        <w:jc w:val="both"/>
        <w:rPr>
          <w:rFonts w:ascii="Arial" w:eastAsia="Calibri" w:hAnsi="Arial" w:cs="Arial"/>
          <w:lang w:eastAsia="en-US"/>
        </w:rPr>
      </w:pPr>
    </w:p>
    <w:p w14:paraId="77429DA8" w14:textId="77777777" w:rsidR="00205396" w:rsidRPr="00086E5E" w:rsidRDefault="00205396" w:rsidP="00205396">
      <w:pPr>
        <w:spacing w:line="276" w:lineRule="auto"/>
        <w:jc w:val="both"/>
        <w:rPr>
          <w:rFonts w:ascii="Arial" w:eastAsia="Calibri" w:hAnsi="Arial" w:cs="Arial"/>
          <w:lang w:eastAsia="en-US"/>
        </w:rPr>
      </w:pPr>
      <w:r w:rsidRPr="00086E5E">
        <w:rPr>
          <w:rFonts w:ascii="Arial" w:eastAsia="Calibri" w:hAnsi="Arial" w:cs="Arial"/>
          <w:lang w:eastAsia="en-US"/>
        </w:rPr>
        <w:t>4.2.1 El día de la presentación de las proposiciones y entrega de muestras, como parte de su oferta técnica, los LICITANTES deberán de señalar la siguiente información, a efecto de poder identificar las muestras, así como identificar de quien proceden, en la totalidad de las partidas por las cuales licita.</w:t>
      </w:r>
    </w:p>
    <w:p w14:paraId="51A71E55" w14:textId="77777777" w:rsidR="00205396" w:rsidRPr="00086E5E" w:rsidRDefault="00205396" w:rsidP="00205396">
      <w:pPr>
        <w:spacing w:line="276" w:lineRule="auto"/>
        <w:ind w:left="1134"/>
        <w:jc w:val="both"/>
        <w:rPr>
          <w:rFonts w:ascii="Arial" w:eastAsia="Calibri" w:hAnsi="Arial" w:cs="Arial"/>
          <w:lang w:eastAsia="en-US"/>
        </w:rPr>
      </w:pPr>
    </w:p>
    <w:p w14:paraId="13438DCE" w14:textId="77777777" w:rsidR="00205396" w:rsidRPr="00086E5E" w:rsidRDefault="00205396">
      <w:pPr>
        <w:pStyle w:val="Prrafodelista"/>
        <w:numPr>
          <w:ilvl w:val="0"/>
          <w:numId w:val="118"/>
        </w:numPr>
        <w:spacing w:line="276" w:lineRule="auto"/>
        <w:jc w:val="both"/>
        <w:rPr>
          <w:rFonts w:ascii="Arial" w:eastAsia="Calibri" w:hAnsi="Arial" w:cs="Arial"/>
          <w:lang w:eastAsia="en-US"/>
        </w:rPr>
      </w:pPr>
      <w:r w:rsidRPr="00086E5E">
        <w:rPr>
          <w:rFonts w:ascii="Arial" w:eastAsia="Calibri" w:hAnsi="Arial" w:cs="Arial"/>
          <w:lang w:eastAsia="en-US"/>
        </w:rPr>
        <w:t>Nombre de la empresa;</w:t>
      </w:r>
    </w:p>
    <w:p w14:paraId="21A3D308" w14:textId="77777777" w:rsidR="00205396" w:rsidRPr="00086E5E" w:rsidRDefault="00205396">
      <w:pPr>
        <w:pStyle w:val="Prrafodelista"/>
        <w:numPr>
          <w:ilvl w:val="0"/>
          <w:numId w:val="118"/>
        </w:numPr>
        <w:spacing w:line="276" w:lineRule="auto"/>
        <w:jc w:val="both"/>
        <w:rPr>
          <w:rFonts w:ascii="Arial" w:eastAsia="Calibri" w:hAnsi="Arial" w:cs="Arial"/>
          <w:lang w:eastAsia="en-US"/>
        </w:rPr>
      </w:pPr>
      <w:r w:rsidRPr="00086E5E">
        <w:rPr>
          <w:rFonts w:ascii="Arial" w:eastAsia="Calibri" w:hAnsi="Arial" w:cs="Arial"/>
          <w:lang w:eastAsia="en-US"/>
        </w:rPr>
        <w:t>Las muestras de las partidas por las que participa identificando cada una de ellas;</w:t>
      </w:r>
    </w:p>
    <w:p w14:paraId="24E3A06A" w14:textId="77777777" w:rsidR="00205396" w:rsidRPr="00086E5E" w:rsidRDefault="00205396">
      <w:pPr>
        <w:pStyle w:val="Prrafodelista"/>
        <w:numPr>
          <w:ilvl w:val="0"/>
          <w:numId w:val="118"/>
        </w:numPr>
        <w:spacing w:line="276" w:lineRule="auto"/>
        <w:jc w:val="both"/>
        <w:rPr>
          <w:rFonts w:ascii="Arial" w:eastAsia="Calibri" w:hAnsi="Arial" w:cs="Arial"/>
          <w:lang w:eastAsia="en-US"/>
        </w:rPr>
      </w:pPr>
      <w:r w:rsidRPr="00086E5E">
        <w:rPr>
          <w:rFonts w:ascii="Arial" w:eastAsia="Calibri" w:hAnsi="Arial" w:cs="Arial"/>
          <w:lang w:eastAsia="en-US"/>
        </w:rPr>
        <w:t xml:space="preserve">Información de las partidas por las cuales licita;  </w:t>
      </w:r>
    </w:p>
    <w:p w14:paraId="4B8DD96D" w14:textId="77777777" w:rsidR="00205396" w:rsidRPr="00086E5E" w:rsidRDefault="00205396" w:rsidP="00205396">
      <w:pPr>
        <w:spacing w:line="276" w:lineRule="auto"/>
        <w:jc w:val="both"/>
        <w:rPr>
          <w:rFonts w:ascii="Arial" w:eastAsia="Calibri" w:hAnsi="Arial" w:cs="Arial"/>
          <w:lang w:eastAsia="en-US"/>
        </w:rPr>
      </w:pPr>
    </w:p>
    <w:p w14:paraId="1BDAF90D" w14:textId="77777777" w:rsidR="00205396" w:rsidRPr="00086E5E" w:rsidRDefault="00205396" w:rsidP="00205396">
      <w:pPr>
        <w:spacing w:line="276" w:lineRule="auto"/>
        <w:jc w:val="both"/>
        <w:rPr>
          <w:rFonts w:ascii="Arial" w:eastAsia="Calibri" w:hAnsi="Arial" w:cs="Arial"/>
          <w:lang w:eastAsia="en-US"/>
        </w:rPr>
      </w:pPr>
      <w:r w:rsidRPr="00086E5E">
        <w:rPr>
          <w:rFonts w:ascii="Arial" w:eastAsia="Calibri" w:hAnsi="Arial" w:cs="Arial"/>
          <w:lang w:eastAsia="en-US"/>
        </w:rPr>
        <w:t>En caso de no presentar durante el Acto de presentación y Apertura de Proposiciones, las muestras de las partidas por las que participa se tendrán por no presentadas y será causa de desechamiento de su propuesta técnica.</w:t>
      </w:r>
    </w:p>
    <w:p w14:paraId="3A912204" w14:textId="77777777" w:rsidR="00205396" w:rsidRPr="00086E5E" w:rsidRDefault="00205396" w:rsidP="00205396">
      <w:pPr>
        <w:spacing w:line="276" w:lineRule="auto"/>
        <w:ind w:left="1134"/>
        <w:jc w:val="both"/>
        <w:rPr>
          <w:rFonts w:ascii="Arial" w:eastAsia="Calibri" w:hAnsi="Arial" w:cs="Arial"/>
          <w:bCs/>
          <w:lang w:eastAsia="en-US"/>
        </w:rPr>
      </w:pPr>
    </w:p>
    <w:p w14:paraId="6CD2D96E" w14:textId="77777777" w:rsidR="00205396" w:rsidRPr="00086E5E" w:rsidRDefault="00205396" w:rsidP="00205396">
      <w:pPr>
        <w:spacing w:line="276" w:lineRule="auto"/>
        <w:ind w:left="1134"/>
        <w:jc w:val="both"/>
        <w:rPr>
          <w:rFonts w:ascii="Arial" w:eastAsia="Calibri" w:hAnsi="Arial" w:cs="Arial"/>
          <w:bCs/>
          <w:lang w:eastAsia="en-US"/>
        </w:rPr>
      </w:pPr>
    </w:p>
    <w:p w14:paraId="6FEC32F7" w14:textId="77777777" w:rsidR="00205396" w:rsidRPr="003C55FE" w:rsidRDefault="00205396">
      <w:pPr>
        <w:numPr>
          <w:ilvl w:val="0"/>
          <w:numId w:val="117"/>
        </w:numPr>
        <w:spacing w:after="160" w:line="276" w:lineRule="auto"/>
        <w:ind w:left="851"/>
        <w:contextualSpacing/>
        <w:jc w:val="both"/>
        <w:rPr>
          <w:rFonts w:ascii="Arial" w:eastAsia="Calibri" w:hAnsi="Arial" w:cs="Arial"/>
          <w:bCs/>
          <w:lang w:eastAsia="en-US"/>
        </w:rPr>
      </w:pPr>
      <w:r w:rsidRPr="003C55FE">
        <w:rPr>
          <w:rFonts w:ascii="Arial" w:eastAsia="Calibri" w:hAnsi="Arial" w:cs="Arial"/>
          <w:b/>
          <w:bCs/>
          <w:lang w:eastAsia="en-US"/>
        </w:rPr>
        <w:t>Evaluación de muestras y documentación</w:t>
      </w:r>
      <w:r w:rsidRPr="003C55FE">
        <w:rPr>
          <w:rFonts w:ascii="Arial" w:eastAsia="Calibri" w:hAnsi="Arial" w:cs="Arial"/>
          <w:bCs/>
          <w:lang w:eastAsia="en-US"/>
        </w:rPr>
        <w:t xml:space="preserve"> </w:t>
      </w:r>
      <w:r w:rsidRPr="003C55FE">
        <w:rPr>
          <w:rFonts w:ascii="Arial" w:eastAsia="Calibri" w:hAnsi="Arial" w:cs="Arial"/>
          <w:b/>
          <w:bCs/>
          <w:lang w:eastAsia="en-US"/>
        </w:rPr>
        <w:t>para los LICITANTES.</w:t>
      </w:r>
    </w:p>
    <w:p w14:paraId="536C1E0C" w14:textId="77777777" w:rsidR="00205396" w:rsidRPr="003C55FE" w:rsidRDefault="00205396" w:rsidP="00205396">
      <w:pPr>
        <w:spacing w:line="276" w:lineRule="auto"/>
        <w:ind w:left="567"/>
        <w:contextualSpacing/>
        <w:jc w:val="both"/>
        <w:rPr>
          <w:rFonts w:ascii="Arial" w:eastAsia="Calibri" w:hAnsi="Arial" w:cs="Arial"/>
          <w:bCs/>
          <w:lang w:eastAsia="en-US"/>
        </w:rPr>
      </w:pPr>
    </w:p>
    <w:p w14:paraId="75C996FC" w14:textId="77777777" w:rsidR="00205396" w:rsidRPr="003C55FE" w:rsidRDefault="00205396" w:rsidP="00205396">
      <w:pPr>
        <w:jc w:val="both"/>
        <w:rPr>
          <w:rFonts w:ascii="Arial" w:eastAsia="Calibri" w:hAnsi="Arial" w:cs="Arial"/>
          <w:bCs/>
          <w:lang w:eastAsia="en-US"/>
        </w:rPr>
      </w:pPr>
      <w:r w:rsidRPr="003C55FE">
        <w:rPr>
          <w:rFonts w:ascii="Arial" w:eastAsia="Calibri" w:hAnsi="Arial" w:cs="Arial"/>
          <w:bCs/>
          <w:lang w:eastAsia="en-US"/>
        </w:rPr>
        <w:t xml:space="preserve">Se revisará la documentación y muestras que presenten los Participantes en su propuesta técnica-económica para la adquisición de útiles de escritorio para el Proceso Electoral Extraordinario 2025, en las instalaciones del Instituto, las muestras se evaluarán verificando que cumplan con cada una de las especificaciones que se describen en el numeral </w:t>
      </w:r>
      <w:r w:rsidRPr="003C55FE">
        <w:rPr>
          <w:rFonts w:ascii="Arial" w:eastAsia="Calibri" w:hAnsi="Arial" w:cs="Arial"/>
          <w:b/>
          <w:lang w:eastAsia="en-US"/>
        </w:rPr>
        <w:t>3. Especificaciones técnicas de los útiles de escritorio para el Proceso Electoral Extraordinario 2025</w:t>
      </w:r>
      <w:r w:rsidRPr="003C55FE">
        <w:rPr>
          <w:rFonts w:ascii="Arial" w:eastAsia="Calibri" w:hAnsi="Arial" w:cs="Arial"/>
          <w:bCs/>
          <w:lang w:eastAsia="en-US"/>
        </w:rPr>
        <w:t xml:space="preserve"> de este Anexo y se verificará lo siguiente:</w:t>
      </w:r>
    </w:p>
    <w:p w14:paraId="51B23F93" w14:textId="77777777" w:rsidR="00205396" w:rsidRPr="003C55FE" w:rsidRDefault="00205396" w:rsidP="00205396">
      <w:pPr>
        <w:ind w:left="1134"/>
        <w:jc w:val="both"/>
        <w:rPr>
          <w:rFonts w:ascii="Arial" w:eastAsia="Calibri" w:hAnsi="Arial" w:cs="Arial"/>
          <w:bCs/>
          <w:lang w:eastAsia="en-US"/>
        </w:rPr>
      </w:pPr>
    </w:p>
    <w:p w14:paraId="3E3DD853" w14:textId="77777777" w:rsidR="00205396" w:rsidRPr="003C55FE" w:rsidRDefault="00205396">
      <w:pPr>
        <w:pStyle w:val="Prrafodelista"/>
        <w:numPr>
          <w:ilvl w:val="0"/>
          <w:numId w:val="120"/>
        </w:numPr>
        <w:ind w:left="567" w:hanging="425"/>
        <w:jc w:val="both"/>
        <w:rPr>
          <w:rFonts w:ascii="Arial" w:eastAsia="Calibri" w:hAnsi="Arial" w:cs="Arial"/>
          <w:bCs/>
          <w:lang w:eastAsia="en-US"/>
        </w:rPr>
      </w:pPr>
      <w:r w:rsidRPr="003C55FE">
        <w:rPr>
          <w:rFonts w:ascii="Arial" w:eastAsia="Calibri" w:hAnsi="Arial" w:cs="Arial"/>
          <w:bCs/>
          <w:lang w:eastAsia="en-US"/>
        </w:rPr>
        <w:t xml:space="preserve">Una muestra de la o las partidas por las que desee participar y se realizarán las pruebas que garanticen las especificaciones descritas en el numeral 4.1 </w:t>
      </w:r>
      <w:r w:rsidRPr="003C55FE">
        <w:rPr>
          <w:rFonts w:ascii="Arial" w:eastAsia="Calibri" w:hAnsi="Arial" w:cs="Arial"/>
          <w:b/>
          <w:lang w:eastAsia="en-US"/>
        </w:rPr>
        <w:t>Evaluación de la muestra</w:t>
      </w:r>
      <w:r w:rsidRPr="003C55FE">
        <w:rPr>
          <w:rFonts w:ascii="Arial" w:eastAsia="Calibri" w:hAnsi="Arial" w:cs="Arial"/>
          <w:bCs/>
          <w:lang w:eastAsia="en-US"/>
        </w:rPr>
        <w:t>, del presente documento.</w:t>
      </w:r>
    </w:p>
    <w:p w14:paraId="65A0AD89" w14:textId="77777777" w:rsidR="00205396" w:rsidRPr="00086E5E" w:rsidRDefault="00205396" w:rsidP="00205396">
      <w:pPr>
        <w:ind w:left="1134"/>
        <w:jc w:val="both"/>
        <w:rPr>
          <w:rFonts w:ascii="Arial" w:eastAsia="Calibri" w:hAnsi="Arial" w:cs="Arial"/>
          <w:bCs/>
          <w:lang w:eastAsia="en-US"/>
        </w:rPr>
      </w:pPr>
    </w:p>
    <w:p w14:paraId="602E4240" w14:textId="77777777" w:rsidR="00205396" w:rsidRPr="00086E5E" w:rsidRDefault="00205396" w:rsidP="00205396">
      <w:pPr>
        <w:pStyle w:val="Prrafodelista"/>
        <w:ind w:left="567"/>
        <w:jc w:val="both"/>
        <w:rPr>
          <w:rFonts w:ascii="Arial" w:eastAsia="Calibri" w:hAnsi="Arial" w:cs="Arial"/>
          <w:bCs/>
          <w:lang w:eastAsia="en-US"/>
        </w:rPr>
      </w:pPr>
      <w:r w:rsidRPr="00086E5E">
        <w:rPr>
          <w:rFonts w:ascii="Arial" w:eastAsia="Calibri" w:hAnsi="Arial" w:cs="Arial"/>
          <w:bCs/>
          <w:lang w:eastAsia="en-US"/>
        </w:rPr>
        <w:t>A efecto de poder identificar las muestras, la totalidad de las partidas por las cuales licita el proveedor deberá etiquetar las muestras con los siguientes datos:</w:t>
      </w:r>
    </w:p>
    <w:p w14:paraId="69B07726" w14:textId="77777777" w:rsidR="00205396" w:rsidRPr="00086E5E" w:rsidRDefault="00205396" w:rsidP="00205396">
      <w:pPr>
        <w:ind w:left="1134"/>
        <w:jc w:val="both"/>
        <w:rPr>
          <w:rFonts w:ascii="Arial" w:eastAsia="Calibri" w:hAnsi="Arial" w:cs="Arial"/>
          <w:bCs/>
          <w:lang w:eastAsia="en-US"/>
        </w:rPr>
      </w:pPr>
    </w:p>
    <w:p w14:paraId="31D7EE35" w14:textId="77777777" w:rsidR="00205396" w:rsidRPr="00086E5E" w:rsidRDefault="00205396" w:rsidP="00205396">
      <w:pPr>
        <w:pStyle w:val="Prrafodelista"/>
        <w:numPr>
          <w:ilvl w:val="1"/>
          <w:numId w:val="72"/>
        </w:numPr>
        <w:tabs>
          <w:tab w:val="num" w:pos="1929"/>
        </w:tabs>
        <w:jc w:val="both"/>
        <w:rPr>
          <w:rFonts w:ascii="Arial" w:eastAsia="Calibri" w:hAnsi="Arial" w:cs="Arial"/>
          <w:bCs/>
          <w:lang w:eastAsia="en-US"/>
        </w:rPr>
      </w:pPr>
      <w:r w:rsidRPr="00086E5E">
        <w:rPr>
          <w:rFonts w:ascii="Arial" w:eastAsia="Calibri" w:hAnsi="Arial" w:cs="Arial"/>
          <w:bCs/>
          <w:lang w:eastAsia="en-US"/>
        </w:rPr>
        <w:t>Nombre del proveedor</w:t>
      </w:r>
    </w:p>
    <w:p w14:paraId="43DA3554" w14:textId="77777777" w:rsidR="00205396" w:rsidRPr="00086E5E" w:rsidRDefault="00205396" w:rsidP="00205396">
      <w:pPr>
        <w:pStyle w:val="Prrafodelista"/>
        <w:numPr>
          <w:ilvl w:val="1"/>
          <w:numId w:val="72"/>
        </w:numPr>
        <w:tabs>
          <w:tab w:val="num" w:pos="1929"/>
        </w:tabs>
        <w:jc w:val="both"/>
        <w:rPr>
          <w:rFonts w:ascii="Arial" w:eastAsia="Calibri" w:hAnsi="Arial" w:cs="Arial"/>
          <w:bCs/>
          <w:lang w:eastAsia="en-US"/>
        </w:rPr>
      </w:pPr>
      <w:r w:rsidRPr="00086E5E">
        <w:rPr>
          <w:rFonts w:ascii="Arial" w:eastAsia="Calibri" w:hAnsi="Arial" w:cs="Arial"/>
          <w:bCs/>
          <w:lang w:eastAsia="en-US"/>
        </w:rPr>
        <w:t xml:space="preserve">Número y descripción de partida que licita. </w:t>
      </w:r>
    </w:p>
    <w:p w14:paraId="253CBBB2" w14:textId="77777777" w:rsidR="00205396" w:rsidRPr="00086E5E" w:rsidRDefault="00205396" w:rsidP="00205396">
      <w:pPr>
        <w:ind w:left="1134"/>
        <w:jc w:val="both"/>
        <w:rPr>
          <w:rFonts w:ascii="Arial" w:eastAsia="Calibri" w:hAnsi="Arial" w:cs="Arial"/>
          <w:bCs/>
          <w:lang w:eastAsia="en-US"/>
        </w:rPr>
      </w:pPr>
    </w:p>
    <w:p w14:paraId="25F96FE3" w14:textId="77777777" w:rsidR="00205396" w:rsidRPr="00086E5E" w:rsidRDefault="00205396">
      <w:pPr>
        <w:pStyle w:val="Prrafodelista"/>
        <w:numPr>
          <w:ilvl w:val="0"/>
          <w:numId w:val="119"/>
        </w:numPr>
        <w:ind w:left="567" w:hanging="425"/>
        <w:jc w:val="both"/>
        <w:rPr>
          <w:rFonts w:ascii="Arial" w:eastAsia="Calibri" w:hAnsi="Arial" w:cs="Arial"/>
          <w:bCs/>
          <w:lang w:eastAsia="en-US"/>
        </w:rPr>
      </w:pPr>
      <w:r w:rsidRPr="00086E5E">
        <w:rPr>
          <w:rFonts w:ascii="Arial" w:eastAsia="Calibri" w:hAnsi="Arial" w:cs="Arial"/>
          <w:bCs/>
          <w:lang w:eastAsia="en-US"/>
        </w:rPr>
        <w:t>Carta de manifiesto membretada por el Proveedor de garantía por vicios ocultos y defectos de los bienes solicitados por la o las partidas por las cuales desee participar, y que se haga mención que en caso de detectar algún bien con defectos de fabricación este será cambiado a más tardar 5 días naturales posteriores a la notificación vía correo electrónico.</w:t>
      </w:r>
    </w:p>
    <w:p w14:paraId="6D46113B" w14:textId="77777777" w:rsidR="00205396" w:rsidRPr="00086E5E" w:rsidRDefault="00205396" w:rsidP="00205396">
      <w:pPr>
        <w:ind w:left="1134"/>
        <w:jc w:val="both"/>
        <w:rPr>
          <w:rFonts w:ascii="Arial" w:eastAsia="Calibri" w:hAnsi="Arial" w:cs="Arial"/>
          <w:bCs/>
          <w:lang w:eastAsia="en-US"/>
        </w:rPr>
      </w:pPr>
    </w:p>
    <w:p w14:paraId="3410065C" w14:textId="77777777" w:rsidR="00205396" w:rsidRPr="00086E5E" w:rsidRDefault="00205396" w:rsidP="00205396">
      <w:pPr>
        <w:ind w:left="1134"/>
        <w:jc w:val="both"/>
        <w:rPr>
          <w:rFonts w:ascii="Arial" w:eastAsia="Calibri" w:hAnsi="Arial" w:cs="Arial"/>
          <w:bCs/>
          <w:lang w:eastAsia="en-US"/>
        </w:rPr>
      </w:pPr>
    </w:p>
    <w:p w14:paraId="65D0D00F" w14:textId="77777777" w:rsidR="00205396" w:rsidRPr="00086E5E" w:rsidRDefault="00205396" w:rsidP="00205396">
      <w:pPr>
        <w:pStyle w:val="Prrafodelista"/>
        <w:numPr>
          <w:ilvl w:val="4"/>
          <w:numId w:val="72"/>
        </w:numPr>
        <w:tabs>
          <w:tab w:val="clear" w:pos="4089"/>
        </w:tabs>
        <w:ind w:left="851" w:hanging="284"/>
        <w:jc w:val="both"/>
        <w:rPr>
          <w:rFonts w:ascii="Arial" w:eastAsia="Calibri" w:hAnsi="Arial" w:cs="Arial"/>
          <w:b/>
          <w:lang w:eastAsia="en-US"/>
        </w:rPr>
      </w:pPr>
      <w:r w:rsidRPr="00086E5E">
        <w:rPr>
          <w:rFonts w:ascii="Arial" w:eastAsia="Calibri" w:hAnsi="Arial" w:cs="Arial"/>
          <w:b/>
          <w:lang w:eastAsia="en-US"/>
        </w:rPr>
        <w:t>Evaluación de muestra</w:t>
      </w:r>
    </w:p>
    <w:p w14:paraId="16CACB15" w14:textId="77777777" w:rsidR="00205396" w:rsidRPr="00086E5E" w:rsidRDefault="00205396" w:rsidP="00205396">
      <w:pPr>
        <w:ind w:left="1134"/>
        <w:jc w:val="both"/>
        <w:rPr>
          <w:rFonts w:ascii="Arial" w:eastAsia="Calibri" w:hAnsi="Arial" w:cs="Arial"/>
          <w:bCs/>
          <w:lang w:eastAsia="en-US"/>
        </w:rPr>
      </w:pPr>
    </w:p>
    <w:p w14:paraId="6A857FC6" w14:textId="37786673" w:rsidR="003C55FE" w:rsidRPr="00F40827" w:rsidRDefault="003C55FE" w:rsidP="003C55FE">
      <w:pPr>
        <w:spacing w:line="276" w:lineRule="auto"/>
        <w:ind w:left="700"/>
        <w:jc w:val="both"/>
        <w:rPr>
          <w:rFonts w:ascii="Arial" w:hAnsi="Arial" w:cs="Arial"/>
        </w:rPr>
      </w:pPr>
      <w:r w:rsidRPr="00F40827">
        <w:rPr>
          <w:rFonts w:ascii="Arial" w:hAnsi="Arial" w:cs="Arial"/>
        </w:rPr>
        <w:t xml:space="preserve">Se realizarán pruebas a la o las muestras verificando que cumplan con las especificaciones técnicas solicitadas en el numeral 3. </w:t>
      </w:r>
      <w:r w:rsidRPr="00896DF9">
        <w:rPr>
          <w:rFonts w:ascii="Arial" w:hAnsi="Arial" w:cs="Arial"/>
          <w:b/>
          <w:bCs/>
        </w:rPr>
        <w:t xml:space="preserve">Especificaciones </w:t>
      </w:r>
      <w:r w:rsidRPr="000D59AC">
        <w:rPr>
          <w:rFonts w:ascii="Arial" w:hAnsi="Arial" w:cs="Arial"/>
          <w:b/>
          <w:bCs/>
        </w:rPr>
        <w:t xml:space="preserve">técnicas de los </w:t>
      </w:r>
      <w:bookmarkStart w:id="1401" w:name="_Hlk177659865"/>
      <w:r w:rsidRPr="000D59AC">
        <w:rPr>
          <w:rFonts w:ascii="Arial" w:hAnsi="Arial" w:cs="Arial"/>
          <w:b/>
          <w:bCs/>
        </w:rPr>
        <w:t>útiles de escritorio para el Proceso Electoral Extraordinario 2025</w:t>
      </w:r>
      <w:bookmarkEnd w:id="1401"/>
      <w:r w:rsidRPr="00F40827">
        <w:rPr>
          <w:rFonts w:ascii="Arial" w:hAnsi="Arial" w:cs="Arial"/>
        </w:rPr>
        <w:t>; de</w:t>
      </w:r>
      <w:r>
        <w:rPr>
          <w:rFonts w:ascii="Arial" w:hAnsi="Arial" w:cs="Arial"/>
        </w:rPr>
        <w:t>l</w:t>
      </w:r>
      <w:r w:rsidRPr="00F40827">
        <w:rPr>
          <w:rFonts w:ascii="Arial" w:hAnsi="Arial" w:cs="Arial"/>
        </w:rPr>
        <w:t xml:space="preserve"> Anexo</w:t>
      </w:r>
      <w:r>
        <w:rPr>
          <w:rFonts w:ascii="Arial" w:hAnsi="Arial" w:cs="Arial"/>
        </w:rPr>
        <w:t xml:space="preserve"> 1 ‘’Especificaciones Técnicas’’</w:t>
      </w:r>
      <w:r w:rsidRPr="00F40827">
        <w:rPr>
          <w:rFonts w:ascii="Arial" w:hAnsi="Arial" w:cs="Arial"/>
        </w:rPr>
        <w:t xml:space="preserve"> y se verificará lo siguiente:</w:t>
      </w:r>
    </w:p>
    <w:p w14:paraId="1E83C58B" w14:textId="77777777" w:rsidR="003C55FE" w:rsidRPr="00F40827" w:rsidRDefault="003C55FE" w:rsidP="003C55FE">
      <w:pPr>
        <w:spacing w:line="276" w:lineRule="auto"/>
        <w:ind w:left="700"/>
        <w:jc w:val="both"/>
        <w:rPr>
          <w:rFonts w:ascii="Arial" w:hAnsi="Arial" w:cs="Arial"/>
        </w:rPr>
      </w:pPr>
    </w:p>
    <w:p w14:paraId="403E2D94" w14:textId="77777777" w:rsidR="003C55FE" w:rsidRPr="003D31C1" w:rsidRDefault="003C55FE" w:rsidP="003C55FE">
      <w:pPr>
        <w:pStyle w:val="Prrafodelista"/>
        <w:widowControl/>
        <w:numPr>
          <w:ilvl w:val="0"/>
          <w:numId w:val="134"/>
        </w:numPr>
        <w:spacing w:line="276" w:lineRule="auto"/>
        <w:jc w:val="both"/>
        <w:rPr>
          <w:rFonts w:ascii="Arial" w:hAnsi="Arial" w:cs="Arial"/>
        </w:rPr>
      </w:pPr>
      <w:r w:rsidRPr="003D31C1">
        <w:rPr>
          <w:rFonts w:ascii="Arial" w:hAnsi="Arial" w:cs="Arial"/>
        </w:rPr>
        <w:t>Bolsa de plástico transparente: Color, dimensiones</w:t>
      </w:r>
    </w:p>
    <w:p w14:paraId="2C675691" w14:textId="77777777" w:rsidR="003C55FE" w:rsidRPr="00F40827" w:rsidRDefault="003C55FE" w:rsidP="003C55FE">
      <w:pPr>
        <w:pStyle w:val="Prrafodelista"/>
        <w:widowControl/>
        <w:numPr>
          <w:ilvl w:val="0"/>
          <w:numId w:val="134"/>
        </w:numPr>
        <w:spacing w:line="276" w:lineRule="auto"/>
        <w:rPr>
          <w:rFonts w:ascii="Arial" w:hAnsi="Arial" w:cs="Arial"/>
        </w:rPr>
      </w:pPr>
      <w:r w:rsidRPr="00F40827">
        <w:rPr>
          <w:rFonts w:ascii="Arial" w:hAnsi="Arial" w:cs="Arial"/>
        </w:rPr>
        <w:t>Cojín para sellos: Dimensiones, material de estuche y cojín </w:t>
      </w:r>
    </w:p>
    <w:p w14:paraId="1370BD50" w14:textId="77777777" w:rsidR="003C55FE" w:rsidRPr="00F40827" w:rsidRDefault="003C55FE" w:rsidP="003C55FE">
      <w:pPr>
        <w:pStyle w:val="Prrafodelista"/>
        <w:widowControl/>
        <w:numPr>
          <w:ilvl w:val="0"/>
          <w:numId w:val="134"/>
        </w:numPr>
        <w:spacing w:line="276" w:lineRule="auto"/>
        <w:rPr>
          <w:rFonts w:ascii="Arial" w:hAnsi="Arial" w:cs="Arial"/>
        </w:rPr>
      </w:pPr>
      <w:r w:rsidRPr="00F40827">
        <w:rPr>
          <w:rFonts w:ascii="Arial" w:hAnsi="Arial" w:cs="Arial"/>
        </w:rPr>
        <w:t>Tinta para sellos: Color, presentación roll-on. </w:t>
      </w:r>
    </w:p>
    <w:p w14:paraId="671B6839" w14:textId="77777777" w:rsidR="003C55FE" w:rsidRPr="003D31C1" w:rsidRDefault="003C55FE" w:rsidP="003C55FE">
      <w:pPr>
        <w:pStyle w:val="Prrafodelista"/>
        <w:widowControl/>
        <w:numPr>
          <w:ilvl w:val="0"/>
          <w:numId w:val="134"/>
        </w:numPr>
        <w:spacing w:line="276" w:lineRule="auto"/>
        <w:jc w:val="both"/>
        <w:rPr>
          <w:rFonts w:ascii="Arial" w:hAnsi="Arial" w:cs="Arial"/>
        </w:rPr>
      </w:pPr>
      <w:r w:rsidRPr="003D31C1">
        <w:rPr>
          <w:rFonts w:ascii="Arial" w:hAnsi="Arial" w:cs="Arial"/>
        </w:rPr>
        <w:t>Marcador negro: Color, punta de escritura y que sea base agua. </w:t>
      </w:r>
    </w:p>
    <w:p w14:paraId="217A3B75" w14:textId="77777777" w:rsidR="003C55FE" w:rsidRPr="003D31C1" w:rsidRDefault="003C55FE" w:rsidP="003C55FE">
      <w:pPr>
        <w:pStyle w:val="Prrafodelista"/>
        <w:widowControl/>
        <w:numPr>
          <w:ilvl w:val="0"/>
          <w:numId w:val="134"/>
        </w:numPr>
        <w:spacing w:line="276" w:lineRule="auto"/>
        <w:jc w:val="both"/>
        <w:rPr>
          <w:rFonts w:ascii="Arial" w:hAnsi="Arial" w:cs="Arial"/>
          <w:b/>
          <w:bCs/>
        </w:rPr>
      </w:pPr>
      <w:r w:rsidRPr="003D31C1">
        <w:rPr>
          <w:rFonts w:ascii="Arial" w:hAnsi="Arial" w:cs="Arial"/>
        </w:rPr>
        <w:t xml:space="preserve">Bolígrafo: Color de tinta </w:t>
      </w:r>
      <w:r>
        <w:rPr>
          <w:rFonts w:ascii="Arial" w:hAnsi="Arial" w:cs="Arial"/>
        </w:rPr>
        <w:t>azul</w:t>
      </w:r>
      <w:r w:rsidRPr="003D31C1">
        <w:rPr>
          <w:rFonts w:ascii="Arial" w:hAnsi="Arial" w:cs="Arial"/>
        </w:rPr>
        <w:t>, rendimiento, trazo uniforme, punta de escritura y tapón para cordón</w:t>
      </w:r>
    </w:p>
    <w:p w14:paraId="6947CECB" w14:textId="77777777" w:rsidR="003C55FE" w:rsidRPr="00F40827" w:rsidRDefault="003C55FE" w:rsidP="003C55FE">
      <w:pPr>
        <w:pStyle w:val="Prrafodelista"/>
        <w:widowControl/>
        <w:numPr>
          <w:ilvl w:val="0"/>
          <w:numId w:val="134"/>
        </w:numPr>
        <w:spacing w:line="276" w:lineRule="auto"/>
        <w:jc w:val="both"/>
        <w:rPr>
          <w:rFonts w:ascii="Arial" w:hAnsi="Arial" w:cs="Arial"/>
        </w:rPr>
      </w:pPr>
      <w:r w:rsidRPr="00F40827">
        <w:rPr>
          <w:rFonts w:ascii="Arial" w:hAnsi="Arial" w:cs="Arial"/>
        </w:rPr>
        <w:t>Tijeras: Material, punta, dimensión de corte.</w:t>
      </w:r>
    </w:p>
    <w:p w14:paraId="02D5330B" w14:textId="77777777" w:rsidR="003C55FE" w:rsidRPr="00F40827" w:rsidRDefault="003C55FE" w:rsidP="003C55FE">
      <w:pPr>
        <w:pStyle w:val="Prrafodelista"/>
        <w:widowControl/>
        <w:numPr>
          <w:ilvl w:val="0"/>
          <w:numId w:val="134"/>
        </w:numPr>
        <w:spacing w:line="276" w:lineRule="auto"/>
        <w:jc w:val="both"/>
        <w:rPr>
          <w:rFonts w:ascii="Arial" w:hAnsi="Arial" w:cs="Arial"/>
        </w:rPr>
      </w:pPr>
      <w:r w:rsidRPr="00F40827">
        <w:rPr>
          <w:rFonts w:ascii="Arial" w:hAnsi="Arial" w:cs="Arial"/>
        </w:rPr>
        <w:t>Dedal: Material, dimensiones y antiderrapante. </w:t>
      </w:r>
    </w:p>
    <w:p w14:paraId="107EF6F4" w14:textId="77777777" w:rsidR="00205396" w:rsidRPr="00086E5E" w:rsidRDefault="00205396" w:rsidP="00205396">
      <w:pPr>
        <w:ind w:left="1134"/>
        <w:jc w:val="both"/>
        <w:rPr>
          <w:rFonts w:ascii="Arial" w:eastAsia="Calibri" w:hAnsi="Arial" w:cs="Arial"/>
          <w:bCs/>
          <w:lang w:eastAsia="en-US"/>
        </w:rPr>
      </w:pPr>
    </w:p>
    <w:p w14:paraId="071116EB" w14:textId="77777777" w:rsidR="00205396" w:rsidRPr="003C55FE" w:rsidRDefault="00205396">
      <w:pPr>
        <w:numPr>
          <w:ilvl w:val="0"/>
          <w:numId w:val="117"/>
        </w:numPr>
        <w:spacing w:after="160" w:line="276" w:lineRule="auto"/>
        <w:ind w:left="567"/>
        <w:contextualSpacing/>
        <w:jc w:val="both"/>
        <w:rPr>
          <w:rFonts w:ascii="Arial" w:eastAsia="Calibri" w:hAnsi="Arial" w:cs="Arial"/>
          <w:b/>
          <w:bCs/>
          <w:lang w:eastAsia="en-US"/>
        </w:rPr>
      </w:pPr>
      <w:r w:rsidRPr="003C55FE">
        <w:rPr>
          <w:rFonts w:ascii="Arial" w:eastAsia="Calibri" w:hAnsi="Arial" w:cs="Arial"/>
          <w:b/>
          <w:bCs/>
          <w:lang w:eastAsia="en-US"/>
        </w:rPr>
        <w:t>Garantía.</w:t>
      </w:r>
    </w:p>
    <w:p w14:paraId="35A8DBF6" w14:textId="77777777" w:rsidR="00205396" w:rsidRPr="00FB06CB" w:rsidRDefault="00205396" w:rsidP="00205396">
      <w:pPr>
        <w:spacing w:line="276" w:lineRule="auto"/>
        <w:ind w:left="567"/>
        <w:contextualSpacing/>
        <w:jc w:val="both"/>
        <w:rPr>
          <w:rFonts w:ascii="Arial" w:eastAsia="Calibri" w:hAnsi="Arial" w:cs="Arial"/>
          <w:highlight w:val="yellow"/>
          <w:lang w:eastAsia="en-US"/>
        </w:rPr>
      </w:pPr>
    </w:p>
    <w:p w14:paraId="75068D16" w14:textId="77777777" w:rsidR="003C55FE" w:rsidRPr="00F40827" w:rsidRDefault="003C55FE" w:rsidP="003C55FE">
      <w:pPr>
        <w:spacing w:line="276" w:lineRule="auto"/>
        <w:ind w:left="426"/>
        <w:jc w:val="both"/>
        <w:rPr>
          <w:rFonts w:ascii="Arial" w:hAnsi="Arial" w:cs="Arial"/>
        </w:rPr>
      </w:pPr>
      <w:r w:rsidRPr="00F40827">
        <w:rPr>
          <w:rFonts w:ascii="Arial" w:hAnsi="Arial" w:cs="Arial"/>
        </w:rPr>
        <w:t>El proveedor o proveedores que resulten adjudicados deberán presentar la garantía del bien o bienes que les correspondan contra defectos de fabricación y vicios ocultos, por un periodo de 6 meses, contados a partir de la entrega de estos. Esta garantía deberá amparar la reposición de los bienes que tengan algún defecto de fábrica</w:t>
      </w:r>
      <w:r>
        <w:rPr>
          <w:rFonts w:ascii="Arial" w:hAnsi="Arial" w:cs="Arial"/>
        </w:rPr>
        <w:t xml:space="preserve"> dentro de los 5 días posteriores a la notificación que le haga el administrador del contrato</w:t>
      </w:r>
      <w:r w:rsidRPr="00F40827">
        <w:rPr>
          <w:rFonts w:ascii="Arial" w:hAnsi="Arial" w:cs="Arial"/>
        </w:rPr>
        <w:t xml:space="preserve"> e indicar </w:t>
      </w:r>
      <w:r>
        <w:rPr>
          <w:rFonts w:ascii="Arial" w:hAnsi="Arial" w:cs="Arial"/>
        </w:rPr>
        <w:t>los medios de contacto para este trámite.</w:t>
      </w:r>
    </w:p>
    <w:p w14:paraId="37F86CF7" w14:textId="62D4FD60" w:rsidR="00205396" w:rsidRPr="00086E5E" w:rsidRDefault="00205396" w:rsidP="00205396">
      <w:pPr>
        <w:spacing w:after="160" w:line="276" w:lineRule="auto"/>
        <w:ind w:left="993"/>
        <w:contextualSpacing/>
        <w:jc w:val="both"/>
        <w:rPr>
          <w:rFonts w:ascii="Arial" w:eastAsia="Calibri" w:hAnsi="Arial" w:cs="Arial"/>
          <w:lang w:eastAsia="en-US"/>
        </w:rPr>
      </w:pPr>
    </w:p>
    <w:p w14:paraId="50790364" w14:textId="77777777" w:rsidR="00205396" w:rsidRPr="00086E5E" w:rsidRDefault="00205396" w:rsidP="00205396">
      <w:pPr>
        <w:spacing w:line="276" w:lineRule="auto"/>
        <w:ind w:left="633"/>
        <w:jc w:val="both"/>
        <w:rPr>
          <w:rFonts w:ascii="Arial" w:eastAsia="Calibri" w:hAnsi="Arial" w:cs="Arial"/>
          <w:lang w:eastAsia="en-US"/>
        </w:rPr>
      </w:pPr>
    </w:p>
    <w:p w14:paraId="4D83EDFE" w14:textId="77777777" w:rsidR="00205396" w:rsidRDefault="00205396">
      <w:pPr>
        <w:numPr>
          <w:ilvl w:val="0"/>
          <w:numId w:val="117"/>
        </w:numPr>
        <w:spacing w:after="160" w:line="276" w:lineRule="auto"/>
        <w:ind w:left="567"/>
        <w:contextualSpacing/>
        <w:jc w:val="both"/>
        <w:rPr>
          <w:rFonts w:ascii="Arial" w:eastAsia="Calibri" w:hAnsi="Arial" w:cs="Arial"/>
          <w:b/>
          <w:bCs/>
          <w:lang w:eastAsia="en-US"/>
        </w:rPr>
      </w:pPr>
      <w:r w:rsidRPr="00086E5E">
        <w:rPr>
          <w:rFonts w:ascii="Arial" w:eastAsia="Calibri" w:hAnsi="Arial" w:cs="Arial"/>
          <w:b/>
          <w:bCs/>
          <w:lang w:eastAsia="en-US"/>
        </w:rPr>
        <w:t>Entregables.</w:t>
      </w:r>
    </w:p>
    <w:p w14:paraId="61990FBF" w14:textId="77777777" w:rsidR="00451859" w:rsidRPr="00086E5E" w:rsidRDefault="00451859" w:rsidP="00451859">
      <w:pPr>
        <w:spacing w:after="160" w:line="276" w:lineRule="auto"/>
        <w:ind w:left="567"/>
        <w:contextualSpacing/>
        <w:jc w:val="both"/>
        <w:rPr>
          <w:rFonts w:ascii="Arial" w:eastAsia="Calibri" w:hAnsi="Arial" w:cs="Arial"/>
          <w:b/>
          <w:bCs/>
          <w:lang w:eastAsia="en-US"/>
        </w:rPr>
      </w:pPr>
    </w:p>
    <w:p w14:paraId="594DFADE" w14:textId="178E1385" w:rsidR="00205396" w:rsidRDefault="00451859" w:rsidP="00205396">
      <w:pPr>
        <w:spacing w:after="160" w:line="276" w:lineRule="auto"/>
        <w:ind w:left="567"/>
        <w:contextualSpacing/>
        <w:jc w:val="both"/>
        <w:rPr>
          <w:rStyle w:val="eop"/>
          <w:rFonts w:ascii="Arial" w:hAnsi="Arial" w:cs="Arial"/>
          <w:color w:val="000000"/>
          <w:shd w:val="clear" w:color="auto" w:fill="FFFFFF"/>
        </w:rPr>
      </w:pPr>
      <w:bookmarkStart w:id="1402" w:name="_Hlk189064263"/>
      <w:r>
        <w:rPr>
          <w:rStyle w:val="normaltextrun"/>
          <w:rFonts w:ascii="Arial" w:hAnsi="Arial" w:cs="Arial"/>
          <w:color w:val="000000"/>
          <w:shd w:val="clear" w:color="auto" w:fill="FFFFFF"/>
        </w:rPr>
        <w:t>El proveedor deberá entregar de la cantidad mínima de cada una de la o las partidas adjudicadas, de conformidad con la siguiente tabla:</w:t>
      </w:r>
      <w:r>
        <w:rPr>
          <w:rStyle w:val="eop"/>
          <w:rFonts w:ascii="Arial" w:hAnsi="Arial" w:cs="Arial"/>
          <w:color w:val="000000"/>
          <w:shd w:val="clear" w:color="auto" w:fill="FFFFFF"/>
        </w:rPr>
        <w:t> </w:t>
      </w:r>
    </w:p>
    <w:p w14:paraId="4ACE9050" w14:textId="77777777" w:rsidR="003C55FE" w:rsidRDefault="003C55FE" w:rsidP="00205396">
      <w:pPr>
        <w:spacing w:after="160" w:line="276" w:lineRule="auto"/>
        <w:ind w:left="567"/>
        <w:contextualSpacing/>
        <w:jc w:val="both"/>
        <w:rPr>
          <w:rStyle w:val="eop"/>
          <w:rFonts w:ascii="Arial" w:hAnsi="Arial" w:cs="Arial"/>
          <w:color w:val="000000"/>
          <w:shd w:val="clear" w:color="auto" w:fill="FFFFFF"/>
        </w:rPr>
      </w:pPr>
    </w:p>
    <w:tbl>
      <w:tblPr>
        <w:tblW w:w="9086" w:type="dxa"/>
        <w:tblCellMar>
          <w:left w:w="70" w:type="dxa"/>
          <w:right w:w="70" w:type="dxa"/>
        </w:tblCellMar>
        <w:tblLook w:val="04A0" w:firstRow="1" w:lastRow="0" w:firstColumn="1" w:lastColumn="0" w:noHBand="0" w:noVBand="1"/>
      </w:tblPr>
      <w:tblGrid>
        <w:gridCol w:w="1420"/>
        <w:gridCol w:w="3857"/>
        <w:gridCol w:w="1420"/>
        <w:gridCol w:w="2389"/>
      </w:tblGrid>
      <w:tr w:rsidR="003C55FE" w14:paraId="75F5668D" w14:textId="77777777" w:rsidTr="009B028F">
        <w:trPr>
          <w:trHeight w:val="493"/>
        </w:trPr>
        <w:tc>
          <w:tcPr>
            <w:tcW w:w="1420" w:type="dxa"/>
            <w:tcBorders>
              <w:top w:val="single" w:sz="8" w:space="0" w:color="auto"/>
              <w:left w:val="single" w:sz="8" w:space="0" w:color="auto"/>
              <w:bottom w:val="single" w:sz="8" w:space="0" w:color="auto"/>
              <w:right w:val="single" w:sz="4" w:space="0" w:color="auto"/>
            </w:tcBorders>
            <w:shd w:val="clear" w:color="000000" w:fill="D60093"/>
            <w:vAlign w:val="center"/>
            <w:hideMark/>
          </w:tcPr>
          <w:p w14:paraId="64201498" w14:textId="77777777" w:rsidR="003C55FE" w:rsidRDefault="003C55FE" w:rsidP="009B028F">
            <w:pPr>
              <w:jc w:val="center"/>
              <w:rPr>
                <w:rFonts w:ascii="Arial" w:hAnsi="Arial" w:cs="Arial"/>
                <w:b/>
                <w:bCs/>
                <w:color w:val="FFFFFF"/>
                <w:sz w:val="16"/>
                <w:szCs w:val="16"/>
              </w:rPr>
            </w:pPr>
            <w:r>
              <w:rPr>
                <w:rFonts w:ascii="Arial" w:hAnsi="Arial" w:cs="Arial"/>
                <w:b/>
                <w:bCs/>
                <w:color w:val="FFFFFF"/>
                <w:sz w:val="16"/>
                <w:szCs w:val="16"/>
              </w:rPr>
              <w:t>No. DE PARTIDA</w:t>
            </w:r>
          </w:p>
        </w:tc>
        <w:tc>
          <w:tcPr>
            <w:tcW w:w="3857" w:type="dxa"/>
            <w:tcBorders>
              <w:top w:val="single" w:sz="8" w:space="0" w:color="auto"/>
              <w:left w:val="nil"/>
              <w:bottom w:val="single" w:sz="8" w:space="0" w:color="auto"/>
              <w:right w:val="single" w:sz="4" w:space="0" w:color="auto"/>
            </w:tcBorders>
            <w:shd w:val="clear" w:color="000000" w:fill="D60093"/>
            <w:vAlign w:val="center"/>
            <w:hideMark/>
          </w:tcPr>
          <w:p w14:paraId="3DC2FA56" w14:textId="77777777" w:rsidR="003C55FE" w:rsidRDefault="003C55FE" w:rsidP="009B028F">
            <w:pPr>
              <w:jc w:val="center"/>
              <w:rPr>
                <w:rFonts w:ascii="Arial" w:hAnsi="Arial" w:cs="Arial"/>
                <w:b/>
                <w:bCs/>
                <w:color w:val="FFFFFF"/>
                <w:sz w:val="16"/>
                <w:szCs w:val="16"/>
              </w:rPr>
            </w:pPr>
            <w:r>
              <w:rPr>
                <w:rFonts w:ascii="Arial" w:hAnsi="Arial" w:cs="Arial"/>
                <w:b/>
                <w:bCs/>
                <w:color w:val="FFFFFF"/>
                <w:sz w:val="16"/>
                <w:szCs w:val="16"/>
              </w:rPr>
              <w:t>DESCRIPCIÓN</w:t>
            </w:r>
          </w:p>
        </w:tc>
        <w:tc>
          <w:tcPr>
            <w:tcW w:w="1420" w:type="dxa"/>
            <w:tcBorders>
              <w:top w:val="single" w:sz="8" w:space="0" w:color="auto"/>
              <w:left w:val="nil"/>
              <w:bottom w:val="single" w:sz="8" w:space="0" w:color="auto"/>
              <w:right w:val="single" w:sz="4" w:space="0" w:color="auto"/>
            </w:tcBorders>
            <w:shd w:val="clear" w:color="000000" w:fill="D60093"/>
            <w:vAlign w:val="center"/>
            <w:hideMark/>
          </w:tcPr>
          <w:p w14:paraId="7C0A9D64" w14:textId="77777777" w:rsidR="003C55FE" w:rsidRDefault="003C55FE" w:rsidP="009B028F">
            <w:pPr>
              <w:jc w:val="center"/>
              <w:rPr>
                <w:rFonts w:ascii="Arial" w:hAnsi="Arial" w:cs="Arial"/>
                <w:b/>
                <w:bCs/>
                <w:color w:val="FFFFFF"/>
                <w:sz w:val="16"/>
                <w:szCs w:val="16"/>
              </w:rPr>
            </w:pPr>
            <w:r>
              <w:rPr>
                <w:rFonts w:ascii="Arial" w:hAnsi="Arial" w:cs="Arial"/>
                <w:b/>
                <w:bCs/>
                <w:color w:val="FFFFFF"/>
                <w:sz w:val="16"/>
                <w:szCs w:val="16"/>
              </w:rPr>
              <w:t>MÍNIMO</w:t>
            </w:r>
          </w:p>
        </w:tc>
        <w:tc>
          <w:tcPr>
            <w:tcW w:w="2389" w:type="dxa"/>
            <w:tcBorders>
              <w:top w:val="single" w:sz="8" w:space="0" w:color="auto"/>
              <w:left w:val="nil"/>
              <w:bottom w:val="single" w:sz="8" w:space="0" w:color="auto"/>
              <w:right w:val="single" w:sz="8" w:space="0" w:color="auto"/>
            </w:tcBorders>
            <w:shd w:val="clear" w:color="000000" w:fill="D60093"/>
            <w:vAlign w:val="center"/>
            <w:hideMark/>
          </w:tcPr>
          <w:p w14:paraId="3E44F19A" w14:textId="77777777" w:rsidR="003C55FE" w:rsidRDefault="003C55FE" w:rsidP="009B028F">
            <w:pPr>
              <w:jc w:val="center"/>
              <w:rPr>
                <w:rFonts w:ascii="Arial" w:hAnsi="Arial" w:cs="Arial"/>
                <w:b/>
                <w:bCs/>
                <w:color w:val="FFFFFF"/>
                <w:sz w:val="16"/>
                <w:szCs w:val="16"/>
              </w:rPr>
            </w:pPr>
            <w:r>
              <w:rPr>
                <w:rFonts w:ascii="Arial" w:hAnsi="Arial" w:cs="Arial"/>
                <w:b/>
                <w:bCs/>
                <w:color w:val="FFFFFF"/>
                <w:sz w:val="16"/>
                <w:szCs w:val="16"/>
              </w:rPr>
              <w:t xml:space="preserve">FECHA DE ENTREGA </w:t>
            </w:r>
          </w:p>
        </w:tc>
      </w:tr>
      <w:tr w:rsidR="003C55FE" w14:paraId="798DAC58" w14:textId="77777777" w:rsidTr="009B028F">
        <w:trPr>
          <w:trHeight w:val="413"/>
        </w:trPr>
        <w:tc>
          <w:tcPr>
            <w:tcW w:w="1420" w:type="dxa"/>
            <w:vMerge w:val="restart"/>
            <w:tcBorders>
              <w:top w:val="nil"/>
              <w:left w:val="single" w:sz="8" w:space="0" w:color="auto"/>
              <w:bottom w:val="single" w:sz="4" w:space="0" w:color="auto"/>
              <w:right w:val="single" w:sz="4" w:space="0" w:color="auto"/>
            </w:tcBorders>
            <w:noWrap/>
            <w:vAlign w:val="center"/>
            <w:hideMark/>
          </w:tcPr>
          <w:p w14:paraId="626C259C" w14:textId="77777777" w:rsidR="003C55FE" w:rsidRDefault="003C55FE" w:rsidP="009B028F">
            <w:pPr>
              <w:jc w:val="center"/>
              <w:rPr>
                <w:rFonts w:ascii="Arial" w:hAnsi="Arial" w:cs="Arial"/>
                <w:color w:val="000000"/>
                <w:sz w:val="18"/>
                <w:szCs w:val="18"/>
              </w:rPr>
            </w:pPr>
            <w:r>
              <w:rPr>
                <w:rFonts w:ascii="Arial" w:hAnsi="Arial" w:cs="Arial"/>
                <w:color w:val="000000"/>
                <w:sz w:val="18"/>
                <w:szCs w:val="18"/>
              </w:rPr>
              <w:t>1</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69EBAB35" w14:textId="77777777" w:rsidR="003C55FE" w:rsidRDefault="003C55FE" w:rsidP="009B028F">
            <w:pPr>
              <w:jc w:val="center"/>
              <w:rPr>
                <w:rFonts w:ascii="Arial" w:hAnsi="Arial" w:cs="Arial"/>
                <w:color w:val="000000"/>
              </w:rPr>
            </w:pPr>
            <w:r>
              <w:rPr>
                <w:rFonts w:ascii="Arial" w:hAnsi="Arial" w:cs="Arial"/>
                <w:color w:val="000000"/>
              </w:rPr>
              <w:t>Bolsa de plástico trasparente</w:t>
            </w:r>
          </w:p>
        </w:tc>
        <w:tc>
          <w:tcPr>
            <w:tcW w:w="1420" w:type="dxa"/>
            <w:tcBorders>
              <w:top w:val="nil"/>
              <w:left w:val="nil"/>
              <w:bottom w:val="single" w:sz="4" w:space="0" w:color="auto"/>
              <w:right w:val="single" w:sz="4" w:space="0" w:color="auto"/>
            </w:tcBorders>
            <w:noWrap/>
            <w:vAlign w:val="center"/>
            <w:hideMark/>
          </w:tcPr>
          <w:p w14:paraId="111412C8" w14:textId="77777777" w:rsidR="003C55FE" w:rsidRDefault="003C55FE" w:rsidP="009B028F">
            <w:pPr>
              <w:jc w:val="right"/>
              <w:rPr>
                <w:rFonts w:ascii="Arial" w:hAnsi="Arial" w:cs="Arial"/>
                <w:color w:val="000000"/>
              </w:rPr>
            </w:pPr>
            <w:r>
              <w:rPr>
                <w:rFonts w:ascii="Arial" w:hAnsi="Arial" w:cs="Arial"/>
                <w:color w:val="000000"/>
              </w:rPr>
              <w:t>37,000</w:t>
            </w:r>
          </w:p>
        </w:tc>
        <w:tc>
          <w:tcPr>
            <w:tcW w:w="2389" w:type="dxa"/>
            <w:tcBorders>
              <w:top w:val="nil"/>
              <w:left w:val="nil"/>
              <w:bottom w:val="single" w:sz="4" w:space="0" w:color="auto"/>
              <w:right w:val="single" w:sz="8" w:space="0" w:color="auto"/>
            </w:tcBorders>
            <w:noWrap/>
            <w:vAlign w:val="center"/>
            <w:hideMark/>
          </w:tcPr>
          <w:p w14:paraId="4A21462B" w14:textId="77777777" w:rsidR="003C55FE" w:rsidRDefault="003C55FE" w:rsidP="009B028F">
            <w:pPr>
              <w:jc w:val="center"/>
              <w:rPr>
                <w:rFonts w:ascii="Arial" w:hAnsi="Arial" w:cs="Arial"/>
                <w:color w:val="000000"/>
              </w:rPr>
            </w:pPr>
            <w:r>
              <w:rPr>
                <w:rFonts w:ascii="Arial" w:hAnsi="Arial" w:cs="Arial"/>
                <w:color w:val="000000"/>
              </w:rPr>
              <w:t>24 de marzo de 2025</w:t>
            </w:r>
          </w:p>
        </w:tc>
      </w:tr>
      <w:tr w:rsidR="003C55FE" w14:paraId="035BE2D4" w14:textId="77777777" w:rsidTr="009B028F">
        <w:trPr>
          <w:trHeight w:val="413"/>
        </w:trPr>
        <w:tc>
          <w:tcPr>
            <w:tcW w:w="1420" w:type="dxa"/>
            <w:vMerge/>
            <w:tcBorders>
              <w:top w:val="nil"/>
              <w:left w:val="single" w:sz="8" w:space="0" w:color="auto"/>
              <w:bottom w:val="single" w:sz="4" w:space="0" w:color="auto"/>
              <w:right w:val="single" w:sz="4" w:space="0" w:color="auto"/>
            </w:tcBorders>
            <w:vAlign w:val="center"/>
            <w:hideMark/>
          </w:tcPr>
          <w:p w14:paraId="4B19AC2C" w14:textId="77777777" w:rsidR="003C55FE" w:rsidRDefault="003C55FE"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32EEE5BB" w14:textId="77777777" w:rsidR="003C55FE" w:rsidRDefault="003C55FE"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11F0174B" w14:textId="77777777" w:rsidR="003C55FE" w:rsidRDefault="003C55FE" w:rsidP="009B028F">
            <w:pPr>
              <w:jc w:val="right"/>
              <w:rPr>
                <w:rFonts w:ascii="Arial" w:hAnsi="Arial" w:cs="Arial"/>
                <w:color w:val="000000"/>
              </w:rPr>
            </w:pPr>
            <w:r>
              <w:rPr>
                <w:rFonts w:ascii="Arial" w:hAnsi="Arial" w:cs="Arial"/>
                <w:color w:val="000000"/>
              </w:rPr>
              <w:t>37,852</w:t>
            </w:r>
          </w:p>
        </w:tc>
        <w:tc>
          <w:tcPr>
            <w:tcW w:w="2389" w:type="dxa"/>
            <w:tcBorders>
              <w:top w:val="nil"/>
              <w:left w:val="nil"/>
              <w:bottom w:val="single" w:sz="4" w:space="0" w:color="auto"/>
              <w:right w:val="single" w:sz="8" w:space="0" w:color="auto"/>
            </w:tcBorders>
            <w:noWrap/>
            <w:vAlign w:val="center"/>
            <w:hideMark/>
          </w:tcPr>
          <w:p w14:paraId="42BA625A" w14:textId="77777777" w:rsidR="003C55FE" w:rsidRDefault="003C55FE" w:rsidP="009B028F">
            <w:pPr>
              <w:jc w:val="center"/>
              <w:rPr>
                <w:rFonts w:ascii="Arial" w:hAnsi="Arial" w:cs="Arial"/>
                <w:color w:val="000000"/>
              </w:rPr>
            </w:pPr>
            <w:r>
              <w:rPr>
                <w:rFonts w:ascii="Arial" w:hAnsi="Arial" w:cs="Arial"/>
                <w:color w:val="000000"/>
              </w:rPr>
              <w:t>14 de abril de 2025</w:t>
            </w:r>
          </w:p>
        </w:tc>
      </w:tr>
      <w:tr w:rsidR="003C55FE" w14:paraId="5FAF3FBD" w14:textId="77777777" w:rsidTr="009B028F">
        <w:trPr>
          <w:trHeight w:val="350"/>
        </w:trPr>
        <w:tc>
          <w:tcPr>
            <w:tcW w:w="1420" w:type="dxa"/>
            <w:vMerge w:val="restart"/>
            <w:tcBorders>
              <w:top w:val="nil"/>
              <w:left w:val="single" w:sz="8" w:space="0" w:color="auto"/>
              <w:bottom w:val="single" w:sz="4" w:space="0" w:color="auto"/>
              <w:right w:val="single" w:sz="4" w:space="0" w:color="auto"/>
            </w:tcBorders>
            <w:noWrap/>
            <w:vAlign w:val="center"/>
            <w:hideMark/>
          </w:tcPr>
          <w:p w14:paraId="7719811B" w14:textId="77777777" w:rsidR="003C55FE" w:rsidRDefault="003C55FE" w:rsidP="009B028F">
            <w:pPr>
              <w:jc w:val="center"/>
              <w:rPr>
                <w:rFonts w:ascii="Arial" w:hAnsi="Arial" w:cs="Arial"/>
                <w:color w:val="000000"/>
                <w:sz w:val="18"/>
                <w:szCs w:val="18"/>
              </w:rPr>
            </w:pPr>
            <w:r>
              <w:rPr>
                <w:rFonts w:ascii="Arial" w:hAnsi="Arial" w:cs="Arial"/>
                <w:color w:val="000000"/>
                <w:sz w:val="18"/>
                <w:szCs w:val="18"/>
              </w:rPr>
              <w:t>2</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287ADB73" w14:textId="77777777" w:rsidR="003C55FE" w:rsidRDefault="003C55FE" w:rsidP="009B028F">
            <w:pPr>
              <w:jc w:val="center"/>
              <w:rPr>
                <w:rFonts w:ascii="Arial" w:hAnsi="Arial" w:cs="Arial"/>
                <w:color w:val="000000"/>
              </w:rPr>
            </w:pPr>
            <w:r>
              <w:rPr>
                <w:rFonts w:ascii="Arial" w:hAnsi="Arial" w:cs="Arial"/>
                <w:color w:val="000000"/>
              </w:rPr>
              <w:t>Cojín para sellos</w:t>
            </w:r>
          </w:p>
        </w:tc>
        <w:tc>
          <w:tcPr>
            <w:tcW w:w="1420" w:type="dxa"/>
            <w:tcBorders>
              <w:top w:val="nil"/>
              <w:left w:val="nil"/>
              <w:bottom w:val="single" w:sz="4" w:space="0" w:color="auto"/>
              <w:right w:val="single" w:sz="4" w:space="0" w:color="auto"/>
            </w:tcBorders>
            <w:noWrap/>
            <w:vAlign w:val="center"/>
            <w:hideMark/>
          </w:tcPr>
          <w:p w14:paraId="0C41A153" w14:textId="77777777" w:rsidR="003C55FE" w:rsidRDefault="003C55FE" w:rsidP="009B028F">
            <w:pPr>
              <w:jc w:val="right"/>
              <w:rPr>
                <w:rFonts w:ascii="Arial" w:hAnsi="Arial" w:cs="Arial"/>
                <w:color w:val="000000"/>
              </w:rPr>
            </w:pPr>
            <w:r>
              <w:rPr>
                <w:rFonts w:ascii="Arial" w:hAnsi="Arial" w:cs="Arial"/>
                <w:color w:val="000000"/>
              </w:rPr>
              <w:t>37,000</w:t>
            </w:r>
          </w:p>
        </w:tc>
        <w:tc>
          <w:tcPr>
            <w:tcW w:w="2389" w:type="dxa"/>
            <w:tcBorders>
              <w:top w:val="nil"/>
              <w:left w:val="nil"/>
              <w:bottom w:val="single" w:sz="4" w:space="0" w:color="auto"/>
              <w:right w:val="single" w:sz="8" w:space="0" w:color="auto"/>
            </w:tcBorders>
            <w:noWrap/>
            <w:vAlign w:val="center"/>
            <w:hideMark/>
          </w:tcPr>
          <w:p w14:paraId="4CD698C3" w14:textId="77777777" w:rsidR="003C55FE" w:rsidRDefault="003C55FE" w:rsidP="009B028F">
            <w:pPr>
              <w:jc w:val="center"/>
              <w:rPr>
                <w:rFonts w:ascii="Arial" w:hAnsi="Arial" w:cs="Arial"/>
                <w:color w:val="000000"/>
              </w:rPr>
            </w:pPr>
            <w:r>
              <w:rPr>
                <w:rFonts w:ascii="Arial" w:hAnsi="Arial" w:cs="Arial"/>
                <w:color w:val="000000"/>
              </w:rPr>
              <w:t>24 de marzo de 2025</w:t>
            </w:r>
          </w:p>
        </w:tc>
      </w:tr>
      <w:tr w:rsidR="003C55FE" w14:paraId="536DB7D3" w14:textId="77777777" w:rsidTr="009B028F">
        <w:trPr>
          <w:trHeight w:val="350"/>
        </w:trPr>
        <w:tc>
          <w:tcPr>
            <w:tcW w:w="1420" w:type="dxa"/>
            <w:vMerge/>
            <w:tcBorders>
              <w:top w:val="nil"/>
              <w:left w:val="single" w:sz="8" w:space="0" w:color="auto"/>
              <w:bottom w:val="single" w:sz="4" w:space="0" w:color="auto"/>
              <w:right w:val="single" w:sz="4" w:space="0" w:color="auto"/>
            </w:tcBorders>
            <w:vAlign w:val="center"/>
            <w:hideMark/>
          </w:tcPr>
          <w:p w14:paraId="612D19C3" w14:textId="77777777" w:rsidR="003C55FE" w:rsidRDefault="003C55FE"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1A424175" w14:textId="77777777" w:rsidR="003C55FE" w:rsidRDefault="003C55FE"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7AD5E364" w14:textId="77777777" w:rsidR="003C55FE" w:rsidRDefault="003C55FE" w:rsidP="009B028F">
            <w:pPr>
              <w:jc w:val="right"/>
              <w:rPr>
                <w:rFonts w:ascii="Arial" w:hAnsi="Arial" w:cs="Arial"/>
                <w:color w:val="000000"/>
              </w:rPr>
            </w:pPr>
            <w:r>
              <w:rPr>
                <w:rFonts w:ascii="Arial" w:hAnsi="Arial" w:cs="Arial"/>
                <w:color w:val="000000"/>
              </w:rPr>
              <w:t>37,852</w:t>
            </w:r>
          </w:p>
        </w:tc>
        <w:tc>
          <w:tcPr>
            <w:tcW w:w="2389" w:type="dxa"/>
            <w:tcBorders>
              <w:top w:val="nil"/>
              <w:left w:val="nil"/>
              <w:bottom w:val="single" w:sz="4" w:space="0" w:color="auto"/>
              <w:right w:val="single" w:sz="8" w:space="0" w:color="auto"/>
            </w:tcBorders>
            <w:noWrap/>
            <w:vAlign w:val="center"/>
            <w:hideMark/>
          </w:tcPr>
          <w:p w14:paraId="7A8174E0" w14:textId="77777777" w:rsidR="003C55FE" w:rsidRDefault="003C55FE" w:rsidP="009B028F">
            <w:pPr>
              <w:jc w:val="center"/>
              <w:rPr>
                <w:rFonts w:ascii="Arial" w:hAnsi="Arial" w:cs="Arial"/>
                <w:color w:val="000000"/>
              </w:rPr>
            </w:pPr>
            <w:r>
              <w:rPr>
                <w:rFonts w:ascii="Arial" w:hAnsi="Arial" w:cs="Arial"/>
                <w:color w:val="000000"/>
              </w:rPr>
              <w:t>14 de abril de 2025</w:t>
            </w:r>
          </w:p>
        </w:tc>
      </w:tr>
      <w:tr w:rsidR="003C55FE" w14:paraId="2C7A6D96" w14:textId="77777777" w:rsidTr="009B028F">
        <w:trPr>
          <w:trHeight w:val="317"/>
        </w:trPr>
        <w:tc>
          <w:tcPr>
            <w:tcW w:w="1420" w:type="dxa"/>
            <w:vMerge w:val="restart"/>
            <w:tcBorders>
              <w:top w:val="nil"/>
              <w:left w:val="single" w:sz="8" w:space="0" w:color="auto"/>
              <w:bottom w:val="single" w:sz="4" w:space="0" w:color="auto"/>
              <w:right w:val="single" w:sz="4" w:space="0" w:color="auto"/>
            </w:tcBorders>
            <w:noWrap/>
            <w:vAlign w:val="center"/>
            <w:hideMark/>
          </w:tcPr>
          <w:p w14:paraId="3331FCA2" w14:textId="77777777" w:rsidR="003C55FE" w:rsidRDefault="003C55FE" w:rsidP="009B028F">
            <w:pPr>
              <w:jc w:val="center"/>
              <w:rPr>
                <w:rFonts w:ascii="Arial" w:hAnsi="Arial" w:cs="Arial"/>
                <w:color w:val="000000"/>
                <w:sz w:val="18"/>
                <w:szCs w:val="18"/>
              </w:rPr>
            </w:pPr>
            <w:r>
              <w:rPr>
                <w:rFonts w:ascii="Arial" w:hAnsi="Arial" w:cs="Arial"/>
                <w:color w:val="000000"/>
                <w:sz w:val="18"/>
                <w:szCs w:val="18"/>
              </w:rPr>
              <w:t>3</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1FB5AAAB" w14:textId="77777777" w:rsidR="003C55FE" w:rsidRDefault="003C55FE" w:rsidP="009B028F">
            <w:pPr>
              <w:jc w:val="center"/>
              <w:rPr>
                <w:rFonts w:ascii="Arial" w:hAnsi="Arial" w:cs="Arial"/>
                <w:color w:val="000000"/>
              </w:rPr>
            </w:pPr>
            <w:r>
              <w:rPr>
                <w:rFonts w:ascii="Arial" w:hAnsi="Arial" w:cs="Arial"/>
                <w:color w:val="000000"/>
              </w:rPr>
              <w:t>Tinta para sellos de goma negra</w:t>
            </w:r>
          </w:p>
        </w:tc>
        <w:tc>
          <w:tcPr>
            <w:tcW w:w="1420" w:type="dxa"/>
            <w:tcBorders>
              <w:top w:val="nil"/>
              <w:left w:val="nil"/>
              <w:bottom w:val="single" w:sz="4" w:space="0" w:color="auto"/>
              <w:right w:val="single" w:sz="4" w:space="0" w:color="auto"/>
            </w:tcBorders>
            <w:noWrap/>
            <w:vAlign w:val="center"/>
            <w:hideMark/>
          </w:tcPr>
          <w:p w14:paraId="17613778" w14:textId="77777777" w:rsidR="003C55FE" w:rsidRDefault="003C55FE" w:rsidP="009B028F">
            <w:pPr>
              <w:jc w:val="right"/>
              <w:rPr>
                <w:rFonts w:ascii="Arial" w:hAnsi="Arial" w:cs="Arial"/>
                <w:color w:val="000000"/>
              </w:rPr>
            </w:pPr>
            <w:r>
              <w:rPr>
                <w:rFonts w:ascii="Arial" w:hAnsi="Arial" w:cs="Arial"/>
                <w:color w:val="000000"/>
              </w:rPr>
              <w:t>37,000</w:t>
            </w:r>
          </w:p>
        </w:tc>
        <w:tc>
          <w:tcPr>
            <w:tcW w:w="2389" w:type="dxa"/>
            <w:tcBorders>
              <w:top w:val="nil"/>
              <w:left w:val="nil"/>
              <w:bottom w:val="single" w:sz="4" w:space="0" w:color="auto"/>
              <w:right w:val="single" w:sz="8" w:space="0" w:color="auto"/>
            </w:tcBorders>
            <w:noWrap/>
            <w:vAlign w:val="center"/>
            <w:hideMark/>
          </w:tcPr>
          <w:p w14:paraId="0799A5CD" w14:textId="77777777" w:rsidR="003C55FE" w:rsidRDefault="003C55FE" w:rsidP="009B028F">
            <w:pPr>
              <w:jc w:val="center"/>
              <w:rPr>
                <w:rFonts w:ascii="Arial" w:hAnsi="Arial" w:cs="Arial"/>
                <w:color w:val="000000"/>
              </w:rPr>
            </w:pPr>
            <w:r>
              <w:rPr>
                <w:rFonts w:ascii="Arial" w:hAnsi="Arial" w:cs="Arial"/>
                <w:color w:val="000000"/>
              </w:rPr>
              <w:t>24 de marzo de 2025</w:t>
            </w:r>
          </w:p>
        </w:tc>
      </w:tr>
      <w:tr w:rsidR="003C55FE" w14:paraId="7E04E516" w14:textId="77777777" w:rsidTr="009B028F">
        <w:trPr>
          <w:trHeight w:val="317"/>
        </w:trPr>
        <w:tc>
          <w:tcPr>
            <w:tcW w:w="1420" w:type="dxa"/>
            <w:vMerge/>
            <w:tcBorders>
              <w:top w:val="nil"/>
              <w:left w:val="single" w:sz="8" w:space="0" w:color="auto"/>
              <w:bottom w:val="single" w:sz="4" w:space="0" w:color="auto"/>
              <w:right w:val="single" w:sz="4" w:space="0" w:color="auto"/>
            </w:tcBorders>
            <w:vAlign w:val="center"/>
            <w:hideMark/>
          </w:tcPr>
          <w:p w14:paraId="6FCACB3C" w14:textId="77777777" w:rsidR="003C55FE" w:rsidRDefault="003C55FE"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51E3C265" w14:textId="77777777" w:rsidR="003C55FE" w:rsidRDefault="003C55FE"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29A57170" w14:textId="77777777" w:rsidR="003C55FE" w:rsidRDefault="003C55FE" w:rsidP="009B028F">
            <w:pPr>
              <w:jc w:val="right"/>
              <w:rPr>
                <w:rFonts w:ascii="Arial" w:hAnsi="Arial" w:cs="Arial"/>
                <w:color w:val="000000"/>
              </w:rPr>
            </w:pPr>
            <w:r>
              <w:rPr>
                <w:rFonts w:ascii="Arial" w:hAnsi="Arial" w:cs="Arial"/>
                <w:color w:val="000000"/>
              </w:rPr>
              <w:t>37,852</w:t>
            </w:r>
          </w:p>
        </w:tc>
        <w:tc>
          <w:tcPr>
            <w:tcW w:w="2389" w:type="dxa"/>
            <w:tcBorders>
              <w:top w:val="nil"/>
              <w:left w:val="nil"/>
              <w:bottom w:val="single" w:sz="4" w:space="0" w:color="auto"/>
              <w:right w:val="single" w:sz="8" w:space="0" w:color="auto"/>
            </w:tcBorders>
            <w:noWrap/>
            <w:vAlign w:val="center"/>
            <w:hideMark/>
          </w:tcPr>
          <w:p w14:paraId="4AFD99DF" w14:textId="77777777" w:rsidR="003C55FE" w:rsidRDefault="003C55FE" w:rsidP="009B028F">
            <w:pPr>
              <w:jc w:val="center"/>
              <w:rPr>
                <w:rFonts w:ascii="Arial" w:hAnsi="Arial" w:cs="Arial"/>
                <w:color w:val="000000"/>
              </w:rPr>
            </w:pPr>
            <w:r>
              <w:rPr>
                <w:rFonts w:ascii="Arial" w:hAnsi="Arial" w:cs="Arial"/>
                <w:color w:val="000000"/>
              </w:rPr>
              <w:t>14 de abril de 2025</w:t>
            </w:r>
          </w:p>
        </w:tc>
      </w:tr>
      <w:tr w:rsidR="003C55FE" w14:paraId="6FECEFCA" w14:textId="77777777" w:rsidTr="009B028F">
        <w:trPr>
          <w:trHeight w:val="317"/>
        </w:trPr>
        <w:tc>
          <w:tcPr>
            <w:tcW w:w="1420" w:type="dxa"/>
            <w:vMerge w:val="restart"/>
            <w:tcBorders>
              <w:top w:val="nil"/>
              <w:left w:val="single" w:sz="8" w:space="0" w:color="auto"/>
              <w:bottom w:val="single" w:sz="4" w:space="0" w:color="auto"/>
              <w:right w:val="single" w:sz="4" w:space="0" w:color="auto"/>
            </w:tcBorders>
            <w:noWrap/>
            <w:vAlign w:val="center"/>
            <w:hideMark/>
          </w:tcPr>
          <w:p w14:paraId="1CD57E79" w14:textId="77777777" w:rsidR="003C55FE" w:rsidRDefault="003C55FE" w:rsidP="009B028F">
            <w:pPr>
              <w:jc w:val="center"/>
              <w:rPr>
                <w:rFonts w:ascii="Arial" w:hAnsi="Arial" w:cs="Arial"/>
                <w:color w:val="000000"/>
                <w:sz w:val="18"/>
                <w:szCs w:val="18"/>
              </w:rPr>
            </w:pPr>
            <w:r>
              <w:rPr>
                <w:rFonts w:ascii="Arial" w:hAnsi="Arial" w:cs="Arial"/>
                <w:color w:val="000000"/>
                <w:sz w:val="18"/>
                <w:szCs w:val="18"/>
              </w:rPr>
              <w:t>4</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456196A3" w14:textId="77777777" w:rsidR="003C55FE" w:rsidRDefault="003C55FE" w:rsidP="009B028F">
            <w:pPr>
              <w:jc w:val="center"/>
              <w:rPr>
                <w:rFonts w:ascii="Arial" w:hAnsi="Arial" w:cs="Arial"/>
                <w:color w:val="000000"/>
              </w:rPr>
            </w:pPr>
            <w:r>
              <w:rPr>
                <w:rFonts w:ascii="Arial" w:hAnsi="Arial" w:cs="Arial"/>
                <w:color w:val="000000"/>
              </w:rPr>
              <w:t>Marcador negro base agua</w:t>
            </w:r>
          </w:p>
        </w:tc>
        <w:tc>
          <w:tcPr>
            <w:tcW w:w="1420" w:type="dxa"/>
            <w:tcBorders>
              <w:top w:val="nil"/>
              <w:left w:val="nil"/>
              <w:bottom w:val="single" w:sz="4" w:space="0" w:color="auto"/>
              <w:right w:val="single" w:sz="4" w:space="0" w:color="auto"/>
            </w:tcBorders>
            <w:noWrap/>
            <w:vAlign w:val="center"/>
            <w:hideMark/>
          </w:tcPr>
          <w:p w14:paraId="4BDCCB46" w14:textId="77777777" w:rsidR="003C55FE" w:rsidRDefault="003C55FE" w:rsidP="009B028F">
            <w:pPr>
              <w:jc w:val="right"/>
              <w:rPr>
                <w:rFonts w:ascii="Arial" w:hAnsi="Arial" w:cs="Arial"/>
                <w:color w:val="000000"/>
              </w:rPr>
            </w:pPr>
            <w:r>
              <w:rPr>
                <w:rFonts w:ascii="Arial" w:hAnsi="Arial" w:cs="Arial"/>
                <w:color w:val="000000"/>
              </w:rPr>
              <w:t>37,000</w:t>
            </w:r>
          </w:p>
        </w:tc>
        <w:tc>
          <w:tcPr>
            <w:tcW w:w="2389" w:type="dxa"/>
            <w:tcBorders>
              <w:top w:val="nil"/>
              <w:left w:val="nil"/>
              <w:bottom w:val="single" w:sz="4" w:space="0" w:color="auto"/>
              <w:right w:val="single" w:sz="8" w:space="0" w:color="auto"/>
            </w:tcBorders>
            <w:noWrap/>
            <w:vAlign w:val="center"/>
            <w:hideMark/>
          </w:tcPr>
          <w:p w14:paraId="706F1105" w14:textId="77777777" w:rsidR="003C55FE" w:rsidRDefault="003C55FE" w:rsidP="009B028F">
            <w:pPr>
              <w:jc w:val="center"/>
              <w:rPr>
                <w:rFonts w:ascii="Arial" w:hAnsi="Arial" w:cs="Arial"/>
                <w:color w:val="000000"/>
              </w:rPr>
            </w:pPr>
            <w:r>
              <w:rPr>
                <w:rFonts w:ascii="Arial" w:hAnsi="Arial" w:cs="Arial"/>
                <w:color w:val="000000"/>
              </w:rPr>
              <w:t>24 de marzo de 2025</w:t>
            </w:r>
          </w:p>
        </w:tc>
      </w:tr>
      <w:tr w:rsidR="003C55FE" w14:paraId="40838B45" w14:textId="77777777" w:rsidTr="009B028F">
        <w:trPr>
          <w:trHeight w:val="317"/>
        </w:trPr>
        <w:tc>
          <w:tcPr>
            <w:tcW w:w="1420" w:type="dxa"/>
            <w:vMerge/>
            <w:tcBorders>
              <w:top w:val="nil"/>
              <w:left w:val="single" w:sz="8" w:space="0" w:color="auto"/>
              <w:bottom w:val="single" w:sz="4" w:space="0" w:color="auto"/>
              <w:right w:val="single" w:sz="4" w:space="0" w:color="auto"/>
            </w:tcBorders>
            <w:vAlign w:val="center"/>
            <w:hideMark/>
          </w:tcPr>
          <w:p w14:paraId="6FB805B3" w14:textId="77777777" w:rsidR="003C55FE" w:rsidRDefault="003C55FE"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01BFA4D5" w14:textId="77777777" w:rsidR="003C55FE" w:rsidRDefault="003C55FE"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30233C26" w14:textId="77777777" w:rsidR="003C55FE" w:rsidRDefault="003C55FE" w:rsidP="009B028F">
            <w:pPr>
              <w:jc w:val="right"/>
              <w:rPr>
                <w:rFonts w:ascii="Arial" w:hAnsi="Arial" w:cs="Arial"/>
                <w:color w:val="000000"/>
              </w:rPr>
            </w:pPr>
            <w:r>
              <w:rPr>
                <w:rFonts w:ascii="Arial" w:hAnsi="Arial" w:cs="Arial"/>
                <w:color w:val="000000"/>
              </w:rPr>
              <w:t>37,852</w:t>
            </w:r>
          </w:p>
        </w:tc>
        <w:tc>
          <w:tcPr>
            <w:tcW w:w="2389" w:type="dxa"/>
            <w:tcBorders>
              <w:top w:val="nil"/>
              <w:left w:val="nil"/>
              <w:bottom w:val="single" w:sz="4" w:space="0" w:color="auto"/>
              <w:right w:val="single" w:sz="8" w:space="0" w:color="auto"/>
            </w:tcBorders>
            <w:noWrap/>
            <w:vAlign w:val="center"/>
            <w:hideMark/>
          </w:tcPr>
          <w:p w14:paraId="52C73D32" w14:textId="77777777" w:rsidR="003C55FE" w:rsidRDefault="003C55FE" w:rsidP="009B028F">
            <w:pPr>
              <w:jc w:val="center"/>
              <w:rPr>
                <w:rFonts w:ascii="Arial" w:hAnsi="Arial" w:cs="Arial"/>
                <w:color w:val="000000"/>
              </w:rPr>
            </w:pPr>
            <w:r>
              <w:rPr>
                <w:rFonts w:ascii="Arial" w:hAnsi="Arial" w:cs="Arial"/>
                <w:color w:val="000000"/>
              </w:rPr>
              <w:t>14 de abril de 2025</w:t>
            </w:r>
          </w:p>
        </w:tc>
      </w:tr>
      <w:tr w:rsidR="003C55FE" w14:paraId="583EED1D" w14:textId="77777777" w:rsidTr="009B028F">
        <w:trPr>
          <w:trHeight w:val="317"/>
        </w:trPr>
        <w:tc>
          <w:tcPr>
            <w:tcW w:w="1420" w:type="dxa"/>
            <w:vMerge w:val="restart"/>
            <w:tcBorders>
              <w:top w:val="nil"/>
              <w:left w:val="single" w:sz="8" w:space="0" w:color="auto"/>
              <w:bottom w:val="single" w:sz="4" w:space="0" w:color="auto"/>
              <w:right w:val="single" w:sz="4" w:space="0" w:color="auto"/>
            </w:tcBorders>
            <w:noWrap/>
            <w:vAlign w:val="center"/>
            <w:hideMark/>
          </w:tcPr>
          <w:p w14:paraId="1182A352" w14:textId="77777777" w:rsidR="003C55FE" w:rsidRDefault="003C55FE" w:rsidP="009B028F">
            <w:pPr>
              <w:jc w:val="center"/>
              <w:rPr>
                <w:rFonts w:ascii="Arial" w:hAnsi="Arial" w:cs="Arial"/>
                <w:color w:val="000000"/>
                <w:sz w:val="18"/>
                <w:szCs w:val="18"/>
              </w:rPr>
            </w:pPr>
            <w:r>
              <w:rPr>
                <w:rFonts w:ascii="Arial" w:hAnsi="Arial" w:cs="Arial"/>
                <w:color w:val="000000"/>
                <w:sz w:val="18"/>
                <w:szCs w:val="18"/>
              </w:rPr>
              <w:t>5</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5BC03EAE" w14:textId="77777777" w:rsidR="003C55FE" w:rsidRDefault="003C55FE" w:rsidP="009B028F">
            <w:pPr>
              <w:jc w:val="center"/>
              <w:rPr>
                <w:rFonts w:ascii="Arial" w:hAnsi="Arial" w:cs="Arial"/>
                <w:color w:val="000000"/>
              </w:rPr>
            </w:pPr>
            <w:r>
              <w:rPr>
                <w:rFonts w:ascii="Arial" w:hAnsi="Arial" w:cs="Arial"/>
                <w:color w:val="000000"/>
              </w:rPr>
              <w:t>Bolígrafo de tinta azul</w:t>
            </w:r>
          </w:p>
        </w:tc>
        <w:tc>
          <w:tcPr>
            <w:tcW w:w="1420" w:type="dxa"/>
            <w:tcBorders>
              <w:top w:val="nil"/>
              <w:left w:val="nil"/>
              <w:bottom w:val="single" w:sz="4" w:space="0" w:color="auto"/>
              <w:right w:val="single" w:sz="4" w:space="0" w:color="auto"/>
            </w:tcBorders>
            <w:noWrap/>
            <w:vAlign w:val="center"/>
            <w:hideMark/>
          </w:tcPr>
          <w:p w14:paraId="79317465" w14:textId="77777777" w:rsidR="003C55FE" w:rsidRDefault="003C55FE" w:rsidP="009B028F">
            <w:pPr>
              <w:jc w:val="right"/>
              <w:rPr>
                <w:rFonts w:ascii="Arial" w:hAnsi="Arial" w:cs="Arial"/>
                <w:color w:val="000000"/>
              </w:rPr>
            </w:pPr>
            <w:r>
              <w:rPr>
                <w:rFonts w:ascii="Arial" w:hAnsi="Arial" w:cs="Arial"/>
                <w:color w:val="000000"/>
              </w:rPr>
              <w:t>255,000</w:t>
            </w:r>
          </w:p>
        </w:tc>
        <w:tc>
          <w:tcPr>
            <w:tcW w:w="2389" w:type="dxa"/>
            <w:tcBorders>
              <w:top w:val="nil"/>
              <w:left w:val="nil"/>
              <w:bottom w:val="single" w:sz="4" w:space="0" w:color="auto"/>
              <w:right w:val="single" w:sz="8" w:space="0" w:color="auto"/>
            </w:tcBorders>
            <w:noWrap/>
            <w:vAlign w:val="center"/>
            <w:hideMark/>
          </w:tcPr>
          <w:p w14:paraId="794B4910" w14:textId="77777777" w:rsidR="003C55FE" w:rsidRDefault="003C55FE" w:rsidP="009B028F">
            <w:pPr>
              <w:jc w:val="center"/>
              <w:rPr>
                <w:rFonts w:ascii="Arial" w:hAnsi="Arial" w:cs="Arial"/>
                <w:color w:val="000000"/>
              </w:rPr>
            </w:pPr>
            <w:r>
              <w:rPr>
                <w:rFonts w:ascii="Arial" w:hAnsi="Arial" w:cs="Arial"/>
                <w:color w:val="000000"/>
              </w:rPr>
              <w:t>24 de marzo de 2025</w:t>
            </w:r>
          </w:p>
        </w:tc>
      </w:tr>
      <w:tr w:rsidR="003C55FE" w14:paraId="7873DC91" w14:textId="77777777" w:rsidTr="009B028F">
        <w:trPr>
          <w:trHeight w:val="317"/>
        </w:trPr>
        <w:tc>
          <w:tcPr>
            <w:tcW w:w="1420" w:type="dxa"/>
            <w:vMerge/>
            <w:tcBorders>
              <w:top w:val="nil"/>
              <w:left w:val="single" w:sz="8" w:space="0" w:color="auto"/>
              <w:bottom w:val="single" w:sz="4" w:space="0" w:color="auto"/>
              <w:right w:val="single" w:sz="4" w:space="0" w:color="auto"/>
            </w:tcBorders>
            <w:vAlign w:val="center"/>
            <w:hideMark/>
          </w:tcPr>
          <w:p w14:paraId="011B4695" w14:textId="77777777" w:rsidR="003C55FE" w:rsidRDefault="003C55FE"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0E6F7BD4" w14:textId="77777777" w:rsidR="003C55FE" w:rsidRDefault="003C55FE"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65EE223F" w14:textId="77777777" w:rsidR="003C55FE" w:rsidRDefault="003C55FE" w:rsidP="009B028F">
            <w:pPr>
              <w:jc w:val="right"/>
              <w:rPr>
                <w:rFonts w:ascii="Arial" w:hAnsi="Arial" w:cs="Arial"/>
                <w:color w:val="000000"/>
              </w:rPr>
            </w:pPr>
            <w:r>
              <w:rPr>
                <w:rFonts w:ascii="Arial" w:hAnsi="Arial" w:cs="Arial"/>
                <w:color w:val="000000"/>
              </w:rPr>
              <w:t>254,236</w:t>
            </w:r>
          </w:p>
        </w:tc>
        <w:tc>
          <w:tcPr>
            <w:tcW w:w="2389" w:type="dxa"/>
            <w:tcBorders>
              <w:top w:val="nil"/>
              <w:left w:val="nil"/>
              <w:bottom w:val="single" w:sz="4" w:space="0" w:color="auto"/>
              <w:right w:val="single" w:sz="8" w:space="0" w:color="auto"/>
            </w:tcBorders>
            <w:noWrap/>
            <w:vAlign w:val="center"/>
            <w:hideMark/>
          </w:tcPr>
          <w:p w14:paraId="7BA4B2FF" w14:textId="77777777" w:rsidR="003C55FE" w:rsidRDefault="003C55FE" w:rsidP="009B028F">
            <w:pPr>
              <w:jc w:val="center"/>
              <w:rPr>
                <w:rFonts w:ascii="Arial" w:hAnsi="Arial" w:cs="Arial"/>
                <w:color w:val="000000"/>
              </w:rPr>
            </w:pPr>
            <w:r>
              <w:rPr>
                <w:rFonts w:ascii="Arial" w:hAnsi="Arial" w:cs="Arial"/>
                <w:color w:val="000000"/>
              </w:rPr>
              <w:t>14 de abril de 2025</w:t>
            </w:r>
          </w:p>
        </w:tc>
      </w:tr>
      <w:tr w:rsidR="003C55FE" w14:paraId="54AC1952" w14:textId="77777777" w:rsidTr="009B028F">
        <w:trPr>
          <w:trHeight w:val="317"/>
        </w:trPr>
        <w:tc>
          <w:tcPr>
            <w:tcW w:w="1420" w:type="dxa"/>
            <w:vMerge w:val="restart"/>
            <w:tcBorders>
              <w:top w:val="nil"/>
              <w:left w:val="single" w:sz="8" w:space="0" w:color="auto"/>
              <w:bottom w:val="single" w:sz="4" w:space="0" w:color="auto"/>
              <w:right w:val="single" w:sz="4" w:space="0" w:color="auto"/>
            </w:tcBorders>
            <w:noWrap/>
            <w:vAlign w:val="center"/>
            <w:hideMark/>
          </w:tcPr>
          <w:p w14:paraId="0FE1914D" w14:textId="77777777" w:rsidR="003C55FE" w:rsidRDefault="003C55FE" w:rsidP="009B028F">
            <w:pPr>
              <w:jc w:val="center"/>
              <w:rPr>
                <w:rFonts w:ascii="Arial" w:hAnsi="Arial" w:cs="Arial"/>
                <w:color w:val="000000"/>
                <w:sz w:val="18"/>
                <w:szCs w:val="18"/>
              </w:rPr>
            </w:pPr>
            <w:r>
              <w:rPr>
                <w:rFonts w:ascii="Arial" w:hAnsi="Arial" w:cs="Arial"/>
                <w:color w:val="000000"/>
                <w:sz w:val="18"/>
                <w:szCs w:val="18"/>
              </w:rPr>
              <w:t>6</w:t>
            </w:r>
          </w:p>
        </w:tc>
        <w:tc>
          <w:tcPr>
            <w:tcW w:w="3857" w:type="dxa"/>
            <w:vMerge w:val="restart"/>
            <w:tcBorders>
              <w:top w:val="nil"/>
              <w:left w:val="single" w:sz="4" w:space="0" w:color="auto"/>
              <w:bottom w:val="single" w:sz="4" w:space="0" w:color="auto"/>
              <w:right w:val="single" w:sz="4" w:space="0" w:color="auto"/>
            </w:tcBorders>
            <w:noWrap/>
            <w:vAlign w:val="center"/>
            <w:hideMark/>
          </w:tcPr>
          <w:p w14:paraId="5B8FFCBB" w14:textId="77777777" w:rsidR="003C55FE" w:rsidRDefault="003C55FE" w:rsidP="009B028F">
            <w:pPr>
              <w:jc w:val="center"/>
              <w:rPr>
                <w:rFonts w:ascii="Arial" w:hAnsi="Arial" w:cs="Arial"/>
                <w:color w:val="000000"/>
              </w:rPr>
            </w:pPr>
            <w:r>
              <w:rPr>
                <w:rFonts w:ascii="Arial" w:hAnsi="Arial" w:cs="Arial"/>
                <w:color w:val="000000"/>
              </w:rPr>
              <w:t>Tijeras</w:t>
            </w:r>
          </w:p>
        </w:tc>
        <w:tc>
          <w:tcPr>
            <w:tcW w:w="1420" w:type="dxa"/>
            <w:tcBorders>
              <w:top w:val="nil"/>
              <w:left w:val="nil"/>
              <w:bottom w:val="single" w:sz="4" w:space="0" w:color="auto"/>
              <w:right w:val="single" w:sz="4" w:space="0" w:color="auto"/>
            </w:tcBorders>
            <w:noWrap/>
            <w:vAlign w:val="center"/>
            <w:hideMark/>
          </w:tcPr>
          <w:p w14:paraId="3DDF6FE5" w14:textId="77777777" w:rsidR="003C55FE" w:rsidRDefault="003C55FE" w:rsidP="009B028F">
            <w:pPr>
              <w:jc w:val="right"/>
              <w:rPr>
                <w:rFonts w:ascii="Arial" w:hAnsi="Arial" w:cs="Arial"/>
                <w:color w:val="000000"/>
              </w:rPr>
            </w:pPr>
            <w:r>
              <w:rPr>
                <w:rFonts w:ascii="Arial" w:hAnsi="Arial" w:cs="Arial"/>
                <w:color w:val="000000"/>
              </w:rPr>
              <w:t>37,000</w:t>
            </w:r>
          </w:p>
        </w:tc>
        <w:tc>
          <w:tcPr>
            <w:tcW w:w="2389" w:type="dxa"/>
            <w:tcBorders>
              <w:top w:val="nil"/>
              <w:left w:val="nil"/>
              <w:bottom w:val="single" w:sz="4" w:space="0" w:color="auto"/>
              <w:right w:val="single" w:sz="8" w:space="0" w:color="auto"/>
            </w:tcBorders>
            <w:noWrap/>
            <w:vAlign w:val="center"/>
            <w:hideMark/>
          </w:tcPr>
          <w:p w14:paraId="3FD4757D" w14:textId="77777777" w:rsidR="003C55FE" w:rsidRDefault="003C55FE" w:rsidP="009B028F">
            <w:pPr>
              <w:jc w:val="center"/>
              <w:rPr>
                <w:rFonts w:ascii="Arial" w:hAnsi="Arial" w:cs="Arial"/>
                <w:color w:val="000000"/>
              </w:rPr>
            </w:pPr>
            <w:r>
              <w:rPr>
                <w:rFonts w:ascii="Arial" w:hAnsi="Arial" w:cs="Arial"/>
                <w:color w:val="000000"/>
              </w:rPr>
              <w:t>24 de marzo de 2025</w:t>
            </w:r>
          </w:p>
        </w:tc>
      </w:tr>
      <w:tr w:rsidR="003C55FE" w14:paraId="18E4456C" w14:textId="77777777" w:rsidTr="009B028F">
        <w:trPr>
          <w:trHeight w:val="317"/>
        </w:trPr>
        <w:tc>
          <w:tcPr>
            <w:tcW w:w="1420" w:type="dxa"/>
            <w:vMerge/>
            <w:tcBorders>
              <w:top w:val="nil"/>
              <w:left w:val="single" w:sz="8" w:space="0" w:color="auto"/>
              <w:bottom w:val="single" w:sz="4" w:space="0" w:color="auto"/>
              <w:right w:val="single" w:sz="4" w:space="0" w:color="auto"/>
            </w:tcBorders>
            <w:vAlign w:val="center"/>
            <w:hideMark/>
          </w:tcPr>
          <w:p w14:paraId="6954419E" w14:textId="77777777" w:rsidR="003C55FE" w:rsidRDefault="003C55FE" w:rsidP="009B028F">
            <w:pPr>
              <w:rPr>
                <w:rFonts w:ascii="Arial" w:hAnsi="Arial" w:cs="Arial"/>
                <w:color w:val="000000"/>
                <w:sz w:val="18"/>
                <w:szCs w:val="18"/>
              </w:rPr>
            </w:pPr>
          </w:p>
        </w:tc>
        <w:tc>
          <w:tcPr>
            <w:tcW w:w="3857" w:type="dxa"/>
            <w:vMerge/>
            <w:tcBorders>
              <w:top w:val="nil"/>
              <w:left w:val="single" w:sz="4" w:space="0" w:color="auto"/>
              <w:bottom w:val="single" w:sz="4" w:space="0" w:color="auto"/>
              <w:right w:val="single" w:sz="4" w:space="0" w:color="auto"/>
            </w:tcBorders>
            <w:vAlign w:val="center"/>
            <w:hideMark/>
          </w:tcPr>
          <w:p w14:paraId="60663AA4" w14:textId="77777777" w:rsidR="003C55FE" w:rsidRDefault="003C55FE" w:rsidP="009B028F">
            <w:pPr>
              <w:rPr>
                <w:rFonts w:ascii="Arial" w:hAnsi="Arial" w:cs="Arial"/>
                <w:color w:val="000000"/>
              </w:rPr>
            </w:pPr>
          </w:p>
        </w:tc>
        <w:tc>
          <w:tcPr>
            <w:tcW w:w="1420" w:type="dxa"/>
            <w:tcBorders>
              <w:top w:val="nil"/>
              <w:left w:val="nil"/>
              <w:bottom w:val="single" w:sz="4" w:space="0" w:color="auto"/>
              <w:right w:val="single" w:sz="4" w:space="0" w:color="auto"/>
            </w:tcBorders>
            <w:noWrap/>
            <w:vAlign w:val="center"/>
            <w:hideMark/>
          </w:tcPr>
          <w:p w14:paraId="4CE4832A" w14:textId="77777777" w:rsidR="003C55FE" w:rsidRDefault="003C55FE" w:rsidP="009B028F">
            <w:pPr>
              <w:jc w:val="right"/>
              <w:rPr>
                <w:rFonts w:ascii="Arial" w:hAnsi="Arial" w:cs="Arial"/>
                <w:color w:val="000000"/>
              </w:rPr>
            </w:pPr>
            <w:r>
              <w:rPr>
                <w:rFonts w:ascii="Arial" w:hAnsi="Arial" w:cs="Arial"/>
                <w:color w:val="000000"/>
              </w:rPr>
              <w:t>37,852</w:t>
            </w:r>
          </w:p>
        </w:tc>
        <w:tc>
          <w:tcPr>
            <w:tcW w:w="2389" w:type="dxa"/>
            <w:tcBorders>
              <w:top w:val="nil"/>
              <w:left w:val="nil"/>
              <w:bottom w:val="single" w:sz="4" w:space="0" w:color="auto"/>
              <w:right w:val="single" w:sz="8" w:space="0" w:color="auto"/>
            </w:tcBorders>
            <w:noWrap/>
            <w:vAlign w:val="center"/>
            <w:hideMark/>
          </w:tcPr>
          <w:p w14:paraId="7588B713" w14:textId="77777777" w:rsidR="003C55FE" w:rsidRDefault="003C55FE" w:rsidP="009B028F">
            <w:pPr>
              <w:jc w:val="center"/>
              <w:rPr>
                <w:rFonts w:ascii="Arial" w:hAnsi="Arial" w:cs="Arial"/>
                <w:color w:val="000000"/>
              </w:rPr>
            </w:pPr>
            <w:r>
              <w:rPr>
                <w:rFonts w:ascii="Arial" w:hAnsi="Arial" w:cs="Arial"/>
                <w:color w:val="000000"/>
              </w:rPr>
              <w:t>14 de abril de 2025</w:t>
            </w:r>
          </w:p>
        </w:tc>
      </w:tr>
      <w:tr w:rsidR="003C55FE" w14:paraId="343143B5" w14:textId="77777777" w:rsidTr="009B028F">
        <w:trPr>
          <w:trHeight w:val="317"/>
        </w:trPr>
        <w:tc>
          <w:tcPr>
            <w:tcW w:w="1420" w:type="dxa"/>
            <w:vMerge w:val="restart"/>
            <w:tcBorders>
              <w:top w:val="nil"/>
              <w:left w:val="single" w:sz="8" w:space="0" w:color="auto"/>
              <w:bottom w:val="single" w:sz="8" w:space="0" w:color="000000"/>
              <w:right w:val="single" w:sz="4" w:space="0" w:color="auto"/>
            </w:tcBorders>
            <w:noWrap/>
            <w:vAlign w:val="center"/>
            <w:hideMark/>
          </w:tcPr>
          <w:p w14:paraId="0847FAE8" w14:textId="77777777" w:rsidR="003C55FE" w:rsidRDefault="003C55FE" w:rsidP="009B028F">
            <w:pPr>
              <w:jc w:val="center"/>
              <w:rPr>
                <w:rFonts w:ascii="Arial" w:hAnsi="Arial" w:cs="Arial"/>
                <w:color w:val="000000"/>
                <w:sz w:val="18"/>
                <w:szCs w:val="18"/>
              </w:rPr>
            </w:pPr>
            <w:r>
              <w:rPr>
                <w:rFonts w:ascii="Arial" w:hAnsi="Arial" w:cs="Arial"/>
                <w:color w:val="000000"/>
                <w:sz w:val="18"/>
                <w:szCs w:val="18"/>
              </w:rPr>
              <w:t>7</w:t>
            </w:r>
          </w:p>
        </w:tc>
        <w:tc>
          <w:tcPr>
            <w:tcW w:w="3857" w:type="dxa"/>
            <w:vMerge w:val="restart"/>
            <w:tcBorders>
              <w:top w:val="nil"/>
              <w:left w:val="single" w:sz="4" w:space="0" w:color="auto"/>
              <w:bottom w:val="single" w:sz="8" w:space="0" w:color="000000"/>
              <w:right w:val="single" w:sz="4" w:space="0" w:color="auto"/>
            </w:tcBorders>
            <w:noWrap/>
            <w:vAlign w:val="center"/>
            <w:hideMark/>
          </w:tcPr>
          <w:p w14:paraId="4C715260" w14:textId="77777777" w:rsidR="003C55FE" w:rsidRDefault="003C55FE" w:rsidP="009B028F">
            <w:pPr>
              <w:jc w:val="center"/>
              <w:rPr>
                <w:rFonts w:ascii="Arial" w:hAnsi="Arial" w:cs="Arial"/>
                <w:color w:val="000000"/>
              </w:rPr>
            </w:pPr>
            <w:r>
              <w:rPr>
                <w:rFonts w:ascii="Arial" w:hAnsi="Arial" w:cs="Arial"/>
                <w:color w:val="000000"/>
              </w:rPr>
              <w:t>Dedal</w:t>
            </w:r>
          </w:p>
        </w:tc>
        <w:tc>
          <w:tcPr>
            <w:tcW w:w="1420" w:type="dxa"/>
            <w:tcBorders>
              <w:top w:val="nil"/>
              <w:left w:val="nil"/>
              <w:bottom w:val="single" w:sz="4" w:space="0" w:color="auto"/>
              <w:right w:val="single" w:sz="4" w:space="0" w:color="auto"/>
            </w:tcBorders>
            <w:noWrap/>
            <w:vAlign w:val="center"/>
            <w:hideMark/>
          </w:tcPr>
          <w:p w14:paraId="3271FA47" w14:textId="77777777" w:rsidR="003C55FE" w:rsidRDefault="003C55FE" w:rsidP="009B028F">
            <w:pPr>
              <w:jc w:val="right"/>
              <w:rPr>
                <w:rFonts w:ascii="Arial" w:hAnsi="Arial" w:cs="Arial"/>
                <w:color w:val="000000"/>
              </w:rPr>
            </w:pPr>
            <w:r>
              <w:rPr>
                <w:rFonts w:ascii="Arial" w:hAnsi="Arial" w:cs="Arial"/>
                <w:color w:val="000000"/>
              </w:rPr>
              <w:t>73,800</w:t>
            </w:r>
          </w:p>
        </w:tc>
        <w:tc>
          <w:tcPr>
            <w:tcW w:w="2389" w:type="dxa"/>
            <w:tcBorders>
              <w:top w:val="nil"/>
              <w:left w:val="nil"/>
              <w:bottom w:val="single" w:sz="4" w:space="0" w:color="auto"/>
              <w:right w:val="single" w:sz="8" w:space="0" w:color="auto"/>
            </w:tcBorders>
            <w:noWrap/>
            <w:vAlign w:val="center"/>
            <w:hideMark/>
          </w:tcPr>
          <w:p w14:paraId="599B419F" w14:textId="77777777" w:rsidR="003C55FE" w:rsidRDefault="003C55FE" w:rsidP="009B028F">
            <w:pPr>
              <w:jc w:val="center"/>
              <w:rPr>
                <w:rFonts w:ascii="Arial" w:hAnsi="Arial" w:cs="Arial"/>
                <w:color w:val="000000"/>
              </w:rPr>
            </w:pPr>
            <w:r>
              <w:rPr>
                <w:rFonts w:ascii="Arial" w:hAnsi="Arial" w:cs="Arial"/>
                <w:color w:val="000000"/>
              </w:rPr>
              <w:t>24 de marzo de 2025</w:t>
            </w:r>
          </w:p>
        </w:tc>
      </w:tr>
      <w:tr w:rsidR="003C55FE" w14:paraId="2BB3122F" w14:textId="77777777" w:rsidTr="009B028F">
        <w:trPr>
          <w:trHeight w:val="333"/>
        </w:trPr>
        <w:tc>
          <w:tcPr>
            <w:tcW w:w="1420" w:type="dxa"/>
            <w:vMerge/>
            <w:tcBorders>
              <w:top w:val="nil"/>
              <w:left w:val="single" w:sz="8" w:space="0" w:color="auto"/>
              <w:bottom w:val="single" w:sz="8" w:space="0" w:color="000000"/>
              <w:right w:val="single" w:sz="4" w:space="0" w:color="auto"/>
            </w:tcBorders>
            <w:vAlign w:val="center"/>
            <w:hideMark/>
          </w:tcPr>
          <w:p w14:paraId="60FF5383" w14:textId="77777777" w:rsidR="003C55FE" w:rsidRDefault="003C55FE" w:rsidP="009B028F">
            <w:pPr>
              <w:rPr>
                <w:rFonts w:ascii="Arial" w:hAnsi="Arial" w:cs="Arial"/>
                <w:color w:val="000000"/>
                <w:sz w:val="18"/>
                <w:szCs w:val="18"/>
              </w:rPr>
            </w:pPr>
          </w:p>
        </w:tc>
        <w:tc>
          <w:tcPr>
            <w:tcW w:w="3857" w:type="dxa"/>
            <w:vMerge/>
            <w:tcBorders>
              <w:top w:val="nil"/>
              <w:left w:val="single" w:sz="4" w:space="0" w:color="auto"/>
              <w:bottom w:val="single" w:sz="8" w:space="0" w:color="000000"/>
              <w:right w:val="single" w:sz="4" w:space="0" w:color="auto"/>
            </w:tcBorders>
            <w:vAlign w:val="center"/>
            <w:hideMark/>
          </w:tcPr>
          <w:p w14:paraId="3E33C3D9" w14:textId="77777777" w:rsidR="003C55FE" w:rsidRDefault="003C55FE" w:rsidP="009B028F">
            <w:pPr>
              <w:rPr>
                <w:rFonts w:ascii="Arial" w:hAnsi="Arial" w:cs="Arial"/>
                <w:color w:val="000000"/>
              </w:rPr>
            </w:pPr>
          </w:p>
        </w:tc>
        <w:tc>
          <w:tcPr>
            <w:tcW w:w="1420" w:type="dxa"/>
            <w:tcBorders>
              <w:top w:val="nil"/>
              <w:left w:val="nil"/>
              <w:bottom w:val="single" w:sz="8" w:space="0" w:color="auto"/>
              <w:right w:val="single" w:sz="4" w:space="0" w:color="auto"/>
            </w:tcBorders>
            <w:noWrap/>
            <w:vAlign w:val="center"/>
            <w:hideMark/>
          </w:tcPr>
          <w:p w14:paraId="62ED2DF4" w14:textId="77777777" w:rsidR="003C55FE" w:rsidRDefault="003C55FE" w:rsidP="009B028F">
            <w:pPr>
              <w:jc w:val="right"/>
              <w:rPr>
                <w:rFonts w:ascii="Arial" w:hAnsi="Arial" w:cs="Arial"/>
                <w:color w:val="000000"/>
              </w:rPr>
            </w:pPr>
            <w:r>
              <w:rPr>
                <w:rFonts w:ascii="Arial" w:hAnsi="Arial" w:cs="Arial"/>
                <w:color w:val="000000"/>
              </w:rPr>
              <w:t>73,794</w:t>
            </w:r>
          </w:p>
        </w:tc>
        <w:tc>
          <w:tcPr>
            <w:tcW w:w="2389" w:type="dxa"/>
            <w:tcBorders>
              <w:top w:val="nil"/>
              <w:left w:val="nil"/>
              <w:bottom w:val="single" w:sz="8" w:space="0" w:color="auto"/>
              <w:right w:val="single" w:sz="8" w:space="0" w:color="auto"/>
            </w:tcBorders>
            <w:noWrap/>
            <w:vAlign w:val="center"/>
            <w:hideMark/>
          </w:tcPr>
          <w:p w14:paraId="4008C67A" w14:textId="77777777" w:rsidR="003C55FE" w:rsidRDefault="003C55FE" w:rsidP="009B028F">
            <w:pPr>
              <w:jc w:val="center"/>
              <w:rPr>
                <w:rFonts w:ascii="Arial" w:hAnsi="Arial" w:cs="Arial"/>
                <w:color w:val="000000"/>
              </w:rPr>
            </w:pPr>
            <w:r>
              <w:rPr>
                <w:rFonts w:ascii="Arial" w:hAnsi="Arial" w:cs="Arial"/>
                <w:color w:val="000000"/>
              </w:rPr>
              <w:t>14 de abril de 2025</w:t>
            </w:r>
          </w:p>
        </w:tc>
      </w:tr>
      <w:bookmarkEnd w:id="1402"/>
    </w:tbl>
    <w:p w14:paraId="54023F3D" w14:textId="77777777" w:rsidR="003C55FE" w:rsidRDefault="003C55FE" w:rsidP="003C55FE">
      <w:pPr>
        <w:spacing w:line="276" w:lineRule="auto"/>
        <w:jc w:val="both"/>
        <w:rPr>
          <w:rFonts w:ascii="Arial" w:hAnsi="Arial" w:cs="Arial"/>
        </w:rPr>
      </w:pPr>
    </w:p>
    <w:p w14:paraId="53FFFB77" w14:textId="372E30D0" w:rsidR="00451859" w:rsidRDefault="00451859" w:rsidP="003C55FE">
      <w:pPr>
        <w:spacing w:line="276" w:lineRule="auto"/>
        <w:contextualSpacing/>
        <w:jc w:val="both"/>
        <w:rPr>
          <w:rFonts w:ascii="Arial" w:hAnsi="Arial" w:cs="Arial"/>
        </w:rPr>
      </w:pPr>
      <w:r w:rsidRPr="003C55FE">
        <w:rPr>
          <w:rFonts w:ascii="Arial" w:eastAsia="Calibri" w:hAnsi="Arial" w:cs="Arial"/>
          <w:lang w:eastAsia="en-US"/>
        </w:rPr>
        <w:t>El PROVEEDOR o PROVEEDORES q</w:t>
      </w:r>
      <w:r w:rsidRPr="003C55FE">
        <w:rPr>
          <w:rFonts w:ascii="Arial" w:hAnsi="Arial" w:cs="Arial"/>
        </w:rPr>
        <w:t xml:space="preserve">ue resulten adjudicados deberán presentar la garantía del bien o bienes que les correspondan contra defectos de fabricación y vicios ocultos, por un periodo de 6 meses, contados a partir de la entrega de estos. Esta garantía deberá amparar la reposición de los bienes que tengan algún defecto de fábrica e indicar el procedimiento para hacerla válida, así como los medios de contacto, tal como se solicita en el </w:t>
      </w:r>
      <w:r w:rsidRPr="003C55FE">
        <w:rPr>
          <w:rFonts w:ascii="Arial" w:hAnsi="Arial" w:cs="Arial"/>
          <w:b/>
          <w:bCs/>
        </w:rPr>
        <w:t>numeral 6 ‘’Garantía’’</w:t>
      </w:r>
      <w:r w:rsidRPr="003C55FE">
        <w:rPr>
          <w:rFonts w:ascii="Arial" w:hAnsi="Arial" w:cs="Arial"/>
        </w:rPr>
        <w:t>, del presente Anexo 1 ‘’Especificaciones Técnicas’’</w:t>
      </w:r>
    </w:p>
    <w:p w14:paraId="39D5FA90" w14:textId="77777777" w:rsidR="00451859" w:rsidRPr="00086E5E" w:rsidRDefault="00451859" w:rsidP="00451859">
      <w:pPr>
        <w:spacing w:line="276" w:lineRule="auto"/>
        <w:ind w:left="567"/>
        <w:contextualSpacing/>
        <w:jc w:val="both"/>
        <w:rPr>
          <w:rFonts w:ascii="Arial" w:eastAsia="Calibri" w:hAnsi="Arial" w:cs="Arial"/>
          <w:lang w:eastAsia="en-US"/>
        </w:rPr>
      </w:pPr>
    </w:p>
    <w:p w14:paraId="3DC3B128" w14:textId="3CF75743" w:rsidR="00205396" w:rsidRPr="000A73AF" w:rsidRDefault="00451859" w:rsidP="000A73AF">
      <w:pPr>
        <w:pStyle w:val="Prrafodelista"/>
        <w:numPr>
          <w:ilvl w:val="0"/>
          <w:numId w:val="117"/>
        </w:numPr>
        <w:spacing w:after="160" w:line="276" w:lineRule="auto"/>
        <w:ind w:left="426" w:hanging="426"/>
        <w:jc w:val="both"/>
        <w:rPr>
          <w:rStyle w:val="eop"/>
          <w:rFonts w:ascii="Arial" w:hAnsi="Arial" w:cs="Arial"/>
          <w:color w:val="000000"/>
          <w:shd w:val="clear" w:color="auto" w:fill="FFFFFF"/>
        </w:rPr>
      </w:pPr>
      <w:r w:rsidRPr="000A73AF">
        <w:rPr>
          <w:rStyle w:val="normaltextrun"/>
          <w:rFonts w:ascii="Arial" w:hAnsi="Arial" w:cs="Arial"/>
          <w:b/>
          <w:bCs/>
          <w:color w:val="000000"/>
          <w:shd w:val="clear" w:color="auto" w:fill="FFFFFF"/>
        </w:rPr>
        <w:t>Los licitantes deberán presentar en su propuesta técnica copia simple de los certificados de los fabricantes que amparen en el cumplimiento de las siguientes normas:</w:t>
      </w:r>
      <w:r w:rsidRPr="000A73AF">
        <w:rPr>
          <w:rStyle w:val="eop"/>
          <w:rFonts w:ascii="Arial" w:hAnsi="Arial" w:cs="Arial"/>
          <w:color w:val="000000"/>
          <w:shd w:val="clear" w:color="auto" w:fill="FFFFFF"/>
        </w:rPr>
        <w:t> </w:t>
      </w:r>
    </w:p>
    <w:p w14:paraId="17702406" w14:textId="77777777" w:rsidR="00205396" w:rsidRPr="00086E5E" w:rsidRDefault="00205396" w:rsidP="00205396">
      <w:pPr>
        <w:spacing w:after="160" w:line="276" w:lineRule="auto"/>
        <w:ind w:left="426"/>
        <w:contextualSpacing/>
        <w:jc w:val="both"/>
        <w:rPr>
          <w:rFonts w:ascii="Arial" w:eastAsia="Calibri" w:hAnsi="Arial" w:cs="Arial"/>
          <w:lang w:val="es-ES" w:eastAsia="en-US"/>
        </w:rPr>
      </w:pPr>
      <w:r w:rsidRPr="00086E5E">
        <w:rPr>
          <w:rFonts w:ascii="Arial" w:eastAsia="Calibri" w:hAnsi="Arial" w:cs="Arial"/>
          <w:lang w:val="es-ES" w:eastAsia="en-US"/>
        </w:rPr>
        <w:t>Los licitantes deberán presentar en su propuesta técnica los certificados de los fabricantes que amparen en el cumplimiento de las siguientes normas:</w:t>
      </w:r>
    </w:p>
    <w:p w14:paraId="4422C183" w14:textId="77777777" w:rsidR="00205396" w:rsidRPr="00086E5E" w:rsidRDefault="00205396" w:rsidP="00205396">
      <w:pPr>
        <w:spacing w:after="160" w:line="276" w:lineRule="auto"/>
        <w:ind w:left="426"/>
        <w:contextualSpacing/>
        <w:jc w:val="both"/>
        <w:rPr>
          <w:rFonts w:ascii="Arial" w:eastAsia="Calibri" w:hAnsi="Arial" w:cs="Arial"/>
          <w:lang w:val="es-ES" w:eastAsia="en-US"/>
        </w:rPr>
      </w:pPr>
    </w:p>
    <w:p w14:paraId="04669570" w14:textId="77777777" w:rsidR="00205396" w:rsidRPr="005B7058" w:rsidRDefault="00205396" w:rsidP="00205396">
      <w:pPr>
        <w:spacing w:after="160" w:line="276" w:lineRule="auto"/>
        <w:ind w:left="709"/>
        <w:jc w:val="both"/>
        <w:rPr>
          <w:rFonts w:ascii="Arial" w:eastAsia="Calibri" w:hAnsi="Arial" w:cs="Arial"/>
          <w:b/>
          <w:bCs/>
          <w:lang w:val="es-ES" w:eastAsia="en-US"/>
        </w:rPr>
      </w:pPr>
      <w:r w:rsidRPr="005B7058">
        <w:rPr>
          <w:rFonts w:ascii="Arial" w:eastAsia="Calibri" w:hAnsi="Arial" w:cs="Arial"/>
          <w:b/>
          <w:bCs/>
          <w:lang w:val="es-ES" w:eastAsia="en-US"/>
        </w:rPr>
        <w:t>• NOM-252-SSA-1-2011 Para las partidas 4 y 5</w:t>
      </w:r>
    </w:p>
    <w:p w14:paraId="6E7F8ACE" w14:textId="200938D3" w:rsidR="00205396" w:rsidRDefault="00205396" w:rsidP="00205396">
      <w:pPr>
        <w:spacing w:after="160" w:line="276" w:lineRule="auto"/>
        <w:ind w:left="709"/>
        <w:jc w:val="both"/>
        <w:rPr>
          <w:rFonts w:ascii="Arial" w:eastAsia="Calibri" w:hAnsi="Arial" w:cs="Arial"/>
          <w:b/>
          <w:bCs/>
          <w:lang w:val="es-ES" w:eastAsia="en-US"/>
        </w:rPr>
      </w:pPr>
      <w:r w:rsidRPr="005B7058">
        <w:rPr>
          <w:rFonts w:ascii="Arial" w:eastAsia="Calibri" w:hAnsi="Arial" w:cs="Arial"/>
          <w:b/>
          <w:bCs/>
          <w:lang w:val="es-ES" w:eastAsia="en-US"/>
        </w:rPr>
        <w:t>• NMX-N-058-SCFI-2009 Para la partida 4</w:t>
      </w:r>
      <w:r>
        <w:rPr>
          <w:rFonts w:ascii="Arial" w:eastAsia="Calibri" w:hAnsi="Arial" w:cs="Arial"/>
          <w:b/>
          <w:bCs/>
          <w:lang w:val="es-ES" w:eastAsia="en-US"/>
        </w:rPr>
        <w:t>.</w:t>
      </w:r>
    </w:p>
    <w:p w14:paraId="18224FB6" w14:textId="77777777" w:rsidR="003459B4" w:rsidRDefault="003459B4" w:rsidP="002E6FEF">
      <w:pPr>
        <w:pStyle w:val="Prrafodelista"/>
        <w:spacing w:after="160" w:line="276" w:lineRule="auto"/>
        <w:ind w:left="567"/>
        <w:jc w:val="center"/>
        <w:rPr>
          <w:rFonts w:ascii="Arial" w:eastAsia="Calibri" w:hAnsi="Arial" w:cs="Arial"/>
          <w:b/>
          <w:bCs/>
          <w:sz w:val="24"/>
          <w:szCs w:val="24"/>
          <w:lang w:val="es-ES" w:eastAsia="en-US"/>
        </w:rPr>
      </w:pPr>
    </w:p>
    <w:p w14:paraId="4A66D292"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2212C78E"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1D1E0E44"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57DAE07E"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60282ADE"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501061E3"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431F23C9"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26035231"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6A7C3908"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6332AE4D"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3125B04C"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41EC6FB4"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04EE062B"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5B581D50"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0F0EEA5F"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6243022C" w14:textId="77777777" w:rsidR="003C55FE" w:rsidRDefault="003C55FE" w:rsidP="002E6FEF">
      <w:pPr>
        <w:pStyle w:val="Prrafodelista"/>
        <w:spacing w:after="160" w:line="276" w:lineRule="auto"/>
        <w:ind w:left="567"/>
        <w:jc w:val="center"/>
        <w:rPr>
          <w:rFonts w:ascii="Arial" w:eastAsia="Calibri" w:hAnsi="Arial" w:cs="Arial"/>
          <w:b/>
          <w:bCs/>
          <w:sz w:val="24"/>
          <w:szCs w:val="24"/>
          <w:lang w:val="es-ES" w:eastAsia="en-US"/>
        </w:rPr>
      </w:pPr>
    </w:p>
    <w:p w14:paraId="7F2D8B8C" w14:textId="4A42083E" w:rsidR="002E6FEF" w:rsidRPr="00451859" w:rsidRDefault="002F5884" w:rsidP="002E6FEF">
      <w:pPr>
        <w:pStyle w:val="Prrafodelista"/>
        <w:spacing w:after="160" w:line="276" w:lineRule="auto"/>
        <w:ind w:left="567"/>
        <w:jc w:val="center"/>
        <w:rPr>
          <w:rFonts w:ascii="Arial" w:eastAsia="Calibri" w:hAnsi="Arial" w:cs="Arial"/>
          <w:b/>
          <w:bCs/>
          <w:sz w:val="24"/>
          <w:szCs w:val="24"/>
          <w:lang w:val="es-ES" w:eastAsia="en-US"/>
        </w:rPr>
      </w:pPr>
      <w:r w:rsidRPr="00451859">
        <w:rPr>
          <w:rFonts w:ascii="Arial" w:eastAsia="Calibri" w:hAnsi="Arial" w:cs="Arial"/>
          <w:b/>
          <w:bCs/>
          <w:sz w:val="24"/>
          <w:szCs w:val="24"/>
          <w:lang w:val="es-ES" w:eastAsia="en-US"/>
        </w:rPr>
        <w:lastRenderedPageBreak/>
        <w:t>Formatos de Evaluación Técnica</w:t>
      </w:r>
    </w:p>
    <w:p w14:paraId="731B4507" w14:textId="2786F339" w:rsidR="006126EC" w:rsidRPr="00DB222C" w:rsidRDefault="002E6FEF" w:rsidP="00DB222C">
      <w:pPr>
        <w:spacing w:after="160" w:line="276" w:lineRule="auto"/>
        <w:rPr>
          <w:rFonts w:ascii="Arial" w:eastAsia="Calibri" w:hAnsi="Arial" w:cs="Arial"/>
          <w:b/>
          <w:bCs/>
          <w:sz w:val="22"/>
          <w:szCs w:val="22"/>
          <w:lang w:val="es-ES" w:eastAsia="en-US"/>
        </w:rPr>
      </w:pPr>
      <w:r w:rsidRPr="00DB222C">
        <w:rPr>
          <w:rFonts w:ascii="Arial" w:eastAsia="Calibri" w:hAnsi="Arial" w:cs="Arial"/>
          <w:b/>
          <w:bCs/>
          <w:sz w:val="22"/>
          <w:szCs w:val="22"/>
          <w:lang w:val="es-ES" w:eastAsia="en-US"/>
        </w:rPr>
        <w:t>A</w:t>
      </w:r>
      <w:r w:rsidR="006126EC" w:rsidRPr="00DB222C">
        <w:rPr>
          <w:rFonts w:ascii="Arial" w:eastAsia="Calibri" w:hAnsi="Arial" w:cs="Arial"/>
          <w:b/>
          <w:bCs/>
          <w:sz w:val="22"/>
          <w:szCs w:val="22"/>
          <w:lang w:val="es-ES" w:eastAsia="en-US"/>
        </w:rPr>
        <w:t>dquisición de útiles de escritorio que serán utilizados por los funcionarios de las mesas directivas de casilla, durante la Jornada del Proceso Electoral Extraordinario de diversos cargos del Poder Judicial de la Federación 2024-2025</w:t>
      </w:r>
    </w:p>
    <w:p w14:paraId="20A8E826" w14:textId="70C0A656" w:rsidR="002F5884" w:rsidRDefault="006126EC" w:rsidP="002F5884">
      <w:pPr>
        <w:spacing w:after="160" w:line="276" w:lineRule="auto"/>
        <w:ind w:left="709"/>
        <w:jc w:val="both"/>
        <w:rPr>
          <w:rFonts w:ascii="Arial" w:eastAsia="Calibri" w:hAnsi="Arial" w:cs="Arial"/>
          <w:b/>
          <w:bCs/>
          <w:lang w:val="es-ES" w:eastAsia="en-US"/>
        </w:rPr>
      </w:pPr>
      <w:r w:rsidRPr="006126EC">
        <w:rPr>
          <w:rFonts w:ascii="Arial" w:eastAsia="Calibri" w:hAnsi="Arial" w:cs="Arial"/>
          <w:b/>
          <w:bCs/>
          <w:lang w:val="es-ES" w:eastAsia="en-US"/>
        </w:rPr>
        <w:t>LICITANTE:_______________________</w:t>
      </w:r>
      <w:r w:rsidRPr="006126EC">
        <w:rPr>
          <w:rFonts w:ascii="Arial" w:eastAsia="Calibri" w:hAnsi="Arial" w:cs="Arial"/>
          <w:b/>
          <w:bCs/>
          <w:lang w:val="es-ES" w:eastAsia="en-US"/>
        </w:rPr>
        <w:tab/>
      </w:r>
      <w:r w:rsidRPr="006126EC">
        <w:rPr>
          <w:rFonts w:ascii="Arial" w:eastAsia="Calibri" w:hAnsi="Arial" w:cs="Arial"/>
          <w:b/>
          <w:bCs/>
          <w:lang w:val="es-ES" w:eastAsia="en-US"/>
        </w:rPr>
        <w:tab/>
      </w:r>
      <w:r w:rsidRPr="006126EC">
        <w:rPr>
          <w:rFonts w:ascii="Arial" w:eastAsia="Calibri" w:hAnsi="Arial" w:cs="Arial"/>
          <w:b/>
          <w:bCs/>
          <w:lang w:val="es-ES" w:eastAsia="en-US"/>
        </w:rPr>
        <w:tab/>
      </w:r>
      <w:r w:rsidRPr="006126EC">
        <w:rPr>
          <w:rFonts w:ascii="Arial" w:eastAsia="Calibri" w:hAnsi="Arial" w:cs="Arial"/>
          <w:b/>
          <w:bCs/>
          <w:lang w:val="es-ES" w:eastAsia="en-US"/>
        </w:rPr>
        <w:tab/>
      </w:r>
    </w:p>
    <w:p w14:paraId="077D660D" w14:textId="62562A38" w:rsidR="002F5884" w:rsidRDefault="006126EC" w:rsidP="002F5884">
      <w:pPr>
        <w:spacing w:after="160" w:line="276" w:lineRule="auto"/>
        <w:ind w:left="709"/>
        <w:jc w:val="both"/>
        <w:rPr>
          <w:rFonts w:ascii="Arial" w:eastAsia="Calibri" w:hAnsi="Arial" w:cs="Arial"/>
          <w:b/>
          <w:bCs/>
          <w:lang w:val="es-ES" w:eastAsia="en-US"/>
        </w:rPr>
      </w:pPr>
      <w:r w:rsidRPr="006126EC">
        <w:rPr>
          <w:rFonts w:ascii="Arial" w:eastAsia="Calibri" w:hAnsi="Arial" w:cs="Arial"/>
          <w:b/>
          <w:bCs/>
          <w:lang w:val="es-ES" w:eastAsia="en-US"/>
        </w:rPr>
        <w:t>FECHA:_______________</w:t>
      </w:r>
    </w:p>
    <w:p w14:paraId="616E8452" w14:textId="2AA68684" w:rsidR="008351DB" w:rsidRDefault="006126EC" w:rsidP="2D05F795">
      <w:pPr>
        <w:spacing w:after="160" w:line="276" w:lineRule="auto"/>
        <w:ind w:left="709"/>
        <w:jc w:val="both"/>
        <w:rPr>
          <w:rFonts w:ascii="Arial" w:eastAsia="Calibri" w:hAnsi="Arial" w:cs="Arial"/>
          <w:b/>
          <w:bCs/>
          <w:lang w:eastAsia="en-US"/>
        </w:rPr>
      </w:pPr>
      <w:r w:rsidRPr="2D05F795">
        <w:rPr>
          <w:rFonts w:ascii="Arial" w:eastAsia="Calibri" w:hAnsi="Arial" w:cs="Arial"/>
          <w:b/>
          <w:bCs/>
          <w:lang w:eastAsia="en-US"/>
        </w:rPr>
        <w:t>Para la partida 1</w:t>
      </w:r>
      <w:r w:rsidR="002E6FEF" w:rsidRPr="2D05F795">
        <w:rPr>
          <w:rFonts w:ascii="Arial" w:eastAsia="Calibri" w:hAnsi="Arial" w:cs="Arial"/>
          <w:b/>
          <w:bCs/>
          <w:lang w:eastAsia="en-US"/>
        </w:rPr>
        <w:t xml:space="preserve">, </w:t>
      </w:r>
      <w:r w:rsidR="002F5884" w:rsidRPr="2D05F795">
        <w:rPr>
          <w:rFonts w:ascii="Arial" w:eastAsia="Calibri" w:hAnsi="Arial" w:cs="Arial"/>
          <w:b/>
          <w:bCs/>
          <w:lang w:eastAsia="en-US"/>
        </w:rPr>
        <w:t>’’Bolsa de plástico transparente’’</w:t>
      </w:r>
      <w:r w:rsidRPr="2D05F795">
        <w:rPr>
          <w:rFonts w:ascii="Arial" w:eastAsia="Calibri" w:hAnsi="Arial" w:cs="Arial"/>
          <w:b/>
          <w:bCs/>
          <w:lang w:eastAsia="en-US"/>
        </w:rPr>
        <w:t>:</w:t>
      </w:r>
    </w:p>
    <w:p w14:paraId="575F455F" w14:textId="25730216" w:rsidR="00205396" w:rsidRDefault="00DB222C" w:rsidP="002F5884">
      <w:pPr>
        <w:spacing w:after="160" w:line="276" w:lineRule="auto"/>
        <w:ind w:left="709"/>
        <w:jc w:val="both"/>
        <w:rPr>
          <w:rFonts w:ascii="Arial" w:eastAsia="Calibri" w:hAnsi="Arial" w:cs="Arial"/>
          <w:b/>
          <w:bCs/>
          <w:lang w:val="es-ES" w:eastAsia="en-US"/>
        </w:rPr>
      </w:pPr>
      <w:r w:rsidRPr="00DB222C">
        <w:rPr>
          <w:rFonts w:ascii="Arial" w:eastAsia="Calibri" w:hAnsi="Arial" w:cs="Arial"/>
          <w:b/>
          <w:bCs/>
          <w:noProof/>
          <w:lang w:val="es-ES" w:eastAsia="en-US"/>
        </w:rPr>
        <w:drawing>
          <wp:inline distT="0" distB="0" distL="0" distR="0" wp14:anchorId="4823CB60" wp14:editId="694CDC75">
            <wp:extent cx="5205273" cy="1979874"/>
            <wp:effectExtent l="0" t="0" r="0" b="1905"/>
            <wp:docPr id="19575708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570835" name=""/>
                    <pic:cNvPicPr/>
                  </pic:nvPicPr>
                  <pic:blipFill>
                    <a:blip r:embed="rId49"/>
                    <a:stretch>
                      <a:fillRect/>
                    </a:stretch>
                  </pic:blipFill>
                  <pic:spPr>
                    <a:xfrm>
                      <a:off x="0" y="0"/>
                      <a:ext cx="5212623" cy="1982670"/>
                    </a:xfrm>
                    <a:prstGeom prst="rect">
                      <a:avLst/>
                    </a:prstGeom>
                  </pic:spPr>
                </pic:pic>
              </a:graphicData>
            </a:graphic>
          </wp:inline>
        </w:drawing>
      </w:r>
    </w:p>
    <w:p w14:paraId="4C6FC1FE" w14:textId="77777777" w:rsidR="002E6FEF" w:rsidRDefault="002E6FEF" w:rsidP="002E6FEF">
      <w:pPr>
        <w:spacing w:after="160" w:line="276" w:lineRule="auto"/>
        <w:ind w:left="709"/>
        <w:jc w:val="both"/>
        <w:rPr>
          <w:rFonts w:ascii="Arial" w:eastAsia="Calibri" w:hAnsi="Arial" w:cs="Arial"/>
          <w:b/>
          <w:bCs/>
          <w:lang w:val="es-ES" w:eastAsia="en-US"/>
        </w:rPr>
      </w:pPr>
    </w:p>
    <w:p w14:paraId="5E4BA108" w14:textId="06858C9B" w:rsidR="002F5884" w:rsidRDefault="006126EC" w:rsidP="002E6FEF">
      <w:pPr>
        <w:spacing w:after="160" w:line="276" w:lineRule="auto"/>
        <w:ind w:left="709"/>
        <w:jc w:val="both"/>
        <w:rPr>
          <w:rFonts w:ascii="Arial" w:eastAsia="Calibri" w:hAnsi="Arial" w:cs="Arial"/>
          <w:b/>
          <w:bCs/>
          <w:lang w:val="es-ES" w:eastAsia="en-US"/>
        </w:rPr>
      </w:pPr>
      <w:r>
        <w:rPr>
          <w:rFonts w:ascii="Arial" w:eastAsia="Calibri" w:hAnsi="Arial" w:cs="Arial"/>
          <w:b/>
          <w:bCs/>
          <w:lang w:val="es-ES" w:eastAsia="en-US"/>
        </w:rPr>
        <w:t>Para la partida 2</w:t>
      </w:r>
      <w:r w:rsidR="002E6FEF">
        <w:rPr>
          <w:rFonts w:ascii="Arial" w:eastAsia="Calibri" w:hAnsi="Arial" w:cs="Arial"/>
          <w:b/>
          <w:bCs/>
          <w:lang w:val="es-ES" w:eastAsia="en-US"/>
        </w:rPr>
        <w:t>,</w:t>
      </w:r>
      <w:r w:rsidR="002F5884">
        <w:rPr>
          <w:rFonts w:ascii="Arial" w:eastAsia="Calibri" w:hAnsi="Arial" w:cs="Arial"/>
          <w:b/>
          <w:bCs/>
          <w:lang w:val="es-ES" w:eastAsia="en-US"/>
        </w:rPr>
        <w:t xml:space="preserve"> ‘’Cojín para sellos’’</w:t>
      </w:r>
      <w:r>
        <w:rPr>
          <w:rFonts w:ascii="Arial" w:eastAsia="Calibri" w:hAnsi="Arial" w:cs="Arial"/>
          <w:b/>
          <w:bCs/>
          <w:lang w:val="es-ES" w:eastAsia="en-US"/>
        </w:rPr>
        <w:t>:</w:t>
      </w:r>
    </w:p>
    <w:p w14:paraId="2D2033CC" w14:textId="633BB242" w:rsidR="00550ACE" w:rsidRDefault="002F5884" w:rsidP="00205396">
      <w:pPr>
        <w:spacing w:after="160" w:line="276" w:lineRule="auto"/>
        <w:ind w:left="709"/>
        <w:jc w:val="both"/>
        <w:rPr>
          <w:rFonts w:ascii="Arial" w:eastAsia="Calibri" w:hAnsi="Arial" w:cs="Arial"/>
          <w:b/>
          <w:bCs/>
          <w:lang w:val="es-ES" w:eastAsia="en-US"/>
        </w:rPr>
      </w:pPr>
      <w:r w:rsidRPr="002F5884">
        <w:rPr>
          <w:rFonts w:ascii="Arial" w:eastAsia="Calibri" w:hAnsi="Arial" w:cs="Arial"/>
          <w:b/>
          <w:bCs/>
          <w:noProof/>
          <w:lang w:val="es-ES" w:eastAsia="en-US"/>
        </w:rPr>
        <w:drawing>
          <wp:inline distT="0" distB="0" distL="0" distR="0" wp14:anchorId="043279F4" wp14:editId="2289E97A">
            <wp:extent cx="5375021" cy="2099144"/>
            <wp:effectExtent l="0" t="0" r="0" b="0"/>
            <wp:docPr id="11734446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444636" name=""/>
                    <pic:cNvPicPr/>
                  </pic:nvPicPr>
                  <pic:blipFill>
                    <a:blip r:embed="rId50"/>
                    <a:stretch>
                      <a:fillRect/>
                    </a:stretch>
                  </pic:blipFill>
                  <pic:spPr>
                    <a:xfrm>
                      <a:off x="0" y="0"/>
                      <a:ext cx="5380873" cy="2101430"/>
                    </a:xfrm>
                    <a:prstGeom prst="rect">
                      <a:avLst/>
                    </a:prstGeom>
                  </pic:spPr>
                </pic:pic>
              </a:graphicData>
            </a:graphic>
          </wp:inline>
        </w:drawing>
      </w:r>
    </w:p>
    <w:p w14:paraId="0F2A7579" w14:textId="77777777" w:rsidR="00205396" w:rsidRDefault="00205396" w:rsidP="00205396">
      <w:pPr>
        <w:spacing w:after="160" w:line="276" w:lineRule="auto"/>
        <w:ind w:left="709"/>
        <w:jc w:val="both"/>
        <w:rPr>
          <w:rFonts w:ascii="Arial" w:eastAsia="Calibri" w:hAnsi="Arial" w:cs="Arial"/>
          <w:b/>
          <w:bCs/>
          <w:lang w:val="es-ES" w:eastAsia="en-US"/>
        </w:rPr>
      </w:pPr>
    </w:p>
    <w:p w14:paraId="6304911D" w14:textId="77777777" w:rsidR="002E6FEF" w:rsidRDefault="002E6FEF" w:rsidP="00205396">
      <w:pPr>
        <w:spacing w:after="160" w:line="276" w:lineRule="auto"/>
        <w:ind w:left="709"/>
        <w:jc w:val="both"/>
        <w:rPr>
          <w:rFonts w:ascii="Arial" w:eastAsia="Calibri" w:hAnsi="Arial" w:cs="Arial"/>
          <w:b/>
          <w:bCs/>
          <w:lang w:val="es-ES" w:eastAsia="en-US"/>
        </w:rPr>
      </w:pPr>
    </w:p>
    <w:p w14:paraId="735EAD1E" w14:textId="77777777" w:rsidR="00E623CC" w:rsidRDefault="00E623CC" w:rsidP="00205396">
      <w:pPr>
        <w:spacing w:after="160" w:line="276" w:lineRule="auto"/>
        <w:ind w:left="709"/>
        <w:jc w:val="both"/>
        <w:rPr>
          <w:rFonts w:ascii="Arial" w:eastAsia="Calibri" w:hAnsi="Arial" w:cs="Arial"/>
          <w:b/>
          <w:bCs/>
          <w:lang w:val="es-ES" w:eastAsia="en-US"/>
        </w:rPr>
      </w:pPr>
    </w:p>
    <w:p w14:paraId="565AC01D" w14:textId="77777777" w:rsidR="00F71A8A" w:rsidRDefault="00F71A8A" w:rsidP="00205396">
      <w:pPr>
        <w:spacing w:after="160" w:line="276" w:lineRule="auto"/>
        <w:ind w:left="709"/>
        <w:jc w:val="both"/>
        <w:rPr>
          <w:rFonts w:ascii="Arial" w:eastAsia="Calibri" w:hAnsi="Arial" w:cs="Arial"/>
          <w:b/>
          <w:bCs/>
          <w:lang w:val="es-ES" w:eastAsia="en-US"/>
        </w:rPr>
      </w:pPr>
    </w:p>
    <w:p w14:paraId="0B795688" w14:textId="77777777" w:rsidR="00F71A8A" w:rsidRDefault="00F71A8A" w:rsidP="00205396">
      <w:pPr>
        <w:spacing w:after="160" w:line="276" w:lineRule="auto"/>
        <w:ind w:left="709"/>
        <w:jc w:val="both"/>
        <w:rPr>
          <w:rFonts w:ascii="Arial" w:eastAsia="Calibri" w:hAnsi="Arial" w:cs="Arial"/>
          <w:b/>
          <w:bCs/>
          <w:lang w:val="es-ES" w:eastAsia="en-US"/>
        </w:rPr>
      </w:pPr>
    </w:p>
    <w:p w14:paraId="5D836EC5" w14:textId="77777777" w:rsidR="00E623CC" w:rsidRDefault="00E623CC" w:rsidP="006126EC">
      <w:pPr>
        <w:spacing w:after="160" w:line="276" w:lineRule="auto"/>
        <w:ind w:left="709"/>
        <w:jc w:val="both"/>
        <w:rPr>
          <w:rFonts w:ascii="Arial" w:eastAsia="Calibri" w:hAnsi="Arial" w:cs="Arial"/>
          <w:b/>
          <w:bCs/>
          <w:lang w:val="es-ES" w:eastAsia="en-US"/>
        </w:rPr>
      </w:pPr>
    </w:p>
    <w:p w14:paraId="4E7D34DA" w14:textId="77777777" w:rsidR="00E623CC" w:rsidRDefault="00E623CC" w:rsidP="006126EC">
      <w:pPr>
        <w:spacing w:after="160" w:line="276" w:lineRule="auto"/>
        <w:ind w:left="709"/>
        <w:jc w:val="both"/>
        <w:rPr>
          <w:rFonts w:ascii="Arial" w:eastAsia="Calibri" w:hAnsi="Arial" w:cs="Arial"/>
          <w:b/>
          <w:bCs/>
          <w:lang w:val="es-ES" w:eastAsia="en-US"/>
        </w:rPr>
      </w:pPr>
    </w:p>
    <w:p w14:paraId="4CACC11E" w14:textId="163D734E" w:rsidR="006126EC" w:rsidRDefault="006126EC" w:rsidP="006126EC">
      <w:pPr>
        <w:spacing w:after="160" w:line="276" w:lineRule="auto"/>
        <w:ind w:left="709"/>
        <w:jc w:val="both"/>
        <w:rPr>
          <w:rFonts w:ascii="Arial" w:eastAsia="Calibri" w:hAnsi="Arial" w:cs="Arial"/>
          <w:b/>
          <w:bCs/>
          <w:lang w:val="es-ES" w:eastAsia="en-US"/>
        </w:rPr>
      </w:pPr>
      <w:r>
        <w:rPr>
          <w:rFonts w:ascii="Arial" w:eastAsia="Calibri" w:hAnsi="Arial" w:cs="Arial"/>
          <w:b/>
          <w:bCs/>
          <w:lang w:val="es-ES" w:eastAsia="en-US"/>
        </w:rPr>
        <w:t>Para la partida 3</w:t>
      </w:r>
      <w:r w:rsidR="002E6FEF">
        <w:rPr>
          <w:rFonts w:ascii="Arial" w:eastAsia="Calibri" w:hAnsi="Arial" w:cs="Arial"/>
          <w:b/>
          <w:bCs/>
          <w:lang w:val="es-ES" w:eastAsia="en-US"/>
        </w:rPr>
        <w:t>,</w:t>
      </w:r>
      <w:r w:rsidR="002F5884">
        <w:rPr>
          <w:rFonts w:ascii="Arial" w:eastAsia="Calibri" w:hAnsi="Arial" w:cs="Arial"/>
          <w:b/>
          <w:bCs/>
          <w:lang w:val="es-ES" w:eastAsia="en-US"/>
        </w:rPr>
        <w:t xml:space="preserve"> ‘’Tinta de sellos de goma negra’’</w:t>
      </w:r>
      <w:r>
        <w:rPr>
          <w:rFonts w:ascii="Arial" w:eastAsia="Calibri" w:hAnsi="Arial" w:cs="Arial"/>
          <w:b/>
          <w:bCs/>
          <w:lang w:val="es-ES" w:eastAsia="en-US"/>
        </w:rPr>
        <w:t>:</w:t>
      </w:r>
    </w:p>
    <w:p w14:paraId="68413ED3" w14:textId="08A86138" w:rsidR="00205396" w:rsidRDefault="002F5884" w:rsidP="00205396">
      <w:pPr>
        <w:spacing w:after="160" w:line="276" w:lineRule="auto"/>
        <w:ind w:left="709"/>
        <w:jc w:val="both"/>
        <w:rPr>
          <w:rFonts w:ascii="Arial" w:eastAsia="Calibri" w:hAnsi="Arial" w:cs="Arial"/>
          <w:b/>
          <w:bCs/>
          <w:lang w:val="es-ES" w:eastAsia="en-US"/>
        </w:rPr>
      </w:pPr>
      <w:r w:rsidRPr="002F5884">
        <w:rPr>
          <w:rFonts w:ascii="Arial" w:eastAsia="Calibri" w:hAnsi="Arial" w:cs="Arial"/>
          <w:b/>
          <w:bCs/>
          <w:noProof/>
          <w:lang w:val="es-ES" w:eastAsia="en-US"/>
        </w:rPr>
        <w:drawing>
          <wp:inline distT="0" distB="0" distL="0" distR="0" wp14:anchorId="3EA65857" wp14:editId="1D079690">
            <wp:extent cx="5864860" cy="2219960"/>
            <wp:effectExtent l="0" t="0" r="2540" b="8890"/>
            <wp:docPr id="20551217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121766" name=""/>
                    <pic:cNvPicPr/>
                  </pic:nvPicPr>
                  <pic:blipFill>
                    <a:blip r:embed="rId51"/>
                    <a:stretch>
                      <a:fillRect/>
                    </a:stretch>
                  </pic:blipFill>
                  <pic:spPr>
                    <a:xfrm>
                      <a:off x="0" y="0"/>
                      <a:ext cx="5864860" cy="2219960"/>
                    </a:xfrm>
                    <a:prstGeom prst="rect">
                      <a:avLst/>
                    </a:prstGeom>
                  </pic:spPr>
                </pic:pic>
              </a:graphicData>
            </a:graphic>
          </wp:inline>
        </w:drawing>
      </w:r>
    </w:p>
    <w:p w14:paraId="3329EB96" w14:textId="77777777" w:rsidR="002E6FEF" w:rsidRDefault="002E6FEF" w:rsidP="006126EC">
      <w:pPr>
        <w:spacing w:after="160" w:line="276" w:lineRule="auto"/>
        <w:ind w:left="709"/>
        <w:jc w:val="both"/>
        <w:rPr>
          <w:rFonts w:ascii="Arial" w:eastAsia="Calibri" w:hAnsi="Arial" w:cs="Arial"/>
          <w:b/>
          <w:bCs/>
          <w:lang w:val="es-ES" w:eastAsia="en-US"/>
        </w:rPr>
      </w:pPr>
    </w:p>
    <w:p w14:paraId="18C2278A" w14:textId="77777777" w:rsidR="00E623CC" w:rsidRDefault="00E623CC" w:rsidP="006126EC">
      <w:pPr>
        <w:spacing w:after="160" w:line="276" w:lineRule="auto"/>
        <w:ind w:left="709"/>
        <w:jc w:val="both"/>
        <w:rPr>
          <w:rFonts w:ascii="Arial" w:eastAsia="Calibri" w:hAnsi="Arial" w:cs="Arial"/>
          <w:b/>
          <w:bCs/>
          <w:lang w:val="es-ES" w:eastAsia="en-US"/>
        </w:rPr>
      </w:pPr>
    </w:p>
    <w:p w14:paraId="4AEEADF5" w14:textId="77777777" w:rsidR="00E623CC" w:rsidRDefault="00E623CC" w:rsidP="006126EC">
      <w:pPr>
        <w:spacing w:after="160" w:line="276" w:lineRule="auto"/>
        <w:ind w:left="709"/>
        <w:jc w:val="both"/>
        <w:rPr>
          <w:rFonts w:ascii="Arial" w:eastAsia="Calibri" w:hAnsi="Arial" w:cs="Arial"/>
          <w:b/>
          <w:bCs/>
          <w:lang w:val="es-ES" w:eastAsia="en-US"/>
        </w:rPr>
      </w:pPr>
    </w:p>
    <w:p w14:paraId="73C4AB20" w14:textId="77777777" w:rsidR="00E623CC" w:rsidRDefault="00E623CC" w:rsidP="006126EC">
      <w:pPr>
        <w:spacing w:after="160" w:line="276" w:lineRule="auto"/>
        <w:ind w:left="709"/>
        <w:jc w:val="both"/>
        <w:rPr>
          <w:rFonts w:ascii="Arial" w:eastAsia="Calibri" w:hAnsi="Arial" w:cs="Arial"/>
          <w:b/>
          <w:bCs/>
          <w:lang w:val="es-ES" w:eastAsia="en-US"/>
        </w:rPr>
      </w:pPr>
    </w:p>
    <w:p w14:paraId="6AE94255" w14:textId="2DAA3425" w:rsidR="006126EC" w:rsidRDefault="006126EC" w:rsidP="006126EC">
      <w:pPr>
        <w:spacing w:after="160" w:line="276" w:lineRule="auto"/>
        <w:ind w:left="709"/>
        <w:jc w:val="both"/>
        <w:rPr>
          <w:rFonts w:ascii="Arial" w:eastAsia="Calibri" w:hAnsi="Arial" w:cs="Arial"/>
          <w:b/>
          <w:bCs/>
          <w:lang w:val="es-ES" w:eastAsia="en-US"/>
        </w:rPr>
      </w:pPr>
      <w:r>
        <w:rPr>
          <w:rFonts w:ascii="Arial" w:eastAsia="Calibri" w:hAnsi="Arial" w:cs="Arial"/>
          <w:b/>
          <w:bCs/>
          <w:lang w:val="es-ES" w:eastAsia="en-US"/>
        </w:rPr>
        <w:t>Para la partida 4</w:t>
      </w:r>
      <w:r w:rsidR="002E6FEF">
        <w:rPr>
          <w:rFonts w:ascii="Arial" w:eastAsia="Calibri" w:hAnsi="Arial" w:cs="Arial"/>
          <w:b/>
          <w:bCs/>
          <w:lang w:val="es-ES" w:eastAsia="en-US"/>
        </w:rPr>
        <w:t xml:space="preserve">, </w:t>
      </w:r>
      <w:r w:rsidR="002F5884">
        <w:rPr>
          <w:rFonts w:ascii="Arial" w:eastAsia="Calibri" w:hAnsi="Arial" w:cs="Arial"/>
          <w:b/>
          <w:bCs/>
          <w:lang w:val="es-ES" w:eastAsia="en-US"/>
        </w:rPr>
        <w:t>‘’Marcador negro base agua’’</w:t>
      </w:r>
      <w:r>
        <w:rPr>
          <w:rFonts w:ascii="Arial" w:eastAsia="Calibri" w:hAnsi="Arial" w:cs="Arial"/>
          <w:b/>
          <w:bCs/>
          <w:lang w:val="es-ES" w:eastAsia="en-US"/>
        </w:rPr>
        <w:t>:</w:t>
      </w:r>
    </w:p>
    <w:p w14:paraId="34B890A8" w14:textId="36310386" w:rsidR="002F5884" w:rsidRDefault="002F5884" w:rsidP="006126EC">
      <w:pPr>
        <w:spacing w:after="160" w:line="276" w:lineRule="auto"/>
        <w:ind w:left="709"/>
        <w:jc w:val="both"/>
        <w:rPr>
          <w:rFonts w:ascii="Arial" w:eastAsia="Calibri" w:hAnsi="Arial" w:cs="Arial"/>
          <w:b/>
          <w:bCs/>
          <w:lang w:val="es-ES" w:eastAsia="en-US"/>
        </w:rPr>
      </w:pPr>
      <w:r w:rsidRPr="002F5884">
        <w:rPr>
          <w:rFonts w:ascii="Arial" w:eastAsia="Calibri" w:hAnsi="Arial" w:cs="Arial"/>
          <w:b/>
          <w:bCs/>
          <w:noProof/>
          <w:lang w:val="es-ES" w:eastAsia="en-US"/>
        </w:rPr>
        <w:drawing>
          <wp:inline distT="0" distB="0" distL="0" distR="0" wp14:anchorId="1160FC28" wp14:editId="08592A3C">
            <wp:extent cx="5864860" cy="2453640"/>
            <wp:effectExtent l="0" t="0" r="2540" b="3810"/>
            <wp:docPr id="20532643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264378" name=""/>
                    <pic:cNvPicPr/>
                  </pic:nvPicPr>
                  <pic:blipFill>
                    <a:blip r:embed="rId52"/>
                    <a:stretch>
                      <a:fillRect/>
                    </a:stretch>
                  </pic:blipFill>
                  <pic:spPr>
                    <a:xfrm>
                      <a:off x="0" y="0"/>
                      <a:ext cx="5864860" cy="2453640"/>
                    </a:xfrm>
                    <a:prstGeom prst="rect">
                      <a:avLst/>
                    </a:prstGeom>
                  </pic:spPr>
                </pic:pic>
              </a:graphicData>
            </a:graphic>
          </wp:inline>
        </w:drawing>
      </w:r>
    </w:p>
    <w:p w14:paraId="21D0640C" w14:textId="77777777" w:rsidR="00F71A8A" w:rsidRDefault="00F71A8A" w:rsidP="006126EC">
      <w:pPr>
        <w:spacing w:after="160" w:line="276" w:lineRule="auto"/>
        <w:ind w:left="709"/>
        <w:jc w:val="both"/>
        <w:rPr>
          <w:rFonts w:ascii="Arial" w:eastAsia="Calibri" w:hAnsi="Arial" w:cs="Arial"/>
          <w:b/>
          <w:bCs/>
          <w:lang w:val="es-ES" w:eastAsia="en-US"/>
        </w:rPr>
      </w:pPr>
    </w:p>
    <w:p w14:paraId="3D1ECA6D" w14:textId="77777777" w:rsidR="00E623CC" w:rsidRDefault="00E623CC" w:rsidP="006126EC">
      <w:pPr>
        <w:spacing w:after="160" w:line="276" w:lineRule="auto"/>
        <w:ind w:left="709"/>
        <w:jc w:val="both"/>
        <w:rPr>
          <w:rFonts w:ascii="Arial" w:eastAsia="Calibri" w:hAnsi="Arial" w:cs="Arial"/>
          <w:b/>
          <w:bCs/>
          <w:lang w:val="es-ES" w:eastAsia="en-US"/>
        </w:rPr>
      </w:pPr>
    </w:p>
    <w:p w14:paraId="34AA8DC5" w14:textId="77777777" w:rsidR="00E623CC" w:rsidRDefault="00E623CC" w:rsidP="006126EC">
      <w:pPr>
        <w:spacing w:after="160" w:line="276" w:lineRule="auto"/>
        <w:ind w:left="709"/>
        <w:jc w:val="both"/>
        <w:rPr>
          <w:rFonts w:ascii="Arial" w:eastAsia="Calibri" w:hAnsi="Arial" w:cs="Arial"/>
          <w:b/>
          <w:bCs/>
          <w:lang w:val="es-ES" w:eastAsia="en-US"/>
        </w:rPr>
      </w:pPr>
    </w:p>
    <w:p w14:paraId="39FE8691" w14:textId="77777777" w:rsidR="00E623CC" w:rsidRDefault="00E623CC" w:rsidP="006126EC">
      <w:pPr>
        <w:spacing w:after="160" w:line="276" w:lineRule="auto"/>
        <w:ind w:left="709"/>
        <w:jc w:val="both"/>
        <w:rPr>
          <w:rFonts w:ascii="Arial" w:eastAsia="Calibri" w:hAnsi="Arial" w:cs="Arial"/>
          <w:b/>
          <w:bCs/>
          <w:lang w:val="es-ES" w:eastAsia="en-US"/>
        </w:rPr>
      </w:pPr>
    </w:p>
    <w:p w14:paraId="03D53A7C" w14:textId="77777777" w:rsidR="00E623CC" w:rsidRDefault="00E623CC" w:rsidP="006126EC">
      <w:pPr>
        <w:spacing w:after="160" w:line="276" w:lineRule="auto"/>
        <w:ind w:left="709"/>
        <w:jc w:val="both"/>
        <w:rPr>
          <w:rFonts w:ascii="Arial" w:eastAsia="Calibri" w:hAnsi="Arial" w:cs="Arial"/>
          <w:b/>
          <w:bCs/>
          <w:lang w:val="es-ES" w:eastAsia="en-US"/>
        </w:rPr>
      </w:pPr>
    </w:p>
    <w:p w14:paraId="4C98ED4D" w14:textId="77777777" w:rsidR="00E623CC" w:rsidRDefault="00E623CC" w:rsidP="006126EC">
      <w:pPr>
        <w:spacing w:after="160" w:line="276" w:lineRule="auto"/>
        <w:ind w:left="709"/>
        <w:jc w:val="both"/>
        <w:rPr>
          <w:rFonts w:ascii="Arial" w:eastAsia="Calibri" w:hAnsi="Arial" w:cs="Arial"/>
          <w:b/>
          <w:bCs/>
          <w:lang w:val="es-ES" w:eastAsia="en-US"/>
        </w:rPr>
      </w:pPr>
    </w:p>
    <w:p w14:paraId="159A031C" w14:textId="77777777" w:rsidR="00E623CC" w:rsidRDefault="00E623CC" w:rsidP="006126EC">
      <w:pPr>
        <w:spacing w:after="160" w:line="276" w:lineRule="auto"/>
        <w:ind w:left="709"/>
        <w:jc w:val="both"/>
        <w:rPr>
          <w:rFonts w:ascii="Arial" w:eastAsia="Calibri" w:hAnsi="Arial" w:cs="Arial"/>
          <w:b/>
          <w:bCs/>
          <w:lang w:val="es-ES" w:eastAsia="en-US"/>
        </w:rPr>
      </w:pPr>
    </w:p>
    <w:p w14:paraId="467AB302" w14:textId="03DABD0D" w:rsidR="006126EC" w:rsidRDefault="006126EC" w:rsidP="006126EC">
      <w:pPr>
        <w:spacing w:after="160" w:line="276" w:lineRule="auto"/>
        <w:ind w:left="709"/>
        <w:jc w:val="both"/>
        <w:rPr>
          <w:rFonts w:ascii="Arial" w:eastAsia="Calibri" w:hAnsi="Arial" w:cs="Arial"/>
          <w:b/>
          <w:bCs/>
          <w:lang w:val="es-ES" w:eastAsia="en-US"/>
        </w:rPr>
      </w:pPr>
      <w:r>
        <w:rPr>
          <w:rFonts w:ascii="Arial" w:eastAsia="Calibri" w:hAnsi="Arial" w:cs="Arial"/>
          <w:b/>
          <w:bCs/>
          <w:lang w:val="es-ES" w:eastAsia="en-US"/>
        </w:rPr>
        <w:t>Para la partida</w:t>
      </w:r>
      <w:r w:rsidR="00451859">
        <w:rPr>
          <w:rFonts w:ascii="Arial" w:eastAsia="Calibri" w:hAnsi="Arial" w:cs="Arial"/>
          <w:b/>
          <w:bCs/>
          <w:lang w:val="es-ES" w:eastAsia="en-US"/>
        </w:rPr>
        <w:t xml:space="preserve"> 5, </w:t>
      </w:r>
      <w:r w:rsidR="002F5884">
        <w:rPr>
          <w:rFonts w:ascii="Arial" w:eastAsia="Calibri" w:hAnsi="Arial" w:cs="Arial"/>
          <w:b/>
          <w:bCs/>
          <w:lang w:val="es-ES" w:eastAsia="en-US"/>
        </w:rPr>
        <w:t xml:space="preserve">‘’Bolígrafo de tinta </w:t>
      </w:r>
      <w:r w:rsidR="00FF4469">
        <w:rPr>
          <w:rFonts w:ascii="Arial" w:eastAsia="Calibri" w:hAnsi="Arial" w:cs="Arial"/>
          <w:b/>
          <w:bCs/>
          <w:lang w:val="es-ES" w:eastAsia="en-US"/>
        </w:rPr>
        <w:t>azul</w:t>
      </w:r>
      <w:r w:rsidR="002F5884">
        <w:rPr>
          <w:rFonts w:ascii="Arial" w:eastAsia="Calibri" w:hAnsi="Arial" w:cs="Arial"/>
          <w:b/>
          <w:bCs/>
          <w:lang w:val="es-ES" w:eastAsia="en-US"/>
        </w:rPr>
        <w:t>’’</w:t>
      </w:r>
      <w:r>
        <w:rPr>
          <w:rFonts w:ascii="Arial" w:eastAsia="Calibri" w:hAnsi="Arial" w:cs="Arial"/>
          <w:b/>
          <w:bCs/>
          <w:lang w:val="es-ES" w:eastAsia="en-US"/>
        </w:rPr>
        <w:t>:</w:t>
      </w:r>
    </w:p>
    <w:p w14:paraId="4EBF0F05" w14:textId="3D80859B" w:rsidR="002E6FEF" w:rsidRDefault="00AD30A2" w:rsidP="00451859">
      <w:pPr>
        <w:spacing w:after="160" w:line="276" w:lineRule="auto"/>
        <w:ind w:left="709" w:right="731"/>
        <w:jc w:val="center"/>
        <w:rPr>
          <w:rFonts w:ascii="Arial" w:eastAsia="Calibri" w:hAnsi="Arial" w:cs="Arial"/>
          <w:b/>
          <w:bCs/>
          <w:lang w:val="es-ES" w:eastAsia="en-US"/>
        </w:rPr>
      </w:pPr>
      <w:r w:rsidRPr="00AD30A2">
        <w:rPr>
          <w:rFonts w:ascii="Arial" w:eastAsia="Calibri" w:hAnsi="Arial" w:cs="Arial"/>
          <w:b/>
          <w:bCs/>
          <w:noProof/>
          <w:lang w:val="es-ES" w:eastAsia="en-US"/>
        </w:rPr>
        <w:drawing>
          <wp:inline distT="0" distB="0" distL="0" distR="0" wp14:anchorId="76A97E2A" wp14:editId="68B94F2F">
            <wp:extent cx="6214110" cy="2686050"/>
            <wp:effectExtent l="0" t="0" r="0" b="0"/>
            <wp:docPr id="21236234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623487" name=""/>
                    <pic:cNvPicPr/>
                  </pic:nvPicPr>
                  <pic:blipFill>
                    <a:blip r:embed="rId53"/>
                    <a:stretch>
                      <a:fillRect/>
                    </a:stretch>
                  </pic:blipFill>
                  <pic:spPr>
                    <a:xfrm>
                      <a:off x="0" y="0"/>
                      <a:ext cx="6216562" cy="2687110"/>
                    </a:xfrm>
                    <a:prstGeom prst="rect">
                      <a:avLst/>
                    </a:prstGeom>
                  </pic:spPr>
                </pic:pic>
              </a:graphicData>
            </a:graphic>
          </wp:inline>
        </w:drawing>
      </w:r>
    </w:p>
    <w:p w14:paraId="3FC39083" w14:textId="77777777" w:rsidR="00F71A8A" w:rsidRDefault="00F71A8A" w:rsidP="006126EC">
      <w:pPr>
        <w:spacing w:after="160" w:line="276" w:lineRule="auto"/>
        <w:ind w:left="709"/>
        <w:jc w:val="both"/>
        <w:rPr>
          <w:rFonts w:ascii="Arial" w:eastAsia="Calibri" w:hAnsi="Arial" w:cs="Arial"/>
          <w:b/>
          <w:bCs/>
          <w:lang w:val="es-ES" w:eastAsia="en-US"/>
        </w:rPr>
      </w:pPr>
    </w:p>
    <w:p w14:paraId="49F0A54E" w14:textId="77777777" w:rsidR="00F71A8A" w:rsidRDefault="00F71A8A" w:rsidP="006126EC">
      <w:pPr>
        <w:spacing w:after="160" w:line="276" w:lineRule="auto"/>
        <w:ind w:left="709"/>
        <w:jc w:val="both"/>
        <w:rPr>
          <w:rFonts w:ascii="Arial" w:eastAsia="Calibri" w:hAnsi="Arial" w:cs="Arial"/>
          <w:b/>
          <w:bCs/>
          <w:lang w:val="es-ES" w:eastAsia="en-US"/>
        </w:rPr>
      </w:pPr>
    </w:p>
    <w:p w14:paraId="7423A568" w14:textId="5B073D32" w:rsidR="006126EC" w:rsidRDefault="006126EC" w:rsidP="006126EC">
      <w:pPr>
        <w:spacing w:after="160" w:line="276" w:lineRule="auto"/>
        <w:ind w:left="709"/>
        <w:jc w:val="both"/>
        <w:rPr>
          <w:rFonts w:ascii="Arial" w:eastAsia="Calibri" w:hAnsi="Arial" w:cs="Arial"/>
          <w:b/>
          <w:bCs/>
          <w:lang w:val="es-ES" w:eastAsia="en-US"/>
        </w:rPr>
      </w:pPr>
      <w:r>
        <w:rPr>
          <w:rFonts w:ascii="Arial" w:eastAsia="Calibri" w:hAnsi="Arial" w:cs="Arial"/>
          <w:b/>
          <w:bCs/>
          <w:lang w:val="es-ES" w:eastAsia="en-US"/>
        </w:rPr>
        <w:t>Para la partida 6</w:t>
      </w:r>
      <w:r w:rsidR="002E6FEF">
        <w:rPr>
          <w:rFonts w:ascii="Arial" w:eastAsia="Calibri" w:hAnsi="Arial" w:cs="Arial"/>
          <w:b/>
          <w:bCs/>
          <w:lang w:val="es-ES" w:eastAsia="en-US"/>
        </w:rPr>
        <w:t xml:space="preserve">, </w:t>
      </w:r>
      <w:r w:rsidR="00AD30A2">
        <w:rPr>
          <w:rFonts w:ascii="Arial" w:eastAsia="Calibri" w:hAnsi="Arial" w:cs="Arial"/>
          <w:b/>
          <w:bCs/>
          <w:lang w:val="es-ES" w:eastAsia="en-US"/>
        </w:rPr>
        <w:t>‘’tijeras’’</w:t>
      </w:r>
      <w:r>
        <w:rPr>
          <w:rFonts w:ascii="Arial" w:eastAsia="Calibri" w:hAnsi="Arial" w:cs="Arial"/>
          <w:b/>
          <w:bCs/>
          <w:lang w:val="es-ES" w:eastAsia="en-US"/>
        </w:rPr>
        <w:t>:</w:t>
      </w:r>
    </w:p>
    <w:p w14:paraId="2C6E9852" w14:textId="275D4E23" w:rsidR="00AD30A2" w:rsidRDefault="00AD30A2" w:rsidP="006126EC">
      <w:pPr>
        <w:spacing w:after="160" w:line="276" w:lineRule="auto"/>
        <w:ind w:left="709"/>
        <w:jc w:val="both"/>
        <w:rPr>
          <w:rFonts w:ascii="Arial" w:eastAsia="Calibri" w:hAnsi="Arial" w:cs="Arial"/>
          <w:b/>
          <w:bCs/>
          <w:lang w:val="es-ES" w:eastAsia="en-US"/>
        </w:rPr>
      </w:pPr>
      <w:r w:rsidRPr="00AD30A2">
        <w:rPr>
          <w:rFonts w:ascii="Arial" w:eastAsia="Calibri" w:hAnsi="Arial" w:cs="Arial"/>
          <w:b/>
          <w:bCs/>
          <w:noProof/>
          <w:lang w:val="es-ES" w:eastAsia="en-US"/>
        </w:rPr>
        <w:drawing>
          <wp:inline distT="0" distB="0" distL="0" distR="0" wp14:anchorId="418B4FD5" wp14:editId="6A22592E">
            <wp:extent cx="6038850" cy="2489200"/>
            <wp:effectExtent l="0" t="0" r="0" b="6350"/>
            <wp:docPr id="20073619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361944" name=""/>
                    <pic:cNvPicPr/>
                  </pic:nvPicPr>
                  <pic:blipFill>
                    <a:blip r:embed="rId54"/>
                    <a:stretch>
                      <a:fillRect/>
                    </a:stretch>
                  </pic:blipFill>
                  <pic:spPr>
                    <a:xfrm>
                      <a:off x="0" y="0"/>
                      <a:ext cx="6038850" cy="2489200"/>
                    </a:xfrm>
                    <a:prstGeom prst="rect">
                      <a:avLst/>
                    </a:prstGeom>
                  </pic:spPr>
                </pic:pic>
              </a:graphicData>
            </a:graphic>
          </wp:inline>
        </w:drawing>
      </w:r>
    </w:p>
    <w:p w14:paraId="7956650C" w14:textId="77777777" w:rsidR="00F71A8A" w:rsidRDefault="00F71A8A" w:rsidP="00205396">
      <w:pPr>
        <w:spacing w:after="160" w:line="276" w:lineRule="auto"/>
        <w:ind w:left="709"/>
        <w:jc w:val="both"/>
        <w:rPr>
          <w:rFonts w:ascii="Arial" w:eastAsia="Calibri" w:hAnsi="Arial" w:cs="Arial"/>
          <w:b/>
          <w:bCs/>
          <w:lang w:val="es-ES" w:eastAsia="en-US"/>
        </w:rPr>
      </w:pPr>
    </w:p>
    <w:p w14:paraId="0BF6FAA1" w14:textId="77777777" w:rsidR="00F71A8A" w:rsidRDefault="00F71A8A" w:rsidP="00205396">
      <w:pPr>
        <w:spacing w:after="160" w:line="276" w:lineRule="auto"/>
        <w:ind w:left="709"/>
        <w:jc w:val="both"/>
        <w:rPr>
          <w:rFonts w:ascii="Arial" w:eastAsia="Calibri" w:hAnsi="Arial" w:cs="Arial"/>
          <w:b/>
          <w:bCs/>
          <w:lang w:val="es-ES" w:eastAsia="en-US"/>
        </w:rPr>
      </w:pPr>
    </w:p>
    <w:p w14:paraId="31833056" w14:textId="77777777" w:rsidR="00F71A8A" w:rsidRDefault="00F71A8A" w:rsidP="00205396">
      <w:pPr>
        <w:spacing w:after="160" w:line="276" w:lineRule="auto"/>
        <w:ind w:left="709"/>
        <w:jc w:val="both"/>
        <w:rPr>
          <w:rFonts w:ascii="Arial" w:eastAsia="Calibri" w:hAnsi="Arial" w:cs="Arial"/>
          <w:b/>
          <w:bCs/>
          <w:lang w:val="es-ES" w:eastAsia="en-US"/>
        </w:rPr>
      </w:pPr>
    </w:p>
    <w:p w14:paraId="4D0FA116" w14:textId="77777777" w:rsidR="00F71A8A" w:rsidRDefault="00F71A8A" w:rsidP="00205396">
      <w:pPr>
        <w:spacing w:after="160" w:line="276" w:lineRule="auto"/>
        <w:ind w:left="709"/>
        <w:jc w:val="both"/>
        <w:rPr>
          <w:rFonts w:ascii="Arial" w:eastAsia="Calibri" w:hAnsi="Arial" w:cs="Arial"/>
          <w:b/>
          <w:bCs/>
          <w:lang w:val="es-ES" w:eastAsia="en-US"/>
        </w:rPr>
      </w:pPr>
    </w:p>
    <w:p w14:paraId="33E4D44B" w14:textId="77777777" w:rsidR="00E623CC" w:rsidRDefault="00E623CC" w:rsidP="00205396">
      <w:pPr>
        <w:spacing w:after="160" w:line="276" w:lineRule="auto"/>
        <w:ind w:left="709"/>
        <w:jc w:val="both"/>
        <w:rPr>
          <w:rFonts w:ascii="Arial" w:eastAsia="Calibri" w:hAnsi="Arial" w:cs="Arial"/>
          <w:b/>
          <w:bCs/>
          <w:lang w:val="es-ES" w:eastAsia="en-US"/>
        </w:rPr>
      </w:pPr>
    </w:p>
    <w:p w14:paraId="5E46F0BF" w14:textId="77777777" w:rsidR="00E623CC" w:rsidRDefault="00E623CC" w:rsidP="00205396">
      <w:pPr>
        <w:spacing w:after="160" w:line="276" w:lineRule="auto"/>
        <w:ind w:left="709"/>
        <w:jc w:val="both"/>
        <w:rPr>
          <w:rFonts w:ascii="Arial" w:eastAsia="Calibri" w:hAnsi="Arial" w:cs="Arial"/>
          <w:b/>
          <w:bCs/>
          <w:lang w:val="es-ES" w:eastAsia="en-US"/>
        </w:rPr>
      </w:pPr>
    </w:p>
    <w:p w14:paraId="6C047BEB" w14:textId="7DF7DBDD" w:rsidR="006126EC" w:rsidRDefault="006126EC" w:rsidP="00205396">
      <w:pPr>
        <w:spacing w:after="160" w:line="276" w:lineRule="auto"/>
        <w:ind w:left="709"/>
        <w:jc w:val="both"/>
        <w:rPr>
          <w:rFonts w:ascii="Arial" w:eastAsia="Calibri" w:hAnsi="Arial" w:cs="Arial"/>
          <w:b/>
          <w:bCs/>
          <w:lang w:val="es-ES" w:eastAsia="en-US"/>
        </w:rPr>
      </w:pPr>
      <w:r>
        <w:rPr>
          <w:rFonts w:ascii="Arial" w:eastAsia="Calibri" w:hAnsi="Arial" w:cs="Arial"/>
          <w:b/>
          <w:bCs/>
          <w:lang w:val="es-ES" w:eastAsia="en-US"/>
        </w:rPr>
        <w:t>Para la partida 7</w:t>
      </w:r>
      <w:r w:rsidR="00AD30A2">
        <w:rPr>
          <w:rFonts w:ascii="Arial" w:eastAsia="Calibri" w:hAnsi="Arial" w:cs="Arial"/>
          <w:b/>
          <w:bCs/>
          <w:lang w:val="es-ES" w:eastAsia="en-US"/>
        </w:rPr>
        <w:t xml:space="preserve"> ‘’</w:t>
      </w:r>
      <w:r w:rsidR="00451859">
        <w:rPr>
          <w:rFonts w:ascii="Arial" w:eastAsia="Calibri" w:hAnsi="Arial" w:cs="Arial"/>
          <w:b/>
          <w:bCs/>
          <w:lang w:val="es-ES" w:eastAsia="en-US"/>
        </w:rPr>
        <w:t>Dedal’’</w:t>
      </w:r>
      <w:r>
        <w:rPr>
          <w:rFonts w:ascii="Arial" w:eastAsia="Calibri" w:hAnsi="Arial" w:cs="Arial"/>
          <w:b/>
          <w:bCs/>
          <w:lang w:val="es-ES" w:eastAsia="en-US"/>
        </w:rPr>
        <w:t>:</w:t>
      </w:r>
      <w:r w:rsidR="001B3886">
        <w:rPr>
          <w:rFonts w:ascii="Arial" w:eastAsia="Calibri" w:hAnsi="Arial" w:cs="Arial"/>
          <w:b/>
          <w:bCs/>
          <w:lang w:val="es-ES" w:eastAsia="en-US"/>
        </w:rPr>
        <w:t xml:space="preserve"> </w:t>
      </w:r>
    </w:p>
    <w:p w14:paraId="599F744D" w14:textId="77777777" w:rsidR="006126EC" w:rsidRDefault="006126EC" w:rsidP="00205396">
      <w:pPr>
        <w:spacing w:after="160" w:line="276" w:lineRule="auto"/>
        <w:ind w:left="709"/>
        <w:jc w:val="both"/>
        <w:rPr>
          <w:rFonts w:ascii="Arial" w:eastAsia="Calibri" w:hAnsi="Arial" w:cs="Arial"/>
          <w:b/>
          <w:bCs/>
          <w:lang w:val="es-ES" w:eastAsia="en-US"/>
        </w:rPr>
      </w:pPr>
    </w:p>
    <w:p w14:paraId="767100A1" w14:textId="1877A6AD" w:rsidR="006126EC" w:rsidRDefault="006126EC" w:rsidP="00F71A8A">
      <w:pPr>
        <w:spacing w:after="160" w:line="276" w:lineRule="auto"/>
        <w:ind w:left="709"/>
        <w:jc w:val="center"/>
        <w:rPr>
          <w:rFonts w:ascii="Arial" w:eastAsia="Calibri" w:hAnsi="Arial" w:cs="Arial"/>
          <w:b/>
          <w:bCs/>
          <w:lang w:val="es-ES" w:eastAsia="en-US"/>
        </w:rPr>
      </w:pPr>
      <w:r w:rsidRPr="006126EC">
        <w:rPr>
          <w:rFonts w:ascii="Arial" w:eastAsia="Calibri" w:hAnsi="Arial" w:cs="Arial"/>
          <w:b/>
          <w:bCs/>
          <w:noProof/>
          <w:lang w:val="es-ES" w:eastAsia="en-US"/>
        </w:rPr>
        <w:drawing>
          <wp:inline distT="0" distB="0" distL="0" distR="0" wp14:anchorId="41420002" wp14:editId="591D1608">
            <wp:extent cx="5924752" cy="2311400"/>
            <wp:effectExtent l="0" t="0" r="0" b="0"/>
            <wp:docPr id="6209036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903663" name=""/>
                    <pic:cNvPicPr/>
                  </pic:nvPicPr>
                  <pic:blipFill>
                    <a:blip r:embed="rId55"/>
                    <a:stretch>
                      <a:fillRect/>
                    </a:stretch>
                  </pic:blipFill>
                  <pic:spPr>
                    <a:xfrm>
                      <a:off x="0" y="0"/>
                      <a:ext cx="5945845" cy="2319629"/>
                    </a:xfrm>
                    <a:prstGeom prst="rect">
                      <a:avLst/>
                    </a:prstGeom>
                  </pic:spPr>
                </pic:pic>
              </a:graphicData>
            </a:graphic>
          </wp:inline>
        </w:drawing>
      </w:r>
    </w:p>
    <w:p w14:paraId="36978039" w14:textId="77777777" w:rsidR="00205396" w:rsidRDefault="00205396" w:rsidP="00205396">
      <w:pPr>
        <w:spacing w:after="160" w:line="276" w:lineRule="auto"/>
        <w:ind w:left="709"/>
        <w:jc w:val="both"/>
        <w:rPr>
          <w:rFonts w:ascii="Arial" w:eastAsia="Calibri" w:hAnsi="Arial" w:cs="Arial"/>
          <w:b/>
          <w:bCs/>
          <w:lang w:val="es-ES" w:eastAsia="en-US"/>
        </w:rPr>
      </w:pPr>
    </w:p>
    <w:p w14:paraId="563B14A2" w14:textId="77777777" w:rsidR="00205396" w:rsidRDefault="00205396" w:rsidP="00205396">
      <w:pPr>
        <w:spacing w:after="160" w:line="276" w:lineRule="auto"/>
        <w:ind w:left="709"/>
        <w:jc w:val="both"/>
        <w:rPr>
          <w:rFonts w:ascii="Arial" w:eastAsia="Calibri" w:hAnsi="Arial" w:cs="Arial"/>
          <w:b/>
          <w:bCs/>
          <w:lang w:val="es-ES" w:eastAsia="en-US"/>
        </w:rPr>
      </w:pPr>
    </w:p>
    <w:p w14:paraId="126ECBA2" w14:textId="77777777" w:rsidR="00205396" w:rsidRDefault="00205396" w:rsidP="00205396">
      <w:pPr>
        <w:spacing w:after="160" w:line="276" w:lineRule="auto"/>
        <w:ind w:left="709"/>
        <w:jc w:val="both"/>
        <w:rPr>
          <w:rFonts w:ascii="Arial" w:eastAsia="Calibri" w:hAnsi="Arial" w:cs="Arial"/>
          <w:lang w:val="es-ES" w:eastAsia="en-US"/>
        </w:rPr>
      </w:pPr>
    </w:p>
    <w:p w14:paraId="37E5C1D3" w14:textId="77777777" w:rsidR="006126EC" w:rsidRDefault="006126EC" w:rsidP="00205396">
      <w:pPr>
        <w:spacing w:after="160" w:line="276" w:lineRule="auto"/>
        <w:ind w:left="709"/>
        <w:jc w:val="both"/>
        <w:rPr>
          <w:rFonts w:ascii="Arial" w:eastAsia="Calibri" w:hAnsi="Arial" w:cs="Arial"/>
          <w:lang w:val="es-ES" w:eastAsia="en-US"/>
        </w:rPr>
      </w:pPr>
    </w:p>
    <w:p w14:paraId="7C2A04B3" w14:textId="77777777" w:rsidR="00DB222C" w:rsidRDefault="00DB222C" w:rsidP="00205396">
      <w:pPr>
        <w:spacing w:after="160" w:line="276" w:lineRule="auto"/>
        <w:ind w:left="709"/>
        <w:jc w:val="both"/>
        <w:rPr>
          <w:rFonts w:ascii="Arial" w:eastAsia="Calibri" w:hAnsi="Arial" w:cs="Arial"/>
          <w:lang w:val="es-ES" w:eastAsia="en-US"/>
        </w:rPr>
      </w:pPr>
    </w:p>
    <w:p w14:paraId="5C46FCD7" w14:textId="77777777" w:rsidR="00DB222C" w:rsidRDefault="00DB222C" w:rsidP="00205396">
      <w:pPr>
        <w:spacing w:after="160" w:line="276" w:lineRule="auto"/>
        <w:ind w:left="709"/>
        <w:jc w:val="both"/>
        <w:rPr>
          <w:rFonts w:ascii="Arial" w:eastAsia="Calibri" w:hAnsi="Arial" w:cs="Arial"/>
          <w:lang w:val="es-ES" w:eastAsia="en-US"/>
        </w:rPr>
      </w:pPr>
    </w:p>
    <w:p w14:paraId="0FA0E7C1" w14:textId="77777777" w:rsidR="00DB222C" w:rsidRDefault="00DB222C" w:rsidP="00205396">
      <w:pPr>
        <w:spacing w:after="160" w:line="276" w:lineRule="auto"/>
        <w:ind w:left="709"/>
        <w:jc w:val="both"/>
        <w:rPr>
          <w:rFonts w:ascii="Arial" w:eastAsia="Calibri" w:hAnsi="Arial" w:cs="Arial"/>
          <w:lang w:val="es-ES" w:eastAsia="en-US"/>
        </w:rPr>
      </w:pPr>
    </w:p>
    <w:p w14:paraId="1246374E" w14:textId="77777777" w:rsidR="00DB222C" w:rsidRDefault="00DB222C" w:rsidP="00205396">
      <w:pPr>
        <w:spacing w:after="160" w:line="276" w:lineRule="auto"/>
        <w:ind w:left="709"/>
        <w:jc w:val="both"/>
        <w:rPr>
          <w:rFonts w:ascii="Arial" w:eastAsia="Calibri" w:hAnsi="Arial" w:cs="Arial"/>
          <w:lang w:val="es-ES" w:eastAsia="en-US"/>
        </w:rPr>
      </w:pPr>
    </w:p>
    <w:p w14:paraId="48CCB660" w14:textId="77777777" w:rsidR="00DB222C" w:rsidRDefault="00DB222C" w:rsidP="00205396">
      <w:pPr>
        <w:spacing w:after="160" w:line="276" w:lineRule="auto"/>
        <w:ind w:left="709"/>
        <w:jc w:val="both"/>
        <w:rPr>
          <w:rFonts w:ascii="Arial" w:eastAsia="Calibri" w:hAnsi="Arial" w:cs="Arial"/>
          <w:lang w:val="es-ES" w:eastAsia="en-US"/>
        </w:rPr>
      </w:pPr>
    </w:p>
    <w:p w14:paraId="136737A8" w14:textId="77777777" w:rsidR="00DB222C" w:rsidRDefault="00DB222C" w:rsidP="00205396">
      <w:pPr>
        <w:spacing w:after="160" w:line="276" w:lineRule="auto"/>
        <w:ind w:left="709"/>
        <w:jc w:val="both"/>
        <w:rPr>
          <w:rFonts w:ascii="Arial" w:eastAsia="Calibri" w:hAnsi="Arial" w:cs="Arial"/>
          <w:lang w:val="es-ES" w:eastAsia="en-US"/>
        </w:rPr>
      </w:pPr>
    </w:p>
    <w:p w14:paraId="1109CD6B" w14:textId="77777777" w:rsidR="00DB222C" w:rsidRDefault="00DB222C" w:rsidP="00205396">
      <w:pPr>
        <w:spacing w:after="160" w:line="276" w:lineRule="auto"/>
        <w:ind w:left="709"/>
        <w:jc w:val="both"/>
        <w:rPr>
          <w:rFonts w:ascii="Arial" w:eastAsia="Calibri" w:hAnsi="Arial" w:cs="Arial"/>
          <w:lang w:val="es-ES" w:eastAsia="en-US"/>
        </w:rPr>
      </w:pPr>
    </w:p>
    <w:p w14:paraId="4843EB97" w14:textId="77777777" w:rsidR="00DB222C" w:rsidRDefault="00DB222C" w:rsidP="00205396">
      <w:pPr>
        <w:spacing w:after="160" w:line="276" w:lineRule="auto"/>
        <w:ind w:left="709"/>
        <w:jc w:val="both"/>
        <w:rPr>
          <w:rFonts w:ascii="Arial" w:eastAsia="Calibri" w:hAnsi="Arial" w:cs="Arial"/>
          <w:lang w:val="es-ES" w:eastAsia="en-US"/>
        </w:rPr>
      </w:pPr>
    </w:p>
    <w:p w14:paraId="72C28A48" w14:textId="77777777" w:rsidR="00DB222C" w:rsidRDefault="00DB222C" w:rsidP="00205396">
      <w:pPr>
        <w:spacing w:after="160" w:line="276" w:lineRule="auto"/>
        <w:ind w:left="709"/>
        <w:jc w:val="both"/>
        <w:rPr>
          <w:rFonts w:ascii="Arial" w:eastAsia="Calibri" w:hAnsi="Arial" w:cs="Arial"/>
          <w:lang w:val="es-ES" w:eastAsia="en-US"/>
        </w:rPr>
      </w:pPr>
    </w:p>
    <w:p w14:paraId="16746EE3" w14:textId="77777777" w:rsidR="006126EC" w:rsidRDefault="006126EC" w:rsidP="00205396">
      <w:pPr>
        <w:spacing w:after="160" w:line="276" w:lineRule="auto"/>
        <w:ind w:left="709"/>
        <w:jc w:val="both"/>
        <w:rPr>
          <w:rFonts w:ascii="Arial" w:eastAsia="Calibri" w:hAnsi="Arial" w:cs="Arial"/>
          <w:lang w:val="es-ES" w:eastAsia="en-US"/>
        </w:rPr>
      </w:pPr>
    </w:p>
    <w:p w14:paraId="666EDFF7" w14:textId="282B58A1" w:rsidR="00A1308D" w:rsidRDefault="00A1308D" w:rsidP="00A1308D">
      <w:pPr>
        <w:spacing w:after="160" w:line="276" w:lineRule="auto"/>
        <w:jc w:val="both"/>
        <w:rPr>
          <w:rFonts w:ascii="Arial" w:eastAsia="Calibri" w:hAnsi="Arial" w:cs="Arial"/>
          <w:lang w:val="es-ES" w:eastAsia="en-US"/>
        </w:rPr>
      </w:pPr>
    </w:p>
    <w:p w14:paraId="2EA6A904" w14:textId="77777777" w:rsidR="00A1308D" w:rsidRDefault="00A1308D" w:rsidP="00A1308D">
      <w:pPr>
        <w:spacing w:after="160" w:line="276" w:lineRule="auto"/>
        <w:jc w:val="both"/>
        <w:rPr>
          <w:rFonts w:ascii="Arial" w:eastAsia="Calibri" w:hAnsi="Arial" w:cs="Arial"/>
          <w:lang w:val="es-ES" w:eastAsia="en-US"/>
        </w:rPr>
      </w:pPr>
    </w:p>
    <w:p w14:paraId="7417C1F4" w14:textId="2DFCE59E" w:rsidR="00CC1403" w:rsidRPr="009C6620" w:rsidRDefault="00624CF1" w:rsidP="00205396">
      <w:pPr>
        <w:pStyle w:val="Ttulo1"/>
        <w:rPr>
          <w:rFonts w:cs="Arial"/>
          <w:color w:val="CC0066"/>
          <w:kern w:val="32"/>
          <w:sz w:val="28"/>
        </w:rPr>
      </w:pPr>
      <w:bookmarkStart w:id="1403" w:name="_Toc189255861"/>
      <w:r w:rsidRPr="009C6620">
        <w:rPr>
          <w:rFonts w:cs="Arial"/>
          <w:color w:val="CC0066"/>
          <w:kern w:val="32"/>
          <w:sz w:val="28"/>
        </w:rPr>
        <w:lastRenderedPageBreak/>
        <w:t>ANEXO 2</w:t>
      </w:r>
      <w:bookmarkEnd w:id="1403"/>
    </w:p>
    <w:p w14:paraId="4E789BB6" w14:textId="77777777" w:rsidR="00CC1403" w:rsidRPr="009C6620" w:rsidRDefault="00624CF1">
      <w:pPr>
        <w:shd w:val="clear" w:color="auto" w:fill="D9D9D9" w:themeFill="background1" w:themeFillShade="D9"/>
        <w:jc w:val="center"/>
        <w:rPr>
          <w:rFonts w:ascii="Arial" w:hAnsi="Arial" w:cs="Arial"/>
          <w:b/>
          <w:sz w:val="28"/>
        </w:rPr>
      </w:pPr>
      <w:r w:rsidRPr="009C6620">
        <w:rPr>
          <w:rFonts w:ascii="Arial" w:hAnsi="Arial" w:cs="Arial"/>
          <w:b/>
          <w:sz w:val="28"/>
        </w:rPr>
        <w:t>Acreditación de existencia legal y personalidad jurídica del LICITANTE</w:t>
      </w:r>
    </w:p>
    <w:p w14:paraId="7224F7F1" w14:textId="5ED06F17" w:rsidR="009C4420" w:rsidRDefault="009C4420" w:rsidP="009C4420">
      <w:pPr>
        <w:jc w:val="both"/>
        <w:rPr>
          <w:rFonts w:ascii="Arial" w:hAnsi="Arial" w:cs="Arial"/>
          <w:szCs w:val="22"/>
        </w:rPr>
      </w:pPr>
      <w:r w:rsidRPr="009C6620">
        <w:rPr>
          <w:rFonts w:ascii="Arial" w:hAnsi="Arial" w:cs="Arial"/>
        </w:rPr>
        <w:t>[______(</w:t>
      </w:r>
      <w:r w:rsidR="00A34C80" w:rsidRPr="009C6620">
        <w:rPr>
          <w:rFonts w:ascii="Arial" w:hAnsi="Arial" w:cs="Arial"/>
          <w:i/>
          <w:iCs/>
          <w:sz w:val="18"/>
          <w:szCs w:val="18"/>
        </w:rPr>
        <w:t>N</w:t>
      </w:r>
      <w:r w:rsidRPr="009C6620">
        <w:rPr>
          <w:rFonts w:ascii="Arial" w:hAnsi="Arial" w:cs="Arial"/>
          <w:i/>
          <w:iCs/>
          <w:sz w:val="18"/>
          <w:szCs w:val="18"/>
        </w:rPr>
        <w:t>ombre</w:t>
      </w:r>
      <w:r w:rsidR="00A34C80" w:rsidRPr="009C6620">
        <w:rPr>
          <w:rFonts w:ascii="Arial" w:hAnsi="Arial" w:cs="Arial"/>
          <w:i/>
          <w:iCs/>
          <w:sz w:val="18"/>
          <w:szCs w:val="18"/>
        </w:rPr>
        <w:t xml:space="preserve"> del Representante Legal y/o Apoderado</w:t>
      </w:r>
      <w:r w:rsidRPr="009C6620">
        <w:rPr>
          <w:rFonts w:ascii="Arial" w:hAnsi="Arial" w:cs="Arial"/>
        </w:rPr>
        <w:t xml:space="preserve">)_________], manifiesto </w:t>
      </w:r>
      <w:r w:rsidRPr="009C6620">
        <w:rPr>
          <w:rFonts w:ascii="Arial" w:hAnsi="Arial" w:cs="Arial"/>
          <w:b/>
        </w:rPr>
        <w:t>bajo protesta de decir verdad</w:t>
      </w:r>
      <w:r w:rsidRPr="009C6620">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9C6620">
        <w:rPr>
          <w:rFonts w:ascii="Arial" w:hAnsi="Arial" w:cs="Arial"/>
          <w:u w:val="single"/>
        </w:rPr>
        <w:t xml:space="preserve">_______ </w:t>
      </w:r>
      <w:r w:rsidRPr="009C6620">
        <w:rPr>
          <w:rFonts w:ascii="Arial" w:hAnsi="Arial" w:cs="Arial"/>
          <w:i/>
          <w:iCs/>
          <w:sz w:val="18"/>
          <w:szCs w:val="18"/>
          <w:u w:val="single"/>
        </w:rPr>
        <w:t>Nombre de la empresa licitante (</w:t>
      </w:r>
      <w:r w:rsidRPr="009C6620">
        <w:rPr>
          <w:rFonts w:ascii="Arial" w:hAnsi="Arial" w:cs="Arial"/>
          <w:i/>
          <w:iCs/>
          <w:sz w:val="18"/>
          <w:u w:val="single"/>
        </w:rPr>
        <w:t>persona física o moral)</w:t>
      </w:r>
      <w:r w:rsidRPr="009C6620">
        <w:rPr>
          <w:rFonts w:ascii="Arial" w:hAnsi="Arial" w:cs="Arial"/>
          <w:szCs w:val="22"/>
        </w:rPr>
        <w:t xml:space="preserve"> __________].</w:t>
      </w:r>
    </w:p>
    <w:p w14:paraId="2FC107C4" w14:textId="77777777" w:rsidR="00205396" w:rsidRPr="009C6620" w:rsidRDefault="00205396" w:rsidP="009C4420">
      <w:pPr>
        <w:jc w:val="both"/>
        <w:rPr>
          <w:rFonts w:ascii="Arial" w:hAnsi="Arial" w:cs="Arial"/>
          <w:szCs w:val="22"/>
        </w:rPr>
      </w:pPr>
    </w:p>
    <w:p w14:paraId="0F48D370" w14:textId="77777777" w:rsidR="009C4420" w:rsidRPr="009C6620" w:rsidRDefault="009C4420" w:rsidP="009C4420">
      <w:pPr>
        <w:jc w:val="both"/>
        <w:rPr>
          <w:rFonts w:ascii="Arial" w:hAnsi="Arial" w:cs="Arial"/>
          <w:szCs w:val="22"/>
        </w:rPr>
      </w:pPr>
      <w:r w:rsidRPr="009C6620">
        <w:rPr>
          <w:rFonts w:ascii="Arial" w:hAnsi="Arial" w:cs="Arial"/>
          <w:szCs w:val="22"/>
        </w:rPr>
        <w:t>Licitación Pública Nacional Presencial No.: _____________</w:t>
      </w:r>
    </w:p>
    <w:p w14:paraId="77E41EF7"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9C6620">
        <w:rPr>
          <w:rFonts w:ascii="Arial" w:hAnsi="Arial" w:cs="Arial"/>
          <w:szCs w:val="22"/>
        </w:rPr>
        <w:t xml:space="preserve">Registro Federal de Contribuyentes:                                           </w:t>
      </w:r>
      <w:r w:rsidRPr="009C6620">
        <w:rPr>
          <w:rFonts w:ascii="Arial" w:hAnsi="Arial" w:cs="Arial"/>
          <w:b/>
          <w:bCs/>
          <w:szCs w:val="22"/>
          <w:u w:val="single"/>
        </w:rPr>
        <w:t>Nacionalidad</w:t>
      </w:r>
      <w:r w:rsidRPr="009C6620">
        <w:rPr>
          <w:rFonts w:ascii="Arial" w:hAnsi="Arial" w:cs="Arial"/>
          <w:b/>
          <w:bCs/>
          <w:szCs w:val="22"/>
        </w:rPr>
        <w:t>:</w:t>
      </w:r>
    </w:p>
    <w:p w14:paraId="0584DB2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9C6620">
        <w:rPr>
          <w:rFonts w:ascii="Arial" w:hAnsi="Arial" w:cs="Arial"/>
          <w:szCs w:val="22"/>
        </w:rPr>
        <w:t>Domicilio:</w:t>
      </w:r>
    </w:p>
    <w:p w14:paraId="240CEFCF"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9C6620">
        <w:rPr>
          <w:rFonts w:ascii="Arial" w:hAnsi="Arial" w:cs="Arial"/>
          <w:szCs w:val="22"/>
        </w:rPr>
        <w:t>Calle y número:</w:t>
      </w:r>
    </w:p>
    <w:p w14:paraId="26295889"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Colonia:</w:t>
      </w:r>
      <w:r w:rsidRPr="009C6620">
        <w:rPr>
          <w:rFonts w:ascii="Arial" w:hAnsi="Arial" w:cs="Arial"/>
          <w:szCs w:val="22"/>
        </w:rPr>
        <w:tab/>
        <w:t>Demarcación territorial o Municipio:</w:t>
      </w:r>
    </w:p>
    <w:p w14:paraId="0ADFB7F9"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Código Postal:</w:t>
      </w:r>
      <w:r w:rsidRPr="009C6620">
        <w:rPr>
          <w:rFonts w:ascii="Arial" w:hAnsi="Arial" w:cs="Arial"/>
          <w:szCs w:val="22"/>
        </w:rPr>
        <w:tab/>
        <w:t>Entidad federativa:</w:t>
      </w:r>
    </w:p>
    <w:p w14:paraId="27BD0F69"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Teléfonos:</w:t>
      </w:r>
      <w:r w:rsidRPr="009C6620">
        <w:rPr>
          <w:rFonts w:ascii="Arial" w:hAnsi="Arial" w:cs="Arial"/>
          <w:szCs w:val="22"/>
        </w:rPr>
        <w:tab/>
        <w:t>Fax:</w:t>
      </w:r>
    </w:p>
    <w:p w14:paraId="2651359B"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9C6620">
        <w:rPr>
          <w:rFonts w:ascii="Arial" w:hAnsi="Arial" w:cs="Arial"/>
          <w:szCs w:val="22"/>
        </w:rPr>
        <w:t>Correo electrónico:</w:t>
      </w:r>
    </w:p>
    <w:p w14:paraId="14824E68"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No. De la escritura pública en la que consta su acta constitutiva:</w:t>
      </w:r>
      <w:r w:rsidRPr="009C6620">
        <w:rPr>
          <w:rFonts w:ascii="Arial" w:hAnsi="Arial" w:cs="Arial"/>
          <w:szCs w:val="22"/>
        </w:rPr>
        <w:tab/>
        <w:t>Fecha:</w:t>
      </w:r>
    </w:p>
    <w:p w14:paraId="299F3B8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Nombre, número y lugar del Notario Público ante el cual se dio fe de la misma:</w:t>
      </w:r>
    </w:p>
    <w:p w14:paraId="42326583"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9C6620">
        <w:rPr>
          <w:rFonts w:ascii="Arial" w:hAnsi="Arial" w:cs="Arial"/>
          <w:b/>
          <w:bCs/>
          <w:szCs w:val="22"/>
        </w:rPr>
        <w:t>Relación de socios / accionistas. –</w:t>
      </w:r>
    </w:p>
    <w:p w14:paraId="512EAB0E"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9C6620">
        <w:rPr>
          <w:rFonts w:ascii="Arial" w:hAnsi="Arial" w:cs="Arial"/>
          <w:szCs w:val="22"/>
        </w:rPr>
        <w:t>Apellido Paterno:</w:t>
      </w:r>
      <w:r w:rsidRPr="009C6620">
        <w:rPr>
          <w:rFonts w:ascii="Arial" w:hAnsi="Arial" w:cs="Arial"/>
          <w:szCs w:val="22"/>
        </w:rPr>
        <w:tab/>
        <w:t>Apellido Materno:</w:t>
      </w:r>
      <w:r w:rsidRPr="009C6620">
        <w:rPr>
          <w:rFonts w:ascii="Arial" w:hAnsi="Arial" w:cs="Arial"/>
          <w:szCs w:val="22"/>
        </w:rPr>
        <w:tab/>
        <w:t>Nombre(s)</w:t>
      </w:r>
    </w:p>
    <w:p w14:paraId="06651873"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9C6620">
        <w:rPr>
          <w:rFonts w:ascii="Arial" w:hAnsi="Arial" w:cs="Arial"/>
          <w:szCs w:val="22"/>
        </w:rPr>
        <w:t xml:space="preserve">Descripción del objeto social: </w:t>
      </w:r>
      <w:r w:rsidRPr="009C6620">
        <w:rPr>
          <w:rFonts w:ascii="Arial" w:hAnsi="Arial" w:cs="Arial"/>
          <w:b/>
          <w:sz w:val="18"/>
          <w:szCs w:val="22"/>
        </w:rPr>
        <w:t>(Deberá ser congruente con el objeto de la presente contratación)</w:t>
      </w:r>
      <w:r w:rsidRPr="009C6620">
        <w:rPr>
          <w:rFonts w:ascii="Arial" w:hAnsi="Arial" w:cs="Arial"/>
          <w:sz w:val="18"/>
          <w:szCs w:val="22"/>
        </w:rPr>
        <w:t xml:space="preserve"> </w:t>
      </w:r>
    </w:p>
    <w:p w14:paraId="742C9571"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9C6620">
        <w:rPr>
          <w:rFonts w:ascii="Arial" w:hAnsi="Arial" w:cs="Arial"/>
          <w:b/>
          <w:i/>
          <w:sz w:val="18"/>
          <w:szCs w:val="22"/>
        </w:rPr>
        <w:t>(En caso de ser persona física, deberá describir su actividad empresarial)</w:t>
      </w:r>
    </w:p>
    <w:p w14:paraId="2FD77D5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Reformas al acta constitutiva:</w:t>
      </w:r>
    </w:p>
    <w:p w14:paraId="58B9EF97"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9C6620">
        <w:rPr>
          <w:rFonts w:ascii="Arial" w:hAnsi="Arial" w:cs="Arial"/>
          <w:szCs w:val="22"/>
        </w:rPr>
        <w:t xml:space="preserve">Estratificación: </w:t>
      </w:r>
    </w:p>
    <w:p w14:paraId="7AA50232" w14:textId="77777777" w:rsidR="009C4420" w:rsidRPr="009C6620" w:rsidRDefault="009C4420" w:rsidP="009C4420">
      <w:pPr>
        <w:tabs>
          <w:tab w:val="left" w:pos="5103"/>
          <w:tab w:val="left" w:pos="7655"/>
        </w:tabs>
        <w:rPr>
          <w:rFonts w:ascii="Arial" w:hAnsi="Arial" w:cs="Arial"/>
          <w:szCs w:val="22"/>
        </w:rPr>
      </w:pPr>
    </w:p>
    <w:p w14:paraId="275238F8"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Nombre del apoderado o representante legal:</w:t>
      </w:r>
    </w:p>
    <w:p w14:paraId="18603ED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9C6620">
        <w:rPr>
          <w:rFonts w:ascii="Arial" w:hAnsi="Arial" w:cs="Arial"/>
          <w:szCs w:val="22"/>
        </w:rPr>
        <w:t>Datos del documento legal mediante el cual acredita su personalidad y facultades</w:t>
      </w:r>
      <w:r w:rsidRPr="009C6620">
        <w:rPr>
          <w:rFonts w:ascii="Arial" w:hAnsi="Arial" w:cs="Arial"/>
          <w:color w:val="7F7F7F"/>
          <w:szCs w:val="22"/>
        </w:rPr>
        <w:t>:</w:t>
      </w:r>
      <w:r w:rsidRPr="009C6620">
        <w:rPr>
          <w:rFonts w:ascii="Arial" w:hAnsi="Arial" w:cs="Arial"/>
          <w:i/>
          <w:color w:val="7F7F7F"/>
          <w:sz w:val="18"/>
          <w:szCs w:val="18"/>
        </w:rPr>
        <w:t xml:space="preserve"> </w:t>
      </w:r>
    </w:p>
    <w:p w14:paraId="3CF4B0F3"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Escritura pública número:</w:t>
      </w:r>
      <w:r w:rsidRPr="009C6620">
        <w:rPr>
          <w:rFonts w:ascii="Arial" w:hAnsi="Arial" w:cs="Arial"/>
          <w:szCs w:val="22"/>
        </w:rPr>
        <w:tab/>
        <w:t>Fecha:</w:t>
      </w:r>
    </w:p>
    <w:p w14:paraId="1D961AA7"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9C66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9C6620">
        <w:rPr>
          <w:rFonts w:ascii="Arial" w:hAnsi="Arial" w:cs="Arial"/>
          <w:szCs w:val="22"/>
        </w:rPr>
        <w:t>Nombre, número y lugar del Notario Público ante el cual se otorgó:</w:t>
      </w:r>
    </w:p>
    <w:p w14:paraId="03A5F6A9" w14:textId="77777777" w:rsidR="009C4420" w:rsidRPr="009C6620"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9C6620" w:rsidRDefault="009C4420" w:rsidP="009C4420">
      <w:pPr>
        <w:tabs>
          <w:tab w:val="left" w:pos="5103"/>
          <w:tab w:val="left" w:pos="7655"/>
        </w:tabs>
        <w:jc w:val="center"/>
        <w:rPr>
          <w:rFonts w:ascii="Arial" w:hAnsi="Arial" w:cs="Arial"/>
        </w:rPr>
      </w:pPr>
      <w:r w:rsidRPr="009C6620">
        <w:rPr>
          <w:rFonts w:ascii="Arial" w:hAnsi="Arial" w:cs="Arial"/>
        </w:rPr>
        <w:t xml:space="preserve"> (Lugar y fecha)</w:t>
      </w:r>
    </w:p>
    <w:p w14:paraId="0A80F42E" w14:textId="77777777" w:rsidR="009C4420" w:rsidRPr="009C6620" w:rsidRDefault="009C4420" w:rsidP="009C4420">
      <w:pPr>
        <w:pStyle w:val="Textoindependiente"/>
        <w:jc w:val="center"/>
        <w:rPr>
          <w:rFonts w:cs="Arial"/>
          <w:i/>
          <w:sz w:val="20"/>
        </w:rPr>
      </w:pPr>
      <w:r w:rsidRPr="009C6620">
        <w:rPr>
          <w:rFonts w:cs="Arial"/>
          <w:sz w:val="20"/>
        </w:rPr>
        <w:t xml:space="preserve"> </w:t>
      </w:r>
      <w:r w:rsidRPr="009C6620">
        <w:rPr>
          <w:rFonts w:cs="Arial"/>
          <w:i/>
          <w:sz w:val="20"/>
        </w:rPr>
        <w:t>(Nombre de la empresa Licitante y nombre y firma del representante legal)</w:t>
      </w:r>
    </w:p>
    <w:p w14:paraId="102437EB" w14:textId="77777777" w:rsidR="009C4420" w:rsidRPr="009C6620" w:rsidRDefault="009C4420" w:rsidP="009C4420">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5881F67B" w14:textId="77777777" w:rsidR="009C4420" w:rsidRPr="009C6620" w:rsidRDefault="009C4420" w:rsidP="009C4420">
      <w:pPr>
        <w:pStyle w:val="Textoindependiente"/>
        <w:jc w:val="center"/>
        <w:rPr>
          <w:rFonts w:cs="Arial"/>
          <w:b/>
          <w:bCs/>
          <w:sz w:val="20"/>
          <w:lang w:val="es-ES"/>
        </w:rPr>
      </w:pPr>
    </w:p>
    <w:p w14:paraId="0CD9AACC" w14:textId="77777777" w:rsidR="009C4420" w:rsidRPr="009C6620" w:rsidRDefault="009C4420" w:rsidP="009C4420">
      <w:pPr>
        <w:pStyle w:val="Textosinformato"/>
        <w:ind w:left="851" w:hanging="851"/>
        <w:jc w:val="both"/>
        <w:rPr>
          <w:rFonts w:ascii="Arial" w:hAnsi="Arial" w:cs="Arial"/>
          <w:sz w:val="18"/>
          <w:szCs w:val="22"/>
        </w:rPr>
      </w:pPr>
      <w:r w:rsidRPr="009C6620">
        <w:rPr>
          <w:rFonts w:ascii="Arial" w:hAnsi="Arial" w:cs="Arial"/>
          <w:b/>
          <w:sz w:val="18"/>
          <w:szCs w:val="22"/>
          <w:u w:val="single"/>
        </w:rPr>
        <w:t>Nota 1:</w:t>
      </w:r>
      <w:r w:rsidRPr="009C6620">
        <w:rPr>
          <w:rFonts w:ascii="Arial" w:hAnsi="Arial" w:cs="Arial"/>
          <w:sz w:val="18"/>
          <w:szCs w:val="22"/>
        </w:rPr>
        <w:tab/>
        <w:t xml:space="preserve">Adjuntar copia de la </w:t>
      </w:r>
      <w:r w:rsidRPr="009C6620">
        <w:rPr>
          <w:rFonts w:ascii="Arial" w:hAnsi="Arial" w:cs="Arial"/>
          <w:b/>
          <w:sz w:val="18"/>
          <w:szCs w:val="22"/>
        </w:rPr>
        <w:t>identificación oficial VIGENTE y legible</w:t>
      </w:r>
      <w:r w:rsidRPr="009C6620">
        <w:rPr>
          <w:rFonts w:ascii="Arial" w:hAnsi="Arial" w:cs="Arial"/>
          <w:sz w:val="18"/>
          <w:szCs w:val="22"/>
        </w:rPr>
        <w:t xml:space="preserve"> del representante legal que suscribe la propuesta.</w:t>
      </w:r>
    </w:p>
    <w:p w14:paraId="157A0CFC" w14:textId="77777777" w:rsidR="009C4420" w:rsidRPr="009C6620" w:rsidRDefault="009C4420" w:rsidP="009C4420">
      <w:pPr>
        <w:pStyle w:val="Textosinformato"/>
        <w:ind w:left="851" w:hanging="851"/>
        <w:jc w:val="both"/>
        <w:rPr>
          <w:rFonts w:ascii="Arial" w:hAnsi="Arial" w:cs="Arial"/>
          <w:sz w:val="18"/>
          <w:szCs w:val="22"/>
        </w:rPr>
      </w:pPr>
      <w:r w:rsidRPr="009C6620">
        <w:rPr>
          <w:rFonts w:ascii="Arial" w:hAnsi="Arial" w:cs="Arial"/>
          <w:b/>
          <w:sz w:val="18"/>
          <w:szCs w:val="22"/>
          <w:u w:val="single"/>
        </w:rPr>
        <w:t>Nota 2:</w:t>
      </w:r>
      <w:r w:rsidRPr="009C6620">
        <w:rPr>
          <w:rFonts w:ascii="Arial" w:hAnsi="Arial" w:cs="Arial"/>
          <w:sz w:val="18"/>
          <w:szCs w:val="22"/>
        </w:rPr>
        <w:tab/>
        <w:t>El presente formato podrá ser reproducido por cada participante en el modo que estime conveniente, debiendo respetar su contenido, preferentemente, en el orden indicado.</w:t>
      </w:r>
    </w:p>
    <w:bookmarkEnd w:id="1368"/>
    <w:bookmarkEnd w:id="1369"/>
    <w:bookmarkEnd w:id="1370"/>
    <w:bookmarkEnd w:id="1371"/>
    <w:p w14:paraId="1B06E251" w14:textId="27C31A49" w:rsidR="009C4420" w:rsidRPr="009C6620" w:rsidRDefault="009C4420">
      <w:pPr>
        <w:rPr>
          <w:rFonts w:ascii="Arial" w:hAnsi="Arial" w:cs="Arial"/>
          <w:b/>
          <w:color w:val="CC0066"/>
          <w:kern w:val="32"/>
          <w:sz w:val="32"/>
          <w:szCs w:val="32"/>
          <w:lang w:val="es-ES"/>
        </w:rPr>
      </w:pPr>
    </w:p>
    <w:p w14:paraId="06BD81BC" w14:textId="77777777" w:rsidR="00E623CC" w:rsidRDefault="00E623CC">
      <w:pPr>
        <w:pStyle w:val="Ttulo1"/>
        <w:rPr>
          <w:rFonts w:cs="Arial"/>
          <w:color w:val="CC0066"/>
          <w:kern w:val="32"/>
          <w:sz w:val="32"/>
          <w:szCs w:val="32"/>
        </w:rPr>
      </w:pPr>
      <w:bookmarkStart w:id="1404" w:name="_Toc189255862"/>
    </w:p>
    <w:p w14:paraId="3D74FE2A" w14:textId="0F1A806D" w:rsidR="00CC1403" w:rsidRPr="009C6620" w:rsidRDefault="00624CF1">
      <w:pPr>
        <w:pStyle w:val="Ttulo1"/>
        <w:rPr>
          <w:rFonts w:cs="Arial"/>
          <w:color w:val="CC0066"/>
          <w:kern w:val="32"/>
          <w:sz w:val="32"/>
          <w:szCs w:val="32"/>
        </w:rPr>
      </w:pPr>
      <w:r w:rsidRPr="009C6620">
        <w:rPr>
          <w:rFonts w:cs="Arial"/>
          <w:color w:val="CC0066"/>
          <w:kern w:val="32"/>
          <w:sz w:val="32"/>
          <w:szCs w:val="32"/>
        </w:rPr>
        <w:t>ANEXO 3 “A”</w:t>
      </w:r>
      <w:bookmarkEnd w:id="1404"/>
    </w:p>
    <w:p w14:paraId="4C476C98" w14:textId="77777777" w:rsidR="00CC1403" w:rsidRPr="009C6620" w:rsidRDefault="00624CF1">
      <w:pPr>
        <w:shd w:val="clear" w:color="auto" w:fill="D9D9D9" w:themeFill="background1" w:themeFillShade="D9"/>
        <w:jc w:val="center"/>
        <w:rPr>
          <w:rFonts w:ascii="Arial" w:hAnsi="Arial" w:cs="Arial"/>
          <w:b/>
          <w:sz w:val="28"/>
        </w:rPr>
      </w:pPr>
      <w:r w:rsidRPr="009C6620">
        <w:rPr>
          <w:rFonts w:ascii="Arial" w:hAnsi="Arial" w:cs="Arial"/>
          <w:b/>
          <w:sz w:val="28"/>
        </w:rPr>
        <w:t>Manifestación de no encontrarse en alguno de los supuestos establecidos en los artículos 59 y 78 del REGLAMENTO.</w:t>
      </w:r>
    </w:p>
    <w:p w14:paraId="6B1DED2A" w14:textId="77777777" w:rsidR="00CC1403" w:rsidRPr="009C6620" w:rsidRDefault="00CC1403">
      <w:pPr>
        <w:pStyle w:val="Textosinformato"/>
        <w:ind w:right="281"/>
        <w:jc w:val="both"/>
        <w:rPr>
          <w:rFonts w:ascii="Arial" w:hAnsi="Arial" w:cs="Arial"/>
          <w:b/>
          <w:bCs/>
          <w:sz w:val="22"/>
          <w:szCs w:val="22"/>
        </w:rPr>
      </w:pPr>
    </w:p>
    <w:p w14:paraId="76205E50" w14:textId="77777777" w:rsidR="00CC1403" w:rsidRPr="009C6620" w:rsidRDefault="00CC1403">
      <w:pPr>
        <w:pStyle w:val="Textosinformato"/>
        <w:ind w:right="281"/>
        <w:jc w:val="both"/>
        <w:rPr>
          <w:rFonts w:ascii="Arial" w:hAnsi="Arial" w:cs="Arial"/>
          <w:b/>
          <w:bCs/>
          <w:sz w:val="22"/>
          <w:szCs w:val="22"/>
        </w:rPr>
      </w:pPr>
    </w:p>
    <w:p w14:paraId="52CF1F38" w14:textId="62348592" w:rsidR="00CC1403" w:rsidRPr="009C6620" w:rsidRDefault="00624CF1">
      <w:pPr>
        <w:jc w:val="right"/>
        <w:rPr>
          <w:rFonts w:ascii="Arial" w:hAnsi="Arial" w:cs="Arial"/>
          <w:sz w:val="22"/>
          <w:szCs w:val="22"/>
        </w:rPr>
      </w:pPr>
      <w:r w:rsidRPr="009C6620">
        <w:rPr>
          <w:rFonts w:ascii="Arial" w:hAnsi="Arial" w:cs="Arial"/>
          <w:sz w:val="22"/>
          <w:szCs w:val="22"/>
        </w:rPr>
        <w:t>Ciudad de México, a ____ de _____________ de 202</w:t>
      </w:r>
      <w:r w:rsidR="00F05B7A" w:rsidRPr="009C6620">
        <w:rPr>
          <w:rFonts w:ascii="Arial" w:hAnsi="Arial" w:cs="Arial"/>
          <w:sz w:val="22"/>
          <w:szCs w:val="22"/>
        </w:rPr>
        <w:t>5</w:t>
      </w:r>
      <w:r w:rsidRPr="009C6620">
        <w:rPr>
          <w:rFonts w:ascii="Arial" w:hAnsi="Arial" w:cs="Arial"/>
          <w:sz w:val="22"/>
          <w:szCs w:val="22"/>
        </w:rPr>
        <w:t>.</w:t>
      </w:r>
    </w:p>
    <w:p w14:paraId="6EED806E" w14:textId="77777777" w:rsidR="00CC1403" w:rsidRPr="009C6620" w:rsidRDefault="00CC1403">
      <w:pPr>
        <w:pStyle w:val="Textosinformato"/>
        <w:ind w:right="281"/>
        <w:jc w:val="both"/>
        <w:rPr>
          <w:rFonts w:ascii="Arial" w:hAnsi="Arial" w:cs="Arial"/>
          <w:b/>
          <w:bCs/>
          <w:sz w:val="22"/>
          <w:szCs w:val="22"/>
        </w:rPr>
      </w:pPr>
    </w:p>
    <w:p w14:paraId="2864FB0B" w14:textId="77777777" w:rsidR="00CC1403" w:rsidRPr="009C6620" w:rsidRDefault="00CC1403">
      <w:pPr>
        <w:pStyle w:val="Textosinformato"/>
        <w:ind w:right="281"/>
        <w:jc w:val="both"/>
        <w:rPr>
          <w:rFonts w:ascii="Arial" w:hAnsi="Arial" w:cs="Arial"/>
          <w:b/>
          <w:bCs/>
          <w:sz w:val="22"/>
          <w:szCs w:val="22"/>
        </w:rPr>
      </w:pPr>
    </w:p>
    <w:p w14:paraId="44FF8ADF" w14:textId="77777777" w:rsidR="00CC1403" w:rsidRPr="009C6620" w:rsidRDefault="00624CF1">
      <w:pPr>
        <w:jc w:val="both"/>
        <w:rPr>
          <w:rFonts w:ascii="Arial" w:hAnsi="Arial" w:cs="Arial"/>
          <w:b/>
          <w:sz w:val="22"/>
          <w:szCs w:val="22"/>
        </w:rPr>
      </w:pPr>
      <w:r w:rsidRPr="009C6620">
        <w:rPr>
          <w:rFonts w:ascii="Arial" w:hAnsi="Arial" w:cs="Arial"/>
          <w:b/>
          <w:sz w:val="22"/>
          <w:szCs w:val="22"/>
        </w:rPr>
        <w:t>C. DIRECTOR DE RECURSOS MATERIALES Y SERVICIOS</w:t>
      </w:r>
    </w:p>
    <w:p w14:paraId="1A7F577E" w14:textId="77777777" w:rsidR="00CC1403" w:rsidRPr="009C6620" w:rsidRDefault="00624CF1">
      <w:pPr>
        <w:jc w:val="both"/>
        <w:rPr>
          <w:rFonts w:ascii="Arial" w:hAnsi="Arial" w:cs="Arial"/>
          <w:b/>
          <w:sz w:val="22"/>
          <w:szCs w:val="22"/>
        </w:rPr>
      </w:pPr>
      <w:r w:rsidRPr="009C6620">
        <w:rPr>
          <w:rFonts w:ascii="Arial" w:hAnsi="Arial" w:cs="Arial"/>
          <w:b/>
          <w:sz w:val="22"/>
          <w:szCs w:val="22"/>
        </w:rPr>
        <w:t>INSTITUTO NACIONAL ELECTORAL</w:t>
      </w:r>
    </w:p>
    <w:p w14:paraId="224C4562" w14:textId="77777777" w:rsidR="00CC1403" w:rsidRPr="009C6620" w:rsidRDefault="00624CF1">
      <w:pPr>
        <w:pStyle w:val="Textoindependiente31"/>
        <w:rPr>
          <w:rFonts w:cs="Arial"/>
          <w:b/>
          <w:szCs w:val="22"/>
        </w:rPr>
      </w:pPr>
      <w:r w:rsidRPr="009C6620">
        <w:rPr>
          <w:rFonts w:cs="Arial"/>
          <w:b/>
          <w:szCs w:val="22"/>
        </w:rPr>
        <w:t xml:space="preserve">P R E S E N T E. </w:t>
      </w:r>
    </w:p>
    <w:p w14:paraId="630E7473" w14:textId="77777777" w:rsidR="00CC1403" w:rsidRPr="009C6620" w:rsidRDefault="00CC1403">
      <w:pPr>
        <w:pStyle w:val="Textosinformato"/>
        <w:ind w:right="281"/>
        <w:jc w:val="both"/>
        <w:rPr>
          <w:rFonts w:ascii="Arial" w:hAnsi="Arial" w:cs="Arial"/>
          <w:bCs/>
          <w:sz w:val="22"/>
          <w:szCs w:val="22"/>
        </w:rPr>
      </w:pPr>
    </w:p>
    <w:p w14:paraId="144040A3" w14:textId="77777777" w:rsidR="00904023" w:rsidRPr="009C6620" w:rsidRDefault="00904023" w:rsidP="00904023">
      <w:pPr>
        <w:pStyle w:val="Textosinformato"/>
        <w:spacing w:line="360" w:lineRule="auto"/>
        <w:ind w:right="284"/>
        <w:jc w:val="both"/>
        <w:rPr>
          <w:rFonts w:ascii="Arial" w:hAnsi="Arial" w:cs="Arial"/>
          <w:bCs/>
        </w:rPr>
      </w:pPr>
      <w:r w:rsidRPr="009C6620">
        <w:rPr>
          <w:rFonts w:ascii="Arial" w:hAnsi="Arial" w:cs="Arial"/>
          <w:bCs/>
          <w:u w:val="single"/>
        </w:rPr>
        <w:t>[ (</w:t>
      </w:r>
      <w:r w:rsidRPr="009C6620">
        <w:rPr>
          <w:rFonts w:ascii="Arial" w:hAnsi="Arial" w:cs="Arial"/>
          <w:bCs/>
          <w:i/>
          <w:iCs/>
          <w:sz w:val="18"/>
          <w:szCs w:val="18"/>
          <w:u w:val="single"/>
        </w:rPr>
        <w:t>nombre del representante o apoderado legal)</w:t>
      </w:r>
      <w:r w:rsidRPr="009C6620">
        <w:rPr>
          <w:rFonts w:ascii="Arial" w:hAnsi="Arial" w:cs="Arial"/>
          <w:bCs/>
          <w:u w:val="single"/>
        </w:rPr>
        <w:t xml:space="preserve">  ]</w:t>
      </w:r>
      <w:r w:rsidRPr="009C6620">
        <w:rPr>
          <w:rFonts w:ascii="Arial" w:hAnsi="Arial" w:cs="Arial"/>
          <w:bCs/>
        </w:rPr>
        <w:t xml:space="preserve">, en nombre y representación de </w:t>
      </w:r>
      <w:r w:rsidRPr="009C6620">
        <w:rPr>
          <w:rFonts w:ascii="Arial" w:hAnsi="Arial" w:cs="Arial"/>
          <w:bCs/>
          <w:u w:val="single"/>
        </w:rPr>
        <w:t>[____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______]</w:t>
      </w:r>
      <w:r w:rsidRPr="009C6620">
        <w:rPr>
          <w:rFonts w:ascii="Arial" w:hAnsi="Arial" w:cs="Arial"/>
          <w:bCs/>
        </w:rPr>
        <w:t xml:space="preserve">, manifiesto </w:t>
      </w:r>
      <w:r w:rsidRPr="009C6620">
        <w:rPr>
          <w:rFonts w:ascii="Arial" w:hAnsi="Arial" w:cs="Arial"/>
          <w:b/>
          <w:bCs/>
        </w:rPr>
        <w:t>bajo protesta de decir verdad</w:t>
      </w:r>
      <w:r w:rsidRPr="009C6620">
        <w:rPr>
          <w:rFonts w:ascii="Arial" w:hAnsi="Arial" w:cs="Arial"/>
          <w:bCs/>
        </w:rPr>
        <w:t xml:space="preserve">, que no participan en este procedimiento de </w:t>
      </w:r>
      <w:r w:rsidRPr="009C6620">
        <w:rPr>
          <w:rFonts w:ascii="Arial" w:hAnsi="Arial" w:cs="Arial"/>
          <w:szCs w:val="22"/>
        </w:rPr>
        <w:t>Licitación Pública Nacional Presencial</w:t>
      </w:r>
      <w:r w:rsidRPr="009C6620">
        <w:rPr>
          <w:rFonts w:ascii="Arial" w:hAnsi="Arial" w:cs="Arial"/>
        </w:rPr>
        <w:t xml:space="preserve"> </w:t>
      </w:r>
      <w:r w:rsidRPr="009C6620">
        <w:rPr>
          <w:rFonts w:ascii="Arial" w:hAnsi="Arial" w:cs="Arial"/>
          <w:bCs/>
        </w:rPr>
        <w:t>número</w:t>
      </w:r>
      <w:r w:rsidRPr="009C6620">
        <w:rPr>
          <w:rFonts w:ascii="Arial" w:hAnsi="Arial" w:cs="Arial"/>
        </w:rPr>
        <w:t xml:space="preserve"> [_____________________] para la contratación de “</w:t>
      </w:r>
      <w:r w:rsidRPr="009C6620">
        <w:rPr>
          <w:rFonts w:ascii="Arial" w:hAnsi="Arial" w:cs="Arial"/>
          <w:bCs/>
        </w:rPr>
        <w:t>[___________________________________]” personas físicas o morales que se encuentren en alguno de los supuestos establecidos en el artículo 59 y 78 del Reglamento del Instituto Nacional Electoral en Materia de Adquisiciones, Arrendamientos de Bienes Muebles y Servicios.</w:t>
      </w:r>
    </w:p>
    <w:p w14:paraId="7FFC6362" w14:textId="77777777" w:rsidR="00904023" w:rsidRPr="009C6620"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Pr="009C6620"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Pr="009C6620"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Pr="009C6620"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Pr="009C6620"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9C6620" w:rsidRDefault="00904023" w:rsidP="00904023">
      <w:pPr>
        <w:tabs>
          <w:tab w:val="left" w:pos="5103"/>
          <w:tab w:val="left" w:pos="7655"/>
        </w:tabs>
        <w:jc w:val="center"/>
        <w:rPr>
          <w:rFonts w:ascii="Arial" w:hAnsi="Arial" w:cs="Arial"/>
        </w:rPr>
      </w:pPr>
      <w:r w:rsidRPr="009C6620">
        <w:rPr>
          <w:rFonts w:ascii="Arial" w:hAnsi="Arial" w:cs="Arial"/>
        </w:rPr>
        <w:t>Protesto lo necesario</w:t>
      </w:r>
    </w:p>
    <w:p w14:paraId="5E2CDDC6" w14:textId="77777777" w:rsidR="00904023" w:rsidRPr="009C6620" w:rsidRDefault="00904023" w:rsidP="00904023">
      <w:pPr>
        <w:pStyle w:val="Textoindependiente"/>
        <w:jc w:val="center"/>
        <w:rPr>
          <w:rFonts w:cs="Arial"/>
          <w:i/>
          <w:sz w:val="20"/>
        </w:rPr>
      </w:pPr>
      <w:r w:rsidRPr="009C6620">
        <w:rPr>
          <w:rFonts w:cs="Arial"/>
          <w:i/>
          <w:sz w:val="20"/>
        </w:rPr>
        <w:t>(Nombre de la empresa Licitante y nombre y firma del representante legal)</w:t>
      </w:r>
    </w:p>
    <w:p w14:paraId="7A44DBBA" w14:textId="77777777" w:rsidR="00904023" w:rsidRPr="009C6620" w:rsidRDefault="00904023" w:rsidP="00904023">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1CA623BA" w14:textId="6595DB1A" w:rsidR="00CC1403" w:rsidRPr="009C6620" w:rsidRDefault="00CC1403" w:rsidP="00904023">
      <w:pPr>
        <w:pStyle w:val="Textosinformato"/>
        <w:spacing w:line="360" w:lineRule="auto"/>
        <w:ind w:right="284"/>
        <w:jc w:val="both"/>
        <w:rPr>
          <w:rFonts w:ascii="Arial" w:hAnsi="Arial" w:cs="Arial"/>
          <w:b/>
          <w:bCs/>
          <w:szCs w:val="22"/>
        </w:rPr>
      </w:pPr>
    </w:p>
    <w:p w14:paraId="2CB5603A" w14:textId="77777777" w:rsidR="00CC1403" w:rsidRPr="009C6620" w:rsidRDefault="00CC1403">
      <w:pPr>
        <w:pStyle w:val="Textoindependiente"/>
        <w:jc w:val="center"/>
        <w:rPr>
          <w:sz w:val="20"/>
          <w:lang w:val="es-ES"/>
        </w:rPr>
      </w:pPr>
    </w:p>
    <w:p w14:paraId="453959C0" w14:textId="77777777" w:rsidR="00CC1403" w:rsidRPr="009C6620" w:rsidRDefault="00CC1403">
      <w:pPr>
        <w:pStyle w:val="Textoindependiente"/>
        <w:jc w:val="center"/>
        <w:rPr>
          <w:b/>
          <w:bCs/>
          <w:sz w:val="20"/>
        </w:rPr>
      </w:pPr>
    </w:p>
    <w:p w14:paraId="4434FBEF" w14:textId="77777777" w:rsidR="00CC1403" w:rsidRPr="009C6620" w:rsidRDefault="00CC1403">
      <w:pPr>
        <w:pStyle w:val="Textosinformato"/>
        <w:ind w:right="281"/>
        <w:jc w:val="both"/>
        <w:rPr>
          <w:rFonts w:ascii="Arial" w:hAnsi="Arial" w:cs="Arial"/>
          <w:b/>
          <w:bCs/>
          <w:sz w:val="22"/>
          <w:szCs w:val="22"/>
        </w:rPr>
      </w:pPr>
    </w:p>
    <w:p w14:paraId="3FB1C9DB" w14:textId="77777777" w:rsidR="00CC1403" w:rsidRPr="009C6620" w:rsidRDefault="00CC1403">
      <w:pPr>
        <w:rPr>
          <w:rFonts w:ascii="Arial" w:hAnsi="Arial" w:cs="Arial"/>
          <w:b/>
          <w:sz w:val="22"/>
          <w:szCs w:val="22"/>
        </w:rPr>
      </w:pPr>
    </w:p>
    <w:p w14:paraId="22999BB8" w14:textId="77777777" w:rsidR="00CC1403" w:rsidRPr="009C6620" w:rsidRDefault="00CC1403">
      <w:pPr>
        <w:jc w:val="center"/>
        <w:rPr>
          <w:rFonts w:ascii="Arial" w:hAnsi="Arial" w:cs="Arial"/>
          <w:sz w:val="22"/>
          <w:szCs w:val="22"/>
        </w:rPr>
      </w:pPr>
    </w:p>
    <w:p w14:paraId="79F7AE6B" w14:textId="77777777" w:rsidR="00CC1403" w:rsidRPr="009C6620" w:rsidRDefault="00CC1403">
      <w:pPr>
        <w:rPr>
          <w:rFonts w:ascii="Arial" w:hAnsi="Arial" w:cs="Arial"/>
          <w:sz w:val="22"/>
          <w:szCs w:val="22"/>
        </w:rPr>
      </w:pPr>
    </w:p>
    <w:p w14:paraId="2DEB3123" w14:textId="77777777" w:rsidR="00CC1403" w:rsidRPr="009C6620" w:rsidRDefault="00CC1403">
      <w:pPr>
        <w:rPr>
          <w:rFonts w:ascii="Arial" w:hAnsi="Arial" w:cs="Arial"/>
          <w:sz w:val="22"/>
          <w:szCs w:val="22"/>
        </w:rPr>
      </w:pPr>
    </w:p>
    <w:p w14:paraId="32C8E5B4" w14:textId="77777777" w:rsidR="00CC1403" w:rsidRPr="009C6620" w:rsidRDefault="00CC1403">
      <w:pPr>
        <w:rPr>
          <w:rFonts w:ascii="Arial" w:hAnsi="Arial" w:cs="Arial"/>
          <w:sz w:val="22"/>
          <w:szCs w:val="22"/>
        </w:rPr>
      </w:pPr>
    </w:p>
    <w:p w14:paraId="602109FF" w14:textId="77777777" w:rsidR="00CC1403" w:rsidRPr="009C6620" w:rsidRDefault="00CC1403">
      <w:pPr>
        <w:rPr>
          <w:rFonts w:ascii="Arial" w:hAnsi="Arial" w:cs="Arial"/>
          <w:sz w:val="22"/>
          <w:szCs w:val="22"/>
        </w:rPr>
      </w:pPr>
    </w:p>
    <w:p w14:paraId="6E897325" w14:textId="77777777" w:rsidR="00CC1403" w:rsidRPr="009C6620" w:rsidRDefault="00CC1403">
      <w:pPr>
        <w:rPr>
          <w:rFonts w:ascii="Arial" w:hAnsi="Arial" w:cs="Arial"/>
          <w:sz w:val="22"/>
          <w:szCs w:val="22"/>
        </w:rPr>
      </w:pPr>
    </w:p>
    <w:p w14:paraId="2A1347C8" w14:textId="77777777" w:rsidR="00CC1403" w:rsidRPr="009C6620" w:rsidRDefault="00CC1403">
      <w:pPr>
        <w:rPr>
          <w:rFonts w:ascii="Arial" w:hAnsi="Arial" w:cs="Arial"/>
          <w:sz w:val="22"/>
          <w:szCs w:val="22"/>
        </w:rPr>
      </w:pPr>
    </w:p>
    <w:p w14:paraId="40B58884" w14:textId="77777777" w:rsidR="00CC1403" w:rsidRPr="009C6620" w:rsidRDefault="00CC1403">
      <w:pPr>
        <w:rPr>
          <w:rFonts w:ascii="Arial" w:hAnsi="Arial" w:cs="Arial"/>
          <w:sz w:val="22"/>
          <w:szCs w:val="22"/>
        </w:rPr>
      </w:pPr>
    </w:p>
    <w:p w14:paraId="0F430706" w14:textId="77777777" w:rsidR="00CC1403" w:rsidRDefault="00CC1403">
      <w:pPr>
        <w:rPr>
          <w:rFonts w:ascii="Arial" w:hAnsi="Arial" w:cs="Arial"/>
          <w:sz w:val="22"/>
          <w:szCs w:val="22"/>
        </w:rPr>
      </w:pPr>
    </w:p>
    <w:p w14:paraId="15C56A55" w14:textId="77777777" w:rsidR="00E623CC" w:rsidRDefault="00E623CC">
      <w:pPr>
        <w:rPr>
          <w:rFonts w:ascii="Arial" w:hAnsi="Arial" w:cs="Arial"/>
          <w:sz w:val="22"/>
          <w:szCs w:val="22"/>
        </w:rPr>
      </w:pPr>
    </w:p>
    <w:p w14:paraId="7723FD91" w14:textId="77777777" w:rsidR="00E623CC" w:rsidRDefault="00E623CC">
      <w:pPr>
        <w:rPr>
          <w:rFonts w:ascii="Arial" w:hAnsi="Arial" w:cs="Arial"/>
          <w:sz w:val="22"/>
          <w:szCs w:val="22"/>
        </w:rPr>
      </w:pPr>
    </w:p>
    <w:p w14:paraId="7FA372C6" w14:textId="77777777" w:rsidR="00E623CC" w:rsidRDefault="00E623CC">
      <w:pPr>
        <w:rPr>
          <w:rFonts w:ascii="Arial" w:hAnsi="Arial" w:cs="Arial"/>
          <w:sz w:val="22"/>
          <w:szCs w:val="22"/>
        </w:rPr>
      </w:pPr>
    </w:p>
    <w:p w14:paraId="3E59D661" w14:textId="77777777" w:rsidR="00E623CC" w:rsidRDefault="00E623CC">
      <w:pPr>
        <w:rPr>
          <w:rFonts w:ascii="Arial" w:hAnsi="Arial" w:cs="Arial"/>
          <w:sz w:val="22"/>
          <w:szCs w:val="22"/>
        </w:rPr>
      </w:pPr>
    </w:p>
    <w:p w14:paraId="14A167DF" w14:textId="77777777" w:rsidR="00E623CC" w:rsidRPr="009C6620" w:rsidRDefault="00E623CC">
      <w:pPr>
        <w:rPr>
          <w:rFonts w:ascii="Arial" w:hAnsi="Arial" w:cs="Arial"/>
          <w:sz w:val="22"/>
          <w:szCs w:val="22"/>
        </w:rPr>
      </w:pPr>
    </w:p>
    <w:p w14:paraId="31CB275B" w14:textId="77777777" w:rsidR="00CC1403" w:rsidRPr="009C6620" w:rsidRDefault="00CC1403">
      <w:pPr>
        <w:rPr>
          <w:rFonts w:ascii="Arial" w:hAnsi="Arial" w:cs="Arial"/>
          <w:sz w:val="22"/>
          <w:szCs w:val="22"/>
        </w:rPr>
      </w:pPr>
    </w:p>
    <w:p w14:paraId="59B1A1E7" w14:textId="77777777" w:rsidR="00CC1403" w:rsidRPr="009C6620" w:rsidRDefault="00624CF1">
      <w:pPr>
        <w:pStyle w:val="Ttulo1"/>
        <w:rPr>
          <w:rFonts w:cs="Arial"/>
          <w:color w:val="CC0066"/>
          <w:kern w:val="32"/>
          <w:sz w:val="32"/>
          <w:szCs w:val="32"/>
        </w:rPr>
      </w:pPr>
      <w:bookmarkStart w:id="1405" w:name="_Toc189255863"/>
      <w:r w:rsidRPr="009C6620">
        <w:rPr>
          <w:rFonts w:cs="Arial"/>
          <w:color w:val="CC0066"/>
          <w:kern w:val="32"/>
          <w:sz w:val="32"/>
          <w:szCs w:val="32"/>
        </w:rPr>
        <w:t>ANEXO 3 “B”</w:t>
      </w:r>
      <w:bookmarkEnd w:id="1405"/>
    </w:p>
    <w:p w14:paraId="0E9CFE93" w14:textId="77777777" w:rsidR="00CC1403" w:rsidRPr="009C6620" w:rsidRDefault="00624CF1">
      <w:pPr>
        <w:shd w:val="clear" w:color="auto" w:fill="D9D9D9" w:themeFill="background1" w:themeFillShade="D9"/>
        <w:jc w:val="center"/>
        <w:rPr>
          <w:rFonts w:ascii="Arial" w:hAnsi="Arial" w:cs="Arial"/>
          <w:b/>
          <w:sz w:val="28"/>
        </w:rPr>
      </w:pPr>
      <w:r w:rsidRPr="009C6620">
        <w:rPr>
          <w:rFonts w:ascii="Arial" w:hAnsi="Arial" w:cs="Arial"/>
          <w:b/>
          <w:sz w:val="28"/>
        </w:rPr>
        <w:t>Manifestación de estar al corriente en el pago de las obligaciones fiscales y en materia de seguridad social</w:t>
      </w:r>
    </w:p>
    <w:p w14:paraId="37DF1735" w14:textId="77777777" w:rsidR="00CC1403" w:rsidRPr="009C6620" w:rsidRDefault="00CC1403">
      <w:pPr>
        <w:pStyle w:val="Textosinformato"/>
        <w:ind w:right="281"/>
        <w:jc w:val="both"/>
        <w:rPr>
          <w:rFonts w:ascii="Arial" w:hAnsi="Arial" w:cs="Arial"/>
          <w:b/>
          <w:bCs/>
          <w:sz w:val="22"/>
          <w:szCs w:val="22"/>
        </w:rPr>
      </w:pPr>
    </w:p>
    <w:p w14:paraId="048A22E0" w14:textId="77777777" w:rsidR="00CC1403" w:rsidRPr="009C6620" w:rsidRDefault="00CC1403">
      <w:pPr>
        <w:pStyle w:val="Textosinformato"/>
        <w:ind w:right="281"/>
        <w:jc w:val="both"/>
        <w:rPr>
          <w:rFonts w:ascii="Arial" w:hAnsi="Arial" w:cs="Arial"/>
          <w:b/>
          <w:bCs/>
          <w:sz w:val="22"/>
          <w:szCs w:val="22"/>
        </w:rPr>
      </w:pPr>
    </w:p>
    <w:p w14:paraId="42689DF4" w14:textId="3ABBA993" w:rsidR="00CC1403" w:rsidRPr="009C6620" w:rsidRDefault="00624CF1">
      <w:pPr>
        <w:jc w:val="right"/>
        <w:rPr>
          <w:rFonts w:ascii="Arial" w:hAnsi="Arial" w:cs="Arial"/>
          <w:sz w:val="22"/>
          <w:szCs w:val="22"/>
        </w:rPr>
      </w:pPr>
      <w:r w:rsidRPr="009C6620">
        <w:rPr>
          <w:rFonts w:ascii="Arial" w:hAnsi="Arial" w:cs="Arial"/>
          <w:sz w:val="22"/>
          <w:szCs w:val="22"/>
        </w:rPr>
        <w:t>Ciudad de México, a ____ de _____________ de 202</w:t>
      </w:r>
      <w:r w:rsidR="00F05B7A" w:rsidRPr="009C6620">
        <w:rPr>
          <w:rFonts w:ascii="Arial" w:hAnsi="Arial" w:cs="Arial"/>
          <w:sz w:val="22"/>
          <w:szCs w:val="22"/>
        </w:rPr>
        <w:t>5</w:t>
      </w:r>
      <w:r w:rsidRPr="009C6620">
        <w:rPr>
          <w:rFonts w:ascii="Arial" w:hAnsi="Arial" w:cs="Arial"/>
          <w:sz w:val="22"/>
          <w:szCs w:val="22"/>
        </w:rPr>
        <w:t>.</w:t>
      </w:r>
    </w:p>
    <w:p w14:paraId="4280646B" w14:textId="77777777" w:rsidR="00CC1403" w:rsidRPr="009C6620" w:rsidRDefault="00CC1403">
      <w:pPr>
        <w:pStyle w:val="Textosinformato"/>
        <w:ind w:right="281"/>
        <w:jc w:val="both"/>
        <w:rPr>
          <w:rFonts w:ascii="Arial" w:hAnsi="Arial" w:cs="Arial"/>
          <w:b/>
          <w:bCs/>
          <w:sz w:val="22"/>
          <w:szCs w:val="22"/>
        </w:rPr>
      </w:pPr>
    </w:p>
    <w:p w14:paraId="52994159" w14:textId="77777777" w:rsidR="00CC1403" w:rsidRPr="009C6620" w:rsidRDefault="00CC1403">
      <w:pPr>
        <w:pStyle w:val="Textosinformato"/>
        <w:ind w:right="281"/>
        <w:jc w:val="both"/>
        <w:rPr>
          <w:rFonts w:ascii="Arial" w:hAnsi="Arial" w:cs="Arial"/>
          <w:b/>
          <w:bCs/>
          <w:sz w:val="22"/>
          <w:szCs w:val="22"/>
        </w:rPr>
      </w:pPr>
    </w:p>
    <w:p w14:paraId="5C6CE36C" w14:textId="77777777" w:rsidR="00CC1403" w:rsidRPr="009C6620" w:rsidRDefault="00624CF1">
      <w:pPr>
        <w:jc w:val="both"/>
        <w:rPr>
          <w:rFonts w:ascii="Arial" w:hAnsi="Arial" w:cs="Arial"/>
          <w:b/>
          <w:sz w:val="22"/>
          <w:szCs w:val="22"/>
        </w:rPr>
      </w:pPr>
      <w:r w:rsidRPr="009C6620">
        <w:rPr>
          <w:rFonts w:ascii="Arial" w:hAnsi="Arial" w:cs="Arial"/>
          <w:b/>
          <w:sz w:val="22"/>
          <w:szCs w:val="22"/>
        </w:rPr>
        <w:t>C. DIRECTOR DE RECURSOS MATERIALES Y SERVICIOS</w:t>
      </w:r>
    </w:p>
    <w:p w14:paraId="585D9C3F" w14:textId="77777777" w:rsidR="00CC1403" w:rsidRPr="009C6620" w:rsidRDefault="00624CF1">
      <w:pPr>
        <w:jc w:val="both"/>
        <w:rPr>
          <w:rFonts w:ascii="Arial" w:hAnsi="Arial" w:cs="Arial"/>
          <w:b/>
          <w:sz w:val="22"/>
          <w:szCs w:val="22"/>
        </w:rPr>
      </w:pPr>
      <w:r w:rsidRPr="009C6620">
        <w:rPr>
          <w:rFonts w:ascii="Arial" w:hAnsi="Arial" w:cs="Arial"/>
          <w:b/>
          <w:sz w:val="22"/>
          <w:szCs w:val="22"/>
        </w:rPr>
        <w:t>INSTITUTO NACIONAL ELECTORAL</w:t>
      </w:r>
    </w:p>
    <w:p w14:paraId="1A3FF9F3" w14:textId="77777777" w:rsidR="00CC1403" w:rsidRPr="009C6620" w:rsidRDefault="00624CF1">
      <w:pPr>
        <w:pStyle w:val="Textoindependiente31"/>
        <w:rPr>
          <w:rFonts w:cs="Arial"/>
          <w:b/>
          <w:szCs w:val="22"/>
        </w:rPr>
      </w:pPr>
      <w:r w:rsidRPr="009C6620">
        <w:rPr>
          <w:rFonts w:cs="Arial"/>
          <w:b/>
          <w:szCs w:val="22"/>
        </w:rPr>
        <w:t xml:space="preserve">P R E S E N T E. </w:t>
      </w:r>
    </w:p>
    <w:p w14:paraId="2364A9AF" w14:textId="77777777" w:rsidR="00CC1403" w:rsidRPr="009C6620" w:rsidRDefault="00CC1403">
      <w:pPr>
        <w:pStyle w:val="Textosinformato"/>
        <w:ind w:right="281"/>
        <w:jc w:val="both"/>
        <w:rPr>
          <w:rFonts w:ascii="Arial" w:hAnsi="Arial" w:cs="Arial"/>
          <w:bCs/>
          <w:sz w:val="22"/>
          <w:szCs w:val="22"/>
        </w:rPr>
      </w:pPr>
    </w:p>
    <w:p w14:paraId="695308BC" w14:textId="77777777" w:rsidR="00904023" w:rsidRPr="009C6620" w:rsidRDefault="00904023" w:rsidP="00904023">
      <w:pPr>
        <w:pStyle w:val="Textosinformato"/>
        <w:spacing w:line="360" w:lineRule="auto"/>
        <w:ind w:right="284"/>
        <w:jc w:val="both"/>
        <w:rPr>
          <w:rFonts w:ascii="Arial" w:hAnsi="Arial" w:cs="Arial"/>
          <w:bCs/>
        </w:rPr>
      </w:pPr>
      <w:r w:rsidRPr="009C6620">
        <w:rPr>
          <w:rFonts w:ascii="Arial" w:hAnsi="Arial" w:cs="Arial"/>
          <w:bCs/>
          <w:u w:val="single"/>
        </w:rPr>
        <w:t>[    (</w:t>
      </w:r>
      <w:r w:rsidRPr="009C6620">
        <w:rPr>
          <w:rFonts w:ascii="Arial" w:hAnsi="Arial" w:cs="Arial"/>
          <w:bCs/>
          <w:i/>
          <w:iCs/>
          <w:sz w:val="18"/>
          <w:szCs w:val="18"/>
          <w:u w:val="single"/>
        </w:rPr>
        <w:t xml:space="preserve">nombre del representante o apoderado legal)    </w:t>
      </w:r>
      <w:r w:rsidRPr="009C6620">
        <w:rPr>
          <w:rFonts w:ascii="Arial" w:hAnsi="Arial" w:cs="Arial"/>
          <w:b/>
          <w:i/>
          <w:iCs/>
          <w:sz w:val="18"/>
          <w:szCs w:val="18"/>
          <w:u w:val="single"/>
        </w:rPr>
        <w:t>]</w:t>
      </w:r>
      <w:r w:rsidRPr="009C6620">
        <w:rPr>
          <w:rFonts w:ascii="Arial" w:hAnsi="Arial" w:cs="Arial"/>
          <w:bCs/>
        </w:rPr>
        <w:t xml:space="preserve">, en nombre y representación de </w:t>
      </w:r>
      <w:r w:rsidRPr="009C6620">
        <w:rPr>
          <w:rFonts w:ascii="Arial" w:hAnsi="Arial" w:cs="Arial"/>
          <w:bCs/>
          <w:u w:val="single"/>
        </w:rPr>
        <w:t>[_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__]</w:t>
      </w:r>
      <w:r w:rsidRPr="009C6620">
        <w:rPr>
          <w:rFonts w:ascii="Arial" w:hAnsi="Arial" w:cs="Arial"/>
          <w:bCs/>
        </w:rPr>
        <w:t xml:space="preserve">, manifiesto </w:t>
      </w:r>
      <w:r w:rsidRPr="009C6620">
        <w:rPr>
          <w:rFonts w:ascii="Arial" w:hAnsi="Arial" w:cs="Arial"/>
          <w:b/>
          <w:bCs/>
        </w:rPr>
        <w:t>bajo protesta de decir verdad</w:t>
      </w:r>
      <w:r w:rsidRPr="009C6620">
        <w:rPr>
          <w:rFonts w:ascii="Arial" w:hAnsi="Arial" w:cs="Arial"/>
          <w:bCs/>
        </w:rPr>
        <w:t xml:space="preserve">, que </w:t>
      </w:r>
      <w:r w:rsidRPr="009C6620">
        <w:rPr>
          <w:rFonts w:ascii="Arial" w:hAnsi="Arial" w:cs="Arial"/>
          <w:bCs/>
          <w:u w:val="single"/>
        </w:rPr>
        <w:t>[_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______]</w:t>
      </w:r>
      <w:r w:rsidRPr="009C6620">
        <w:rPr>
          <w:rFonts w:ascii="Arial" w:hAnsi="Arial" w:cs="Arial"/>
          <w:bCs/>
        </w:rPr>
        <w:t xml:space="preserve">, se encuentra al corriente en el pago de sus obligaciones fiscales y en materia de seguridad social, en términos que la normatividad fiscal vigente establece. </w:t>
      </w:r>
    </w:p>
    <w:p w14:paraId="3182FDB9" w14:textId="77777777" w:rsidR="00904023" w:rsidRPr="009C6620" w:rsidRDefault="00904023" w:rsidP="00904023">
      <w:pPr>
        <w:pStyle w:val="Textosinformato"/>
        <w:spacing w:line="360" w:lineRule="auto"/>
        <w:ind w:right="284"/>
        <w:jc w:val="both"/>
        <w:rPr>
          <w:rFonts w:ascii="Arial" w:hAnsi="Arial" w:cs="Arial"/>
          <w:bCs/>
        </w:rPr>
      </w:pPr>
    </w:p>
    <w:p w14:paraId="094C6B7E" w14:textId="77777777" w:rsidR="00904023" w:rsidRPr="009C6620" w:rsidRDefault="00904023" w:rsidP="00904023">
      <w:pPr>
        <w:pStyle w:val="Textosinformato"/>
        <w:spacing w:line="360" w:lineRule="auto"/>
        <w:ind w:right="284"/>
        <w:jc w:val="both"/>
        <w:rPr>
          <w:rFonts w:ascii="Arial" w:hAnsi="Arial" w:cs="Arial"/>
          <w:bCs/>
        </w:rPr>
      </w:pPr>
    </w:p>
    <w:p w14:paraId="53C4669D" w14:textId="77777777" w:rsidR="00904023" w:rsidRPr="009C6620" w:rsidRDefault="00904023" w:rsidP="00904023">
      <w:pPr>
        <w:tabs>
          <w:tab w:val="left" w:pos="5103"/>
          <w:tab w:val="left" w:pos="7655"/>
        </w:tabs>
        <w:jc w:val="center"/>
        <w:rPr>
          <w:rFonts w:ascii="Arial" w:hAnsi="Arial" w:cs="Arial"/>
          <w:sz w:val="22"/>
          <w:szCs w:val="22"/>
        </w:rPr>
      </w:pPr>
    </w:p>
    <w:p w14:paraId="30A16476" w14:textId="77777777" w:rsidR="00904023" w:rsidRPr="009C6620" w:rsidRDefault="00904023" w:rsidP="00904023">
      <w:pPr>
        <w:tabs>
          <w:tab w:val="left" w:pos="5103"/>
          <w:tab w:val="left" w:pos="7655"/>
        </w:tabs>
        <w:jc w:val="center"/>
        <w:rPr>
          <w:rFonts w:ascii="Arial" w:hAnsi="Arial" w:cs="Arial"/>
          <w:sz w:val="22"/>
          <w:szCs w:val="22"/>
        </w:rPr>
      </w:pPr>
      <w:r w:rsidRPr="009C6620">
        <w:rPr>
          <w:rFonts w:ascii="Arial" w:hAnsi="Arial" w:cs="Arial"/>
          <w:sz w:val="22"/>
          <w:szCs w:val="22"/>
        </w:rPr>
        <w:t>____________________________________</w:t>
      </w:r>
    </w:p>
    <w:p w14:paraId="3A97CB06" w14:textId="77777777" w:rsidR="00904023" w:rsidRPr="009C6620" w:rsidRDefault="00904023" w:rsidP="00904023">
      <w:pPr>
        <w:tabs>
          <w:tab w:val="left" w:pos="5103"/>
          <w:tab w:val="left" w:pos="7655"/>
        </w:tabs>
        <w:jc w:val="center"/>
        <w:rPr>
          <w:rFonts w:ascii="Arial" w:hAnsi="Arial" w:cs="Arial"/>
        </w:rPr>
      </w:pPr>
      <w:r w:rsidRPr="009C6620">
        <w:rPr>
          <w:rFonts w:ascii="Arial" w:hAnsi="Arial" w:cs="Arial"/>
        </w:rPr>
        <w:t>Protesto lo necesario</w:t>
      </w:r>
    </w:p>
    <w:p w14:paraId="6C547BF2" w14:textId="77777777" w:rsidR="00904023" w:rsidRPr="009C6620" w:rsidRDefault="00904023" w:rsidP="00904023">
      <w:pPr>
        <w:pStyle w:val="Textoindependiente"/>
        <w:jc w:val="center"/>
        <w:rPr>
          <w:rFonts w:cs="Arial"/>
          <w:i/>
          <w:sz w:val="20"/>
        </w:rPr>
      </w:pPr>
      <w:r w:rsidRPr="009C6620">
        <w:rPr>
          <w:rFonts w:cs="Arial"/>
          <w:i/>
          <w:sz w:val="20"/>
        </w:rPr>
        <w:t>(Nombre de la empresa Licitante y nombre y firma del representante legal)</w:t>
      </w:r>
    </w:p>
    <w:p w14:paraId="0023D9CB" w14:textId="77777777" w:rsidR="00904023" w:rsidRPr="009C6620" w:rsidRDefault="00904023" w:rsidP="00904023">
      <w:pPr>
        <w:pStyle w:val="Textosinformato"/>
        <w:ind w:right="-402"/>
        <w:jc w:val="center"/>
        <w:rPr>
          <w:rFonts w:ascii="Arial" w:hAnsi="Arial" w:cs="Arial"/>
          <w:b/>
          <w:bCs/>
          <w:szCs w:val="22"/>
        </w:rPr>
      </w:pPr>
      <w:r w:rsidRPr="009C6620">
        <w:rPr>
          <w:rFonts w:ascii="Arial" w:hAnsi="Arial" w:cs="Arial"/>
          <w:i/>
          <w:szCs w:val="22"/>
          <w:lang w:val="es-MX"/>
        </w:rPr>
        <w:t xml:space="preserve"> (En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51E55940" w14:textId="77777777" w:rsidR="00CC1403" w:rsidRPr="009C6620" w:rsidRDefault="00CC1403">
      <w:pPr>
        <w:pStyle w:val="Textoindependiente"/>
        <w:jc w:val="center"/>
        <w:rPr>
          <w:rFonts w:cs="Arial"/>
          <w:b/>
          <w:bCs/>
          <w:sz w:val="20"/>
        </w:rPr>
      </w:pPr>
    </w:p>
    <w:p w14:paraId="669DCAA8" w14:textId="77777777" w:rsidR="00CC1403" w:rsidRPr="009C6620" w:rsidRDefault="00CC1403">
      <w:pPr>
        <w:pStyle w:val="Textosinformato"/>
        <w:ind w:right="281"/>
        <w:jc w:val="both"/>
        <w:rPr>
          <w:rFonts w:ascii="Arial" w:hAnsi="Arial" w:cs="Arial"/>
          <w:b/>
          <w:bCs/>
          <w:sz w:val="22"/>
          <w:szCs w:val="22"/>
        </w:rPr>
      </w:pPr>
    </w:p>
    <w:p w14:paraId="4E748A23" w14:textId="77777777" w:rsidR="00CC1403" w:rsidRPr="009C6620" w:rsidRDefault="00CC1403">
      <w:pPr>
        <w:rPr>
          <w:rFonts w:ascii="Arial" w:hAnsi="Arial" w:cs="Arial"/>
          <w:b/>
          <w:sz w:val="22"/>
          <w:szCs w:val="22"/>
        </w:rPr>
      </w:pPr>
    </w:p>
    <w:p w14:paraId="67E44B43" w14:textId="77777777" w:rsidR="00CC1403" w:rsidRPr="009C6620" w:rsidRDefault="00CC1403">
      <w:pPr>
        <w:rPr>
          <w:rFonts w:ascii="Arial" w:hAnsi="Arial" w:cs="Arial"/>
          <w:b/>
          <w:sz w:val="22"/>
          <w:szCs w:val="22"/>
        </w:rPr>
      </w:pPr>
    </w:p>
    <w:p w14:paraId="3C282E6B" w14:textId="77777777" w:rsidR="00CC1403" w:rsidRPr="009C6620" w:rsidRDefault="00CC1403">
      <w:pPr>
        <w:rPr>
          <w:rFonts w:ascii="Arial" w:hAnsi="Arial" w:cs="Arial"/>
          <w:b/>
          <w:sz w:val="22"/>
          <w:szCs w:val="22"/>
        </w:rPr>
      </w:pPr>
    </w:p>
    <w:p w14:paraId="6C8999FB" w14:textId="77777777" w:rsidR="00CC1403" w:rsidRPr="009C6620" w:rsidRDefault="00CC1403">
      <w:pPr>
        <w:rPr>
          <w:rFonts w:ascii="Arial" w:hAnsi="Arial" w:cs="Arial"/>
          <w:b/>
          <w:sz w:val="22"/>
          <w:szCs w:val="22"/>
        </w:rPr>
      </w:pPr>
    </w:p>
    <w:p w14:paraId="75E52D96" w14:textId="77777777" w:rsidR="00CC1403" w:rsidRPr="009C6620" w:rsidRDefault="00CC1403">
      <w:pPr>
        <w:rPr>
          <w:rFonts w:ascii="Arial" w:hAnsi="Arial" w:cs="Arial"/>
          <w:b/>
          <w:sz w:val="22"/>
          <w:szCs w:val="22"/>
        </w:rPr>
      </w:pPr>
    </w:p>
    <w:p w14:paraId="7412D9FC" w14:textId="77777777" w:rsidR="00CC1403" w:rsidRPr="009C6620" w:rsidRDefault="00CC1403">
      <w:pPr>
        <w:rPr>
          <w:rFonts w:ascii="Arial" w:hAnsi="Arial" w:cs="Arial"/>
          <w:b/>
          <w:sz w:val="22"/>
          <w:szCs w:val="22"/>
        </w:rPr>
      </w:pPr>
    </w:p>
    <w:p w14:paraId="12419A8D" w14:textId="77777777" w:rsidR="00CC1403" w:rsidRPr="009C6620" w:rsidRDefault="00CC1403">
      <w:pPr>
        <w:rPr>
          <w:rFonts w:ascii="Arial" w:hAnsi="Arial" w:cs="Arial"/>
          <w:b/>
          <w:sz w:val="22"/>
          <w:szCs w:val="22"/>
        </w:rPr>
      </w:pPr>
    </w:p>
    <w:p w14:paraId="79D2CC64" w14:textId="77777777" w:rsidR="00CC1403" w:rsidRPr="009C6620" w:rsidRDefault="00CC1403">
      <w:pPr>
        <w:rPr>
          <w:rFonts w:ascii="Arial" w:hAnsi="Arial" w:cs="Arial"/>
          <w:b/>
          <w:sz w:val="22"/>
          <w:szCs w:val="22"/>
        </w:rPr>
      </w:pPr>
    </w:p>
    <w:p w14:paraId="26F808DF" w14:textId="77777777" w:rsidR="00CC1403" w:rsidRPr="009C6620" w:rsidRDefault="00CC1403">
      <w:pPr>
        <w:rPr>
          <w:rFonts w:ascii="Arial" w:hAnsi="Arial" w:cs="Arial"/>
          <w:b/>
          <w:sz w:val="22"/>
          <w:szCs w:val="22"/>
        </w:rPr>
      </w:pPr>
    </w:p>
    <w:p w14:paraId="14792643" w14:textId="77777777" w:rsidR="00CC1403" w:rsidRPr="009C6620" w:rsidRDefault="00CC1403">
      <w:pPr>
        <w:rPr>
          <w:rFonts w:ascii="Arial" w:hAnsi="Arial" w:cs="Arial"/>
          <w:b/>
          <w:sz w:val="22"/>
          <w:szCs w:val="22"/>
        </w:rPr>
      </w:pPr>
    </w:p>
    <w:p w14:paraId="06BD8440" w14:textId="77777777" w:rsidR="00CC1403" w:rsidRPr="009C6620" w:rsidRDefault="00CC1403">
      <w:pPr>
        <w:rPr>
          <w:rFonts w:ascii="Arial" w:hAnsi="Arial" w:cs="Arial"/>
          <w:b/>
          <w:sz w:val="22"/>
          <w:szCs w:val="22"/>
        </w:rPr>
      </w:pPr>
    </w:p>
    <w:p w14:paraId="2F874FA9" w14:textId="77777777" w:rsidR="00CC1403" w:rsidRPr="009C6620" w:rsidRDefault="00CC1403">
      <w:pPr>
        <w:rPr>
          <w:rFonts w:ascii="Arial" w:hAnsi="Arial" w:cs="Arial"/>
          <w:b/>
          <w:sz w:val="22"/>
          <w:szCs w:val="22"/>
        </w:rPr>
      </w:pPr>
    </w:p>
    <w:p w14:paraId="7507DA03" w14:textId="77777777" w:rsidR="00CC1403" w:rsidRPr="009C6620" w:rsidRDefault="00CC1403">
      <w:pPr>
        <w:rPr>
          <w:rFonts w:ascii="Arial" w:hAnsi="Arial" w:cs="Arial"/>
          <w:b/>
          <w:sz w:val="22"/>
          <w:szCs w:val="22"/>
        </w:rPr>
      </w:pPr>
    </w:p>
    <w:p w14:paraId="49439A34" w14:textId="77777777" w:rsidR="00CC1403" w:rsidRPr="009C6620" w:rsidRDefault="00CC1403">
      <w:pPr>
        <w:rPr>
          <w:rFonts w:ascii="Arial" w:hAnsi="Arial" w:cs="Arial"/>
          <w:b/>
          <w:sz w:val="22"/>
          <w:szCs w:val="22"/>
        </w:rPr>
      </w:pPr>
    </w:p>
    <w:p w14:paraId="417F9322" w14:textId="77777777" w:rsidR="00CC1403" w:rsidRPr="009C6620" w:rsidRDefault="00CC1403">
      <w:pPr>
        <w:rPr>
          <w:rFonts w:ascii="Arial" w:hAnsi="Arial" w:cs="Arial"/>
          <w:b/>
          <w:sz w:val="22"/>
          <w:szCs w:val="22"/>
        </w:rPr>
      </w:pPr>
    </w:p>
    <w:p w14:paraId="563C5BD0" w14:textId="77777777" w:rsidR="00CC1403" w:rsidRPr="009C6620" w:rsidRDefault="00CC1403">
      <w:pPr>
        <w:rPr>
          <w:rFonts w:ascii="Arial" w:hAnsi="Arial" w:cs="Arial"/>
          <w:b/>
          <w:sz w:val="22"/>
          <w:szCs w:val="22"/>
        </w:rPr>
      </w:pPr>
    </w:p>
    <w:p w14:paraId="649B19F2" w14:textId="77777777" w:rsidR="00CC1403" w:rsidRPr="009C6620" w:rsidRDefault="00CC1403">
      <w:pPr>
        <w:rPr>
          <w:rFonts w:ascii="Arial" w:hAnsi="Arial" w:cs="Arial"/>
          <w:b/>
          <w:sz w:val="22"/>
          <w:szCs w:val="22"/>
        </w:rPr>
      </w:pPr>
    </w:p>
    <w:p w14:paraId="2D3F3B85" w14:textId="77777777" w:rsidR="00CC1403" w:rsidRPr="009C6620" w:rsidRDefault="00CC1403">
      <w:pPr>
        <w:rPr>
          <w:rFonts w:ascii="Arial" w:hAnsi="Arial" w:cs="Arial"/>
          <w:b/>
          <w:sz w:val="22"/>
          <w:szCs w:val="22"/>
        </w:rPr>
      </w:pPr>
    </w:p>
    <w:p w14:paraId="6DDB38A7" w14:textId="77777777" w:rsidR="00CC1403" w:rsidRPr="009C6620" w:rsidRDefault="00CC1403">
      <w:pPr>
        <w:rPr>
          <w:rFonts w:ascii="Arial" w:hAnsi="Arial" w:cs="Arial"/>
          <w:b/>
          <w:sz w:val="22"/>
          <w:szCs w:val="22"/>
        </w:rPr>
      </w:pPr>
    </w:p>
    <w:p w14:paraId="0E19489F" w14:textId="77777777" w:rsidR="00CC1403" w:rsidRPr="009C6620" w:rsidRDefault="00624CF1">
      <w:pPr>
        <w:pStyle w:val="Ttulo1"/>
        <w:rPr>
          <w:rFonts w:cs="Arial"/>
          <w:color w:val="CC0066"/>
          <w:kern w:val="32"/>
          <w:sz w:val="32"/>
          <w:szCs w:val="32"/>
        </w:rPr>
      </w:pPr>
      <w:bookmarkStart w:id="1406" w:name="_Toc189255864"/>
      <w:r w:rsidRPr="009C6620">
        <w:rPr>
          <w:rFonts w:cs="Arial"/>
          <w:color w:val="CC0066"/>
          <w:kern w:val="32"/>
          <w:sz w:val="32"/>
          <w:szCs w:val="32"/>
        </w:rPr>
        <w:lastRenderedPageBreak/>
        <w:t>ANEXO 3 “C”</w:t>
      </w:r>
      <w:bookmarkEnd w:id="1406"/>
    </w:p>
    <w:p w14:paraId="7B03A93D" w14:textId="77777777" w:rsidR="00CC1403" w:rsidRPr="009C6620" w:rsidRDefault="00624CF1">
      <w:pPr>
        <w:shd w:val="clear" w:color="auto" w:fill="D9D9D9" w:themeFill="background1" w:themeFillShade="D9"/>
        <w:jc w:val="center"/>
        <w:rPr>
          <w:rFonts w:ascii="Arial" w:hAnsi="Arial" w:cs="Arial"/>
          <w:b/>
          <w:sz w:val="28"/>
        </w:rPr>
      </w:pPr>
      <w:bookmarkStart w:id="1407" w:name="_Toc309618102"/>
      <w:bookmarkStart w:id="1408" w:name="_Toc314094172"/>
      <w:bookmarkStart w:id="1409" w:name="_Toc314085351"/>
      <w:bookmarkStart w:id="1410" w:name="_Toc289064608"/>
      <w:bookmarkStart w:id="1411" w:name="_Toc311547465"/>
      <w:r w:rsidRPr="009C6620">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9C6620" w:rsidRDefault="00CC1403">
      <w:pPr>
        <w:pStyle w:val="Textosinformato"/>
        <w:ind w:right="281"/>
        <w:jc w:val="both"/>
        <w:rPr>
          <w:rFonts w:ascii="Arial" w:hAnsi="Arial" w:cs="Arial"/>
          <w:b/>
          <w:bCs/>
          <w:sz w:val="22"/>
          <w:szCs w:val="22"/>
        </w:rPr>
      </w:pPr>
    </w:p>
    <w:p w14:paraId="1D9B15AB" w14:textId="77777777" w:rsidR="00CC1403" w:rsidRPr="009C6620" w:rsidRDefault="00CC1403">
      <w:pPr>
        <w:pStyle w:val="Textosinformato"/>
        <w:ind w:right="281"/>
        <w:jc w:val="both"/>
        <w:rPr>
          <w:rFonts w:ascii="Arial" w:hAnsi="Arial" w:cs="Arial"/>
          <w:b/>
          <w:bCs/>
          <w:sz w:val="22"/>
          <w:szCs w:val="22"/>
        </w:rPr>
      </w:pPr>
    </w:p>
    <w:p w14:paraId="619AFF4F" w14:textId="64026D2B" w:rsidR="00CC1403" w:rsidRPr="009C6620" w:rsidRDefault="00624CF1">
      <w:pPr>
        <w:jc w:val="right"/>
        <w:rPr>
          <w:rFonts w:ascii="Arial" w:hAnsi="Arial" w:cs="Arial"/>
          <w:sz w:val="22"/>
          <w:szCs w:val="22"/>
        </w:rPr>
      </w:pPr>
      <w:r w:rsidRPr="009C6620">
        <w:rPr>
          <w:rFonts w:ascii="Arial" w:hAnsi="Arial" w:cs="Arial"/>
          <w:sz w:val="22"/>
          <w:szCs w:val="22"/>
        </w:rPr>
        <w:t>Ciudad de México, a ____ de _____________ de 202</w:t>
      </w:r>
      <w:r w:rsidR="00F05B7A" w:rsidRPr="009C6620">
        <w:rPr>
          <w:rFonts w:ascii="Arial" w:hAnsi="Arial" w:cs="Arial"/>
          <w:sz w:val="22"/>
          <w:szCs w:val="22"/>
        </w:rPr>
        <w:t>5</w:t>
      </w:r>
      <w:r w:rsidRPr="009C6620">
        <w:rPr>
          <w:rFonts w:ascii="Arial" w:hAnsi="Arial" w:cs="Arial"/>
          <w:sz w:val="22"/>
          <w:szCs w:val="22"/>
        </w:rPr>
        <w:t>.</w:t>
      </w:r>
    </w:p>
    <w:p w14:paraId="124170C3" w14:textId="77777777" w:rsidR="00CC1403" w:rsidRPr="009C6620" w:rsidRDefault="00CC1403">
      <w:pPr>
        <w:pStyle w:val="Textosinformato"/>
        <w:ind w:right="281"/>
        <w:jc w:val="both"/>
        <w:rPr>
          <w:rFonts w:ascii="Arial" w:hAnsi="Arial" w:cs="Arial"/>
          <w:b/>
          <w:bCs/>
          <w:sz w:val="22"/>
          <w:szCs w:val="22"/>
        </w:rPr>
      </w:pPr>
    </w:p>
    <w:p w14:paraId="738FB45D" w14:textId="77777777" w:rsidR="00CC1403" w:rsidRPr="009C6620" w:rsidRDefault="00CC1403">
      <w:pPr>
        <w:pStyle w:val="Textosinformato"/>
        <w:ind w:right="281"/>
        <w:jc w:val="both"/>
        <w:rPr>
          <w:rFonts w:ascii="Arial" w:hAnsi="Arial" w:cs="Arial"/>
          <w:b/>
          <w:bCs/>
          <w:sz w:val="22"/>
          <w:szCs w:val="22"/>
        </w:rPr>
      </w:pPr>
    </w:p>
    <w:p w14:paraId="6B075795" w14:textId="77777777" w:rsidR="00CC1403" w:rsidRPr="009C6620" w:rsidRDefault="00624CF1">
      <w:pPr>
        <w:jc w:val="both"/>
        <w:rPr>
          <w:rFonts w:ascii="Arial" w:hAnsi="Arial" w:cs="Arial"/>
          <w:b/>
          <w:sz w:val="22"/>
          <w:szCs w:val="22"/>
        </w:rPr>
      </w:pPr>
      <w:r w:rsidRPr="009C6620">
        <w:rPr>
          <w:rFonts w:ascii="Arial" w:hAnsi="Arial" w:cs="Arial"/>
          <w:b/>
          <w:sz w:val="22"/>
          <w:szCs w:val="22"/>
        </w:rPr>
        <w:t>C. DIRECTOR DE RECURSOS MATERIALES Y SERVICIOS</w:t>
      </w:r>
    </w:p>
    <w:p w14:paraId="13B7DC74" w14:textId="77777777" w:rsidR="00CC1403" w:rsidRPr="009C6620" w:rsidRDefault="00624CF1">
      <w:pPr>
        <w:jc w:val="both"/>
        <w:rPr>
          <w:rFonts w:ascii="Arial" w:hAnsi="Arial" w:cs="Arial"/>
          <w:b/>
          <w:sz w:val="22"/>
          <w:szCs w:val="22"/>
        </w:rPr>
      </w:pPr>
      <w:r w:rsidRPr="009C6620">
        <w:rPr>
          <w:rFonts w:ascii="Arial" w:hAnsi="Arial" w:cs="Arial"/>
          <w:b/>
          <w:sz w:val="22"/>
          <w:szCs w:val="22"/>
        </w:rPr>
        <w:t>INSTITUTO NACIONAL ELECTORAL</w:t>
      </w:r>
    </w:p>
    <w:p w14:paraId="0F910238" w14:textId="77777777" w:rsidR="00CC1403" w:rsidRPr="009C6620" w:rsidRDefault="00624CF1">
      <w:pPr>
        <w:pStyle w:val="Textoindependiente31"/>
        <w:rPr>
          <w:rFonts w:cs="Arial"/>
          <w:b/>
          <w:szCs w:val="22"/>
        </w:rPr>
      </w:pPr>
      <w:r w:rsidRPr="009C6620">
        <w:rPr>
          <w:rFonts w:cs="Arial"/>
          <w:b/>
          <w:szCs w:val="22"/>
        </w:rPr>
        <w:t xml:space="preserve">P R E S E N T E. </w:t>
      </w:r>
    </w:p>
    <w:p w14:paraId="490EDB09" w14:textId="77777777" w:rsidR="00CC1403" w:rsidRPr="009C6620" w:rsidRDefault="00CC1403">
      <w:pPr>
        <w:pStyle w:val="Textosinformato"/>
        <w:ind w:right="281"/>
        <w:jc w:val="both"/>
        <w:rPr>
          <w:rFonts w:ascii="Arial" w:hAnsi="Arial" w:cs="Arial"/>
          <w:bCs/>
          <w:sz w:val="22"/>
          <w:szCs w:val="22"/>
        </w:rPr>
      </w:pPr>
    </w:p>
    <w:p w14:paraId="017E27D1" w14:textId="77777777" w:rsidR="006A43CF" w:rsidRPr="009C6620" w:rsidRDefault="006A43CF" w:rsidP="006A43CF">
      <w:pPr>
        <w:pStyle w:val="Textosinformato"/>
        <w:spacing w:line="360" w:lineRule="auto"/>
        <w:ind w:right="284"/>
        <w:jc w:val="both"/>
        <w:rPr>
          <w:rFonts w:ascii="Arial" w:hAnsi="Arial" w:cs="Arial"/>
          <w:bCs/>
        </w:rPr>
      </w:pPr>
      <w:r w:rsidRPr="009C6620">
        <w:rPr>
          <w:rFonts w:ascii="Arial" w:hAnsi="Arial" w:cs="Arial"/>
          <w:bCs/>
          <w:u w:val="single"/>
        </w:rPr>
        <w:t>[    (</w:t>
      </w:r>
      <w:r w:rsidRPr="009C6620">
        <w:rPr>
          <w:rFonts w:ascii="Arial" w:hAnsi="Arial" w:cs="Arial"/>
          <w:bCs/>
          <w:i/>
          <w:iCs/>
          <w:sz w:val="18"/>
          <w:szCs w:val="18"/>
          <w:u w:val="single"/>
        </w:rPr>
        <w:t xml:space="preserve">nombre del representante o apoderado legal)    </w:t>
      </w:r>
      <w:r w:rsidRPr="009C6620">
        <w:rPr>
          <w:rFonts w:ascii="Arial" w:hAnsi="Arial" w:cs="Arial"/>
          <w:b/>
          <w:i/>
          <w:iCs/>
          <w:sz w:val="18"/>
          <w:szCs w:val="18"/>
          <w:u w:val="single"/>
        </w:rPr>
        <w:t>]</w:t>
      </w:r>
      <w:r w:rsidRPr="009C6620">
        <w:rPr>
          <w:rFonts w:ascii="Arial" w:hAnsi="Arial" w:cs="Arial"/>
          <w:bCs/>
        </w:rPr>
        <w:t xml:space="preserve">, en nombre y representación de </w:t>
      </w:r>
      <w:r w:rsidRPr="009C6620">
        <w:rPr>
          <w:rFonts w:ascii="Arial" w:hAnsi="Arial" w:cs="Arial"/>
          <w:bCs/>
          <w:u w:val="single"/>
        </w:rPr>
        <w:t>[_</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__]</w:t>
      </w:r>
      <w:r w:rsidRPr="009C6620">
        <w:rPr>
          <w:rFonts w:ascii="Arial" w:hAnsi="Arial" w:cs="Arial"/>
          <w:bCs/>
        </w:rPr>
        <w:t xml:space="preserve">, manifiesto </w:t>
      </w:r>
      <w:r w:rsidRPr="009C6620">
        <w:rPr>
          <w:rFonts w:ascii="Arial" w:hAnsi="Arial" w:cs="Arial"/>
          <w:b/>
          <w:bCs/>
        </w:rPr>
        <w:t>bajo protesta de decir verdad</w:t>
      </w:r>
      <w:r w:rsidRPr="009C6620">
        <w:rPr>
          <w:rFonts w:ascii="Arial" w:hAnsi="Arial" w:cs="Arial"/>
          <w:bCs/>
        </w:rPr>
        <w:t xml:space="preserve">, que en este procedimiento de </w:t>
      </w:r>
      <w:r w:rsidRPr="009C6620">
        <w:rPr>
          <w:rFonts w:ascii="Arial" w:hAnsi="Arial" w:cs="Arial"/>
          <w:szCs w:val="22"/>
        </w:rPr>
        <w:t>Licitación Pública Nacional</w:t>
      </w:r>
      <w:r w:rsidRPr="009C6620">
        <w:rPr>
          <w:rFonts w:ascii="Arial" w:hAnsi="Arial" w:cs="Arial"/>
        </w:rPr>
        <w:t xml:space="preserve"> Presencial </w:t>
      </w:r>
      <w:r w:rsidRPr="009C6620">
        <w:rPr>
          <w:rFonts w:ascii="Arial" w:hAnsi="Arial" w:cs="Arial"/>
          <w:bCs/>
        </w:rPr>
        <w:t>número</w:t>
      </w:r>
      <w:r w:rsidRPr="009C6620">
        <w:rPr>
          <w:rFonts w:ascii="Arial" w:hAnsi="Arial" w:cs="Arial"/>
        </w:rPr>
        <w:t xml:space="preserve"> [_____________________] para la contratación de “</w:t>
      </w:r>
      <w:r w:rsidRPr="009C6620">
        <w:rPr>
          <w:rFonts w:ascii="Arial" w:hAnsi="Arial" w:cs="Arial"/>
          <w:bCs/>
        </w:rPr>
        <w:t xml:space="preserve">[___________________________________]”, no participan personas físicas o morales que </w:t>
      </w:r>
      <w:r w:rsidRPr="009C6620">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9C6620">
        <w:rPr>
          <w:rFonts w:ascii="Arial" w:hAnsi="Arial" w:cs="Arial"/>
          <w:bCs/>
        </w:rPr>
        <w:t xml:space="preserve"> 49 fracción IX de La Ley General de Responsabilidades Administrativas. </w:t>
      </w:r>
    </w:p>
    <w:p w14:paraId="5FCA2E74" w14:textId="77777777" w:rsidR="006A43CF" w:rsidRPr="009C6620" w:rsidRDefault="006A43CF" w:rsidP="006A43CF">
      <w:pPr>
        <w:pStyle w:val="Textosinformato"/>
        <w:spacing w:line="360" w:lineRule="auto"/>
        <w:ind w:right="284"/>
        <w:jc w:val="both"/>
        <w:rPr>
          <w:rFonts w:ascii="Arial" w:hAnsi="Arial" w:cs="Arial"/>
          <w:szCs w:val="22"/>
        </w:rPr>
      </w:pPr>
    </w:p>
    <w:p w14:paraId="6A64F474" w14:textId="77777777" w:rsidR="006A43CF" w:rsidRPr="009C6620" w:rsidRDefault="006A43CF" w:rsidP="006A43CF">
      <w:pPr>
        <w:tabs>
          <w:tab w:val="left" w:pos="5103"/>
          <w:tab w:val="left" w:pos="7655"/>
        </w:tabs>
        <w:jc w:val="center"/>
        <w:rPr>
          <w:rFonts w:ascii="Arial" w:hAnsi="Arial" w:cs="Arial"/>
          <w:sz w:val="22"/>
          <w:szCs w:val="22"/>
        </w:rPr>
      </w:pPr>
    </w:p>
    <w:p w14:paraId="3E02E30D" w14:textId="77777777" w:rsidR="006A43CF" w:rsidRPr="009C6620"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9C6620" w:rsidRDefault="006A43CF" w:rsidP="006A43CF">
      <w:pPr>
        <w:tabs>
          <w:tab w:val="left" w:pos="5103"/>
          <w:tab w:val="left" w:pos="7655"/>
        </w:tabs>
        <w:jc w:val="center"/>
        <w:rPr>
          <w:rFonts w:ascii="Arial" w:hAnsi="Arial" w:cs="Arial"/>
        </w:rPr>
      </w:pPr>
      <w:r w:rsidRPr="009C6620">
        <w:rPr>
          <w:rFonts w:ascii="Arial" w:hAnsi="Arial" w:cs="Arial"/>
        </w:rPr>
        <w:t>Protesto lo necesario</w:t>
      </w:r>
    </w:p>
    <w:p w14:paraId="51FEAD77" w14:textId="77777777" w:rsidR="006A43CF" w:rsidRPr="009C6620" w:rsidRDefault="006A43CF" w:rsidP="006A43CF">
      <w:pPr>
        <w:pStyle w:val="Textoindependiente"/>
        <w:jc w:val="center"/>
        <w:rPr>
          <w:rFonts w:cs="Arial"/>
          <w:i/>
          <w:sz w:val="20"/>
        </w:rPr>
      </w:pPr>
      <w:r w:rsidRPr="009C6620">
        <w:rPr>
          <w:rFonts w:cs="Arial"/>
          <w:i/>
          <w:sz w:val="20"/>
        </w:rPr>
        <w:t>(Nombre de la empresa Licitante y nombre y firma del representante legal)</w:t>
      </w:r>
    </w:p>
    <w:p w14:paraId="32518BD1" w14:textId="77777777" w:rsidR="006A43CF" w:rsidRPr="009C6620" w:rsidRDefault="006A43CF" w:rsidP="006A43CF">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0510B6B2" w14:textId="77777777" w:rsidR="00CC1403" w:rsidRPr="009C6620" w:rsidRDefault="00CC1403">
      <w:pPr>
        <w:pStyle w:val="Textoindependiente"/>
        <w:jc w:val="center"/>
        <w:rPr>
          <w:sz w:val="20"/>
          <w:lang w:val="es-ES"/>
        </w:rPr>
      </w:pPr>
    </w:p>
    <w:p w14:paraId="6D3D73CC" w14:textId="77777777" w:rsidR="00CC1403" w:rsidRPr="009C6620" w:rsidRDefault="00CC1403">
      <w:pPr>
        <w:pStyle w:val="Textoindependiente"/>
        <w:jc w:val="center"/>
        <w:rPr>
          <w:b/>
          <w:bCs/>
          <w:sz w:val="20"/>
        </w:rPr>
      </w:pPr>
    </w:p>
    <w:p w14:paraId="69904E98" w14:textId="77777777" w:rsidR="00CC1403" w:rsidRPr="009C6620" w:rsidRDefault="00CC1403">
      <w:pPr>
        <w:pStyle w:val="Ttulo1"/>
        <w:spacing w:before="240" w:after="60"/>
        <w:rPr>
          <w:rFonts w:cs="Arial"/>
          <w:color w:val="CC0066"/>
          <w:kern w:val="32"/>
          <w:sz w:val="32"/>
          <w:szCs w:val="32"/>
        </w:rPr>
      </w:pPr>
    </w:p>
    <w:p w14:paraId="6024163A" w14:textId="77777777" w:rsidR="00CC1403" w:rsidRPr="009C6620" w:rsidRDefault="00624CF1">
      <w:pPr>
        <w:rPr>
          <w:lang w:val="es-ES"/>
        </w:rPr>
      </w:pPr>
      <w:r w:rsidRPr="009C6620">
        <w:rPr>
          <w:lang w:val="es-ES"/>
        </w:rPr>
        <w:br w:type="page"/>
      </w:r>
    </w:p>
    <w:p w14:paraId="63759652" w14:textId="77777777" w:rsidR="00CC1403" w:rsidRPr="009C6620" w:rsidRDefault="00624CF1">
      <w:pPr>
        <w:pStyle w:val="Ttulo1"/>
        <w:spacing w:before="240" w:after="60"/>
        <w:rPr>
          <w:rFonts w:cs="Arial"/>
          <w:color w:val="CC0066"/>
          <w:kern w:val="32"/>
          <w:sz w:val="32"/>
          <w:szCs w:val="32"/>
        </w:rPr>
      </w:pPr>
      <w:bookmarkStart w:id="1412" w:name="_Toc189255865"/>
      <w:r w:rsidRPr="009C6620">
        <w:rPr>
          <w:rFonts w:cs="Arial"/>
          <w:color w:val="CC0066"/>
          <w:kern w:val="32"/>
          <w:sz w:val="32"/>
          <w:szCs w:val="32"/>
        </w:rPr>
        <w:lastRenderedPageBreak/>
        <w:t>ANEXO 4</w:t>
      </w:r>
      <w:bookmarkEnd w:id="1407"/>
      <w:bookmarkEnd w:id="1408"/>
      <w:bookmarkEnd w:id="1409"/>
      <w:bookmarkEnd w:id="1412"/>
    </w:p>
    <w:p w14:paraId="3114AD2B" w14:textId="77777777" w:rsidR="00CC1403" w:rsidRPr="009C6620" w:rsidRDefault="00624CF1">
      <w:pPr>
        <w:pStyle w:val="Ttulo1"/>
        <w:shd w:val="clear" w:color="auto" w:fill="D9D9D9" w:themeFill="background1" w:themeFillShade="D9"/>
        <w:rPr>
          <w:rFonts w:cs="Arial"/>
          <w:sz w:val="32"/>
        </w:rPr>
      </w:pPr>
      <w:bookmarkStart w:id="1413" w:name="_Toc3539030"/>
      <w:bookmarkStart w:id="1414" w:name="_Toc498523242"/>
      <w:bookmarkStart w:id="1415" w:name="_Toc19704303"/>
      <w:bookmarkStart w:id="1416" w:name="_Toc492377963"/>
      <w:bookmarkStart w:id="1417" w:name="_Toc510612363"/>
      <w:bookmarkStart w:id="1418" w:name="_Toc491181001"/>
      <w:bookmarkStart w:id="1419" w:name="_Toc94701576"/>
      <w:bookmarkStart w:id="1420" w:name="_Toc494211623"/>
      <w:bookmarkStart w:id="1421" w:name="_Toc505704926"/>
      <w:bookmarkStart w:id="1422" w:name="_Toc89112382"/>
      <w:bookmarkStart w:id="1423" w:name="_Toc23410280"/>
      <w:bookmarkStart w:id="1424" w:name="_Toc464498342"/>
      <w:bookmarkStart w:id="1425" w:name="_Toc452121420"/>
      <w:bookmarkStart w:id="1426" w:name="_Toc96092359"/>
      <w:bookmarkStart w:id="1427" w:name="_Toc487209361"/>
      <w:bookmarkStart w:id="1428" w:name="_Toc464498747"/>
      <w:bookmarkStart w:id="1429" w:name="_Toc104199040"/>
      <w:bookmarkStart w:id="1430" w:name="_Toc488428675"/>
      <w:bookmarkStart w:id="1431" w:name="_Toc496883359"/>
      <w:bookmarkStart w:id="1432" w:name="_Toc493501665"/>
      <w:bookmarkStart w:id="1433" w:name="_Toc23958046"/>
      <w:bookmarkStart w:id="1434" w:name="_Toc127378598"/>
      <w:bookmarkStart w:id="1435" w:name="_Toc127981556"/>
      <w:bookmarkStart w:id="1436" w:name="_Toc144317525"/>
      <w:bookmarkStart w:id="1437" w:name="_Toc149156156"/>
      <w:bookmarkStart w:id="1438" w:name="_Toc188291943"/>
      <w:bookmarkStart w:id="1439" w:name="_Toc189255866"/>
      <w:r w:rsidRPr="009C6620">
        <w:rPr>
          <w:rFonts w:cs="Arial"/>
          <w:kern w:val="32"/>
          <w:sz w:val="28"/>
          <w:szCs w:val="32"/>
        </w:rPr>
        <w:t>Declaración de integridad</w:t>
      </w:r>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p>
    <w:bookmarkEnd w:id="1410"/>
    <w:bookmarkEnd w:id="1411"/>
    <w:p w14:paraId="01441B40" w14:textId="77777777" w:rsidR="00CC1403" w:rsidRPr="009C6620" w:rsidRDefault="00CC1403">
      <w:pPr>
        <w:pStyle w:val="Textosinformato"/>
        <w:ind w:right="281"/>
        <w:jc w:val="both"/>
        <w:rPr>
          <w:rFonts w:ascii="Arial" w:hAnsi="Arial" w:cs="Arial"/>
          <w:b/>
          <w:bCs/>
          <w:sz w:val="22"/>
          <w:szCs w:val="22"/>
        </w:rPr>
      </w:pPr>
    </w:p>
    <w:p w14:paraId="2CD60473" w14:textId="77777777" w:rsidR="00CC1403" w:rsidRPr="009C6620" w:rsidRDefault="00CC1403">
      <w:pPr>
        <w:pStyle w:val="Textodebloque"/>
        <w:tabs>
          <w:tab w:val="left" w:pos="0"/>
        </w:tabs>
        <w:ind w:left="0" w:right="0"/>
        <w:jc w:val="center"/>
        <w:rPr>
          <w:rFonts w:cs="Arial"/>
          <w:b/>
          <w:bCs/>
          <w:sz w:val="22"/>
          <w:szCs w:val="22"/>
        </w:rPr>
      </w:pPr>
    </w:p>
    <w:p w14:paraId="29756AF9" w14:textId="7446D625" w:rsidR="00CC1403" w:rsidRPr="009C6620" w:rsidRDefault="00624CF1">
      <w:pPr>
        <w:jc w:val="right"/>
        <w:outlineLvl w:val="0"/>
        <w:rPr>
          <w:rFonts w:ascii="Arial" w:hAnsi="Arial" w:cs="Arial"/>
          <w:sz w:val="22"/>
          <w:szCs w:val="22"/>
        </w:rPr>
      </w:pPr>
      <w:r w:rsidRPr="009C6620">
        <w:rPr>
          <w:rFonts w:ascii="Arial" w:hAnsi="Arial" w:cs="Arial"/>
          <w:sz w:val="22"/>
          <w:szCs w:val="22"/>
        </w:rPr>
        <w:t>Ciudad de México, a ____ de _____________ de 202</w:t>
      </w:r>
      <w:r w:rsidR="00F05B7A" w:rsidRPr="009C6620">
        <w:rPr>
          <w:rFonts w:ascii="Arial" w:hAnsi="Arial" w:cs="Arial"/>
          <w:sz w:val="22"/>
          <w:szCs w:val="22"/>
        </w:rPr>
        <w:t>5</w:t>
      </w:r>
      <w:r w:rsidRPr="009C6620">
        <w:rPr>
          <w:rFonts w:ascii="Arial" w:hAnsi="Arial" w:cs="Arial"/>
          <w:sz w:val="22"/>
          <w:szCs w:val="22"/>
        </w:rPr>
        <w:t>.</w:t>
      </w:r>
    </w:p>
    <w:p w14:paraId="1895A478" w14:textId="77777777" w:rsidR="00CC1403" w:rsidRPr="009C6620" w:rsidRDefault="00CC1403">
      <w:pPr>
        <w:pStyle w:val="Textosinformato"/>
        <w:ind w:right="281"/>
        <w:jc w:val="both"/>
        <w:rPr>
          <w:rFonts w:ascii="Arial" w:hAnsi="Arial" w:cs="Arial"/>
          <w:b/>
          <w:bCs/>
          <w:sz w:val="22"/>
          <w:szCs w:val="22"/>
        </w:rPr>
      </w:pPr>
    </w:p>
    <w:p w14:paraId="3FD34ECC" w14:textId="77777777" w:rsidR="00CC1403" w:rsidRPr="009C6620" w:rsidRDefault="00CC1403">
      <w:pPr>
        <w:pStyle w:val="Textosinformato"/>
        <w:ind w:right="281"/>
        <w:jc w:val="both"/>
        <w:rPr>
          <w:rFonts w:ascii="Arial" w:hAnsi="Arial" w:cs="Arial"/>
          <w:b/>
          <w:bCs/>
          <w:sz w:val="22"/>
          <w:szCs w:val="22"/>
        </w:rPr>
      </w:pPr>
    </w:p>
    <w:p w14:paraId="2882B6F9" w14:textId="77777777" w:rsidR="00CC1403" w:rsidRPr="009C6620" w:rsidRDefault="00CC1403">
      <w:pPr>
        <w:pStyle w:val="Textosinformato"/>
        <w:ind w:right="281"/>
        <w:jc w:val="both"/>
        <w:rPr>
          <w:rFonts w:ascii="Arial" w:hAnsi="Arial" w:cs="Arial"/>
          <w:b/>
          <w:bCs/>
          <w:sz w:val="22"/>
          <w:szCs w:val="22"/>
        </w:rPr>
      </w:pPr>
    </w:p>
    <w:p w14:paraId="39B23BEF" w14:textId="77777777" w:rsidR="00CC1403" w:rsidRPr="009C6620" w:rsidRDefault="00624CF1">
      <w:pPr>
        <w:jc w:val="both"/>
        <w:rPr>
          <w:rFonts w:ascii="Arial" w:hAnsi="Arial" w:cs="Arial"/>
          <w:b/>
          <w:sz w:val="22"/>
          <w:szCs w:val="22"/>
        </w:rPr>
      </w:pPr>
      <w:r w:rsidRPr="009C6620">
        <w:rPr>
          <w:rFonts w:ascii="Arial" w:hAnsi="Arial" w:cs="Arial"/>
          <w:b/>
          <w:sz w:val="22"/>
          <w:szCs w:val="22"/>
        </w:rPr>
        <w:t>C. DIRECTOR DE RECURSOS MATERIALES Y SERVICIOS</w:t>
      </w:r>
    </w:p>
    <w:p w14:paraId="05B212A0" w14:textId="77777777" w:rsidR="00CC1403" w:rsidRPr="009C6620" w:rsidRDefault="00624CF1">
      <w:pPr>
        <w:jc w:val="both"/>
        <w:outlineLvl w:val="0"/>
        <w:rPr>
          <w:rFonts w:ascii="Arial" w:hAnsi="Arial" w:cs="Arial"/>
          <w:b/>
          <w:sz w:val="22"/>
          <w:szCs w:val="22"/>
        </w:rPr>
      </w:pPr>
      <w:r w:rsidRPr="009C6620">
        <w:rPr>
          <w:rFonts w:ascii="Arial" w:hAnsi="Arial" w:cs="Arial"/>
          <w:b/>
          <w:sz w:val="22"/>
          <w:szCs w:val="22"/>
        </w:rPr>
        <w:t>INSTITUTO NACIONAL ELECTORAL</w:t>
      </w:r>
    </w:p>
    <w:p w14:paraId="1B812C97" w14:textId="77777777" w:rsidR="00CC1403" w:rsidRPr="009C6620" w:rsidRDefault="00624CF1">
      <w:pPr>
        <w:pStyle w:val="Textoindependiente31"/>
        <w:outlineLvl w:val="0"/>
        <w:rPr>
          <w:rFonts w:cs="Arial"/>
          <w:b/>
          <w:szCs w:val="22"/>
        </w:rPr>
      </w:pPr>
      <w:r w:rsidRPr="009C6620">
        <w:rPr>
          <w:rFonts w:cs="Arial"/>
          <w:b/>
          <w:szCs w:val="22"/>
        </w:rPr>
        <w:t xml:space="preserve">P R E S E N T E. </w:t>
      </w:r>
    </w:p>
    <w:p w14:paraId="459853A1" w14:textId="77777777" w:rsidR="00CC1403" w:rsidRPr="009C6620" w:rsidRDefault="00CC1403">
      <w:pPr>
        <w:pStyle w:val="Textosinformato"/>
        <w:ind w:right="281"/>
        <w:jc w:val="both"/>
        <w:rPr>
          <w:rFonts w:ascii="Arial" w:hAnsi="Arial" w:cs="Arial"/>
          <w:bCs/>
          <w:sz w:val="22"/>
          <w:szCs w:val="22"/>
        </w:rPr>
      </w:pPr>
    </w:p>
    <w:p w14:paraId="2F39E26D" w14:textId="77777777" w:rsidR="0083225E" w:rsidRPr="009C6620" w:rsidRDefault="0083225E" w:rsidP="0083225E">
      <w:pPr>
        <w:tabs>
          <w:tab w:val="left" w:pos="6175"/>
        </w:tabs>
        <w:spacing w:line="360" w:lineRule="auto"/>
        <w:jc w:val="both"/>
        <w:rPr>
          <w:rFonts w:ascii="Arial" w:hAnsi="Arial" w:cs="Arial"/>
        </w:rPr>
      </w:pPr>
      <w:r w:rsidRPr="009C6620">
        <w:rPr>
          <w:rFonts w:ascii="Arial" w:hAnsi="Arial" w:cs="Arial"/>
          <w:bCs/>
        </w:rPr>
        <w:t xml:space="preserve">De conformidad con el artículo 36, fracción IX del Reglamento del Instituto Nacional Electoral en materia de Adquisiciones, Arrendamientos de Bienes Muebles y Servicios, manifiesto a usted, bajo protesta de decir verdad, que </w:t>
      </w:r>
      <w:r w:rsidRPr="009C6620">
        <w:rPr>
          <w:rFonts w:ascii="Arial" w:hAnsi="Arial" w:cs="Arial"/>
          <w:bCs/>
          <w:u w:val="single"/>
        </w:rPr>
        <w:t xml:space="preserve">[_                   </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             _]</w:t>
      </w:r>
      <w:r w:rsidRPr="009C6620">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9C6620">
        <w:rPr>
          <w:rFonts w:ascii="Arial" w:hAnsi="Arial" w:cs="Arial"/>
        </w:rPr>
        <w:t xml:space="preserve">Licitación Pública Nacional Presencial número ___________ para la </w:t>
      </w:r>
      <w:r w:rsidRPr="009C6620">
        <w:rPr>
          <w:rFonts w:ascii="Arial" w:hAnsi="Arial" w:cs="Arial"/>
          <w:bCs/>
        </w:rPr>
        <w:t>“[</w:t>
      </w:r>
      <w:r w:rsidRPr="009C6620">
        <w:rPr>
          <w:rFonts w:ascii="Arial" w:hAnsi="Arial" w:cs="Arial"/>
        </w:rPr>
        <w:t>___________________________________]</w:t>
      </w:r>
      <w:r w:rsidRPr="009C6620">
        <w:rPr>
          <w:rFonts w:ascii="Arial" w:hAnsi="Arial" w:cs="Arial"/>
          <w:bCs/>
        </w:rPr>
        <w:t>”.</w:t>
      </w:r>
    </w:p>
    <w:p w14:paraId="5AB04B15" w14:textId="77777777" w:rsidR="0083225E" w:rsidRPr="009C6620" w:rsidRDefault="0083225E" w:rsidP="0083225E">
      <w:pPr>
        <w:tabs>
          <w:tab w:val="left" w:pos="6175"/>
        </w:tabs>
        <w:spacing w:line="360" w:lineRule="auto"/>
        <w:jc w:val="center"/>
        <w:rPr>
          <w:rFonts w:ascii="Arial" w:hAnsi="Arial" w:cs="Arial"/>
        </w:rPr>
      </w:pPr>
    </w:p>
    <w:p w14:paraId="383D5C84" w14:textId="77777777" w:rsidR="0083225E" w:rsidRPr="009C6620" w:rsidRDefault="0083225E" w:rsidP="0083225E">
      <w:pPr>
        <w:tabs>
          <w:tab w:val="left" w:pos="6175"/>
        </w:tabs>
        <w:spacing w:line="360" w:lineRule="auto"/>
        <w:jc w:val="center"/>
        <w:rPr>
          <w:rFonts w:ascii="Arial" w:hAnsi="Arial" w:cs="Arial"/>
        </w:rPr>
      </w:pPr>
    </w:p>
    <w:p w14:paraId="2512FF68" w14:textId="77777777" w:rsidR="0083225E" w:rsidRPr="009C6620" w:rsidRDefault="0083225E" w:rsidP="0083225E">
      <w:pPr>
        <w:tabs>
          <w:tab w:val="left" w:pos="6175"/>
        </w:tabs>
        <w:spacing w:line="360" w:lineRule="auto"/>
        <w:jc w:val="center"/>
        <w:rPr>
          <w:rFonts w:ascii="Arial" w:hAnsi="Arial" w:cs="Arial"/>
        </w:rPr>
      </w:pPr>
    </w:p>
    <w:p w14:paraId="64DD0F3F" w14:textId="77777777" w:rsidR="0083225E" w:rsidRPr="009C6620" w:rsidRDefault="0083225E" w:rsidP="0083225E">
      <w:pPr>
        <w:tabs>
          <w:tab w:val="left" w:pos="6175"/>
        </w:tabs>
        <w:spacing w:line="360" w:lineRule="auto"/>
        <w:jc w:val="center"/>
        <w:rPr>
          <w:rFonts w:ascii="Arial" w:hAnsi="Arial" w:cs="Arial"/>
        </w:rPr>
      </w:pPr>
    </w:p>
    <w:p w14:paraId="0F9ED542" w14:textId="77777777" w:rsidR="0083225E" w:rsidRPr="009C6620" w:rsidRDefault="0083225E" w:rsidP="0083225E">
      <w:pPr>
        <w:tabs>
          <w:tab w:val="left" w:pos="6175"/>
        </w:tabs>
        <w:spacing w:line="360" w:lineRule="auto"/>
        <w:jc w:val="center"/>
        <w:rPr>
          <w:rFonts w:ascii="Arial" w:hAnsi="Arial" w:cs="Arial"/>
        </w:rPr>
      </w:pPr>
    </w:p>
    <w:p w14:paraId="5B67F1A2" w14:textId="77777777" w:rsidR="0083225E" w:rsidRPr="009C6620" w:rsidRDefault="0083225E" w:rsidP="0083225E">
      <w:pPr>
        <w:tabs>
          <w:tab w:val="left" w:pos="6175"/>
        </w:tabs>
        <w:spacing w:line="360" w:lineRule="auto"/>
        <w:jc w:val="center"/>
        <w:rPr>
          <w:rFonts w:ascii="Arial" w:hAnsi="Arial" w:cs="Arial"/>
        </w:rPr>
      </w:pPr>
      <w:r w:rsidRPr="009C6620">
        <w:rPr>
          <w:rFonts w:ascii="Arial" w:hAnsi="Arial" w:cs="Arial"/>
        </w:rPr>
        <w:t>(Lugar y fecha)</w:t>
      </w:r>
    </w:p>
    <w:p w14:paraId="3DADB795" w14:textId="77777777" w:rsidR="0083225E" w:rsidRPr="009C6620" w:rsidRDefault="0083225E" w:rsidP="0083225E">
      <w:pPr>
        <w:pStyle w:val="Textoindependiente"/>
        <w:jc w:val="center"/>
        <w:rPr>
          <w:rFonts w:cs="Arial"/>
          <w:i/>
          <w:sz w:val="20"/>
        </w:rPr>
      </w:pPr>
      <w:r w:rsidRPr="009C6620">
        <w:rPr>
          <w:rFonts w:cs="Arial"/>
          <w:i/>
          <w:sz w:val="20"/>
        </w:rPr>
        <w:t>(Nombre de la empresa Licitante y nombre y firma del representante legal)</w:t>
      </w:r>
    </w:p>
    <w:p w14:paraId="4C689FE7" w14:textId="77777777" w:rsidR="0083225E" w:rsidRPr="009C6620" w:rsidRDefault="0083225E" w:rsidP="0083225E">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3D32E908" w14:textId="77777777" w:rsidR="00CC1403" w:rsidRPr="009C6620" w:rsidRDefault="00CC1403">
      <w:pPr>
        <w:pStyle w:val="Textosinformato"/>
        <w:ind w:right="281"/>
        <w:jc w:val="center"/>
        <w:rPr>
          <w:rFonts w:ascii="Arial" w:hAnsi="Arial" w:cs="Arial"/>
          <w:b/>
          <w:bCs/>
          <w:szCs w:val="22"/>
        </w:rPr>
      </w:pPr>
    </w:p>
    <w:p w14:paraId="65229B57" w14:textId="77777777" w:rsidR="00CC1403" w:rsidRPr="009C6620" w:rsidRDefault="00CC1403">
      <w:pPr>
        <w:pStyle w:val="Textoindependiente"/>
        <w:spacing w:line="360" w:lineRule="auto"/>
        <w:jc w:val="center"/>
        <w:rPr>
          <w:rFonts w:cs="Arial"/>
          <w:sz w:val="20"/>
        </w:rPr>
      </w:pPr>
    </w:p>
    <w:p w14:paraId="7BAE44B9" w14:textId="77777777" w:rsidR="00CC1403" w:rsidRPr="009C6620" w:rsidRDefault="00624CF1">
      <w:pPr>
        <w:rPr>
          <w:rFonts w:ascii="Arial" w:hAnsi="Arial" w:cs="Arial"/>
        </w:rPr>
      </w:pPr>
      <w:bookmarkStart w:id="1440" w:name="_Toc434004150"/>
      <w:bookmarkStart w:id="1441" w:name="_Toc490562488"/>
      <w:r w:rsidRPr="009C6620">
        <w:rPr>
          <w:rFonts w:cs="Arial"/>
          <w:b/>
        </w:rPr>
        <w:br w:type="page"/>
      </w:r>
    </w:p>
    <w:p w14:paraId="678F7187" w14:textId="77777777" w:rsidR="00CC1403" w:rsidRPr="009C6620" w:rsidRDefault="00624CF1">
      <w:pPr>
        <w:pStyle w:val="Ttulo1"/>
        <w:spacing w:before="240" w:after="60"/>
        <w:rPr>
          <w:rFonts w:cs="Arial"/>
          <w:color w:val="CC0066"/>
          <w:kern w:val="32"/>
          <w:sz w:val="32"/>
          <w:szCs w:val="32"/>
        </w:rPr>
      </w:pPr>
      <w:bookmarkStart w:id="1442" w:name="_Toc189255867"/>
      <w:r w:rsidRPr="009C6620">
        <w:rPr>
          <w:rFonts w:cs="Arial"/>
          <w:color w:val="CC0066"/>
          <w:kern w:val="32"/>
          <w:sz w:val="32"/>
          <w:szCs w:val="32"/>
        </w:rPr>
        <w:lastRenderedPageBreak/>
        <w:t>ANEXO 5</w:t>
      </w:r>
      <w:bookmarkEnd w:id="1440"/>
      <w:bookmarkEnd w:id="1441"/>
      <w:bookmarkEnd w:id="1442"/>
    </w:p>
    <w:p w14:paraId="05033FDB" w14:textId="77777777" w:rsidR="00CC1403" w:rsidRPr="009C6620" w:rsidRDefault="00624CF1">
      <w:pPr>
        <w:shd w:val="clear" w:color="auto" w:fill="D9D9D9" w:themeFill="background1" w:themeFillShade="D9"/>
        <w:jc w:val="center"/>
        <w:rPr>
          <w:rFonts w:ascii="Arial" w:hAnsi="Arial" w:cs="Arial"/>
          <w:b/>
          <w:sz w:val="28"/>
        </w:rPr>
      </w:pPr>
      <w:r w:rsidRPr="009C6620">
        <w:rPr>
          <w:rFonts w:ascii="Arial" w:hAnsi="Arial" w:cs="Arial"/>
          <w:b/>
          <w:sz w:val="28"/>
        </w:rPr>
        <w:t>Manifestación de ser de nacionalidad mexicana</w:t>
      </w:r>
    </w:p>
    <w:p w14:paraId="68B5790A" w14:textId="77777777" w:rsidR="00CC1403" w:rsidRPr="009C6620" w:rsidRDefault="00CC1403">
      <w:pPr>
        <w:jc w:val="both"/>
        <w:rPr>
          <w:rFonts w:ascii="Arial" w:hAnsi="Arial" w:cs="Arial"/>
          <w:b/>
          <w:sz w:val="22"/>
          <w:szCs w:val="22"/>
        </w:rPr>
      </w:pPr>
    </w:p>
    <w:p w14:paraId="14F17596" w14:textId="77777777" w:rsidR="00CC1403" w:rsidRPr="009C6620" w:rsidRDefault="00CC1403">
      <w:pPr>
        <w:jc w:val="both"/>
        <w:rPr>
          <w:rFonts w:ascii="Arial" w:hAnsi="Arial" w:cs="Arial"/>
          <w:b/>
          <w:sz w:val="22"/>
          <w:szCs w:val="22"/>
        </w:rPr>
      </w:pPr>
    </w:p>
    <w:p w14:paraId="0E38C620" w14:textId="71A7818D" w:rsidR="00CC1403" w:rsidRPr="009C6620" w:rsidRDefault="00624CF1">
      <w:pPr>
        <w:jc w:val="right"/>
        <w:rPr>
          <w:rFonts w:ascii="Arial" w:hAnsi="Arial" w:cs="Arial"/>
          <w:b/>
          <w:sz w:val="22"/>
          <w:szCs w:val="22"/>
        </w:rPr>
      </w:pPr>
      <w:r w:rsidRPr="009C6620">
        <w:rPr>
          <w:rFonts w:ascii="Arial" w:hAnsi="Arial" w:cs="Arial"/>
          <w:sz w:val="22"/>
          <w:szCs w:val="22"/>
        </w:rPr>
        <w:t>Ciudad de México, a ____ de _____________ de 202</w:t>
      </w:r>
      <w:r w:rsidR="00F05B7A" w:rsidRPr="009C6620">
        <w:rPr>
          <w:rFonts w:ascii="Arial" w:hAnsi="Arial" w:cs="Arial"/>
          <w:sz w:val="22"/>
          <w:szCs w:val="22"/>
        </w:rPr>
        <w:t>5</w:t>
      </w:r>
      <w:r w:rsidRPr="009C6620">
        <w:rPr>
          <w:rFonts w:ascii="Arial" w:hAnsi="Arial" w:cs="Arial"/>
          <w:sz w:val="22"/>
          <w:szCs w:val="22"/>
        </w:rPr>
        <w:t>.</w:t>
      </w:r>
    </w:p>
    <w:p w14:paraId="331569CE" w14:textId="77777777" w:rsidR="00CC1403" w:rsidRPr="009C6620" w:rsidRDefault="00CC1403">
      <w:pPr>
        <w:jc w:val="both"/>
        <w:rPr>
          <w:rFonts w:ascii="Arial" w:hAnsi="Arial" w:cs="Arial"/>
          <w:b/>
          <w:sz w:val="22"/>
          <w:szCs w:val="22"/>
        </w:rPr>
      </w:pPr>
    </w:p>
    <w:p w14:paraId="5788D5CE" w14:textId="77777777" w:rsidR="00CC1403" w:rsidRPr="009C6620" w:rsidRDefault="00CC1403">
      <w:pPr>
        <w:jc w:val="both"/>
        <w:rPr>
          <w:rFonts w:ascii="Arial" w:hAnsi="Arial" w:cs="Arial"/>
          <w:b/>
          <w:sz w:val="22"/>
          <w:szCs w:val="22"/>
        </w:rPr>
      </w:pPr>
    </w:p>
    <w:p w14:paraId="377F3519" w14:textId="77777777" w:rsidR="00CC1403" w:rsidRPr="009C6620" w:rsidRDefault="00CC1403">
      <w:pPr>
        <w:jc w:val="both"/>
        <w:rPr>
          <w:rFonts w:ascii="Arial" w:hAnsi="Arial" w:cs="Arial"/>
          <w:b/>
          <w:sz w:val="22"/>
          <w:szCs w:val="22"/>
        </w:rPr>
      </w:pPr>
    </w:p>
    <w:p w14:paraId="2624E430" w14:textId="77777777" w:rsidR="00CC1403" w:rsidRPr="009C6620" w:rsidRDefault="00624CF1">
      <w:pPr>
        <w:jc w:val="both"/>
        <w:rPr>
          <w:rFonts w:ascii="Arial" w:hAnsi="Arial" w:cs="Arial"/>
          <w:b/>
          <w:sz w:val="22"/>
          <w:szCs w:val="22"/>
        </w:rPr>
      </w:pPr>
      <w:r w:rsidRPr="009C6620">
        <w:rPr>
          <w:rFonts w:ascii="Arial" w:hAnsi="Arial" w:cs="Arial"/>
          <w:b/>
          <w:sz w:val="22"/>
          <w:szCs w:val="22"/>
        </w:rPr>
        <w:t>C. DIRECTOR DE RECURSOS MATERIALES Y SERVICIOS</w:t>
      </w:r>
    </w:p>
    <w:p w14:paraId="7052D2B0" w14:textId="77777777" w:rsidR="00CC1403" w:rsidRPr="009C6620" w:rsidRDefault="00624CF1">
      <w:pPr>
        <w:jc w:val="both"/>
        <w:rPr>
          <w:rFonts w:ascii="Arial" w:hAnsi="Arial" w:cs="Arial"/>
          <w:b/>
          <w:sz w:val="22"/>
          <w:szCs w:val="22"/>
        </w:rPr>
      </w:pPr>
      <w:r w:rsidRPr="009C6620">
        <w:rPr>
          <w:rFonts w:ascii="Arial" w:hAnsi="Arial" w:cs="Arial"/>
          <w:b/>
          <w:sz w:val="22"/>
          <w:szCs w:val="22"/>
        </w:rPr>
        <w:t>INSTITUTO NACIONAL ELECTORAL</w:t>
      </w:r>
    </w:p>
    <w:p w14:paraId="34698E31" w14:textId="77777777" w:rsidR="00CC1403" w:rsidRPr="009C6620" w:rsidRDefault="00624CF1">
      <w:pPr>
        <w:pStyle w:val="Textoindependiente31"/>
        <w:rPr>
          <w:rFonts w:cs="Arial"/>
          <w:b/>
          <w:szCs w:val="22"/>
        </w:rPr>
      </w:pPr>
      <w:r w:rsidRPr="009C6620">
        <w:rPr>
          <w:rFonts w:cs="Arial"/>
          <w:b/>
          <w:szCs w:val="22"/>
        </w:rPr>
        <w:t xml:space="preserve">P R E S E N T E. </w:t>
      </w:r>
    </w:p>
    <w:p w14:paraId="5080C923" w14:textId="77777777" w:rsidR="00CC1403" w:rsidRPr="009C6620" w:rsidRDefault="00CC1403">
      <w:pPr>
        <w:pStyle w:val="Textoindependiente31"/>
        <w:rPr>
          <w:rFonts w:cs="Arial"/>
          <w:b/>
          <w:szCs w:val="22"/>
        </w:rPr>
      </w:pPr>
    </w:p>
    <w:p w14:paraId="77B12DA9" w14:textId="77777777" w:rsidR="00CC1403" w:rsidRPr="009C6620" w:rsidRDefault="00CC1403">
      <w:pPr>
        <w:pStyle w:val="Textoindependiente31"/>
        <w:rPr>
          <w:rFonts w:cs="Arial"/>
          <w:b/>
          <w:szCs w:val="22"/>
        </w:rPr>
      </w:pPr>
    </w:p>
    <w:p w14:paraId="6331A673" w14:textId="77777777" w:rsidR="00CC1403" w:rsidRPr="009C6620" w:rsidRDefault="00CC1403">
      <w:pPr>
        <w:pStyle w:val="Textoindependiente31"/>
        <w:rPr>
          <w:rFonts w:cs="Arial"/>
          <w:b/>
          <w:szCs w:val="22"/>
        </w:rPr>
      </w:pPr>
    </w:p>
    <w:p w14:paraId="02CB85F0" w14:textId="77777777" w:rsidR="00CC1403" w:rsidRPr="009C6620" w:rsidRDefault="00CC1403">
      <w:pPr>
        <w:pStyle w:val="Textoindependiente31"/>
        <w:rPr>
          <w:rFonts w:cs="Arial"/>
          <w:b/>
          <w:szCs w:val="22"/>
        </w:rPr>
      </w:pPr>
    </w:p>
    <w:p w14:paraId="54DDFAD7" w14:textId="77777777" w:rsidR="00CC1403" w:rsidRPr="009C6620" w:rsidRDefault="00CC1403">
      <w:pPr>
        <w:pStyle w:val="Textoindependiente31"/>
        <w:rPr>
          <w:rFonts w:cs="Arial"/>
          <w:b/>
          <w:szCs w:val="22"/>
        </w:rPr>
      </w:pPr>
    </w:p>
    <w:p w14:paraId="0AC59937" w14:textId="77777777" w:rsidR="0083225E" w:rsidRPr="009C6620" w:rsidRDefault="0083225E" w:rsidP="0083225E">
      <w:pPr>
        <w:spacing w:line="360" w:lineRule="auto"/>
        <w:jc w:val="both"/>
        <w:rPr>
          <w:rFonts w:ascii="Arial" w:hAnsi="Arial" w:cs="Arial"/>
          <w:sz w:val="22"/>
          <w:szCs w:val="22"/>
        </w:rPr>
      </w:pPr>
      <w:r w:rsidRPr="009C6620">
        <w:rPr>
          <w:rFonts w:ascii="Arial" w:hAnsi="Arial" w:cs="Arial"/>
          <w:b/>
          <w:sz w:val="22"/>
          <w:szCs w:val="22"/>
        </w:rPr>
        <w:t xml:space="preserve">Manifiesto bajo protesta de decir verdad </w:t>
      </w:r>
      <w:r w:rsidRPr="009C6620">
        <w:rPr>
          <w:rFonts w:ascii="Arial" w:hAnsi="Arial" w:cs="Arial"/>
          <w:sz w:val="22"/>
          <w:szCs w:val="22"/>
        </w:rPr>
        <w:t xml:space="preserve">que </w:t>
      </w:r>
      <w:r w:rsidRPr="009C6620">
        <w:rPr>
          <w:rFonts w:ascii="Arial" w:hAnsi="Arial" w:cs="Arial"/>
          <w:bCs/>
          <w:u w:val="single"/>
        </w:rPr>
        <w:t xml:space="preserve">[   </w:t>
      </w:r>
      <w:r w:rsidRPr="009C6620">
        <w:rPr>
          <w:rFonts w:ascii="Arial" w:hAnsi="Arial" w:cs="Arial"/>
          <w:bCs/>
          <w:i/>
          <w:iCs/>
          <w:sz w:val="18"/>
          <w:szCs w:val="18"/>
          <w:u w:val="single"/>
        </w:rPr>
        <w:t>nombre de la</w:t>
      </w:r>
      <w:r w:rsidRPr="009C6620">
        <w:rPr>
          <w:rFonts w:ascii="Arial" w:hAnsi="Arial" w:cs="Arial"/>
          <w:bCs/>
          <w:u w:val="single"/>
        </w:rPr>
        <w:t xml:space="preserve"> </w:t>
      </w:r>
      <w:r w:rsidRPr="009C6620">
        <w:rPr>
          <w:rFonts w:ascii="Arial" w:hAnsi="Arial" w:cs="Arial"/>
          <w:bCs/>
          <w:i/>
          <w:iCs/>
          <w:sz w:val="18"/>
          <w:szCs w:val="18"/>
          <w:u w:val="single"/>
        </w:rPr>
        <w:t>empresa licitante (persona física o moral)</w:t>
      </w:r>
      <w:r w:rsidRPr="009C6620">
        <w:rPr>
          <w:rFonts w:ascii="Arial" w:hAnsi="Arial" w:cs="Arial"/>
          <w:bCs/>
          <w:u w:val="single"/>
        </w:rPr>
        <w:t>_]</w:t>
      </w:r>
      <w:r w:rsidRPr="009C6620">
        <w:rPr>
          <w:rFonts w:ascii="Arial" w:hAnsi="Arial" w:cs="Arial"/>
          <w:sz w:val="22"/>
          <w:szCs w:val="22"/>
        </w:rPr>
        <w:t>, es de nacionalidad mexicana.</w:t>
      </w:r>
    </w:p>
    <w:p w14:paraId="33BB318F" w14:textId="77777777" w:rsidR="00CC1403" w:rsidRPr="009C6620" w:rsidRDefault="00CC1403">
      <w:pPr>
        <w:spacing w:line="360" w:lineRule="auto"/>
        <w:jc w:val="both"/>
        <w:rPr>
          <w:rFonts w:ascii="Arial" w:hAnsi="Arial" w:cs="Arial"/>
          <w:b/>
          <w:sz w:val="22"/>
          <w:szCs w:val="22"/>
        </w:rPr>
      </w:pPr>
    </w:p>
    <w:p w14:paraId="2F68FBFD" w14:textId="77777777" w:rsidR="00CC1403" w:rsidRPr="009C6620" w:rsidRDefault="00CC1403">
      <w:pPr>
        <w:jc w:val="both"/>
        <w:rPr>
          <w:rFonts w:ascii="Arial" w:hAnsi="Arial" w:cs="Arial"/>
          <w:b/>
          <w:sz w:val="22"/>
          <w:szCs w:val="22"/>
        </w:rPr>
      </w:pPr>
    </w:p>
    <w:p w14:paraId="6997E5DC" w14:textId="77777777" w:rsidR="00CC1403" w:rsidRPr="009C6620" w:rsidRDefault="00CC1403"/>
    <w:p w14:paraId="035A17AB" w14:textId="77777777" w:rsidR="00CC1403" w:rsidRPr="009C6620" w:rsidRDefault="00CC1403"/>
    <w:p w14:paraId="324AC06E" w14:textId="77777777" w:rsidR="00CC1403" w:rsidRPr="009C6620" w:rsidRDefault="00CC1403"/>
    <w:p w14:paraId="78C51679" w14:textId="77777777" w:rsidR="00CC1403" w:rsidRPr="009C6620" w:rsidRDefault="00CC1403"/>
    <w:p w14:paraId="3BFC09FB" w14:textId="77777777" w:rsidR="00CC1403" w:rsidRPr="009C6620" w:rsidRDefault="00CC1403"/>
    <w:p w14:paraId="4F17BCEC" w14:textId="77777777" w:rsidR="00CC1403" w:rsidRPr="009C6620" w:rsidRDefault="00CC1403"/>
    <w:p w14:paraId="5CB7824C" w14:textId="77777777" w:rsidR="00CC1403" w:rsidRPr="009C6620" w:rsidRDefault="00624CF1">
      <w:pPr>
        <w:tabs>
          <w:tab w:val="left" w:pos="5103"/>
          <w:tab w:val="left" w:pos="7655"/>
        </w:tabs>
        <w:jc w:val="center"/>
        <w:rPr>
          <w:rFonts w:ascii="Arial" w:hAnsi="Arial" w:cs="Arial"/>
          <w:sz w:val="22"/>
          <w:szCs w:val="22"/>
        </w:rPr>
      </w:pPr>
      <w:r w:rsidRPr="009C6620">
        <w:rPr>
          <w:rFonts w:ascii="Arial" w:hAnsi="Arial" w:cs="Arial"/>
          <w:sz w:val="22"/>
          <w:szCs w:val="22"/>
        </w:rPr>
        <w:t>___________________________</w:t>
      </w:r>
    </w:p>
    <w:p w14:paraId="070E9247" w14:textId="77777777" w:rsidR="00CC1403" w:rsidRPr="009C6620" w:rsidRDefault="00624CF1">
      <w:pPr>
        <w:tabs>
          <w:tab w:val="left" w:pos="5103"/>
          <w:tab w:val="left" w:pos="7655"/>
        </w:tabs>
        <w:jc w:val="center"/>
        <w:rPr>
          <w:rFonts w:ascii="Arial" w:hAnsi="Arial" w:cs="Arial"/>
        </w:rPr>
      </w:pPr>
      <w:r w:rsidRPr="009C6620">
        <w:rPr>
          <w:rFonts w:ascii="Arial" w:hAnsi="Arial" w:cs="Arial"/>
        </w:rPr>
        <w:t>Protesto lo necesario</w:t>
      </w:r>
    </w:p>
    <w:p w14:paraId="11A07409" w14:textId="77777777" w:rsidR="0083225E" w:rsidRPr="009C6620" w:rsidRDefault="0083225E" w:rsidP="0083225E">
      <w:pPr>
        <w:pStyle w:val="Textoindependiente"/>
        <w:jc w:val="center"/>
        <w:rPr>
          <w:rFonts w:cs="Arial"/>
          <w:i/>
          <w:sz w:val="20"/>
        </w:rPr>
      </w:pPr>
      <w:r w:rsidRPr="009C6620">
        <w:rPr>
          <w:rFonts w:cs="Arial"/>
          <w:i/>
          <w:sz w:val="20"/>
        </w:rPr>
        <w:t>(Nombre de la empresa Licitante y nombre y firma del representante legal)</w:t>
      </w:r>
    </w:p>
    <w:p w14:paraId="539031CB" w14:textId="77777777" w:rsidR="0083225E" w:rsidRPr="009C6620" w:rsidRDefault="0083225E" w:rsidP="0083225E">
      <w:pPr>
        <w:pStyle w:val="Textosinformato"/>
        <w:ind w:right="-402"/>
        <w:jc w:val="center"/>
        <w:rPr>
          <w:rFonts w:ascii="Arial" w:hAnsi="Arial" w:cs="Arial"/>
          <w:b/>
          <w:bCs/>
          <w:szCs w:val="22"/>
        </w:r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3B489170" w14:textId="77777777" w:rsidR="00CC1403" w:rsidRPr="009C6620" w:rsidRDefault="00CC1403">
      <w:pPr>
        <w:pStyle w:val="Textosinformato"/>
        <w:ind w:right="281"/>
        <w:jc w:val="center"/>
        <w:rPr>
          <w:rFonts w:ascii="Arial" w:hAnsi="Arial" w:cs="Arial"/>
          <w:b/>
          <w:bCs/>
          <w:szCs w:val="22"/>
        </w:rPr>
      </w:pPr>
    </w:p>
    <w:p w14:paraId="6A0046AF" w14:textId="77777777" w:rsidR="00CC1403" w:rsidRPr="009C6620" w:rsidRDefault="00CC1403">
      <w:pPr>
        <w:pStyle w:val="Textosinformato"/>
        <w:ind w:right="281"/>
        <w:jc w:val="both"/>
        <w:rPr>
          <w:rFonts w:ascii="Arial" w:hAnsi="Arial" w:cs="Arial"/>
          <w:b/>
          <w:bCs/>
          <w:sz w:val="22"/>
          <w:szCs w:val="22"/>
        </w:rPr>
      </w:pPr>
    </w:p>
    <w:p w14:paraId="27A48EFA" w14:textId="77777777" w:rsidR="00CC1403" w:rsidRPr="009C6620" w:rsidRDefault="00CC1403"/>
    <w:p w14:paraId="6F0DD9C5" w14:textId="77777777" w:rsidR="00CC1403" w:rsidRPr="009C6620" w:rsidRDefault="00624CF1">
      <w:pPr>
        <w:rPr>
          <w:rFonts w:ascii="Arial" w:hAnsi="Arial" w:cs="Arial"/>
        </w:rPr>
      </w:pPr>
      <w:bookmarkStart w:id="1443" w:name="_Toc434004151"/>
      <w:r w:rsidRPr="009C6620">
        <w:rPr>
          <w:rFonts w:cs="Arial"/>
          <w:b/>
        </w:rPr>
        <w:br w:type="page"/>
      </w:r>
    </w:p>
    <w:p w14:paraId="01684951" w14:textId="77777777" w:rsidR="00CC1403" w:rsidRPr="009C6620" w:rsidRDefault="00624CF1">
      <w:pPr>
        <w:pStyle w:val="Ttulo1"/>
        <w:spacing w:before="240" w:after="60"/>
        <w:rPr>
          <w:rFonts w:cs="Arial"/>
          <w:color w:val="CC0066"/>
          <w:kern w:val="32"/>
          <w:sz w:val="32"/>
          <w:szCs w:val="32"/>
        </w:rPr>
      </w:pPr>
      <w:bookmarkStart w:id="1444" w:name="_Toc189255868"/>
      <w:r w:rsidRPr="009C6620">
        <w:rPr>
          <w:rFonts w:cs="Arial"/>
          <w:color w:val="CC0066"/>
          <w:kern w:val="32"/>
          <w:sz w:val="32"/>
          <w:szCs w:val="32"/>
        </w:rPr>
        <w:lastRenderedPageBreak/>
        <w:t xml:space="preserve">ANEXO </w:t>
      </w:r>
      <w:bookmarkEnd w:id="1443"/>
      <w:r w:rsidRPr="009C6620">
        <w:rPr>
          <w:rFonts w:cs="Arial"/>
          <w:color w:val="CC0066"/>
          <w:kern w:val="32"/>
          <w:sz w:val="32"/>
          <w:szCs w:val="32"/>
        </w:rPr>
        <w:t>6</w:t>
      </w:r>
      <w:bookmarkEnd w:id="1444"/>
    </w:p>
    <w:p w14:paraId="18D14786" w14:textId="77777777" w:rsidR="00CC1403" w:rsidRPr="009C6620" w:rsidRDefault="00624CF1">
      <w:pPr>
        <w:shd w:val="clear" w:color="auto" w:fill="D9D9D9" w:themeFill="background1" w:themeFillShade="D9"/>
        <w:jc w:val="center"/>
        <w:rPr>
          <w:rFonts w:ascii="Arial" w:hAnsi="Arial" w:cs="Arial"/>
          <w:b/>
          <w:sz w:val="28"/>
        </w:rPr>
      </w:pPr>
      <w:bookmarkStart w:id="1445" w:name="_Toc289064610"/>
      <w:r w:rsidRPr="009C6620">
        <w:rPr>
          <w:rFonts w:ascii="Arial" w:hAnsi="Arial" w:cs="Arial"/>
          <w:b/>
          <w:sz w:val="28"/>
        </w:rPr>
        <w:t>Estratificación de micro, pequeñas y medianas empresas</w:t>
      </w:r>
    </w:p>
    <w:p w14:paraId="2FB1A1C5" w14:textId="77777777" w:rsidR="00CC1403" w:rsidRPr="009C6620" w:rsidRDefault="00CC1403">
      <w:pPr>
        <w:pStyle w:val="Textosinformato"/>
        <w:ind w:right="281"/>
        <w:jc w:val="both"/>
        <w:rPr>
          <w:rFonts w:ascii="Arial" w:hAnsi="Arial" w:cs="Arial"/>
          <w:b/>
          <w:bCs/>
          <w:sz w:val="22"/>
          <w:szCs w:val="22"/>
        </w:rPr>
      </w:pPr>
    </w:p>
    <w:p w14:paraId="4C97C97C" w14:textId="77777777" w:rsidR="00CC1403" w:rsidRPr="009C6620" w:rsidRDefault="00CC1403">
      <w:pPr>
        <w:pStyle w:val="Textodebloque"/>
        <w:tabs>
          <w:tab w:val="left" w:pos="0"/>
        </w:tabs>
        <w:ind w:left="0" w:right="0"/>
        <w:jc w:val="center"/>
        <w:rPr>
          <w:rFonts w:cs="Arial"/>
          <w:b/>
          <w:bCs/>
          <w:sz w:val="22"/>
          <w:szCs w:val="22"/>
        </w:rPr>
      </w:pPr>
    </w:p>
    <w:p w14:paraId="7619841B" w14:textId="2D838969" w:rsidR="00CC1403" w:rsidRPr="009C6620" w:rsidRDefault="00624CF1">
      <w:pPr>
        <w:jc w:val="right"/>
        <w:outlineLvl w:val="0"/>
        <w:rPr>
          <w:rFonts w:ascii="Arial" w:hAnsi="Arial" w:cs="Arial"/>
          <w:sz w:val="22"/>
          <w:szCs w:val="22"/>
        </w:rPr>
      </w:pPr>
      <w:r w:rsidRPr="009C6620">
        <w:rPr>
          <w:rFonts w:ascii="Arial" w:hAnsi="Arial" w:cs="Arial"/>
          <w:sz w:val="22"/>
          <w:szCs w:val="22"/>
        </w:rPr>
        <w:t>Ciudad de México, a ____ de _____________ de 202</w:t>
      </w:r>
      <w:r w:rsidR="00F05B7A" w:rsidRPr="009C6620">
        <w:rPr>
          <w:rFonts w:ascii="Arial" w:hAnsi="Arial" w:cs="Arial"/>
          <w:sz w:val="22"/>
          <w:szCs w:val="22"/>
        </w:rPr>
        <w:t>5</w:t>
      </w:r>
      <w:r w:rsidRPr="009C6620">
        <w:rPr>
          <w:rFonts w:ascii="Arial" w:hAnsi="Arial" w:cs="Arial"/>
          <w:sz w:val="22"/>
          <w:szCs w:val="22"/>
        </w:rPr>
        <w:t>.</w:t>
      </w:r>
    </w:p>
    <w:p w14:paraId="4BEDF11A" w14:textId="77777777" w:rsidR="00CC1403" w:rsidRPr="009C6620" w:rsidRDefault="00CC1403">
      <w:pPr>
        <w:pStyle w:val="Textosinformato"/>
        <w:ind w:right="281"/>
        <w:jc w:val="both"/>
        <w:rPr>
          <w:rFonts w:ascii="Arial" w:hAnsi="Arial" w:cs="Arial"/>
          <w:b/>
          <w:bCs/>
          <w:sz w:val="22"/>
          <w:szCs w:val="22"/>
          <w:lang w:val="es-MX"/>
        </w:rPr>
      </w:pPr>
    </w:p>
    <w:p w14:paraId="02473E80" w14:textId="77777777" w:rsidR="00CC1403" w:rsidRPr="009C6620" w:rsidRDefault="00CC1403">
      <w:pPr>
        <w:pStyle w:val="Textosinformato"/>
        <w:ind w:right="281"/>
        <w:jc w:val="both"/>
        <w:rPr>
          <w:rFonts w:ascii="Arial" w:hAnsi="Arial" w:cs="Arial"/>
          <w:b/>
          <w:bCs/>
          <w:sz w:val="22"/>
          <w:szCs w:val="22"/>
        </w:rPr>
      </w:pPr>
    </w:p>
    <w:p w14:paraId="023575FE" w14:textId="77777777" w:rsidR="00CC1403" w:rsidRPr="009C6620" w:rsidRDefault="00624CF1">
      <w:pPr>
        <w:jc w:val="both"/>
        <w:rPr>
          <w:rFonts w:ascii="Arial" w:hAnsi="Arial" w:cs="Arial"/>
          <w:b/>
          <w:szCs w:val="22"/>
        </w:rPr>
      </w:pPr>
      <w:r w:rsidRPr="009C6620">
        <w:rPr>
          <w:rFonts w:ascii="Arial" w:hAnsi="Arial" w:cs="Arial"/>
          <w:b/>
          <w:szCs w:val="22"/>
        </w:rPr>
        <w:t>C. DIRECTOR DE RECURSOS MATERIALES Y SERVICIOS</w:t>
      </w:r>
    </w:p>
    <w:p w14:paraId="57FC3B4F" w14:textId="77777777" w:rsidR="00CC1403" w:rsidRPr="009C6620" w:rsidRDefault="00624CF1">
      <w:pPr>
        <w:jc w:val="both"/>
        <w:outlineLvl w:val="0"/>
        <w:rPr>
          <w:rFonts w:ascii="Arial" w:hAnsi="Arial" w:cs="Arial"/>
          <w:b/>
          <w:szCs w:val="22"/>
        </w:rPr>
      </w:pPr>
      <w:r w:rsidRPr="009C6620">
        <w:rPr>
          <w:rFonts w:ascii="Arial" w:hAnsi="Arial" w:cs="Arial"/>
          <w:b/>
          <w:szCs w:val="22"/>
        </w:rPr>
        <w:t>INSTITUTO NACIONAL ELECTORAL</w:t>
      </w:r>
    </w:p>
    <w:p w14:paraId="66C25A34" w14:textId="07B66DDA" w:rsidR="001D3F58" w:rsidRPr="009C6620" w:rsidRDefault="00624CF1" w:rsidP="00F50DDC">
      <w:pPr>
        <w:pStyle w:val="Textoindependiente31"/>
        <w:outlineLvl w:val="0"/>
        <w:rPr>
          <w:rFonts w:cs="Arial"/>
          <w:b/>
          <w:sz w:val="20"/>
          <w:szCs w:val="22"/>
        </w:rPr>
      </w:pPr>
      <w:r w:rsidRPr="009C6620">
        <w:rPr>
          <w:rFonts w:cs="Arial"/>
          <w:b/>
          <w:sz w:val="20"/>
          <w:szCs w:val="22"/>
        </w:rPr>
        <w:t xml:space="preserve">P R E S E N T E. </w:t>
      </w:r>
    </w:p>
    <w:p w14:paraId="7CA109F3" w14:textId="77777777" w:rsidR="00F50DDC" w:rsidRPr="009C6620" w:rsidRDefault="00F50DDC" w:rsidP="00F50DDC">
      <w:pPr>
        <w:pStyle w:val="Textoindependiente31"/>
        <w:outlineLvl w:val="0"/>
        <w:rPr>
          <w:rFonts w:cs="Arial"/>
          <w:b/>
          <w:sz w:val="20"/>
          <w:szCs w:val="22"/>
        </w:rPr>
      </w:pPr>
    </w:p>
    <w:p w14:paraId="7C96806A" w14:textId="77777777" w:rsidR="00F50DDC" w:rsidRPr="009C6620" w:rsidRDefault="00F50DDC" w:rsidP="00F50DDC">
      <w:pPr>
        <w:pStyle w:val="Texto0"/>
        <w:spacing w:line="360" w:lineRule="auto"/>
        <w:ind w:firstLine="0"/>
        <w:rPr>
          <w:rFonts w:cs="Arial"/>
          <w:sz w:val="20"/>
          <w:szCs w:val="22"/>
        </w:rPr>
      </w:pPr>
      <w:r w:rsidRPr="009C6620">
        <w:rPr>
          <w:rFonts w:cs="Arial"/>
          <w:sz w:val="20"/>
          <w:szCs w:val="22"/>
        </w:rPr>
        <w:t xml:space="preserve">Declaro </w:t>
      </w:r>
      <w:r w:rsidRPr="009C6620">
        <w:rPr>
          <w:rFonts w:cs="Arial"/>
          <w:b/>
          <w:sz w:val="20"/>
          <w:szCs w:val="22"/>
        </w:rPr>
        <w:t>bajo protesta de decir verdad</w:t>
      </w:r>
      <w:r w:rsidRPr="009C6620">
        <w:rPr>
          <w:rFonts w:cs="Arial"/>
          <w:sz w:val="20"/>
          <w:szCs w:val="22"/>
        </w:rPr>
        <w:t xml:space="preserve">, que </w:t>
      </w:r>
      <w:r w:rsidRPr="009C6620">
        <w:rPr>
          <w:rFonts w:cs="Arial"/>
          <w:bCs/>
          <w:u w:val="single"/>
        </w:rPr>
        <w:t xml:space="preserve">[_      </w:t>
      </w:r>
      <w:r w:rsidRPr="009C6620">
        <w:rPr>
          <w:rFonts w:cs="Arial"/>
          <w:bCs/>
          <w:i/>
          <w:iCs/>
          <w:szCs w:val="18"/>
          <w:u w:val="single"/>
        </w:rPr>
        <w:t>nombre de la</w:t>
      </w:r>
      <w:r w:rsidRPr="009C6620">
        <w:rPr>
          <w:rFonts w:cs="Arial"/>
          <w:bCs/>
          <w:u w:val="single"/>
        </w:rPr>
        <w:t xml:space="preserve"> </w:t>
      </w:r>
      <w:r w:rsidRPr="009C6620">
        <w:rPr>
          <w:rFonts w:cs="Arial"/>
          <w:bCs/>
          <w:i/>
          <w:iCs/>
          <w:szCs w:val="18"/>
          <w:u w:val="single"/>
        </w:rPr>
        <w:t>empresa licitante (persona física o moral)</w:t>
      </w:r>
      <w:r w:rsidRPr="009C6620">
        <w:rPr>
          <w:rFonts w:cs="Arial"/>
          <w:bCs/>
          <w:u w:val="single"/>
        </w:rPr>
        <w:t>_   _]</w:t>
      </w:r>
      <w:r w:rsidRPr="009C6620">
        <w:rPr>
          <w:rFonts w:cs="Arial"/>
          <w:bCs/>
          <w:sz w:val="20"/>
          <w:szCs w:val="22"/>
        </w:rPr>
        <w:t xml:space="preserve">, </w:t>
      </w:r>
      <w:r w:rsidRPr="009C6620">
        <w:rPr>
          <w:rFonts w:cs="Arial"/>
          <w:sz w:val="20"/>
          <w:szCs w:val="22"/>
        </w:rPr>
        <w:t>pertenece al rango de [__(</w:t>
      </w:r>
      <w:r w:rsidRPr="009C6620">
        <w:rPr>
          <w:rFonts w:cs="Arial"/>
          <w:bCs/>
          <w:i/>
          <w:iCs/>
          <w:szCs w:val="18"/>
          <w:u w:val="single"/>
        </w:rPr>
        <w:t xml:space="preserve">Micro / Pequeña / Mediana) </w:t>
      </w:r>
      <w:r w:rsidRPr="009C6620">
        <w:rPr>
          <w:rFonts w:cs="Arial"/>
          <w:sz w:val="20"/>
          <w:szCs w:val="22"/>
        </w:rPr>
        <w:t xml:space="preserve">__] empresa, de conformidad con la estratificación estipulada en el </w:t>
      </w:r>
      <w:r w:rsidRPr="009C6620">
        <w:rPr>
          <w:rFonts w:cs="Arial"/>
          <w:i/>
          <w:sz w:val="20"/>
          <w:szCs w:val="22"/>
        </w:rPr>
        <w:t>Acuerdo por el que se establece la estratificación de las Micro, Pequeñas y Medianas Empresas</w:t>
      </w:r>
      <w:r w:rsidRPr="009C6620">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9C6620" w14:paraId="06EE6B87" w14:textId="77777777" w:rsidTr="00EF7EBB">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9C6620" w:rsidRDefault="00F50DDC" w:rsidP="00EF7EBB">
            <w:pPr>
              <w:pStyle w:val="Texto0"/>
              <w:spacing w:after="0" w:line="240" w:lineRule="auto"/>
              <w:ind w:firstLine="0"/>
              <w:jc w:val="center"/>
              <w:rPr>
                <w:rFonts w:cs="Arial"/>
                <w:b/>
                <w:sz w:val="20"/>
                <w:szCs w:val="22"/>
              </w:rPr>
            </w:pPr>
            <w:r w:rsidRPr="009C6620">
              <w:rPr>
                <w:rFonts w:cs="Arial"/>
                <w:b/>
                <w:sz w:val="20"/>
                <w:szCs w:val="22"/>
              </w:rPr>
              <w:t>ESTRATIFICACIÓN</w:t>
            </w:r>
          </w:p>
          <w:p w14:paraId="2B8F40DE" w14:textId="77777777" w:rsidR="00F50DDC" w:rsidRPr="009C6620" w:rsidRDefault="00F50DDC" w:rsidP="00EF7EBB">
            <w:pPr>
              <w:jc w:val="center"/>
              <w:rPr>
                <w:rFonts w:ascii="Arial" w:hAnsi="Arial" w:cs="Arial"/>
                <w:szCs w:val="22"/>
              </w:rPr>
            </w:pPr>
            <w:r w:rsidRPr="009C6620">
              <w:rPr>
                <w:rFonts w:ascii="Arial" w:hAnsi="Arial" w:cs="Arial"/>
                <w:b/>
                <w:bCs/>
                <w:szCs w:val="22"/>
              </w:rPr>
              <w:t>Favor de indicar con una “X”</w:t>
            </w:r>
            <w:r w:rsidRPr="009C6620">
              <w:rPr>
                <w:rFonts w:ascii="Arial" w:hAnsi="Arial" w:cs="Arial"/>
                <w:szCs w:val="22"/>
              </w:rPr>
              <w:t xml:space="preserve"> en qué situación se encuentra su empresa.</w:t>
            </w:r>
          </w:p>
          <w:p w14:paraId="31B85054" w14:textId="77777777" w:rsidR="00F50DDC" w:rsidRPr="009C6620" w:rsidRDefault="00F50DDC" w:rsidP="00EF7EBB">
            <w:pPr>
              <w:pStyle w:val="Texto0"/>
              <w:spacing w:after="0" w:line="240" w:lineRule="auto"/>
              <w:ind w:firstLine="0"/>
              <w:jc w:val="center"/>
              <w:rPr>
                <w:rFonts w:cs="Arial"/>
                <w:b/>
                <w:sz w:val="20"/>
                <w:szCs w:val="22"/>
              </w:rPr>
            </w:pPr>
          </w:p>
        </w:tc>
      </w:tr>
      <w:tr w:rsidR="00F50DDC" w:rsidRPr="009C6620" w14:paraId="2C25D632" w14:textId="77777777" w:rsidTr="00EF7EBB">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9C6620" w:rsidRDefault="00F50DDC" w:rsidP="00EF7EBB">
            <w:pPr>
              <w:pStyle w:val="Texto0"/>
              <w:spacing w:after="0" w:line="240" w:lineRule="auto"/>
              <w:ind w:firstLine="0"/>
              <w:jc w:val="center"/>
              <w:rPr>
                <w:rFonts w:cs="Arial"/>
                <w:b/>
                <w:sz w:val="20"/>
                <w:szCs w:val="22"/>
              </w:rPr>
            </w:pPr>
            <w:r w:rsidRPr="009C6620">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9C6620" w:rsidRDefault="00F50DDC" w:rsidP="00EF7EBB">
            <w:pPr>
              <w:pStyle w:val="Texto0"/>
              <w:spacing w:after="0" w:line="240" w:lineRule="auto"/>
              <w:ind w:firstLine="0"/>
              <w:jc w:val="center"/>
              <w:rPr>
                <w:rFonts w:cs="Arial"/>
                <w:b/>
                <w:sz w:val="20"/>
                <w:szCs w:val="22"/>
              </w:rPr>
            </w:pPr>
            <w:r w:rsidRPr="009C6620">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9C6620" w:rsidRDefault="00F50DDC" w:rsidP="00EF7EBB">
            <w:pPr>
              <w:pStyle w:val="Texto0"/>
              <w:spacing w:after="0" w:line="240" w:lineRule="auto"/>
              <w:ind w:firstLine="0"/>
              <w:jc w:val="center"/>
              <w:rPr>
                <w:rFonts w:cs="Arial"/>
                <w:b/>
                <w:sz w:val="20"/>
                <w:szCs w:val="22"/>
              </w:rPr>
            </w:pPr>
            <w:r w:rsidRPr="009C6620">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9C6620" w:rsidRDefault="00F50DDC" w:rsidP="00EF7EBB">
            <w:pPr>
              <w:pStyle w:val="Texto0"/>
              <w:spacing w:after="0" w:line="240" w:lineRule="auto"/>
              <w:ind w:firstLine="0"/>
              <w:jc w:val="center"/>
              <w:rPr>
                <w:rFonts w:cs="Arial"/>
                <w:b/>
                <w:sz w:val="20"/>
                <w:szCs w:val="22"/>
              </w:rPr>
            </w:pPr>
            <w:r w:rsidRPr="009C6620">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9C6620" w:rsidRDefault="00F50DDC" w:rsidP="00EF7EBB">
            <w:pPr>
              <w:pStyle w:val="Texto0"/>
              <w:spacing w:after="0" w:line="240" w:lineRule="auto"/>
              <w:ind w:firstLine="0"/>
              <w:jc w:val="center"/>
              <w:rPr>
                <w:rFonts w:cs="Arial"/>
                <w:b/>
                <w:sz w:val="20"/>
                <w:szCs w:val="22"/>
              </w:rPr>
            </w:pPr>
            <w:r w:rsidRPr="009C6620">
              <w:rPr>
                <w:rFonts w:cs="Arial"/>
                <w:b/>
                <w:sz w:val="20"/>
                <w:szCs w:val="22"/>
              </w:rPr>
              <w:t>Tope máximo combinado*</w:t>
            </w:r>
          </w:p>
        </w:tc>
      </w:tr>
      <w:tr w:rsidR="00F50DDC" w:rsidRPr="009C6620" w14:paraId="566BAAD8" w14:textId="77777777" w:rsidTr="00EF7EBB">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4.6</w:t>
            </w:r>
          </w:p>
        </w:tc>
      </w:tr>
      <w:tr w:rsidR="00F50DDC" w:rsidRPr="009C6620" w14:paraId="63ED0A84" w14:textId="77777777" w:rsidTr="00EF7EBB">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9C6620" w:rsidRDefault="00F50DDC" w:rsidP="00EF7EBB">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9C6620" w:rsidRDefault="00F50DDC" w:rsidP="00EF7EBB">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9C6620" w:rsidRDefault="00F50DDC" w:rsidP="00EF7EBB">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9C6620" w:rsidRDefault="00F50DDC" w:rsidP="00EF7EBB">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   )</w:t>
            </w:r>
          </w:p>
        </w:tc>
      </w:tr>
      <w:tr w:rsidR="00F50DDC" w:rsidRPr="009C6620" w14:paraId="3D01AD4F" w14:textId="77777777" w:rsidTr="00EF7EBB">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Desde</w:t>
            </w:r>
          </w:p>
          <w:p w14:paraId="77016DF0"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93</w:t>
            </w:r>
          </w:p>
        </w:tc>
      </w:tr>
      <w:tr w:rsidR="00F50DDC" w:rsidRPr="009C6620" w14:paraId="06883EAC" w14:textId="77777777" w:rsidTr="00EF7EBB">
        <w:trPr>
          <w:cantSplit/>
          <w:jc w:val="center"/>
        </w:trPr>
        <w:tc>
          <w:tcPr>
            <w:tcW w:w="1298" w:type="dxa"/>
            <w:vMerge/>
            <w:tcBorders>
              <w:left w:val="single" w:sz="6" w:space="0" w:color="000000"/>
              <w:right w:val="single" w:sz="6" w:space="0" w:color="000000"/>
            </w:tcBorders>
          </w:tcPr>
          <w:p w14:paraId="046290E3" w14:textId="77777777" w:rsidR="00F50DDC" w:rsidRPr="009C6620" w:rsidRDefault="00F50DDC" w:rsidP="00EF7EBB">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9C6620" w:rsidRDefault="00F50DDC" w:rsidP="00EF7EBB">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9C6620" w:rsidRDefault="00F50DDC" w:rsidP="00EF7EBB">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9C6620" w:rsidRDefault="00F50DDC" w:rsidP="00EF7EBB">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   )</w:t>
            </w:r>
          </w:p>
        </w:tc>
      </w:tr>
      <w:tr w:rsidR="00F50DDC" w:rsidRPr="009C6620" w14:paraId="1407B32A" w14:textId="77777777" w:rsidTr="00EF7EBB">
        <w:trPr>
          <w:cantSplit/>
          <w:jc w:val="center"/>
        </w:trPr>
        <w:tc>
          <w:tcPr>
            <w:tcW w:w="1298" w:type="dxa"/>
            <w:vMerge/>
            <w:tcBorders>
              <w:left w:val="single" w:sz="6" w:space="0" w:color="000000"/>
              <w:right w:val="single" w:sz="6" w:space="0" w:color="000000"/>
            </w:tcBorders>
            <w:vAlign w:val="center"/>
          </w:tcPr>
          <w:p w14:paraId="33D905BB" w14:textId="77777777" w:rsidR="00F50DDC" w:rsidRPr="009C6620" w:rsidRDefault="00F50DDC" w:rsidP="00EF7EBB">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Industria y 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Desde</w:t>
            </w:r>
          </w:p>
          <w:p w14:paraId="5F188B04"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95</w:t>
            </w:r>
          </w:p>
        </w:tc>
      </w:tr>
      <w:tr w:rsidR="00F50DDC" w:rsidRPr="009C6620" w14:paraId="410A5EFA" w14:textId="77777777" w:rsidTr="00EF7EBB">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9C6620" w:rsidRDefault="00F50DDC" w:rsidP="00EF7EBB">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9C6620" w:rsidRDefault="00F50DDC" w:rsidP="00EF7EBB">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9C6620" w:rsidRDefault="00F50DDC" w:rsidP="00EF7EBB">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9C6620" w:rsidRDefault="00F50DDC" w:rsidP="00EF7EBB">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   )</w:t>
            </w:r>
          </w:p>
        </w:tc>
      </w:tr>
      <w:tr w:rsidR="00F50DDC" w:rsidRPr="009C6620" w14:paraId="7DC0C057" w14:textId="77777777" w:rsidTr="00EF7EBB">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Desde</w:t>
            </w:r>
          </w:p>
          <w:p w14:paraId="1F54CD52"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tcPr>
          <w:p w14:paraId="135574D8"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tcPr>
          <w:p w14:paraId="507042D5"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235</w:t>
            </w:r>
          </w:p>
        </w:tc>
      </w:tr>
      <w:tr w:rsidR="00F50DDC" w:rsidRPr="009C6620" w14:paraId="43F34E8D" w14:textId="77777777" w:rsidTr="00EF7EBB">
        <w:trPr>
          <w:cantSplit/>
          <w:trHeight w:val="158"/>
          <w:jc w:val="center"/>
        </w:trPr>
        <w:tc>
          <w:tcPr>
            <w:tcW w:w="1298" w:type="dxa"/>
            <w:vMerge/>
            <w:tcBorders>
              <w:left w:val="single" w:sz="6" w:space="0" w:color="000000"/>
              <w:right w:val="single" w:sz="6" w:space="0" w:color="000000"/>
            </w:tcBorders>
          </w:tcPr>
          <w:p w14:paraId="669FB713" w14:textId="77777777" w:rsidR="00F50DDC" w:rsidRPr="009C6620" w:rsidRDefault="00F50DDC" w:rsidP="00EF7EBB">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vAlign w:val="center"/>
          </w:tcPr>
          <w:p w14:paraId="183F3C48" w14:textId="77777777" w:rsidR="00F50DDC" w:rsidRPr="009C6620" w:rsidRDefault="00F50DDC" w:rsidP="00EF7EBB">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tcPr>
          <w:p w14:paraId="4CF84A9B" w14:textId="77777777" w:rsidR="00F50DDC" w:rsidRPr="009C6620" w:rsidRDefault="00F50DDC" w:rsidP="00EF7EBB">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vAlign w:val="center"/>
          </w:tcPr>
          <w:p w14:paraId="6C52FBD7" w14:textId="77777777" w:rsidR="00F50DDC" w:rsidRPr="009C6620" w:rsidRDefault="00F50DDC" w:rsidP="00EF7EBB">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469457A6"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   )</w:t>
            </w:r>
          </w:p>
        </w:tc>
      </w:tr>
      <w:tr w:rsidR="00F50DDC" w:rsidRPr="009C6620" w14:paraId="36492335" w14:textId="77777777" w:rsidTr="00EF7EBB">
        <w:trPr>
          <w:cantSplit/>
          <w:trHeight w:val="158"/>
          <w:jc w:val="center"/>
        </w:trPr>
        <w:tc>
          <w:tcPr>
            <w:tcW w:w="1298" w:type="dxa"/>
            <w:vMerge/>
            <w:tcBorders>
              <w:left w:val="single" w:sz="6" w:space="0" w:color="000000"/>
              <w:right w:val="single" w:sz="4" w:space="0" w:color="auto"/>
            </w:tcBorders>
          </w:tcPr>
          <w:p w14:paraId="6819497E" w14:textId="77777777" w:rsidR="00F50DDC" w:rsidRPr="009C6620" w:rsidRDefault="00F50DDC" w:rsidP="00EF7EBB">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vAlign w:val="center"/>
          </w:tcPr>
          <w:p w14:paraId="2D25518C"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Servicios</w:t>
            </w:r>
          </w:p>
        </w:tc>
        <w:tc>
          <w:tcPr>
            <w:tcW w:w="1659" w:type="dxa"/>
            <w:vMerge w:val="restart"/>
            <w:tcBorders>
              <w:top w:val="single" w:sz="4" w:space="0" w:color="auto"/>
              <w:left w:val="single" w:sz="4" w:space="0" w:color="auto"/>
              <w:right w:val="single" w:sz="4" w:space="0" w:color="auto"/>
            </w:tcBorders>
            <w:vAlign w:val="center"/>
          </w:tcPr>
          <w:p w14:paraId="0BB63B7C"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Desde</w:t>
            </w:r>
          </w:p>
          <w:p w14:paraId="6914AC6E"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51 hasta 100</w:t>
            </w:r>
          </w:p>
        </w:tc>
        <w:tc>
          <w:tcPr>
            <w:tcW w:w="1857" w:type="dxa"/>
            <w:vMerge w:val="restart"/>
            <w:tcBorders>
              <w:top w:val="single" w:sz="4" w:space="0" w:color="auto"/>
              <w:left w:val="single" w:sz="4" w:space="0" w:color="auto"/>
              <w:right w:val="single" w:sz="4" w:space="0" w:color="auto"/>
            </w:tcBorders>
            <w:vAlign w:val="center"/>
          </w:tcPr>
          <w:p w14:paraId="5927F47E"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6CDB5B44"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235</w:t>
            </w:r>
          </w:p>
        </w:tc>
      </w:tr>
      <w:tr w:rsidR="00F50DDC" w:rsidRPr="009C6620" w14:paraId="6C634ABE" w14:textId="77777777" w:rsidTr="00EF7EBB">
        <w:trPr>
          <w:cantSplit/>
          <w:trHeight w:val="157"/>
          <w:jc w:val="center"/>
        </w:trPr>
        <w:tc>
          <w:tcPr>
            <w:tcW w:w="1298" w:type="dxa"/>
            <w:vMerge/>
            <w:tcBorders>
              <w:left w:val="single" w:sz="6" w:space="0" w:color="000000"/>
              <w:right w:val="single" w:sz="4" w:space="0" w:color="auto"/>
            </w:tcBorders>
          </w:tcPr>
          <w:p w14:paraId="2ED88A7C" w14:textId="77777777" w:rsidR="00F50DDC" w:rsidRPr="009C6620" w:rsidRDefault="00F50DDC" w:rsidP="00EF7EBB">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vAlign w:val="center"/>
          </w:tcPr>
          <w:p w14:paraId="444595E8" w14:textId="77777777" w:rsidR="00F50DDC" w:rsidRPr="009C6620" w:rsidRDefault="00F50DDC" w:rsidP="00EF7EBB">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vAlign w:val="center"/>
          </w:tcPr>
          <w:p w14:paraId="3C94BD79" w14:textId="77777777" w:rsidR="00F50DDC" w:rsidRPr="009C6620" w:rsidRDefault="00F50DDC" w:rsidP="00EF7EBB">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vAlign w:val="center"/>
          </w:tcPr>
          <w:p w14:paraId="31359CC8" w14:textId="77777777" w:rsidR="00F50DDC" w:rsidRPr="009C6620" w:rsidRDefault="00F50DDC" w:rsidP="00EF7EBB">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70CC659E"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   )</w:t>
            </w:r>
          </w:p>
        </w:tc>
      </w:tr>
      <w:tr w:rsidR="00F50DDC" w:rsidRPr="009C6620" w14:paraId="6A9E38A1" w14:textId="77777777" w:rsidTr="00EF7EBB">
        <w:trPr>
          <w:cantSplit/>
          <w:jc w:val="center"/>
        </w:trPr>
        <w:tc>
          <w:tcPr>
            <w:tcW w:w="1298" w:type="dxa"/>
            <w:vMerge/>
            <w:tcBorders>
              <w:left w:val="single" w:sz="6" w:space="0" w:color="000000"/>
              <w:right w:val="single" w:sz="6" w:space="0" w:color="000000"/>
            </w:tcBorders>
            <w:vAlign w:val="center"/>
          </w:tcPr>
          <w:p w14:paraId="38374E0A" w14:textId="77777777" w:rsidR="00F50DDC" w:rsidRPr="009C6620" w:rsidRDefault="00F50DDC" w:rsidP="00EF7EBB">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Desde</w:t>
            </w:r>
          </w:p>
          <w:p w14:paraId="412499F0"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250</w:t>
            </w:r>
          </w:p>
        </w:tc>
      </w:tr>
      <w:tr w:rsidR="00F50DDC" w:rsidRPr="009C6620" w14:paraId="4BE161A6" w14:textId="77777777" w:rsidTr="00EF7EBB">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9C6620" w:rsidRDefault="00F50DDC" w:rsidP="00EF7EBB">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9C6620" w:rsidRDefault="00F50DDC" w:rsidP="00EF7EBB">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9C6620" w:rsidRDefault="00F50DDC" w:rsidP="00EF7EBB">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9C6620" w:rsidRDefault="00F50DDC" w:rsidP="00EF7EBB">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9C6620" w:rsidRDefault="00F50DDC" w:rsidP="00EF7EBB">
            <w:pPr>
              <w:pStyle w:val="Texto0"/>
              <w:spacing w:after="0" w:line="240" w:lineRule="auto"/>
              <w:ind w:firstLine="0"/>
              <w:jc w:val="center"/>
              <w:rPr>
                <w:rFonts w:cs="Arial"/>
                <w:sz w:val="20"/>
                <w:szCs w:val="22"/>
              </w:rPr>
            </w:pPr>
            <w:r w:rsidRPr="009C6620">
              <w:rPr>
                <w:rFonts w:cs="Arial"/>
                <w:sz w:val="20"/>
                <w:szCs w:val="22"/>
              </w:rPr>
              <w:t>(   )</w:t>
            </w:r>
          </w:p>
        </w:tc>
      </w:tr>
    </w:tbl>
    <w:p w14:paraId="206C0921" w14:textId="77777777" w:rsidR="00F50DDC" w:rsidRPr="009C6620" w:rsidRDefault="00F50DDC" w:rsidP="00F50DDC">
      <w:pPr>
        <w:pStyle w:val="Texto0"/>
        <w:spacing w:after="0" w:line="240" w:lineRule="auto"/>
        <w:rPr>
          <w:rFonts w:cs="Arial"/>
          <w:b/>
          <w:sz w:val="20"/>
          <w:szCs w:val="22"/>
        </w:rPr>
      </w:pPr>
    </w:p>
    <w:p w14:paraId="6BA6F913" w14:textId="77777777" w:rsidR="00F50DDC" w:rsidRPr="009C6620" w:rsidRDefault="00F50DDC" w:rsidP="00F50DDC">
      <w:pPr>
        <w:pStyle w:val="Texto0"/>
        <w:spacing w:after="0" w:line="240" w:lineRule="auto"/>
        <w:rPr>
          <w:rFonts w:cs="Arial"/>
          <w:b/>
          <w:sz w:val="20"/>
          <w:szCs w:val="22"/>
        </w:rPr>
      </w:pPr>
      <w:r w:rsidRPr="009C6620">
        <w:rPr>
          <w:rFonts w:cs="Arial"/>
          <w:b/>
          <w:sz w:val="20"/>
          <w:szCs w:val="22"/>
        </w:rPr>
        <w:t>*Tope Máximo Combinado = (Trabajadores) X 10% + (Ventas Anuales) X 90%.</w:t>
      </w:r>
    </w:p>
    <w:p w14:paraId="7FAE2FAE" w14:textId="77777777" w:rsidR="00F50DDC" w:rsidRPr="009C6620" w:rsidRDefault="00F50DDC" w:rsidP="00F50DDC">
      <w:pPr>
        <w:pStyle w:val="Texto0"/>
        <w:spacing w:after="0" w:line="240" w:lineRule="auto"/>
        <w:ind w:firstLine="0"/>
        <w:rPr>
          <w:rFonts w:cs="Arial"/>
          <w:sz w:val="20"/>
          <w:szCs w:val="22"/>
        </w:rPr>
      </w:pPr>
      <w:r w:rsidRPr="009C6620">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Pr="009C6620" w:rsidRDefault="00F50DDC" w:rsidP="00F50DDC">
      <w:pPr>
        <w:jc w:val="both"/>
        <w:rPr>
          <w:rFonts w:ascii="Arial" w:hAnsi="Arial" w:cs="Arial"/>
          <w:szCs w:val="22"/>
        </w:rPr>
      </w:pPr>
    </w:p>
    <w:p w14:paraId="2ED5BF69" w14:textId="77777777" w:rsidR="00F50DDC" w:rsidRPr="009C6620" w:rsidRDefault="00F50DDC" w:rsidP="00F50DDC">
      <w:pPr>
        <w:jc w:val="both"/>
        <w:rPr>
          <w:rFonts w:ascii="Arial" w:hAnsi="Arial" w:cs="Arial"/>
          <w:szCs w:val="22"/>
        </w:rPr>
      </w:pPr>
      <w:bookmarkStart w:id="1446" w:name="_Hlk83726266"/>
      <w:r w:rsidRPr="009C6620">
        <w:rPr>
          <w:rFonts w:ascii="Arial" w:hAnsi="Arial" w:cs="Arial"/>
          <w:szCs w:val="22"/>
        </w:rPr>
        <w:t xml:space="preserve">En caso de ser </w:t>
      </w:r>
      <w:r w:rsidRPr="009C6620">
        <w:rPr>
          <w:rFonts w:ascii="Arial" w:hAnsi="Arial" w:cs="Arial"/>
          <w:b/>
          <w:bCs/>
          <w:szCs w:val="22"/>
        </w:rPr>
        <w:t>Grande Empresa</w:t>
      </w:r>
      <w:r w:rsidRPr="009C6620">
        <w:rPr>
          <w:rFonts w:ascii="Arial" w:hAnsi="Arial" w:cs="Arial"/>
          <w:szCs w:val="22"/>
        </w:rPr>
        <w:t>, así lo podrá manifestar, o bien, podrá no presentar este formato.</w:t>
      </w:r>
    </w:p>
    <w:bookmarkEnd w:id="1446"/>
    <w:p w14:paraId="591CF190" w14:textId="77777777" w:rsidR="00F50DDC" w:rsidRPr="009C6620" w:rsidRDefault="00F50DDC" w:rsidP="00F50DDC">
      <w:pPr>
        <w:jc w:val="both"/>
        <w:rPr>
          <w:rFonts w:ascii="Arial" w:hAnsi="Arial" w:cs="Arial"/>
          <w:szCs w:val="22"/>
        </w:rPr>
      </w:pPr>
    </w:p>
    <w:p w14:paraId="466C1A06" w14:textId="77777777" w:rsidR="00F50DDC" w:rsidRPr="009C6620" w:rsidRDefault="00F50DDC" w:rsidP="00F50DDC">
      <w:pPr>
        <w:jc w:val="both"/>
        <w:rPr>
          <w:rFonts w:ascii="Arial" w:hAnsi="Arial" w:cs="Arial"/>
          <w:szCs w:val="22"/>
        </w:rPr>
      </w:pPr>
    </w:p>
    <w:p w14:paraId="3C2F238F" w14:textId="77777777" w:rsidR="00F50DDC" w:rsidRPr="009C6620" w:rsidRDefault="00F50DDC" w:rsidP="00F50DDC">
      <w:pPr>
        <w:pBdr>
          <w:bottom w:val="single" w:sz="12" w:space="1" w:color="auto"/>
        </w:pBdr>
        <w:jc w:val="both"/>
        <w:rPr>
          <w:rFonts w:ascii="Arial" w:hAnsi="Arial" w:cs="Arial"/>
          <w:szCs w:val="22"/>
        </w:rPr>
      </w:pPr>
    </w:p>
    <w:p w14:paraId="7773F472" w14:textId="77777777" w:rsidR="00F50DDC" w:rsidRPr="009C6620" w:rsidRDefault="00F50DDC" w:rsidP="00F50DDC">
      <w:pPr>
        <w:tabs>
          <w:tab w:val="left" w:pos="5103"/>
          <w:tab w:val="left" w:pos="7655"/>
        </w:tabs>
        <w:jc w:val="center"/>
        <w:outlineLvl w:val="0"/>
        <w:rPr>
          <w:rFonts w:ascii="Arial" w:hAnsi="Arial" w:cs="Arial"/>
        </w:rPr>
      </w:pPr>
      <w:r w:rsidRPr="009C6620">
        <w:rPr>
          <w:rFonts w:ascii="Arial" w:hAnsi="Arial" w:cs="Arial"/>
        </w:rPr>
        <w:t xml:space="preserve"> Protesto lo necesario</w:t>
      </w:r>
    </w:p>
    <w:p w14:paraId="3675AEE7" w14:textId="77777777" w:rsidR="00F50DDC" w:rsidRPr="009C6620" w:rsidRDefault="00F50DDC" w:rsidP="00F50DDC">
      <w:pPr>
        <w:pStyle w:val="Textoindependiente"/>
        <w:jc w:val="center"/>
        <w:rPr>
          <w:rFonts w:cs="Arial"/>
          <w:i/>
          <w:sz w:val="20"/>
        </w:rPr>
      </w:pPr>
      <w:r w:rsidRPr="009C6620">
        <w:rPr>
          <w:rFonts w:cs="Arial"/>
          <w:i/>
          <w:sz w:val="20"/>
        </w:rPr>
        <w:t>(Nombre de la empresa Licitante y nombre y firma del representante legal)</w:t>
      </w:r>
    </w:p>
    <w:p w14:paraId="5BC3A690" w14:textId="77777777" w:rsidR="00F50DDC" w:rsidRPr="009C6620" w:rsidRDefault="00F50DDC" w:rsidP="00F50DDC">
      <w:pPr>
        <w:pStyle w:val="Textosinformato"/>
        <w:ind w:right="-402"/>
        <w:jc w:val="center"/>
        <w:rPr>
          <w:rFonts w:ascii="Arial" w:hAnsi="Arial" w:cs="Arial"/>
          <w:i/>
          <w:szCs w:val="22"/>
          <w:lang w:val="es-MX"/>
        </w:rPr>
        <w:sectPr w:rsidR="00F50DDC" w:rsidRPr="009C6620" w:rsidSect="00FB2852">
          <w:headerReference w:type="default" r:id="rId56"/>
          <w:footerReference w:type="default" r:id="rId57"/>
          <w:pgSz w:w="12242" w:h="15842" w:code="1"/>
          <w:pgMar w:top="1701" w:right="1588" w:bottom="567" w:left="1418" w:header="624" w:footer="0" w:gutter="0"/>
          <w:cols w:space="708"/>
          <w:docGrid w:linePitch="360"/>
        </w:sectPr>
      </w:pPr>
      <w:r w:rsidRPr="009C6620">
        <w:rPr>
          <w:rFonts w:ascii="Arial" w:hAnsi="Arial" w:cs="Arial"/>
          <w:i/>
          <w:szCs w:val="22"/>
          <w:lang w:val="es-MX"/>
        </w:rPr>
        <w:t xml:space="preserve">(En caso de presentar proposición conjunta, </w:t>
      </w:r>
      <w:r w:rsidRPr="009C6620">
        <w:rPr>
          <w:rFonts w:ascii="Arial" w:hAnsi="Arial" w:cs="Arial"/>
          <w:i/>
          <w:szCs w:val="22"/>
          <w:u w:val="single"/>
          <w:lang w:val="es-MX"/>
        </w:rPr>
        <w:t>cada consorciado</w:t>
      </w:r>
      <w:r w:rsidRPr="009C6620">
        <w:rPr>
          <w:rFonts w:ascii="Arial" w:hAnsi="Arial" w:cs="Arial"/>
          <w:i/>
          <w:szCs w:val="22"/>
          <w:lang w:val="es-MX"/>
        </w:rPr>
        <w:t xml:space="preserve"> deberá presentarlo firmado autógrafamente</w:t>
      </w:r>
    </w:p>
    <w:p w14:paraId="2DB12E39" w14:textId="49F877BF" w:rsidR="00CC1403" w:rsidRPr="009C6620" w:rsidRDefault="00624CF1" w:rsidP="0015679D">
      <w:pPr>
        <w:pStyle w:val="Ttulo1"/>
        <w:spacing w:before="240" w:after="60"/>
        <w:rPr>
          <w:rFonts w:cs="Arial"/>
          <w:color w:val="CC0066"/>
          <w:kern w:val="32"/>
          <w:sz w:val="32"/>
          <w:szCs w:val="32"/>
        </w:rPr>
      </w:pPr>
      <w:bookmarkStart w:id="1447" w:name="_Toc434004152"/>
      <w:bookmarkStart w:id="1448" w:name="_Toc189255869"/>
      <w:r w:rsidRPr="009C6620">
        <w:rPr>
          <w:rFonts w:cs="Arial"/>
          <w:color w:val="CC0066"/>
          <w:kern w:val="32"/>
          <w:sz w:val="32"/>
          <w:szCs w:val="32"/>
        </w:rPr>
        <w:lastRenderedPageBreak/>
        <w:t xml:space="preserve">ANEXO </w:t>
      </w:r>
      <w:bookmarkEnd w:id="1447"/>
      <w:r w:rsidRPr="009C6620">
        <w:rPr>
          <w:rFonts w:cs="Arial"/>
          <w:color w:val="CC0066"/>
          <w:kern w:val="32"/>
          <w:sz w:val="32"/>
          <w:szCs w:val="32"/>
        </w:rPr>
        <w:t>7</w:t>
      </w:r>
      <w:bookmarkEnd w:id="1448"/>
    </w:p>
    <w:p w14:paraId="639C079D" w14:textId="66E4B9B5" w:rsidR="006C6D79" w:rsidRPr="009C6620" w:rsidRDefault="00624CF1" w:rsidP="006C6D79">
      <w:pPr>
        <w:shd w:val="clear" w:color="auto" w:fill="D9D9D9" w:themeFill="background1" w:themeFillShade="D9"/>
        <w:jc w:val="center"/>
        <w:rPr>
          <w:rFonts w:ascii="Arial" w:hAnsi="Arial" w:cs="Arial"/>
          <w:b/>
          <w:sz w:val="28"/>
        </w:rPr>
      </w:pPr>
      <w:bookmarkStart w:id="1449" w:name="_Toc434004153"/>
      <w:bookmarkEnd w:id="1445"/>
      <w:r w:rsidRPr="009C6620">
        <w:rPr>
          <w:rFonts w:ascii="Arial" w:hAnsi="Arial" w:cs="Arial"/>
          <w:b/>
          <w:sz w:val="28"/>
        </w:rPr>
        <w:t xml:space="preserve">Oferta económica </w:t>
      </w:r>
    </w:p>
    <w:p w14:paraId="03DEEE8D" w14:textId="77777777" w:rsidR="00205396" w:rsidRDefault="00205396" w:rsidP="00205396">
      <w:pPr>
        <w:pStyle w:val="Textoindependiente"/>
        <w:jc w:val="right"/>
        <w:rPr>
          <w:rFonts w:cs="Arial"/>
          <w:sz w:val="20"/>
        </w:rPr>
      </w:pPr>
    </w:p>
    <w:p w14:paraId="5E4DD5D3" w14:textId="6BF07C56" w:rsidR="00205396" w:rsidRPr="00086E5E" w:rsidRDefault="00205396" w:rsidP="00205396">
      <w:pPr>
        <w:pStyle w:val="Textoindependiente"/>
        <w:jc w:val="right"/>
        <w:rPr>
          <w:rFonts w:cs="Arial"/>
          <w:sz w:val="20"/>
        </w:rPr>
      </w:pPr>
      <w:r w:rsidRPr="00086E5E">
        <w:rPr>
          <w:rFonts w:cs="Arial"/>
          <w:sz w:val="20"/>
        </w:rPr>
        <w:t>Ciudad de México, a _____ de __________ de 2025.</w:t>
      </w:r>
    </w:p>
    <w:p w14:paraId="6B10D631" w14:textId="77777777" w:rsidR="00205396" w:rsidRPr="00086E5E" w:rsidRDefault="00205396" w:rsidP="00205396">
      <w:pPr>
        <w:jc w:val="both"/>
        <w:rPr>
          <w:rFonts w:ascii="Arial" w:hAnsi="Arial" w:cs="Arial"/>
          <w:bCs/>
          <w:color w:val="000000"/>
          <w:lang w:val="es-ES"/>
        </w:rPr>
      </w:pPr>
    </w:p>
    <w:p w14:paraId="7FF60E22" w14:textId="77777777" w:rsidR="00205396" w:rsidRPr="00086E5E" w:rsidRDefault="00205396" w:rsidP="00205396">
      <w:pPr>
        <w:widowControl w:val="0"/>
        <w:shd w:val="clear" w:color="auto" w:fill="FF33CC"/>
        <w:jc w:val="center"/>
        <w:rPr>
          <w:rFonts w:ascii="Arial" w:eastAsia="Arial" w:hAnsi="Arial" w:cs="Arial"/>
          <w:b/>
          <w:bCs/>
          <w:lang w:eastAsia="en-US"/>
        </w:rPr>
      </w:pPr>
      <w:r w:rsidRPr="00086E5E">
        <w:rPr>
          <w:rFonts w:ascii="Arial" w:eastAsia="Arial" w:hAnsi="Arial" w:cs="Arial"/>
          <w:b/>
          <w:bCs/>
          <w:lang w:eastAsia="en-US"/>
        </w:rPr>
        <w:t>PARTIDA 1</w:t>
      </w:r>
    </w:p>
    <w:p w14:paraId="1D8923C4" w14:textId="77777777" w:rsidR="00205396" w:rsidRPr="00086E5E" w:rsidRDefault="00205396" w:rsidP="00205396">
      <w:pPr>
        <w:pStyle w:val="Textoindependiente"/>
        <w:jc w:val="center"/>
        <w:rPr>
          <w:rFonts w:cs="Arial"/>
          <w:i/>
          <w:sz w:val="20"/>
        </w:rPr>
      </w:pPr>
    </w:p>
    <w:tbl>
      <w:tblPr>
        <w:tblW w:w="8400" w:type="dxa"/>
        <w:jc w:val="center"/>
        <w:tblCellMar>
          <w:left w:w="70" w:type="dxa"/>
          <w:right w:w="70" w:type="dxa"/>
        </w:tblCellMar>
        <w:tblLook w:val="04A0" w:firstRow="1" w:lastRow="0" w:firstColumn="1" w:lastColumn="0" w:noHBand="0" w:noVBand="1"/>
      </w:tblPr>
      <w:tblGrid>
        <w:gridCol w:w="1285"/>
        <w:gridCol w:w="1189"/>
        <w:gridCol w:w="1189"/>
        <w:gridCol w:w="1180"/>
        <w:gridCol w:w="1186"/>
        <w:gridCol w:w="1184"/>
        <w:gridCol w:w="1187"/>
      </w:tblGrid>
      <w:tr w:rsidR="00205396" w:rsidRPr="00086E5E" w14:paraId="5F9F1521" w14:textId="77777777" w:rsidTr="00EF7EBB">
        <w:trPr>
          <w:trHeight w:val="1160"/>
          <w:jc w:val="center"/>
        </w:trPr>
        <w:tc>
          <w:tcPr>
            <w:tcW w:w="1285"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312DE1F5"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Descripción</w:t>
            </w:r>
          </w:p>
        </w:tc>
        <w:tc>
          <w:tcPr>
            <w:tcW w:w="1189" w:type="dxa"/>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48423FFB"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Cantidad Mínima (A)</w:t>
            </w:r>
          </w:p>
        </w:tc>
        <w:tc>
          <w:tcPr>
            <w:tcW w:w="1189" w:type="dxa"/>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309D6111"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Cantidad Máxima (B)</w:t>
            </w:r>
          </w:p>
        </w:tc>
        <w:tc>
          <w:tcPr>
            <w:tcW w:w="1180" w:type="dxa"/>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20A19DB2"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Unidad de medida</w:t>
            </w:r>
          </w:p>
        </w:tc>
        <w:tc>
          <w:tcPr>
            <w:tcW w:w="1186" w:type="dxa"/>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732B8B4E"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Precio unitario Antes de IVA                          (C)</w:t>
            </w:r>
          </w:p>
        </w:tc>
        <w:tc>
          <w:tcPr>
            <w:tcW w:w="1184" w:type="dxa"/>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688C20C6" w14:textId="77777777" w:rsidR="00205396" w:rsidRPr="00086E5E" w:rsidRDefault="00205396" w:rsidP="00EF7EBB">
            <w:pPr>
              <w:jc w:val="center"/>
              <w:rPr>
                <w:rFonts w:ascii="Arial" w:hAnsi="Arial" w:cs="Arial"/>
                <w:b/>
                <w:bCs/>
                <w:color w:val="000000" w:themeColor="text1"/>
              </w:rPr>
            </w:pPr>
            <w:r w:rsidRPr="00086E5E">
              <w:rPr>
                <w:rFonts w:ascii="Arial" w:hAnsi="Arial" w:cs="Arial"/>
                <w:b/>
                <w:bCs/>
                <w:color w:val="000000" w:themeColor="text1"/>
              </w:rPr>
              <w:t xml:space="preserve">Importe total antes de IVA (monto mínimo) </w:t>
            </w:r>
          </w:p>
          <w:p w14:paraId="62D24C6E"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themeColor="text1"/>
              </w:rPr>
              <w:t>(A)*(C)</w:t>
            </w:r>
          </w:p>
        </w:tc>
        <w:tc>
          <w:tcPr>
            <w:tcW w:w="1187" w:type="dxa"/>
            <w:tcBorders>
              <w:top w:val="single" w:sz="8" w:space="0" w:color="auto"/>
              <w:left w:val="nil"/>
              <w:bottom w:val="single" w:sz="8" w:space="0" w:color="auto"/>
              <w:right w:val="single" w:sz="8" w:space="0" w:color="auto"/>
            </w:tcBorders>
            <w:shd w:val="clear" w:color="auto" w:fill="BFBFBF" w:themeFill="background1" w:themeFillShade="BF"/>
            <w:vAlign w:val="center"/>
            <w:hideMark/>
          </w:tcPr>
          <w:p w14:paraId="38CB0582"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themeColor="text1"/>
              </w:rPr>
              <w:t>Importe total antes de IVA (monto máximo) (B)*(C)</w:t>
            </w:r>
          </w:p>
        </w:tc>
      </w:tr>
      <w:tr w:rsidR="00205396" w:rsidRPr="00086E5E" w14:paraId="6A8C71C9" w14:textId="77777777" w:rsidTr="00EF7EBB">
        <w:trPr>
          <w:trHeight w:val="700"/>
          <w:jc w:val="center"/>
        </w:trPr>
        <w:tc>
          <w:tcPr>
            <w:tcW w:w="1285" w:type="dxa"/>
            <w:tcBorders>
              <w:top w:val="nil"/>
              <w:left w:val="single" w:sz="8" w:space="0" w:color="auto"/>
              <w:bottom w:val="single" w:sz="8" w:space="0" w:color="auto"/>
              <w:right w:val="single" w:sz="8" w:space="0" w:color="auto"/>
            </w:tcBorders>
            <w:vAlign w:val="center"/>
            <w:hideMark/>
          </w:tcPr>
          <w:p w14:paraId="74FA8913"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Bolsa de plástico trasparente</w:t>
            </w:r>
          </w:p>
        </w:tc>
        <w:tc>
          <w:tcPr>
            <w:tcW w:w="1189" w:type="dxa"/>
            <w:tcBorders>
              <w:top w:val="nil"/>
              <w:left w:val="nil"/>
              <w:bottom w:val="single" w:sz="8" w:space="0" w:color="auto"/>
              <w:right w:val="single" w:sz="8" w:space="0" w:color="auto"/>
            </w:tcBorders>
            <w:vAlign w:val="center"/>
            <w:hideMark/>
          </w:tcPr>
          <w:p w14:paraId="4A6981EE" w14:textId="77777777" w:rsidR="00205396" w:rsidRPr="00086E5E" w:rsidRDefault="00205396" w:rsidP="00EF7EBB">
            <w:pPr>
              <w:jc w:val="center"/>
              <w:rPr>
                <w:rFonts w:ascii="Arial" w:hAnsi="Arial" w:cs="Arial"/>
                <w:b/>
                <w:bCs/>
                <w:color w:val="000000"/>
              </w:rPr>
            </w:pPr>
            <w:r w:rsidRPr="00086E5E">
              <w:rPr>
                <w:rFonts w:ascii="Arial" w:eastAsia="Arial" w:hAnsi="Arial" w:cs="Arial"/>
                <w:b/>
                <w:bCs/>
                <w:color w:val="000000" w:themeColor="text1"/>
              </w:rPr>
              <w:t>74,852</w:t>
            </w:r>
          </w:p>
        </w:tc>
        <w:tc>
          <w:tcPr>
            <w:tcW w:w="1189" w:type="dxa"/>
            <w:tcBorders>
              <w:top w:val="nil"/>
              <w:left w:val="nil"/>
              <w:bottom w:val="single" w:sz="8" w:space="0" w:color="auto"/>
              <w:right w:val="single" w:sz="8" w:space="0" w:color="auto"/>
            </w:tcBorders>
            <w:vAlign w:val="center"/>
            <w:hideMark/>
          </w:tcPr>
          <w:p w14:paraId="4CAA742E"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187,130</w:t>
            </w:r>
          </w:p>
        </w:tc>
        <w:tc>
          <w:tcPr>
            <w:tcW w:w="1180" w:type="dxa"/>
            <w:tcBorders>
              <w:top w:val="nil"/>
              <w:left w:val="nil"/>
              <w:bottom w:val="single" w:sz="8" w:space="0" w:color="auto"/>
              <w:right w:val="single" w:sz="8" w:space="0" w:color="auto"/>
            </w:tcBorders>
            <w:vAlign w:val="center"/>
            <w:hideMark/>
          </w:tcPr>
          <w:p w14:paraId="4237F80E"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themeColor="text1"/>
              </w:rPr>
              <w:t>pieza</w:t>
            </w:r>
          </w:p>
        </w:tc>
        <w:tc>
          <w:tcPr>
            <w:tcW w:w="1186" w:type="dxa"/>
            <w:tcBorders>
              <w:top w:val="nil"/>
              <w:left w:val="nil"/>
              <w:bottom w:val="single" w:sz="8" w:space="0" w:color="auto"/>
              <w:right w:val="single" w:sz="8" w:space="0" w:color="auto"/>
            </w:tcBorders>
            <w:vAlign w:val="center"/>
            <w:hideMark/>
          </w:tcPr>
          <w:p w14:paraId="783407C6"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4" w:type="dxa"/>
            <w:tcBorders>
              <w:top w:val="nil"/>
              <w:left w:val="nil"/>
              <w:bottom w:val="single" w:sz="8" w:space="0" w:color="auto"/>
              <w:right w:val="single" w:sz="8" w:space="0" w:color="auto"/>
            </w:tcBorders>
            <w:vAlign w:val="center"/>
            <w:hideMark/>
          </w:tcPr>
          <w:p w14:paraId="7F1B3D33"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7" w:type="dxa"/>
            <w:tcBorders>
              <w:top w:val="nil"/>
              <w:left w:val="nil"/>
              <w:bottom w:val="single" w:sz="8" w:space="0" w:color="auto"/>
              <w:right w:val="single" w:sz="8" w:space="0" w:color="auto"/>
            </w:tcBorders>
            <w:vAlign w:val="center"/>
            <w:hideMark/>
          </w:tcPr>
          <w:p w14:paraId="5307BA8C"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40B545C9" w14:textId="77777777" w:rsidTr="00EF7EBB">
        <w:trPr>
          <w:trHeight w:val="300"/>
          <w:jc w:val="center"/>
        </w:trPr>
        <w:tc>
          <w:tcPr>
            <w:tcW w:w="1285" w:type="dxa"/>
            <w:tcBorders>
              <w:top w:val="nil"/>
              <w:left w:val="nil"/>
              <w:bottom w:val="nil"/>
              <w:right w:val="nil"/>
            </w:tcBorders>
            <w:vAlign w:val="center"/>
            <w:hideMark/>
          </w:tcPr>
          <w:p w14:paraId="17A9F871" w14:textId="77777777" w:rsidR="00205396" w:rsidRPr="00086E5E" w:rsidRDefault="00205396" w:rsidP="00EF7EBB">
            <w:pPr>
              <w:jc w:val="center"/>
              <w:rPr>
                <w:rFonts w:ascii="Arial" w:hAnsi="Arial" w:cs="Arial"/>
                <w:b/>
                <w:bCs/>
                <w:color w:val="000000"/>
              </w:rPr>
            </w:pPr>
          </w:p>
        </w:tc>
        <w:tc>
          <w:tcPr>
            <w:tcW w:w="1189" w:type="dxa"/>
            <w:tcBorders>
              <w:top w:val="nil"/>
              <w:left w:val="nil"/>
              <w:bottom w:val="nil"/>
              <w:right w:val="nil"/>
            </w:tcBorders>
            <w:vAlign w:val="center"/>
            <w:hideMark/>
          </w:tcPr>
          <w:p w14:paraId="6EACC829" w14:textId="77777777" w:rsidR="00205396" w:rsidRPr="00086E5E" w:rsidRDefault="00205396" w:rsidP="00EF7EBB">
            <w:pPr>
              <w:rPr>
                <w:rFonts w:ascii="Arial" w:hAnsi="Arial" w:cs="Arial"/>
              </w:rPr>
            </w:pPr>
          </w:p>
        </w:tc>
        <w:tc>
          <w:tcPr>
            <w:tcW w:w="1189" w:type="dxa"/>
            <w:tcBorders>
              <w:top w:val="nil"/>
              <w:left w:val="nil"/>
              <w:bottom w:val="nil"/>
              <w:right w:val="nil"/>
            </w:tcBorders>
            <w:vAlign w:val="center"/>
            <w:hideMark/>
          </w:tcPr>
          <w:p w14:paraId="7587C72D" w14:textId="77777777" w:rsidR="00205396" w:rsidRPr="00086E5E" w:rsidRDefault="00205396" w:rsidP="00EF7EBB">
            <w:pPr>
              <w:rPr>
                <w:rFonts w:ascii="Arial" w:hAnsi="Arial" w:cs="Arial"/>
              </w:rPr>
            </w:pPr>
          </w:p>
        </w:tc>
        <w:tc>
          <w:tcPr>
            <w:tcW w:w="1180" w:type="dxa"/>
            <w:tcBorders>
              <w:top w:val="nil"/>
              <w:left w:val="nil"/>
              <w:bottom w:val="nil"/>
              <w:right w:val="single" w:sz="8" w:space="0" w:color="auto"/>
            </w:tcBorders>
            <w:vAlign w:val="center"/>
            <w:hideMark/>
          </w:tcPr>
          <w:p w14:paraId="74F0F3F8"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6" w:type="dxa"/>
            <w:tcBorders>
              <w:top w:val="nil"/>
              <w:left w:val="nil"/>
              <w:bottom w:val="single" w:sz="8" w:space="0" w:color="auto"/>
              <w:right w:val="single" w:sz="8" w:space="0" w:color="auto"/>
            </w:tcBorders>
            <w:vAlign w:val="center"/>
            <w:hideMark/>
          </w:tcPr>
          <w:p w14:paraId="5ACC5D37"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IVA</w:t>
            </w:r>
          </w:p>
        </w:tc>
        <w:tc>
          <w:tcPr>
            <w:tcW w:w="1184" w:type="dxa"/>
            <w:tcBorders>
              <w:top w:val="nil"/>
              <w:left w:val="nil"/>
              <w:bottom w:val="single" w:sz="8" w:space="0" w:color="auto"/>
              <w:right w:val="single" w:sz="8" w:space="0" w:color="auto"/>
            </w:tcBorders>
            <w:vAlign w:val="center"/>
            <w:hideMark/>
          </w:tcPr>
          <w:p w14:paraId="6D20E503"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7" w:type="dxa"/>
            <w:tcBorders>
              <w:top w:val="nil"/>
              <w:left w:val="nil"/>
              <w:bottom w:val="single" w:sz="8" w:space="0" w:color="auto"/>
              <w:right w:val="single" w:sz="8" w:space="0" w:color="auto"/>
            </w:tcBorders>
            <w:vAlign w:val="center"/>
            <w:hideMark/>
          </w:tcPr>
          <w:p w14:paraId="21FEA2B9"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332EFAC8" w14:textId="77777777" w:rsidTr="00EF7EBB">
        <w:trPr>
          <w:trHeight w:val="300"/>
          <w:jc w:val="center"/>
        </w:trPr>
        <w:tc>
          <w:tcPr>
            <w:tcW w:w="1285" w:type="dxa"/>
            <w:tcBorders>
              <w:top w:val="nil"/>
              <w:left w:val="nil"/>
              <w:bottom w:val="nil"/>
              <w:right w:val="nil"/>
            </w:tcBorders>
            <w:vAlign w:val="center"/>
            <w:hideMark/>
          </w:tcPr>
          <w:p w14:paraId="0542FACD" w14:textId="77777777" w:rsidR="00205396" w:rsidRPr="00086E5E" w:rsidRDefault="00205396" w:rsidP="00EF7EBB">
            <w:pPr>
              <w:jc w:val="center"/>
              <w:rPr>
                <w:rFonts w:ascii="Arial" w:hAnsi="Arial" w:cs="Arial"/>
                <w:b/>
                <w:bCs/>
                <w:color w:val="000000"/>
              </w:rPr>
            </w:pPr>
          </w:p>
        </w:tc>
        <w:tc>
          <w:tcPr>
            <w:tcW w:w="1189" w:type="dxa"/>
            <w:tcBorders>
              <w:top w:val="nil"/>
              <w:left w:val="nil"/>
              <w:bottom w:val="nil"/>
              <w:right w:val="nil"/>
            </w:tcBorders>
            <w:vAlign w:val="center"/>
            <w:hideMark/>
          </w:tcPr>
          <w:p w14:paraId="759C4896" w14:textId="77777777" w:rsidR="00205396" w:rsidRPr="00086E5E" w:rsidRDefault="00205396" w:rsidP="00EF7EBB">
            <w:pPr>
              <w:rPr>
                <w:rFonts w:ascii="Arial" w:hAnsi="Arial" w:cs="Arial"/>
              </w:rPr>
            </w:pPr>
          </w:p>
        </w:tc>
        <w:tc>
          <w:tcPr>
            <w:tcW w:w="1189" w:type="dxa"/>
            <w:tcBorders>
              <w:top w:val="nil"/>
              <w:left w:val="nil"/>
              <w:bottom w:val="nil"/>
              <w:right w:val="nil"/>
            </w:tcBorders>
            <w:vAlign w:val="center"/>
            <w:hideMark/>
          </w:tcPr>
          <w:p w14:paraId="07999297" w14:textId="77777777" w:rsidR="00205396" w:rsidRPr="00086E5E" w:rsidRDefault="00205396" w:rsidP="00EF7EBB">
            <w:pPr>
              <w:rPr>
                <w:rFonts w:ascii="Arial" w:hAnsi="Arial" w:cs="Arial"/>
              </w:rPr>
            </w:pPr>
          </w:p>
        </w:tc>
        <w:tc>
          <w:tcPr>
            <w:tcW w:w="1180" w:type="dxa"/>
            <w:tcBorders>
              <w:top w:val="nil"/>
              <w:left w:val="nil"/>
              <w:bottom w:val="nil"/>
              <w:right w:val="single" w:sz="8" w:space="0" w:color="auto"/>
            </w:tcBorders>
            <w:vAlign w:val="center"/>
            <w:hideMark/>
          </w:tcPr>
          <w:p w14:paraId="29995425"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6" w:type="dxa"/>
            <w:tcBorders>
              <w:top w:val="nil"/>
              <w:left w:val="nil"/>
              <w:bottom w:val="single" w:sz="8" w:space="0" w:color="auto"/>
              <w:right w:val="single" w:sz="8" w:space="0" w:color="auto"/>
            </w:tcBorders>
            <w:vAlign w:val="center"/>
            <w:hideMark/>
          </w:tcPr>
          <w:p w14:paraId="7A3DC623"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Total</w:t>
            </w:r>
          </w:p>
        </w:tc>
        <w:tc>
          <w:tcPr>
            <w:tcW w:w="1184" w:type="dxa"/>
            <w:tcBorders>
              <w:top w:val="nil"/>
              <w:left w:val="nil"/>
              <w:bottom w:val="single" w:sz="8" w:space="0" w:color="auto"/>
              <w:right w:val="single" w:sz="8" w:space="0" w:color="auto"/>
            </w:tcBorders>
            <w:vAlign w:val="center"/>
            <w:hideMark/>
          </w:tcPr>
          <w:p w14:paraId="2EE71D7C"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7" w:type="dxa"/>
            <w:tcBorders>
              <w:top w:val="nil"/>
              <w:left w:val="nil"/>
              <w:bottom w:val="single" w:sz="8" w:space="0" w:color="auto"/>
              <w:right w:val="single" w:sz="8" w:space="0" w:color="auto"/>
            </w:tcBorders>
            <w:vAlign w:val="center"/>
            <w:hideMark/>
          </w:tcPr>
          <w:p w14:paraId="7362DFC2"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bl>
    <w:p w14:paraId="2C579450" w14:textId="77777777" w:rsidR="00205396" w:rsidRPr="00086E5E" w:rsidRDefault="00205396" w:rsidP="00205396">
      <w:pPr>
        <w:spacing w:before="120" w:after="120"/>
        <w:jc w:val="center"/>
        <w:rPr>
          <w:rFonts w:ascii="Arial" w:hAnsi="Arial" w:cs="Arial"/>
          <w:bCs/>
        </w:rPr>
      </w:pPr>
    </w:p>
    <w:p w14:paraId="2460B834" w14:textId="77777777" w:rsidR="0084329E" w:rsidRDefault="0084329E" w:rsidP="00205396">
      <w:pPr>
        <w:rPr>
          <w:rFonts w:ascii="Arial" w:eastAsia="Arial" w:hAnsi="Arial" w:cs="Arial"/>
          <w:b/>
          <w:bCs/>
        </w:rPr>
      </w:pPr>
      <w:r>
        <w:rPr>
          <w:rFonts w:ascii="Arial" w:eastAsia="Arial" w:hAnsi="Arial" w:cs="Arial"/>
          <w:b/>
          <w:bCs/>
        </w:rPr>
        <w:t>Monto Total Máximo antes de I.VA. (</w:t>
      </w:r>
      <w:r w:rsidR="00205396" w:rsidRPr="00086E5E">
        <w:rPr>
          <w:rFonts w:ascii="Arial" w:eastAsia="Arial" w:hAnsi="Arial" w:cs="Arial"/>
          <w:b/>
          <w:bCs/>
        </w:rPr>
        <w:t>Subtotal M</w:t>
      </w:r>
      <w:r>
        <w:rPr>
          <w:rFonts w:ascii="Arial" w:eastAsia="Arial" w:hAnsi="Arial" w:cs="Arial"/>
          <w:b/>
          <w:bCs/>
        </w:rPr>
        <w:t xml:space="preserve">áximo) </w:t>
      </w:r>
      <w:r w:rsidR="00205396" w:rsidRPr="00086E5E">
        <w:rPr>
          <w:rFonts w:ascii="Arial" w:eastAsia="Arial" w:hAnsi="Arial" w:cs="Arial"/>
          <w:b/>
          <w:bCs/>
        </w:rPr>
        <w:t>:</w:t>
      </w:r>
    </w:p>
    <w:p w14:paraId="36E189BE" w14:textId="2119DED7" w:rsidR="00205396" w:rsidRPr="0084329E" w:rsidRDefault="0084329E" w:rsidP="00205396">
      <w:pPr>
        <w:rPr>
          <w:rFonts w:ascii="Arial" w:eastAsia="Arial" w:hAnsi="Arial" w:cs="Arial"/>
          <w:b/>
          <w:bCs/>
        </w:rPr>
      </w:pPr>
      <w:r>
        <w:rPr>
          <w:rFonts w:ascii="Arial" w:eastAsia="Arial" w:hAnsi="Arial" w:cs="Arial"/>
          <w:b/>
          <w:bCs/>
        </w:rPr>
        <w:t xml:space="preserve">                                                                           </w:t>
      </w:r>
      <w:r w:rsidR="00205396" w:rsidRPr="00086E5E">
        <w:rPr>
          <w:rFonts w:ascii="Arial" w:eastAsia="Arial" w:hAnsi="Arial" w:cs="Arial"/>
          <w:b/>
          <w:bCs/>
        </w:rPr>
        <w:t>__________________________________________</w:t>
      </w:r>
    </w:p>
    <w:p w14:paraId="056E1F36" w14:textId="77777777" w:rsidR="00205396" w:rsidRPr="00086E5E" w:rsidRDefault="00205396" w:rsidP="00205396">
      <w:pPr>
        <w:jc w:val="center"/>
        <w:rPr>
          <w:rFonts w:ascii="Arial" w:hAnsi="Arial" w:cs="Arial"/>
        </w:rPr>
      </w:pPr>
      <w:r w:rsidRPr="00086E5E">
        <w:rPr>
          <w:rFonts w:ascii="Arial" w:eastAsia="Arial" w:hAnsi="Arial" w:cs="Arial"/>
          <w:b/>
          <w:bCs/>
          <w:i/>
          <w:iCs/>
        </w:rPr>
        <w:t xml:space="preserve">                                                                       (Pesos mexicanos con dos decimales)</w:t>
      </w:r>
    </w:p>
    <w:p w14:paraId="6CAFFE48" w14:textId="77777777" w:rsidR="00205396" w:rsidRPr="00086E5E" w:rsidRDefault="00205396" w:rsidP="00205396">
      <w:pPr>
        <w:jc w:val="both"/>
        <w:rPr>
          <w:rFonts w:ascii="Arial" w:hAnsi="Arial" w:cs="Arial"/>
        </w:rPr>
      </w:pPr>
      <w:r w:rsidRPr="00086E5E">
        <w:rPr>
          <w:rFonts w:ascii="Arial" w:eastAsia="Arial" w:hAnsi="Arial" w:cs="Arial"/>
          <w:b/>
          <w:bCs/>
        </w:rPr>
        <w:t xml:space="preserve"> </w:t>
      </w:r>
    </w:p>
    <w:p w14:paraId="46768742" w14:textId="77777777" w:rsidR="009C3CF6" w:rsidRDefault="009C3CF6" w:rsidP="009C3CF6">
      <w:pPr>
        <w:jc w:val="both"/>
        <w:rPr>
          <w:rFonts w:ascii="Arial" w:hAnsi="Arial" w:cs="Arial"/>
          <w:b/>
          <w:bCs/>
        </w:rPr>
      </w:pPr>
      <w:bookmarkStart w:id="1450" w:name="_Hlk136866149"/>
      <w:r w:rsidRPr="00086E5E">
        <w:rPr>
          <w:rFonts w:ascii="Arial" w:hAnsi="Arial" w:cs="Arial"/>
          <w:b/>
          <w:bCs/>
        </w:rPr>
        <w:t xml:space="preserve">Notas: </w:t>
      </w:r>
    </w:p>
    <w:p w14:paraId="4C2FC764" w14:textId="77777777" w:rsidR="009C3CF6" w:rsidRDefault="009C3CF6" w:rsidP="009C3CF6">
      <w:pPr>
        <w:jc w:val="both"/>
        <w:rPr>
          <w:rFonts w:ascii="Arial" w:hAnsi="Arial" w:cs="Arial"/>
          <w:b/>
          <w:bCs/>
        </w:rPr>
      </w:pPr>
    </w:p>
    <w:p w14:paraId="0024C94D" w14:textId="0898DDD0" w:rsidR="000A73AF" w:rsidRPr="0084329E" w:rsidRDefault="000A73AF" w:rsidP="0060633F">
      <w:pPr>
        <w:pStyle w:val="Prrafodelista"/>
        <w:numPr>
          <w:ilvl w:val="0"/>
          <w:numId w:val="121"/>
        </w:numPr>
        <w:jc w:val="both"/>
        <w:rPr>
          <w:rFonts w:ascii="Arial" w:hAnsi="Arial" w:cs="Arial"/>
        </w:rPr>
      </w:pPr>
      <w:r w:rsidRPr="0084329E">
        <w:rPr>
          <w:rFonts w:ascii="Arial" w:hAnsi="Arial" w:cs="Arial"/>
        </w:rPr>
        <w:t xml:space="preserve">Para efectos de evaluación económica se tomará en cuenta el </w:t>
      </w:r>
      <w:r w:rsidR="0084329E">
        <w:rPr>
          <w:rFonts w:ascii="Arial" w:eastAsia="Arial" w:hAnsi="Arial" w:cs="Arial"/>
          <w:b/>
          <w:bCs/>
        </w:rPr>
        <w:t>Monto Total Máximo antes de I.VA. (</w:t>
      </w:r>
      <w:r w:rsidR="0084329E" w:rsidRPr="00086E5E">
        <w:rPr>
          <w:rFonts w:ascii="Arial" w:eastAsia="Arial" w:hAnsi="Arial" w:cs="Arial"/>
          <w:b/>
          <w:bCs/>
        </w:rPr>
        <w:t>Subtotal M</w:t>
      </w:r>
      <w:r w:rsidR="0084329E">
        <w:rPr>
          <w:rFonts w:ascii="Arial" w:eastAsia="Arial" w:hAnsi="Arial" w:cs="Arial"/>
          <w:b/>
          <w:bCs/>
        </w:rPr>
        <w:t>áximo).</w:t>
      </w:r>
    </w:p>
    <w:p w14:paraId="7A6F4300" w14:textId="77777777" w:rsidR="0084329E" w:rsidRPr="0084329E" w:rsidRDefault="0084329E" w:rsidP="0084329E">
      <w:pPr>
        <w:pStyle w:val="Prrafodelista"/>
        <w:ind w:left="644"/>
        <w:jc w:val="both"/>
        <w:rPr>
          <w:rFonts w:ascii="Arial" w:hAnsi="Arial" w:cs="Arial"/>
        </w:rPr>
      </w:pPr>
    </w:p>
    <w:p w14:paraId="75F7899F" w14:textId="77777777" w:rsidR="0084329E" w:rsidRPr="0084329E" w:rsidRDefault="000A73AF" w:rsidP="0084329E">
      <w:pPr>
        <w:pStyle w:val="Prrafodelista"/>
        <w:numPr>
          <w:ilvl w:val="0"/>
          <w:numId w:val="121"/>
        </w:numPr>
        <w:jc w:val="both"/>
        <w:rPr>
          <w:rFonts w:ascii="Arial" w:hAnsi="Arial" w:cs="Arial"/>
        </w:rPr>
      </w:pPr>
      <w:r w:rsidRPr="0084329E">
        <w:rPr>
          <w:rFonts w:ascii="Arial" w:hAnsi="Arial" w:cs="Arial"/>
        </w:rPr>
        <w:t xml:space="preserve">Se verificará que </w:t>
      </w:r>
      <w:r w:rsidR="0084329E">
        <w:rPr>
          <w:rFonts w:ascii="Arial" w:hAnsi="Arial" w:cs="Arial"/>
        </w:rPr>
        <w:t>el</w:t>
      </w:r>
      <w:r w:rsidR="0084329E" w:rsidRPr="0084329E">
        <w:rPr>
          <w:rFonts w:ascii="Arial" w:hAnsi="Arial" w:cs="Arial"/>
        </w:rPr>
        <w:t xml:space="preserve"> precio unitario ofertado sean precios aceptables y en su caso convenientes.</w:t>
      </w:r>
    </w:p>
    <w:p w14:paraId="34679DB0" w14:textId="77777777" w:rsidR="0084329E" w:rsidRDefault="0084329E" w:rsidP="0084329E">
      <w:pPr>
        <w:tabs>
          <w:tab w:val="left" w:pos="5103"/>
          <w:tab w:val="left" w:pos="7655"/>
        </w:tabs>
        <w:jc w:val="center"/>
        <w:rPr>
          <w:rFonts w:ascii="Arial" w:hAnsi="Arial" w:cs="Arial"/>
        </w:rPr>
      </w:pPr>
    </w:p>
    <w:p w14:paraId="39987BD5" w14:textId="06192569" w:rsidR="009C3CF6" w:rsidRPr="0084329E" w:rsidRDefault="009C3CF6" w:rsidP="0084329E">
      <w:pPr>
        <w:pStyle w:val="Prrafodelista"/>
        <w:tabs>
          <w:tab w:val="left" w:pos="993"/>
        </w:tabs>
        <w:ind w:left="644"/>
        <w:jc w:val="both"/>
        <w:rPr>
          <w:rFonts w:eastAsia="Arial" w:cs="Arial"/>
          <w:lang w:eastAsia="es-MX"/>
        </w:rPr>
      </w:pPr>
    </w:p>
    <w:p w14:paraId="09833A56" w14:textId="77777777" w:rsidR="00205396" w:rsidRPr="00086E5E" w:rsidRDefault="00205396" w:rsidP="00205396">
      <w:pPr>
        <w:jc w:val="center"/>
        <w:rPr>
          <w:rFonts w:ascii="Arial" w:hAnsi="Arial" w:cs="Arial"/>
          <w:b/>
          <w:bCs/>
        </w:rPr>
      </w:pPr>
    </w:p>
    <w:bookmarkEnd w:id="1450"/>
    <w:p w14:paraId="0A619B02" w14:textId="77777777" w:rsidR="00205396" w:rsidRPr="00DA14E5" w:rsidRDefault="00205396" w:rsidP="00DA14E5">
      <w:pPr>
        <w:jc w:val="center"/>
        <w:rPr>
          <w:rFonts w:ascii="Arial" w:hAnsi="Arial" w:cs="Arial"/>
          <w:b/>
          <w:bCs/>
        </w:rPr>
      </w:pPr>
      <w:r w:rsidRPr="00DA14E5">
        <w:rPr>
          <w:rFonts w:ascii="Arial" w:hAnsi="Arial" w:cs="Arial"/>
          <w:b/>
          <w:bCs/>
        </w:rPr>
        <w:t>__________________________</w:t>
      </w:r>
    </w:p>
    <w:p w14:paraId="5D84642E" w14:textId="77777777" w:rsidR="00205396" w:rsidRPr="00DA14E5" w:rsidRDefault="00205396" w:rsidP="00205396">
      <w:pPr>
        <w:jc w:val="center"/>
        <w:rPr>
          <w:rFonts w:ascii="Arial" w:hAnsi="Arial" w:cs="Arial"/>
          <w:b/>
          <w:bCs/>
        </w:rPr>
      </w:pPr>
      <w:r w:rsidRPr="00086E5E">
        <w:rPr>
          <w:rFonts w:ascii="Arial" w:hAnsi="Arial" w:cs="Arial"/>
          <w:b/>
          <w:bCs/>
        </w:rPr>
        <w:t>(</w:t>
      </w:r>
      <w:r w:rsidRPr="00DA14E5">
        <w:rPr>
          <w:rFonts w:ascii="Arial" w:hAnsi="Arial" w:cs="Arial"/>
          <w:b/>
          <w:bCs/>
        </w:rPr>
        <w:t>Nombre y Firma del representante legal)</w:t>
      </w:r>
    </w:p>
    <w:p w14:paraId="3B042B5A" w14:textId="77777777" w:rsidR="00205396" w:rsidRPr="00DA14E5" w:rsidRDefault="00205396" w:rsidP="00205396">
      <w:pPr>
        <w:jc w:val="center"/>
        <w:rPr>
          <w:rFonts w:ascii="Arial" w:hAnsi="Arial" w:cs="Arial"/>
          <w:b/>
          <w:bCs/>
        </w:rPr>
      </w:pPr>
      <w:r w:rsidRPr="00DA14E5">
        <w:rPr>
          <w:rFonts w:ascii="Arial" w:hAnsi="Arial" w:cs="Arial"/>
          <w:b/>
          <w:bCs/>
        </w:rPr>
        <w:t>Razón Social</w:t>
      </w:r>
    </w:p>
    <w:p w14:paraId="29FFF217" w14:textId="77777777" w:rsidR="00205396" w:rsidRPr="00086E5E" w:rsidRDefault="00205396" w:rsidP="00205396">
      <w:pPr>
        <w:jc w:val="center"/>
        <w:rPr>
          <w:rFonts w:ascii="Arial" w:hAnsi="Arial" w:cs="Arial"/>
          <w:b/>
          <w:bCs/>
        </w:rPr>
      </w:pPr>
    </w:p>
    <w:p w14:paraId="7C10AA81" w14:textId="77777777" w:rsidR="00205396" w:rsidRDefault="00205396" w:rsidP="00205396">
      <w:pPr>
        <w:pStyle w:val="Textoindependiente"/>
        <w:jc w:val="center"/>
        <w:rPr>
          <w:rFonts w:cs="Arial"/>
          <w:i/>
          <w:sz w:val="20"/>
        </w:rPr>
      </w:pPr>
    </w:p>
    <w:p w14:paraId="5AF72064" w14:textId="7616AA1D" w:rsidR="00E623CC" w:rsidRPr="00086E5E" w:rsidRDefault="00E623CC" w:rsidP="00205396">
      <w:pPr>
        <w:pStyle w:val="Textoindependiente"/>
        <w:jc w:val="center"/>
        <w:rPr>
          <w:rFonts w:cs="Arial"/>
          <w:i/>
          <w:sz w:val="20"/>
        </w:rPr>
        <w:sectPr w:rsidR="00E623CC" w:rsidRPr="00086E5E" w:rsidSect="00205396">
          <w:pgSz w:w="12242" w:h="15842" w:code="1"/>
          <w:pgMar w:top="992" w:right="1304" w:bottom="851" w:left="1701" w:header="709" w:footer="0" w:gutter="0"/>
          <w:cols w:space="708"/>
          <w:docGrid w:linePitch="360"/>
        </w:sectPr>
      </w:pPr>
    </w:p>
    <w:p w14:paraId="02CF2F93" w14:textId="77777777" w:rsidR="00205396" w:rsidRPr="00086E5E" w:rsidRDefault="00205396" w:rsidP="00205396">
      <w:pPr>
        <w:widowControl w:val="0"/>
        <w:shd w:val="clear" w:color="auto" w:fill="FF33CC"/>
        <w:jc w:val="center"/>
        <w:rPr>
          <w:rFonts w:ascii="Arial" w:eastAsia="Arial" w:hAnsi="Arial" w:cs="Arial"/>
          <w:b/>
          <w:bCs/>
          <w:lang w:eastAsia="en-US"/>
        </w:rPr>
      </w:pPr>
      <w:r w:rsidRPr="00086E5E">
        <w:rPr>
          <w:rFonts w:ascii="Arial" w:eastAsia="Arial" w:hAnsi="Arial" w:cs="Arial"/>
          <w:b/>
          <w:bCs/>
          <w:lang w:eastAsia="en-US"/>
        </w:rPr>
        <w:lastRenderedPageBreak/>
        <w:t>PARTIDA 2</w:t>
      </w:r>
    </w:p>
    <w:p w14:paraId="6160DB24" w14:textId="77777777" w:rsidR="00205396" w:rsidRPr="00086E5E" w:rsidRDefault="00205396" w:rsidP="00205396">
      <w:pPr>
        <w:jc w:val="center"/>
        <w:rPr>
          <w:rFonts w:ascii="Arial" w:hAnsi="Arial" w:cs="Arial"/>
          <w:b/>
          <w:bCs/>
          <w:color w:val="000000"/>
        </w:rPr>
      </w:pPr>
    </w:p>
    <w:tbl>
      <w:tblPr>
        <w:tblW w:w="8400" w:type="dxa"/>
        <w:jc w:val="center"/>
        <w:tblCellMar>
          <w:left w:w="70" w:type="dxa"/>
          <w:right w:w="70" w:type="dxa"/>
        </w:tblCellMar>
        <w:tblLook w:val="04A0" w:firstRow="1" w:lastRow="0" w:firstColumn="1" w:lastColumn="0" w:noHBand="0" w:noVBand="1"/>
      </w:tblPr>
      <w:tblGrid>
        <w:gridCol w:w="1285"/>
        <w:gridCol w:w="1189"/>
        <w:gridCol w:w="1189"/>
        <w:gridCol w:w="1180"/>
        <w:gridCol w:w="1186"/>
        <w:gridCol w:w="1184"/>
        <w:gridCol w:w="1187"/>
      </w:tblGrid>
      <w:tr w:rsidR="0084329E" w:rsidRPr="00086E5E" w14:paraId="53F0EA89" w14:textId="77777777" w:rsidTr="009C3CF6">
        <w:trPr>
          <w:trHeight w:val="1160"/>
          <w:jc w:val="center"/>
        </w:trPr>
        <w:tc>
          <w:tcPr>
            <w:tcW w:w="1285"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5BC3CB85" w14:textId="7C827FAA" w:rsidR="0084329E" w:rsidRPr="00086E5E" w:rsidRDefault="0084329E" w:rsidP="0084329E">
            <w:pPr>
              <w:jc w:val="center"/>
              <w:rPr>
                <w:rFonts w:ascii="Arial" w:hAnsi="Arial" w:cs="Arial"/>
                <w:b/>
                <w:bCs/>
                <w:color w:val="000000"/>
              </w:rPr>
            </w:pPr>
            <w:r w:rsidRPr="00086E5E">
              <w:rPr>
                <w:rFonts w:ascii="Arial" w:hAnsi="Arial" w:cs="Arial"/>
                <w:b/>
                <w:bCs/>
                <w:color w:val="000000"/>
              </w:rPr>
              <w:t>Descripción</w:t>
            </w:r>
          </w:p>
        </w:tc>
        <w:tc>
          <w:tcPr>
            <w:tcW w:w="1189" w:type="dxa"/>
            <w:tcBorders>
              <w:top w:val="single" w:sz="8" w:space="0" w:color="auto"/>
              <w:left w:val="nil"/>
              <w:bottom w:val="single" w:sz="8" w:space="0" w:color="auto"/>
              <w:right w:val="single" w:sz="8" w:space="0" w:color="auto"/>
            </w:tcBorders>
            <w:shd w:val="clear" w:color="000000" w:fill="BFBFBF"/>
            <w:vAlign w:val="center"/>
            <w:hideMark/>
          </w:tcPr>
          <w:p w14:paraId="01639D30" w14:textId="0ABECB15"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Mínima (A)</w:t>
            </w:r>
          </w:p>
        </w:tc>
        <w:tc>
          <w:tcPr>
            <w:tcW w:w="1189" w:type="dxa"/>
            <w:tcBorders>
              <w:top w:val="single" w:sz="8" w:space="0" w:color="auto"/>
              <w:left w:val="nil"/>
              <w:bottom w:val="single" w:sz="8" w:space="0" w:color="auto"/>
              <w:right w:val="single" w:sz="8" w:space="0" w:color="auto"/>
            </w:tcBorders>
            <w:shd w:val="clear" w:color="000000" w:fill="BFBFBF"/>
            <w:vAlign w:val="center"/>
            <w:hideMark/>
          </w:tcPr>
          <w:p w14:paraId="6591F52E" w14:textId="09D7BF71"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Máxima (B)</w:t>
            </w:r>
          </w:p>
        </w:tc>
        <w:tc>
          <w:tcPr>
            <w:tcW w:w="1180" w:type="dxa"/>
            <w:tcBorders>
              <w:top w:val="single" w:sz="8" w:space="0" w:color="auto"/>
              <w:left w:val="nil"/>
              <w:bottom w:val="single" w:sz="8" w:space="0" w:color="auto"/>
              <w:right w:val="single" w:sz="8" w:space="0" w:color="auto"/>
            </w:tcBorders>
            <w:shd w:val="clear" w:color="000000" w:fill="BFBFBF"/>
            <w:vAlign w:val="center"/>
            <w:hideMark/>
          </w:tcPr>
          <w:p w14:paraId="2B77CF23" w14:textId="5FD72C83" w:rsidR="0084329E" w:rsidRPr="00086E5E" w:rsidRDefault="0084329E" w:rsidP="0084329E">
            <w:pPr>
              <w:jc w:val="center"/>
              <w:rPr>
                <w:rFonts w:ascii="Arial" w:hAnsi="Arial" w:cs="Arial"/>
                <w:b/>
                <w:bCs/>
                <w:color w:val="000000"/>
              </w:rPr>
            </w:pPr>
            <w:r w:rsidRPr="00086E5E">
              <w:rPr>
                <w:rFonts w:ascii="Arial" w:hAnsi="Arial" w:cs="Arial"/>
                <w:b/>
                <w:bCs/>
                <w:color w:val="000000"/>
              </w:rPr>
              <w:t>Unidad de medida</w:t>
            </w:r>
          </w:p>
        </w:tc>
        <w:tc>
          <w:tcPr>
            <w:tcW w:w="1186" w:type="dxa"/>
            <w:tcBorders>
              <w:top w:val="single" w:sz="8" w:space="0" w:color="auto"/>
              <w:left w:val="nil"/>
              <w:bottom w:val="single" w:sz="8" w:space="0" w:color="auto"/>
              <w:right w:val="single" w:sz="8" w:space="0" w:color="auto"/>
            </w:tcBorders>
            <w:shd w:val="clear" w:color="000000" w:fill="BFBFBF"/>
            <w:vAlign w:val="center"/>
            <w:hideMark/>
          </w:tcPr>
          <w:p w14:paraId="2E524676" w14:textId="3BA17A35" w:rsidR="0084329E" w:rsidRPr="00086E5E" w:rsidRDefault="0084329E" w:rsidP="0084329E">
            <w:pPr>
              <w:jc w:val="center"/>
              <w:rPr>
                <w:rFonts w:ascii="Arial" w:hAnsi="Arial" w:cs="Arial"/>
                <w:b/>
                <w:bCs/>
                <w:color w:val="000000"/>
              </w:rPr>
            </w:pPr>
            <w:r w:rsidRPr="00086E5E">
              <w:rPr>
                <w:rFonts w:ascii="Arial" w:hAnsi="Arial" w:cs="Arial"/>
                <w:b/>
                <w:bCs/>
                <w:color w:val="000000"/>
              </w:rPr>
              <w:t>Precio unitario Antes de IVA                          (C)</w:t>
            </w:r>
          </w:p>
        </w:tc>
        <w:tc>
          <w:tcPr>
            <w:tcW w:w="1184" w:type="dxa"/>
            <w:tcBorders>
              <w:top w:val="single" w:sz="8" w:space="0" w:color="auto"/>
              <w:left w:val="nil"/>
              <w:bottom w:val="single" w:sz="8" w:space="0" w:color="auto"/>
              <w:right w:val="single" w:sz="8" w:space="0" w:color="auto"/>
            </w:tcBorders>
            <w:shd w:val="clear" w:color="000000" w:fill="BFBFBF"/>
            <w:vAlign w:val="center"/>
            <w:hideMark/>
          </w:tcPr>
          <w:p w14:paraId="134AF98B" w14:textId="77777777" w:rsidR="0084329E" w:rsidRPr="00086E5E" w:rsidRDefault="0084329E" w:rsidP="0084329E">
            <w:pPr>
              <w:jc w:val="center"/>
              <w:rPr>
                <w:rFonts w:ascii="Arial" w:hAnsi="Arial" w:cs="Arial"/>
                <w:b/>
                <w:bCs/>
                <w:color w:val="000000" w:themeColor="text1"/>
              </w:rPr>
            </w:pPr>
            <w:r w:rsidRPr="00086E5E">
              <w:rPr>
                <w:rFonts w:ascii="Arial" w:hAnsi="Arial" w:cs="Arial"/>
                <w:b/>
                <w:bCs/>
                <w:color w:val="000000" w:themeColor="text1"/>
              </w:rPr>
              <w:t xml:space="preserve">Importe total antes de IVA (monto mínimo) </w:t>
            </w:r>
          </w:p>
          <w:p w14:paraId="507794CD" w14:textId="3E5416F9"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(A)*(C)</w:t>
            </w:r>
          </w:p>
        </w:tc>
        <w:tc>
          <w:tcPr>
            <w:tcW w:w="1187" w:type="dxa"/>
            <w:tcBorders>
              <w:top w:val="single" w:sz="8" w:space="0" w:color="auto"/>
              <w:left w:val="nil"/>
              <w:bottom w:val="single" w:sz="8" w:space="0" w:color="auto"/>
              <w:right w:val="single" w:sz="8" w:space="0" w:color="auto"/>
            </w:tcBorders>
            <w:shd w:val="clear" w:color="000000" w:fill="BFBFBF"/>
            <w:vAlign w:val="center"/>
            <w:hideMark/>
          </w:tcPr>
          <w:p w14:paraId="16945797" w14:textId="5BC28970"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Importe total antes de IVA (monto máximo) (B)*(C)</w:t>
            </w:r>
          </w:p>
        </w:tc>
      </w:tr>
      <w:tr w:rsidR="00205396" w:rsidRPr="00086E5E" w14:paraId="476161C0" w14:textId="77777777" w:rsidTr="009C3CF6">
        <w:trPr>
          <w:trHeight w:val="470"/>
          <w:jc w:val="center"/>
        </w:trPr>
        <w:tc>
          <w:tcPr>
            <w:tcW w:w="1285" w:type="dxa"/>
            <w:tcBorders>
              <w:top w:val="nil"/>
              <w:left w:val="single" w:sz="8" w:space="0" w:color="auto"/>
              <w:bottom w:val="single" w:sz="8" w:space="0" w:color="auto"/>
              <w:right w:val="single" w:sz="8" w:space="0" w:color="auto"/>
            </w:tcBorders>
            <w:vAlign w:val="center"/>
            <w:hideMark/>
          </w:tcPr>
          <w:p w14:paraId="5C6269D4"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Cojín para sellos</w:t>
            </w:r>
          </w:p>
        </w:tc>
        <w:tc>
          <w:tcPr>
            <w:tcW w:w="1189" w:type="dxa"/>
            <w:tcBorders>
              <w:top w:val="nil"/>
              <w:left w:val="nil"/>
              <w:bottom w:val="single" w:sz="8" w:space="0" w:color="auto"/>
              <w:right w:val="single" w:sz="8" w:space="0" w:color="auto"/>
            </w:tcBorders>
            <w:vAlign w:val="center"/>
            <w:hideMark/>
          </w:tcPr>
          <w:p w14:paraId="4682BE9C" w14:textId="77777777" w:rsidR="00205396" w:rsidRPr="00086E5E" w:rsidRDefault="00205396" w:rsidP="00EF7EBB">
            <w:pPr>
              <w:jc w:val="center"/>
              <w:rPr>
                <w:rFonts w:ascii="Arial" w:hAnsi="Arial" w:cs="Arial"/>
                <w:b/>
                <w:bCs/>
                <w:color w:val="000000"/>
              </w:rPr>
            </w:pPr>
            <w:r w:rsidRPr="00086E5E">
              <w:rPr>
                <w:rFonts w:ascii="Arial" w:eastAsia="Arial" w:hAnsi="Arial" w:cs="Arial"/>
                <w:b/>
                <w:bCs/>
                <w:color w:val="000000" w:themeColor="text1"/>
              </w:rPr>
              <w:t>74,852</w:t>
            </w:r>
          </w:p>
        </w:tc>
        <w:tc>
          <w:tcPr>
            <w:tcW w:w="1189" w:type="dxa"/>
            <w:tcBorders>
              <w:top w:val="nil"/>
              <w:left w:val="nil"/>
              <w:bottom w:val="single" w:sz="8" w:space="0" w:color="auto"/>
              <w:right w:val="single" w:sz="8" w:space="0" w:color="auto"/>
            </w:tcBorders>
            <w:vAlign w:val="center"/>
            <w:hideMark/>
          </w:tcPr>
          <w:p w14:paraId="20D74349"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187,130</w:t>
            </w:r>
          </w:p>
        </w:tc>
        <w:tc>
          <w:tcPr>
            <w:tcW w:w="1180" w:type="dxa"/>
            <w:tcBorders>
              <w:top w:val="nil"/>
              <w:left w:val="nil"/>
              <w:bottom w:val="single" w:sz="8" w:space="0" w:color="auto"/>
              <w:right w:val="single" w:sz="8" w:space="0" w:color="auto"/>
            </w:tcBorders>
            <w:vAlign w:val="center"/>
            <w:hideMark/>
          </w:tcPr>
          <w:p w14:paraId="7D3D0E79"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pieza</w:t>
            </w:r>
          </w:p>
        </w:tc>
        <w:tc>
          <w:tcPr>
            <w:tcW w:w="1186" w:type="dxa"/>
            <w:tcBorders>
              <w:top w:val="nil"/>
              <w:left w:val="nil"/>
              <w:bottom w:val="single" w:sz="8" w:space="0" w:color="auto"/>
              <w:right w:val="single" w:sz="8" w:space="0" w:color="auto"/>
            </w:tcBorders>
            <w:vAlign w:val="center"/>
            <w:hideMark/>
          </w:tcPr>
          <w:p w14:paraId="2A6138AF"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4" w:type="dxa"/>
            <w:tcBorders>
              <w:top w:val="nil"/>
              <w:left w:val="nil"/>
              <w:bottom w:val="single" w:sz="8" w:space="0" w:color="auto"/>
              <w:right w:val="single" w:sz="8" w:space="0" w:color="auto"/>
            </w:tcBorders>
            <w:vAlign w:val="center"/>
            <w:hideMark/>
          </w:tcPr>
          <w:p w14:paraId="6EC86DCF"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7" w:type="dxa"/>
            <w:tcBorders>
              <w:top w:val="nil"/>
              <w:left w:val="nil"/>
              <w:bottom w:val="single" w:sz="8" w:space="0" w:color="auto"/>
              <w:right w:val="single" w:sz="8" w:space="0" w:color="auto"/>
            </w:tcBorders>
            <w:vAlign w:val="center"/>
            <w:hideMark/>
          </w:tcPr>
          <w:p w14:paraId="1A298F0B"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44AAF0BA" w14:textId="77777777" w:rsidTr="009C3CF6">
        <w:trPr>
          <w:trHeight w:val="300"/>
          <w:jc w:val="center"/>
        </w:trPr>
        <w:tc>
          <w:tcPr>
            <w:tcW w:w="1285" w:type="dxa"/>
            <w:tcBorders>
              <w:top w:val="nil"/>
              <w:left w:val="nil"/>
              <w:bottom w:val="nil"/>
              <w:right w:val="nil"/>
            </w:tcBorders>
            <w:vAlign w:val="center"/>
            <w:hideMark/>
          </w:tcPr>
          <w:p w14:paraId="6E4D5DD5" w14:textId="77777777" w:rsidR="00205396" w:rsidRPr="00086E5E" w:rsidRDefault="00205396" w:rsidP="00EF7EBB">
            <w:pPr>
              <w:jc w:val="center"/>
              <w:rPr>
                <w:rFonts w:ascii="Arial" w:hAnsi="Arial" w:cs="Arial"/>
                <w:b/>
                <w:bCs/>
                <w:color w:val="000000"/>
              </w:rPr>
            </w:pPr>
          </w:p>
        </w:tc>
        <w:tc>
          <w:tcPr>
            <w:tcW w:w="1189" w:type="dxa"/>
            <w:tcBorders>
              <w:top w:val="nil"/>
              <w:left w:val="nil"/>
              <w:bottom w:val="nil"/>
              <w:right w:val="nil"/>
            </w:tcBorders>
            <w:vAlign w:val="center"/>
            <w:hideMark/>
          </w:tcPr>
          <w:p w14:paraId="2915AE4A" w14:textId="77777777" w:rsidR="00205396" w:rsidRPr="00086E5E" w:rsidRDefault="00205396" w:rsidP="00EF7EBB">
            <w:pPr>
              <w:rPr>
                <w:rFonts w:ascii="Arial" w:hAnsi="Arial" w:cs="Arial"/>
              </w:rPr>
            </w:pPr>
          </w:p>
        </w:tc>
        <w:tc>
          <w:tcPr>
            <w:tcW w:w="1189" w:type="dxa"/>
            <w:tcBorders>
              <w:top w:val="nil"/>
              <w:left w:val="nil"/>
              <w:bottom w:val="nil"/>
              <w:right w:val="nil"/>
            </w:tcBorders>
            <w:vAlign w:val="center"/>
            <w:hideMark/>
          </w:tcPr>
          <w:p w14:paraId="3FCC14BD" w14:textId="77777777" w:rsidR="00205396" w:rsidRPr="00086E5E" w:rsidRDefault="00205396" w:rsidP="00EF7EBB">
            <w:pPr>
              <w:rPr>
                <w:rFonts w:ascii="Arial" w:hAnsi="Arial" w:cs="Arial"/>
              </w:rPr>
            </w:pPr>
          </w:p>
        </w:tc>
        <w:tc>
          <w:tcPr>
            <w:tcW w:w="1180" w:type="dxa"/>
            <w:tcBorders>
              <w:top w:val="nil"/>
              <w:left w:val="nil"/>
              <w:bottom w:val="nil"/>
              <w:right w:val="single" w:sz="8" w:space="0" w:color="auto"/>
            </w:tcBorders>
            <w:vAlign w:val="center"/>
            <w:hideMark/>
          </w:tcPr>
          <w:p w14:paraId="134477EC"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6" w:type="dxa"/>
            <w:tcBorders>
              <w:top w:val="nil"/>
              <w:left w:val="nil"/>
              <w:bottom w:val="single" w:sz="8" w:space="0" w:color="auto"/>
              <w:right w:val="single" w:sz="8" w:space="0" w:color="auto"/>
            </w:tcBorders>
            <w:vAlign w:val="center"/>
            <w:hideMark/>
          </w:tcPr>
          <w:p w14:paraId="44B9435E"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IVA</w:t>
            </w:r>
          </w:p>
        </w:tc>
        <w:tc>
          <w:tcPr>
            <w:tcW w:w="1184" w:type="dxa"/>
            <w:tcBorders>
              <w:top w:val="nil"/>
              <w:left w:val="nil"/>
              <w:bottom w:val="single" w:sz="8" w:space="0" w:color="auto"/>
              <w:right w:val="single" w:sz="8" w:space="0" w:color="auto"/>
            </w:tcBorders>
            <w:vAlign w:val="center"/>
            <w:hideMark/>
          </w:tcPr>
          <w:p w14:paraId="125A548D"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7" w:type="dxa"/>
            <w:tcBorders>
              <w:top w:val="nil"/>
              <w:left w:val="nil"/>
              <w:bottom w:val="single" w:sz="8" w:space="0" w:color="auto"/>
              <w:right w:val="single" w:sz="8" w:space="0" w:color="auto"/>
            </w:tcBorders>
            <w:vAlign w:val="center"/>
            <w:hideMark/>
          </w:tcPr>
          <w:p w14:paraId="2E6A722D"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4D927DB8" w14:textId="77777777" w:rsidTr="009C3CF6">
        <w:trPr>
          <w:trHeight w:val="300"/>
          <w:jc w:val="center"/>
        </w:trPr>
        <w:tc>
          <w:tcPr>
            <w:tcW w:w="1285" w:type="dxa"/>
            <w:tcBorders>
              <w:top w:val="nil"/>
              <w:left w:val="nil"/>
              <w:bottom w:val="nil"/>
              <w:right w:val="nil"/>
            </w:tcBorders>
            <w:vAlign w:val="center"/>
            <w:hideMark/>
          </w:tcPr>
          <w:p w14:paraId="6CE1FB3D" w14:textId="77777777" w:rsidR="00205396" w:rsidRPr="00086E5E" w:rsidRDefault="00205396" w:rsidP="00EF7EBB">
            <w:pPr>
              <w:jc w:val="center"/>
              <w:rPr>
                <w:rFonts w:ascii="Arial" w:hAnsi="Arial" w:cs="Arial"/>
                <w:b/>
                <w:bCs/>
                <w:color w:val="000000"/>
              </w:rPr>
            </w:pPr>
          </w:p>
        </w:tc>
        <w:tc>
          <w:tcPr>
            <w:tcW w:w="1189" w:type="dxa"/>
            <w:tcBorders>
              <w:top w:val="nil"/>
              <w:left w:val="nil"/>
              <w:bottom w:val="nil"/>
              <w:right w:val="nil"/>
            </w:tcBorders>
            <w:vAlign w:val="center"/>
            <w:hideMark/>
          </w:tcPr>
          <w:p w14:paraId="3470540A" w14:textId="77777777" w:rsidR="00205396" w:rsidRPr="00086E5E" w:rsidRDefault="00205396" w:rsidP="00EF7EBB">
            <w:pPr>
              <w:rPr>
                <w:rFonts w:ascii="Arial" w:hAnsi="Arial" w:cs="Arial"/>
              </w:rPr>
            </w:pPr>
          </w:p>
        </w:tc>
        <w:tc>
          <w:tcPr>
            <w:tcW w:w="1189" w:type="dxa"/>
            <w:tcBorders>
              <w:top w:val="nil"/>
              <w:left w:val="nil"/>
              <w:bottom w:val="nil"/>
              <w:right w:val="nil"/>
            </w:tcBorders>
            <w:vAlign w:val="center"/>
            <w:hideMark/>
          </w:tcPr>
          <w:p w14:paraId="5454C74B" w14:textId="77777777" w:rsidR="00205396" w:rsidRPr="00086E5E" w:rsidRDefault="00205396" w:rsidP="00EF7EBB">
            <w:pPr>
              <w:rPr>
                <w:rFonts w:ascii="Arial" w:hAnsi="Arial" w:cs="Arial"/>
              </w:rPr>
            </w:pPr>
          </w:p>
        </w:tc>
        <w:tc>
          <w:tcPr>
            <w:tcW w:w="1180" w:type="dxa"/>
            <w:tcBorders>
              <w:top w:val="nil"/>
              <w:left w:val="nil"/>
              <w:bottom w:val="nil"/>
              <w:right w:val="single" w:sz="8" w:space="0" w:color="auto"/>
            </w:tcBorders>
            <w:vAlign w:val="center"/>
            <w:hideMark/>
          </w:tcPr>
          <w:p w14:paraId="536E62E9"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6" w:type="dxa"/>
            <w:tcBorders>
              <w:top w:val="nil"/>
              <w:left w:val="nil"/>
              <w:bottom w:val="single" w:sz="8" w:space="0" w:color="auto"/>
              <w:right w:val="single" w:sz="8" w:space="0" w:color="auto"/>
            </w:tcBorders>
            <w:vAlign w:val="center"/>
            <w:hideMark/>
          </w:tcPr>
          <w:p w14:paraId="4CD5563E"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Total</w:t>
            </w:r>
          </w:p>
        </w:tc>
        <w:tc>
          <w:tcPr>
            <w:tcW w:w="1184" w:type="dxa"/>
            <w:tcBorders>
              <w:top w:val="nil"/>
              <w:left w:val="nil"/>
              <w:bottom w:val="single" w:sz="8" w:space="0" w:color="auto"/>
              <w:right w:val="single" w:sz="8" w:space="0" w:color="auto"/>
            </w:tcBorders>
            <w:vAlign w:val="center"/>
            <w:hideMark/>
          </w:tcPr>
          <w:p w14:paraId="2F5A5AF2"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187" w:type="dxa"/>
            <w:tcBorders>
              <w:top w:val="nil"/>
              <w:left w:val="nil"/>
              <w:bottom w:val="single" w:sz="8" w:space="0" w:color="auto"/>
              <w:right w:val="single" w:sz="8" w:space="0" w:color="auto"/>
            </w:tcBorders>
            <w:vAlign w:val="center"/>
            <w:hideMark/>
          </w:tcPr>
          <w:p w14:paraId="385FC843"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bl>
    <w:p w14:paraId="3509C116" w14:textId="77777777" w:rsidR="0084329E" w:rsidRPr="00086E5E" w:rsidRDefault="0084329E" w:rsidP="0084329E">
      <w:pPr>
        <w:spacing w:before="120" w:after="120"/>
        <w:jc w:val="center"/>
        <w:rPr>
          <w:rFonts w:ascii="Arial" w:hAnsi="Arial" w:cs="Arial"/>
          <w:bCs/>
        </w:rPr>
      </w:pPr>
    </w:p>
    <w:p w14:paraId="52414886" w14:textId="77777777" w:rsidR="0084329E" w:rsidRDefault="0084329E" w:rsidP="0084329E">
      <w:pPr>
        <w:rPr>
          <w:rFonts w:ascii="Arial" w:eastAsia="Arial" w:hAnsi="Arial" w:cs="Arial"/>
          <w:b/>
          <w:bCs/>
        </w:rPr>
      </w:pP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 xml:space="preserve">áximo) </w:t>
      </w:r>
      <w:r w:rsidRPr="00086E5E">
        <w:rPr>
          <w:rFonts w:ascii="Arial" w:eastAsia="Arial" w:hAnsi="Arial" w:cs="Arial"/>
          <w:b/>
          <w:bCs/>
        </w:rPr>
        <w:t>:</w:t>
      </w:r>
    </w:p>
    <w:p w14:paraId="2D882D39" w14:textId="77777777" w:rsidR="0084329E" w:rsidRPr="0084329E" w:rsidRDefault="0084329E" w:rsidP="0084329E">
      <w:pPr>
        <w:rPr>
          <w:rFonts w:ascii="Arial" w:eastAsia="Arial" w:hAnsi="Arial" w:cs="Arial"/>
          <w:b/>
          <w:bCs/>
        </w:rPr>
      </w:pPr>
      <w:r>
        <w:rPr>
          <w:rFonts w:ascii="Arial" w:eastAsia="Arial" w:hAnsi="Arial" w:cs="Arial"/>
          <w:b/>
          <w:bCs/>
        </w:rPr>
        <w:t xml:space="preserve">                                                                           </w:t>
      </w:r>
      <w:r w:rsidRPr="00086E5E">
        <w:rPr>
          <w:rFonts w:ascii="Arial" w:eastAsia="Arial" w:hAnsi="Arial" w:cs="Arial"/>
          <w:b/>
          <w:bCs/>
        </w:rPr>
        <w:t>__________________________________________</w:t>
      </w:r>
    </w:p>
    <w:p w14:paraId="5C3BB6CD" w14:textId="77777777" w:rsidR="0084329E" w:rsidRPr="00086E5E" w:rsidRDefault="0084329E" w:rsidP="0084329E">
      <w:pPr>
        <w:jc w:val="center"/>
        <w:rPr>
          <w:rFonts w:ascii="Arial" w:hAnsi="Arial" w:cs="Arial"/>
        </w:rPr>
      </w:pPr>
      <w:r w:rsidRPr="00086E5E">
        <w:rPr>
          <w:rFonts w:ascii="Arial" w:eastAsia="Arial" w:hAnsi="Arial" w:cs="Arial"/>
          <w:b/>
          <w:bCs/>
          <w:i/>
          <w:iCs/>
        </w:rPr>
        <w:t xml:space="preserve">                                                                       (Pesos mexicanos con dos decimales)</w:t>
      </w:r>
    </w:p>
    <w:p w14:paraId="79E0C12B" w14:textId="77777777" w:rsidR="0084329E" w:rsidRPr="00086E5E" w:rsidRDefault="0084329E" w:rsidP="0084329E">
      <w:pPr>
        <w:jc w:val="both"/>
        <w:rPr>
          <w:rFonts w:ascii="Arial" w:hAnsi="Arial" w:cs="Arial"/>
        </w:rPr>
      </w:pPr>
      <w:r w:rsidRPr="00086E5E">
        <w:rPr>
          <w:rFonts w:ascii="Arial" w:eastAsia="Arial" w:hAnsi="Arial" w:cs="Arial"/>
          <w:b/>
          <w:bCs/>
        </w:rPr>
        <w:t xml:space="preserve"> </w:t>
      </w:r>
    </w:p>
    <w:p w14:paraId="3E5F81A3" w14:textId="77777777" w:rsidR="0084329E" w:rsidRDefault="0084329E" w:rsidP="0084329E">
      <w:pPr>
        <w:jc w:val="both"/>
        <w:rPr>
          <w:rFonts w:ascii="Arial" w:hAnsi="Arial" w:cs="Arial"/>
          <w:b/>
          <w:bCs/>
        </w:rPr>
      </w:pPr>
      <w:r w:rsidRPr="00086E5E">
        <w:rPr>
          <w:rFonts w:ascii="Arial" w:hAnsi="Arial" w:cs="Arial"/>
          <w:b/>
          <w:bCs/>
        </w:rPr>
        <w:t xml:space="preserve">Notas: </w:t>
      </w:r>
    </w:p>
    <w:p w14:paraId="70FD1D28" w14:textId="77777777" w:rsidR="0084329E" w:rsidRDefault="0084329E" w:rsidP="0084329E">
      <w:pPr>
        <w:jc w:val="both"/>
        <w:rPr>
          <w:rFonts w:ascii="Arial" w:hAnsi="Arial" w:cs="Arial"/>
          <w:b/>
          <w:bCs/>
        </w:rPr>
      </w:pPr>
    </w:p>
    <w:p w14:paraId="39548AA8" w14:textId="77777777" w:rsidR="0084329E" w:rsidRPr="0084329E" w:rsidRDefault="0084329E" w:rsidP="0084329E">
      <w:pPr>
        <w:pStyle w:val="Prrafodelista"/>
        <w:numPr>
          <w:ilvl w:val="0"/>
          <w:numId w:val="121"/>
        </w:numPr>
        <w:jc w:val="both"/>
        <w:rPr>
          <w:rFonts w:ascii="Arial" w:hAnsi="Arial" w:cs="Arial"/>
        </w:rPr>
      </w:pPr>
      <w:r w:rsidRPr="0084329E">
        <w:rPr>
          <w:rFonts w:ascii="Arial" w:hAnsi="Arial" w:cs="Arial"/>
        </w:rPr>
        <w:t xml:space="preserve">Para efectos de evaluación económica se tomará en cuenta el </w:t>
      </w: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áximo).</w:t>
      </w:r>
    </w:p>
    <w:p w14:paraId="7B582412" w14:textId="77777777" w:rsidR="0084329E" w:rsidRPr="0084329E" w:rsidRDefault="0084329E" w:rsidP="0084329E">
      <w:pPr>
        <w:pStyle w:val="Prrafodelista"/>
        <w:ind w:left="644"/>
        <w:jc w:val="both"/>
        <w:rPr>
          <w:rFonts w:ascii="Arial" w:hAnsi="Arial" w:cs="Arial"/>
        </w:rPr>
      </w:pPr>
    </w:p>
    <w:p w14:paraId="267888A5" w14:textId="77777777" w:rsidR="0084329E" w:rsidRPr="0084329E" w:rsidRDefault="0084329E" w:rsidP="0084329E">
      <w:pPr>
        <w:pStyle w:val="Prrafodelista"/>
        <w:numPr>
          <w:ilvl w:val="0"/>
          <w:numId w:val="121"/>
        </w:numPr>
        <w:jc w:val="both"/>
        <w:rPr>
          <w:rFonts w:ascii="Arial" w:hAnsi="Arial" w:cs="Arial"/>
        </w:rPr>
      </w:pPr>
      <w:r w:rsidRPr="0084329E">
        <w:rPr>
          <w:rFonts w:ascii="Arial" w:hAnsi="Arial" w:cs="Arial"/>
        </w:rPr>
        <w:t xml:space="preserve">Se verificará que </w:t>
      </w:r>
      <w:r>
        <w:rPr>
          <w:rFonts w:ascii="Arial" w:hAnsi="Arial" w:cs="Arial"/>
        </w:rPr>
        <w:t>el</w:t>
      </w:r>
      <w:r w:rsidRPr="0084329E">
        <w:rPr>
          <w:rFonts w:ascii="Arial" w:hAnsi="Arial" w:cs="Arial"/>
        </w:rPr>
        <w:t xml:space="preserve"> precio unitario ofertado sean precios aceptables y en su caso convenientes.</w:t>
      </w:r>
    </w:p>
    <w:p w14:paraId="791EE1DA" w14:textId="77777777" w:rsidR="0084329E" w:rsidRDefault="0084329E" w:rsidP="0084329E">
      <w:pPr>
        <w:tabs>
          <w:tab w:val="left" w:pos="5103"/>
          <w:tab w:val="left" w:pos="7655"/>
        </w:tabs>
        <w:jc w:val="center"/>
        <w:rPr>
          <w:rFonts w:ascii="Arial" w:hAnsi="Arial" w:cs="Arial"/>
        </w:rPr>
      </w:pPr>
    </w:p>
    <w:p w14:paraId="72940C36" w14:textId="30CB6613" w:rsidR="009C3CF6" w:rsidRPr="0084329E" w:rsidRDefault="009C3CF6" w:rsidP="0084329E">
      <w:pPr>
        <w:pStyle w:val="Prrafodelista"/>
        <w:tabs>
          <w:tab w:val="left" w:pos="5103"/>
          <w:tab w:val="left" w:pos="7655"/>
        </w:tabs>
        <w:ind w:left="644"/>
        <w:rPr>
          <w:rFonts w:ascii="Arial" w:hAnsi="Arial" w:cs="Arial"/>
        </w:rPr>
      </w:pPr>
    </w:p>
    <w:p w14:paraId="4AB22D1A" w14:textId="77777777" w:rsidR="009C3CF6" w:rsidRDefault="009C3CF6" w:rsidP="00205396">
      <w:pPr>
        <w:tabs>
          <w:tab w:val="left" w:pos="5103"/>
          <w:tab w:val="left" w:pos="7655"/>
        </w:tabs>
        <w:jc w:val="center"/>
        <w:rPr>
          <w:rFonts w:ascii="Arial" w:hAnsi="Arial" w:cs="Arial"/>
        </w:rPr>
      </w:pPr>
    </w:p>
    <w:p w14:paraId="3E7C9BC7" w14:textId="34A57625" w:rsidR="00205396" w:rsidRPr="00086E5E" w:rsidRDefault="00205396" w:rsidP="00205396">
      <w:pPr>
        <w:tabs>
          <w:tab w:val="left" w:pos="5103"/>
          <w:tab w:val="left" w:pos="7655"/>
        </w:tabs>
        <w:jc w:val="center"/>
        <w:rPr>
          <w:rFonts w:ascii="Arial" w:hAnsi="Arial" w:cs="Arial"/>
        </w:rPr>
      </w:pPr>
      <w:r w:rsidRPr="00086E5E">
        <w:rPr>
          <w:rFonts w:ascii="Arial" w:hAnsi="Arial" w:cs="Arial"/>
        </w:rPr>
        <w:t>___________________________</w:t>
      </w:r>
    </w:p>
    <w:p w14:paraId="4D710027" w14:textId="77777777" w:rsidR="00205396" w:rsidRPr="00DA14E5" w:rsidRDefault="00205396" w:rsidP="00205396">
      <w:pPr>
        <w:jc w:val="center"/>
        <w:rPr>
          <w:rFonts w:ascii="Arial" w:hAnsi="Arial" w:cs="Arial"/>
          <w:b/>
          <w:bCs/>
        </w:rPr>
      </w:pPr>
      <w:r w:rsidRPr="00DA14E5">
        <w:rPr>
          <w:rFonts w:ascii="Arial" w:hAnsi="Arial" w:cs="Arial"/>
          <w:b/>
          <w:bCs/>
        </w:rPr>
        <w:t>(Nombre y Firma del representante legal)</w:t>
      </w:r>
    </w:p>
    <w:p w14:paraId="031FB05D" w14:textId="77777777" w:rsidR="00205396" w:rsidRPr="00DA14E5" w:rsidRDefault="00205396" w:rsidP="00205396">
      <w:pPr>
        <w:jc w:val="center"/>
        <w:rPr>
          <w:rFonts w:ascii="Arial" w:hAnsi="Arial" w:cs="Arial"/>
          <w:b/>
          <w:bCs/>
        </w:rPr>
      </w:pPr>
      <w:r w:rsidRPr="00DA14E5">
        <w:rPr>
          <w:rFonts w:ascii="Arial" w:hAnsi="Arial" w:cs="Arial"/>
          <w:b/>
          <w:bCs/>
        </w:rPr>
        <w:t>Razón Social</w:t>
      </w:r>
    </w:p>
    <w:p w14:paraId="71BD8B3E" w14:textId="77777777" w:rsidR="00205396" w:rsidRPr="00086E5E" w:rsidRDefault="00205396" w:rsidP="00205396">
      <w:pPr>
        <w:rPr>
          <w:rFonts w:ascii="Arial" w:hAnsi="Arial" w:cs="Arial"/>
        </w:rPr>
      </w:pPr>
    </w:p>
    <w:p w14:paraId="0F93B0DB" w14:textId="77777777" w:rsidR="00205396" w:rsidRPr="00086E5E" w:rsidRDefault="00205396" w:rsidP="00205396">
      <w:pPr>
        <w:rPr>
          <w:rFonts w:ascii="Arial" w:hAnsi="Arial" w:cs="Arial"/>
        </w:rPr>
      </w:pPr>
    </w:p>
    <w:p w14:paraId="2FF4782F" w14:textId="77777777" w:rsidR="00205396" w:rsidRPr="00086E5E" w:rsidRDefault="00205396" w:rsidP="00205396">
      <w:pPr>
        <w:rPr>
          <w:rFonts w:ascii="Arial" w:hAnsi="Arial" w:cs="Arial"/>
        </w:rPr>
      </w:pPr>
    </w:p>
    <w:p w14:paraId="50B36682" w14:textId="77777777" w:rsidR="00205396" w:rsidRPr="00086E5E" w:rsidRDefault="00205396" w:rsidP="00205396">
      <w:pPr>
        <w:rPr>
          <w:rFonts w:ascii="Arial" w:hAnsi="Arial" w:cs="Arial"/>
        </w:rPr>
      </w:pPr>
    </w:p>
    <w:p w14:paraId="0D70755A" w14:textId="77777777" w:rsidR="00205396" w:rsidRPr="00086E5E" w:rsidRDefault="00205396" w:rsidP="00205396">
      <w:pPr>
        <w:rPr>
          <w:rFonts w:ascii="Arial" w:hAnsi="Arial" w:cs="Arial"/>
        </w:rPr>
      </w:pPr>
    </w:p>
    <w:p w14:paraId="2E52B54B" w14:textId="77777777" w:rsidR="00205396" w:rsidRDefault="00205396" w:rsidP="00205396">
      <w:pPr>
        <w:rPr>
          <w:rFonts w:ascii="Arial" w:hAnsi="Arial" w:cs="Arial"/>
        </w:rPr>
      </w:pPr>
    </w:p>
    <w:p w14:paraId="3601CF8B" w14:textId="77777777" w:rsidR="00205396" w:rsidRDefault="00205396" w:rsidP="00205396">
      <w:pPr>
        <w:rPr>
          <w:rFonts w:ascii="Arial" w:hAnsi="Arial" w:cs="Arial"/>
        </w:rPr>
      </w:pPr>
    </w:p>
    <w:p w14:paraId="7E83E467" w14:textId="77777777" w:rsidR="00205396" w:rsidRDefault="00205396" w:rsidP="00205396">
      <w:pPr>
        <w:rPr>
          <w:rFonts w:ascii="Arial" w:hAnsi="Arial" w:cs="Arial"/>
        </w:rPr>
      </w:pPr>
    </w:p>
    <w:p w14:paraId="24DE4C9D" w14:textId="77777777" w:rsidR="00205396" w:rsidRDefault="00205396" w:rsidP="00205396">
      <w:pPr>
        <w:rPr>
          <w:rFonts w:ascii="Arial" w:hAnsi="Arial" w:cs="Arial"/>
        </w:rPr>
      </w:pPr>
    </w:p>
    <w:p w14:paraId="7F2DECFC" w14:textId="77777777" w:rsidR="00205396" w:rsidRDefault="00205396" w:rsidP="00205396">
      <w:pPr>
        <w:rPr>
          <w:rFonts w:ascii="Arial" w:hAnsi="Arial" w:cs="Arial"/>
        </w:rPr>
      </w:pPr>
    </w:p>
    <w:p w14:paraId="1FE98A77" w14:textId="77777777" w:rsidR="00205396" w:rsidRDefault="00205396" w:rsidP="00205396">
      <w:pPr>
        <w:rPr>
          <w:rFonts w:ascii="Arial" w:hAnsi="Arial" w:cs="Arial"/>
        </w:rPr>
      </w:pPr>
    </w:p>
    <w:p w14:paraId="5D71C814" w14:textId="77777777" w:rsidR="00205396" w:rsidRPr="00086E5E" w:rsidRDefault="00205396" w:rsidP="00205396">
      <w:pPr>
        <w:rPr>
          <w:rFonts w:ascii="Arial" w:hAnsi="Arial" w:cs="Arial"/>
        </w:rPr>
      </w:pPr>
    </w:p>
    <w:p w14:paraId="711580BA" w14:textId="77777777" w:rsidR="00205396" w:rsidRDefault="00205396" w:rsidP="00205396">
      <w:pPr>
        <w:rPr>
          <w:rFonts w:ascii="Arial" w:hAnsi="Arial" w:cs="Arial"/>
        </w:rPr>
      </w:pPr>
    </w:p>
    <w:p w14:paraId="30C518C5" w14:textId="77777777" w:rsidR="009C3CF6" w:rsidRDefault="009C3CF6" w:rsidP="00205396">
      <w:pPr>
        <w:rPr>
          <w:rFonts w:ascii="Arial" w:hAnsi="Arial" w:cs="Arial"/>
        </w:rPr>
      </w:pPr>
    </w:p>
    <w:p w14:paraId="77F62F41" w14:textId="77777777" w:rsidR="009C3CF6" w:rsidRDefault="009C3CF6" w:rsidP="00205396">
      <w:pPr>
        <w:rPr>
          <w:rFonts w:ascii="Arial" w:hAnsi="Arial" w:cs="Arial"/>
        </w:rPr>
      </w:pPr>
    </w:p>
    <w:p w14:paraId="524FECB5" w14:textId="77777777" w:rsidR="009C3CF6" w:rsidRDefault="009C3CF6" w:rsidP="00205396">
      <w:pPr>
        <w:rPr>
          <w:rFonts w:ascii="Arial" w:hAnsi="Arial" w:cs="Arial"/>
        </w:rPr>
      </w:pPr>
    </w:p>
    <w:p w14:paraId="118C8C54" w14:textId="77777777" w:rsidR="00205396" w:rsidRDefault="00205396" w:rsidP="00205396">
      <w:pPr>
        <w:rPr>
          <w:rFonts w:ascii="Arial" w:hAnsi="Arial" w:cs="Arial"/>
        </w:rPr>
      </w:pPr>
    </w:p>
    <w:p w14:paraId="33642DA5" w14:textId="77777777" w:rsidR="00205396" w:rsidRDefault="00205396" w:rsidP="00205396">
      <w:pPr>
        <w:rPr>
          <w:rFonts w:ascii="Arial" w:hAnsi="Arial" w:cs="Arial"/>
        </w:rPr>
      </w:pPr>
    </w:p>
    <w:p w14:paraId="59D15835" w14:textId="77777777" w:rsidR="00F71A8A" w:rsidRDefault="00F71A8A" w:rsidP="00205396">
      <w:pPr>
        <w:rPr>
          <w:rFonts w:ascii="Arial" w:hAnsi="Arial" w:cs="Arial"/>
        </w:rPr>
      </w:pPr>
    </w:p>
    <w:p w14:paraId="42B765A9" w14:textId="77777777" w:rsidR="00F71A8A" w:rsidRDefault="00F71A8A" w:rsidP="00205396">
      <w:pPr>
        <w:rPr>
          <w:rFonts w:ascii="Arial" w:hAnsi="Arial" w:cs="Arial"/>
        </w:rPr>
      </w:pPr>
    </w:p>
    <w:p w14:paraId="42827461" w14:textId="77777777" w:rsidR="00F71A8A" w:rsidRDefault="00F71A8A" w:rsidP="00205396">
      <w:pPr>
        <w:rPr>
          <w:rFonts w:ascii="Arial" w:hAnsi="Arial" w:cs="Arial"/>
        </w:rPr>
      </w:pPr>
    </w:p>
    <w:p w14:paraId="6B1F41DF" w14:textId="77777777" w:rsidR="00205396" w:rsidRDefault="00205396" w:rsidP="00205396">
      <w:pPr>
        <w:rPr>
          <w:rFonts w:ascii="Arial" w:hAnsi="Arial" w:cs="Arial"/>
        </w:rPr>
      </w:pPr>
    </w:p>
    <w:p w14:paraId="65B5814C" w14:textId="77777777" w:rsidR="0084329E" w:rsidRDefault="0084329E" w:rsidP="00205396">
      <w:pPr>
        <w:rPr>
          <w:rFonts w:ascii="Arial" w:hAnsi="Arial" w:cs="Arial"/>
        </w:rPr>
      </w:pPr>
    </w:p>
    <w:p w14:paraId="2C5F5E66" w14:textId="77777777" w:rsidR="0084329E" w:rsidRDefault="0084329E" w:rsidP="00205396">
      <w:pPr>
        <w:rPr>
          <w:rFonts w:ascii="Arial" w:hAnsi="Arial" w:cs="Arial"/>
        </w:rPr>
      </w:pPr>
    </w:p>
    <w:p w14:paraId="027B0DB6" w14:textId="77777777" w:rsidR="0084329E" w:rsidRDefault="0084329E" w:rsidP="00205396">
      <w:pPr>
        <w:rPr>
          <w:rFonts w:ascii="Arial" w:hAnsi="Arial" w:cs="Arial"/>
        </w:rPr>
      </w:pPr>
    </w:p>
    <w:p w14:paraId="0B9A6052" w14:textId="77777777" w:rsidR="00205396" w:rsidRPr="00086E5E" w:rsidRDefault="00205396" w:rsidP="00205396">
      <w:pPr>
        <w:rPr>
          <w:rFonts w:ascii="Arial" w:hAnsi="Arial" w:cs="Arial"/>
        </w:rPr>
      </w:pPr>
    </w:p>
    <w:p w14:paraId="60F85B20" w14:textId="77777777" w:rsidR="00205396" w:rsidRPr="00086E5E" w:rsidRDefault="00205396" w:rsidP="00205396">
      <w:pPr>
        <w:rPr>
          <w:rFonts w:ascii="Arial" w:hAnsi="Arial" w:cs="Arial"/>
        </w:rPr>
      </w:pPr>
    </w:p>
    <w:p w14:paraId="32CCC8B2" w14:textId="77777777" w:rsidR="00205396" w:rsidRPr="00086E5E" w:rsidRDefault="00205396" w:rsidP="00205396">
      <w:pPr>
        <w:widowControl w:val="0"/>
        <w:shd w:val="clear" w:color="auto" w:fill="FF33CC"/>
        <w:jc w:val="center"/>
        <w:rPr>
          <w:rFonts w:ascii="Arial" w:eastAsia="Arial" w:hAnsi="Arial" w:cs="Arial"/>
          <w:b/>
          <w:bCs/>
          <w:lang w:eastAsia="en-US"/>
        </w:rPr>
      </w:pPr>
      <w:r w:rsidRPr="00086E5E">
        <w:rPr>
          <w:rFonts w:ascii="Arial" w:eastAsia="Arial" w:hAnsi="Arial" w:cs="Arial"/>
          <w:b/>
          <w:bCs/>
          <w:lang w:eastAsia="en-US"/>
        </w:rPr>
        <w:t>PARTIDA 3</w:t>
      </w:r>
    </w:p>
    <w:p w14:paraId="753C27FB" w14:textId="77777777" w:rsidR="00205396" w:rsidRPr="00086E5E" w:rsidRDefault="00205396" w:rsidP="00205396">
      <w:pPr>
        <w:jc w:val="center"/>
        <w:rPr>
          <w:rFonts w:ascii="Arial" w:hAnsi="Arial" w:cs="Arial"/>
          <w:i/>
        </w:rPr>
      </w:pPr>
    </w:p>
    <w:tbl>
      <w:tblPr>
        <w:tblW w:w="8700" w:type="dxa"/>
        <w:jc w:val="center"/>
        <w:tblCellMar>
          <w:left w:w="70" w:type="dxa"/>
          <w:right w:w="70" w:type="dxa"/>
        </w:tblCellMar>
        <w:tblLook w:val="04A0" w:firstRow="1" w:lastRow="0" w:firstColumn="1" w:lastColumn="0" w:noHBand="0" w:noVBand="1"/>
      </w:tblPr>
      <w:tblGrid>
        <w:gridCol w:w="1500"/>
        <w:gridCol w:w="1200"/>
        <w:gridCol w:w="1200"/>
        <w:gridCol w:w="1200"/>
        <w:gridCol w:w="1200"/>
        <w:gridCol w:w="1200"/>
        <w:gridCol w:w="1200"/>
      </w:tblGrid>
      <w:tr w:rsidR="0084329E" w:rsidRPr="00086E5E" w14:paraId="5CC5D13A" w14:textId="77777777" w:rsidTr="00EF7EBB">
        <w:trPr>
          <w:trHeight w:val="1160"/>
          <w:jc w:val="center"/>
        </w:trPr>
        <w:tc>
          <w:tcPr>
            <w:tcW w:w="1500"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1FD6C7CA" w14:textId="6FF92547" w:rsidR="0084329E" w:rsidRPr="00086E5E" w:rsidRDefault="0084329E" w:rsidP="0084329E">
            <w:pPr>
              <w:jc w:val="center"/>
              <w:rPr>
                <w:rFonts w:ascii="Arial" w:hAnsi="Arial" w:cs="Arial"/>
                <w:b/>
                <w:bCs/>
                <w:color w:val="000000"/>
              </w:rPr>
            </w:pPr>
            <w:r w:rsidRPr="00086E5E">
              <w:rPr>
                <w:rFonts w:ascii="Arial" w:hAnsi="Arial" w:cs="Arial"/>
                <w:b/>
                <w:bCs/>
                <w:color w:val="000000"/>
              </w:rPr>
              <w:t>Descripción</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0DBB50C0" w14:textId="6BCD623D"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Mínima (A)</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66158A59" w14:textId="1E537088"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Máxima (B)</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636965CD" w14:textId="5CC1D135" w:rsidR="0084329E" w:rsidRPr="00086E5E" w:rsidRDefault="0084329E" w:rsidP="0084329E">
            <w:pPr>
              <w:jc w:val="center"/>
              <w:rPr>
                <w:rFonts w:ascii="Arial" w:hAnsi="Arial" w:cs="Arial"/>
                <w:b/>
                <w:bCs/>
                <w:color w:val="000000"/>
              </w:rPr>
            </w:pPr>
            <w:r w:rsidRPr="00086E5E">
              <w:rPr>
                <w:rFonts w:ascii="Arial" w:hAnsi="Arial" w:cs="Arial"/>
                <w:b/>
                <w:bCs/>
                <w:color w:val="000000"/>
              </w:rPr>
              <w:t>Unidad de medida</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5D7351C5" w14:textId="62263A4C" w:rsidR="0084329E" w:rsidRPr="00086E5E" w:rsidRDefault="0084329E" w:rsidP="0084329E">
            <w:pPr>
              <w:jc w:val="center"/>
              <w:rPr>
                <w:rFonts w:ascii="Arial" w:hAnsi="Arial" w:cs="Arial"/>
                <w:b/>
                <w:bCs/>
                <w:color w:val="000000"/>
              </w:rPr>
            </w:pPr>
            <w:r w:rsidRPr="00086E5E">
              <w:rPr>
                <w:rFonts w:ascii="Arial" w:hAnsi="Arial" w:cs="Arial"/>
                <w:b/>
                <w:bCs/>
                <w:color w:val="000000"/>
              </w:rPr>
              <w:t>Precio unitario Antes de IVA                          (C)</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1DB55F16" w14:textId="77777777" w:rsidR="0084329E" w:rsidRPr="00086E5E" w:rsidRDefault="0084329E" w:rsidP="0084329E">
            <w:pPr>
              <w:jc w:val="center"/>
              <w:rPr>
                <w:rFonts w:ascii="Arial" w:hAnsi="Arial" w:cs="Arial"/>
                <w:b/>
                <w:bCs/>
                <w:color w:val="000000" w:themeColor="text1"/>
              </w:rPr>
            </w:pPr>
            <w:r w:rsidRPr="00086E5E">
              <w:rPr>
                <w:rFonts w:ascii="Arial" w:hAnsi="Arial" w:cs="Arial"/>
                <w:b/>
                <w:bCs/>
                <w:color w:val="000000" w:themeColor="text1"/>
              </w:rPr>
              <w:t xml:space="preserve">Importe total antes de IVA (monto mínimo) </w:t>
            </w:r>
          </w:p>
          <w:p w14:paraId="39CC4B96" w14:textId="520D8CF5"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(A)*(C)</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6D7C834B" w14:textId="39CC7DC9"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Importe total antes de IVA (monto máximo) (B)*(C)</w:t>
            </w:r>
          </w:p>
        </w:tc>
      </w:tr>
      <w:tr w:rsidR="00205396" w:rsidRPr="00086E5E" w14:paraId="69BA86AE" w14:textId="77777777" w:rsidTr="00EF7EBB">
        <w:trPr>
          <w:trHeight w:val="720"/>
          <w:jc w:val="center"/>
        </w:trPr>
        <w:tc>
          <w:tcPr>
            <w:tcW w:w="1500" w:type="dxa"/>
            <w:tcBorders>
              <w:top w:val="nil"/>
              <w:left w:val="single" w:sz="8" w:space="0" w:color="auto"/>
              <w:bottom w:val="single" w:sz="8" w:space="0" w:color="auto"/>
              <w:right w:val="single" w:sz="8" w:space="0" w:color="auto"/>
            </w:tcBorders>
            <w:vAlign w:val="center"/>
            <w:hideMark/>
          </w:tcPr>
          <w:p w14:paraId="2BF87703"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xml:space="preserve">Tinta para sellos de goma negra </w:t>
            </w:r>
          </w:p>
        </w:tc>
        <w:tc>
          <w:tcPr>
            <w:tcW w:w="1200" w:type="dxa"/>
            <w:tcBorders>
              <w:top w:val="nil"/>
              <w:left w:val="nil"/>
              <w:bottom w:val="single" w:sz="8" w:space="0" w:color="auto"/>
              <w:right w:val="single" w:sz="8" w:space="0" w:color="auto"/>
            </w:tcBorders>
            <w:vAlign w:val="center"/>
            <w:hideMark/>
          </w:tcPr>
          <w:p w14:paraId="75FA78DE" w14:textId="77777777" w:rsidR="00205396" w:rsidRPr="00086E5E" w:rsidRDefault="00205396" w:rsidP="00EF7EBB">
            <w:pPr>
              <w:jc w:val="center"/>
              <w:rPr>
                <w:rFonts w:ascii="Arial" w:hAnsi="Arial" w:cs="Arial"/>
                <w:b/>
                <w:bCs/>
                <w:color w:val="000000"/>
              </w:rPr>
            </w:pPr>
            <w:r w:rsidRPr="00086E5E">
              <w:rPr>
                <w:rFonts w:ascii="Arial" w:eastAsia="Arial" w:hAnsi="Arial" w:cs="Arial"/>
                <w:b/>
                <w:bCs/>
                <w:color w:val="000000" w:themeColor="text1"/>
              </w:rPr>
              <w:t>74,852</w:t>
            </w:r>
          </w:p>
        </w:tc>
        <w:tc>
          <w:tcPr>
            <w:tcW w:w="1200" w:type="dxa"/>
            <w:tcBorders>
              <w:top w:val="nil"/>
              <w:left w:val="nil"/>
              <w:bottom w:val="single" w:sz="8" w:space="0" w:color="auto"/>
              <w:right w:val="single" w:sz="8" w:space="0" w:color="auto"/>
            </w:tcBorders>
            <w:vAlign w:val="center"/>
            <w:hideMark/>
          </w:tcPr>
          <w:p w14:paraId="24FBC121"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187,130</w:t>
            </w:r>
          </w:p>
        </w:tc>
        <w:tc>
          <w:tcPr>
            <w:tcW w:w="1200" w:type="dxa"/>
            <w:tcBorders>
              <w:top w:val="nil"/>
              <w:left w:val="nil"/>
              <w:bottom w:val="single" w:sz="8" w:space="0" w:color="auto"/>
              <w:right w:val="single" w:sz="8" w:space="0" w:color="auto"/>
            </w:tcBorders>
            <w:vAlign w:val="center"/>
            <w:hideMark/>
          </w:tcPr>
          <w:p w14:paraId="692CD8CA"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pieza</w:t>
            </w:r>
          </w:p>
        </w:tc>
        <w:tc>
          <w:tcPr>
            <w:tcW w:w="1200" w:type="dxa"/>
            <w:tcBorders>
              <w:top w:val="nil"/>
              <w:left w:val="nil"/>
              <w:bottom w:val="single" w:sz="8" w:space="0" w:color="auto"/>
              <w:right w:val="single" w:sz="8" w:space="0" w:color="auto"/>
            </w:tcBorders>
            <w:vAlign w:val="center"/>
            <w:hideMark/>
          </w:tcPr>
          <w:p w14:paraId="7885BA5C"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3D4B5ABA"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0EE45C6D"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163A1510" w14:textId="77777777" w:rsidTr="00EF7EBB">
        <w:trPr>
          <w:trHeight w:val="300"/>
          <w:jc w:val="center"/>
        </w:trPr>
        <w:tc>
          <w:tcPr>
            <w:tcW w:w="1500" w:type="dxa"/>
            <w:tcBorders>
              <w:top w:val="nil"/>
              <w:left w:val="nil"/>
              <w:bottom w:val="nil"/>
              <w:right w:val="nil"/>
            </w:tcBorders>
            <w:vAlign w:val="center"/>
            <w:hideMark/>
          </w:tcPr>
          <w:p w14:paraId="758F1EC4" w14:textId="77777777" w:rsidR="00205396" w:rsidRPr="00086E5E" w:rsidRDefault="00205396" w:rsidP="00EF7EBB">
            <w:pPr>
              <w:jc w:val="center"/>
              <w:rPr>
                <w:rFonts w:ascii="Arial" w:hAnsi="Arial" w:cs="Arial"/>
                <w:b/>
                <w:bCs/>
                <w:color w:val="000000"/>
              </w:rPr>
            </w:pPr>
          </w:p>
        </w:tc>
        <w:tc>
          <w:tcPr>
            <w:tcW w:w="1200" w:type="dxa"/>
            <w:tcBorders>
              <w:top w:val="nil"/>
              <w:left w:val="nil"/>
              <w:bottom w:val="nil"/>
              <w:right w:val="nil"/>
            </w:tcBorders>
            <w:vAlign w:val="center"/>
            <w:hideMark/>
          </w:tcPr>
          <w:p w14:paraId="0E9C4555" w14:textId="77777777" w:rsidR="00205396" w:rsidRPr="00086E5E" w:rsidRDefault="00205396" w:rsidP="00EF7EBB">
            <w:pPr>
              <w:rPr>
                <w:rFonts w:ascii="Arial" w:hAnsi="Arial" w:cs="Arial"/>
              </w:rPr>
            </w:pPr>
          </w:p>
        </w:tc>
        <w:tc>
          <w:tcPr>
            <w:tcW w:w="1200" w:type="dxa"/>
            <w:tcBorders>
              <w:top w:val="nil"/>
              <w:left w:val="nil"/>
              <w:bottom w:val="nil"/>
              <w:right w:val="nil"/>
            </w:tcBorders>
            <w:vAlign w:val="center"/>
            <w:hideMark/>
          </w:tcPr>
          <w:p w14:paraId="1C1C98BC" w14:textId="77777777" w:rsidR="00205396" w:rsidRPr="00086E5E" w:rsidRDefault="00205396" w:rsidP="00EF7EBB">
            <w:pPr>
              <w:rPr>
                <w:rFonts w:ascii="Arial" w:hAnsi="Arial" w:cs="Arial"/>
              </w:rPr>
            </w:pPr>
          </w:p>
        </w:tc>
        <w:tc>
          <w:tcPr>
            <w:tcW w:w="1200" w:type="dxa"/>
            <w:tcBorders>
              <w:top w:val="nil"/>
              <w:left w:val="nil"/>
              <w:bottom w:val="nil"/>
              <w:right w:val="single" w:sz="8" w:space="0" w:color="auto"/>
            </w:tcBorders>
            <w:vAlign w:val="center"/>
            <w:hideMark/>
          </w:tcPr>
          <w:p w14:paraId="101C2962"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236C5A36"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IVA</w:t>
            </w:r>
          </w:p>
        </w:tc>
        <w:tc>
          <w:tcPr>
            <w:tcW w:w="1200" w:type="dxa"/>
            <w:tcBorders>
              <w:top w:val="nil"/>
              <w:left w:val="nil"/>
              <w:bottom w:val="single" w:sz="8" w:space="0" w:color="auto"/>
              <w:right w:val="single" w:sz="8" w:space="0" w:color="auto"/>
            </w:tcBorders>
            <w:vAlign w:val="center"/>
            <w:hideMark/>
          </w:tcPr>
          <w:p w14:paraId="0ECD99A5"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008C021F"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6B12EF6C" w14:textId="77777777" w:rsidTr="00EF7EBB">
        <w:trPr>
          <w:trHeight w:val="300"/>
          <w:jc w:val="center"/>
        </w:trPr>
        <w:tc>
          <w:tcPr>
            <w:tcW w:w="1500" w:type="dxa"/>
            <w:tcBorders>
              <w:top w:val="nil"/>
              <w:left w:val="nil"/>
              <w:bottom w:val="nil"/>
              <w:right w:val="nil"/>
            </w:tcBorders>
            <w:vAlign w:val="center"/>
            <w:hideMark/>
          </w:tcPr>
          <w:p w14:paraId="4D46CA53" w14:textId="77777777" w:rsidR="00205396" w:rsidRPr="00086E5E" w:rsidRDefault="00205396" w:rsidP="00EF7EBB">
            <w:pPr>
              <w:jc w:val="center"/>
              <w:rPr>
                <w:rFonts w:ascii="Arial" w:hAnsi="Arial" w:cs="Arial"/>
                <w:b/>
                <w:bCs/>
                <w:color w:val="000000"/>
              </w:rPr>
            </w:pPr>
          </w:p>
        </w:tc>
        <w:tc>
          <w:tcPr>
            <w:tcW w:w="1200" w:type="dxa"/>
            <w:tcBorders>
              <w:top w:val="nil"/>
              <w:left w:val="nil"/>
              <w:bottom w:val="nil"/>
              <w:right w:val="nil"/>
            </w:tcBorders>
            <w:vAlign w:val="center"/>
            <w:hideMark/>
          </w:tcPr>
          <w:p w14:paraId="2FCCAA62" w14:textId="77777777" w:rsidR="00205396" w:rsidRPr="00086E5E" w:rsidRDefault="00205396" w:rsidP="00EF7EBB">
            <w:pPr>
              <w:rPr>
                <w:rFonts w:ascii="Arial" w:hAnsi="Arial" w:cs="Arial"/>
              </w:rPr>
            </w:pPr>
          </w:p>
        </w:tc>
        <w:tc>
          <w:tcPr>
            <w:tcW w:w="1200" w:type="dxa"/>
            <w:tcBorders>
              <w:top w:val="nil"/>
              <w:left w:val="nil"/>
              <w:bottom w:val="nil"/>
              <w:right w:val="nil"/>
            </w:tcBorders>
            <w:vAlign w:val="center"/>
            <w:hideMark/>
          </w:tcPr>
          <w:p w14:paraId="59B133B0" w14:textId="77777777" w:rsidR="00205396" w:rsidRPr="00086E5E" w:rsidRDefault="00205396" w:rsidP="00EF7EBB">
            <w:pPr>
              <w:rPr>
                <w:rFonts w:ascii="Arial" w:hAnsi="Arial" w:cs="Arial"/>
              </w:rPr>
            </w:pPr>
          </w:p>
        </w:tc>
        <w:tc>
          <w:tcPr>
            <w:tcW w:w="1200" w:type="dxa"/>
            <w:tcBorders>
              <w:top w:val="nil"/>
              <w:left w:val="nil"/>
              <w:bottom w:val="nil"/>
              <w:right w:val="single" w:sz="8" w:space="0" w:color="auto"/>
            </w:tcBorders>
            <w:vAlign w:val="center"/>
            <w:hideMark/>
          </w:tcPr>
          <w:p w14:paraId="7E18C8B7"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17D91642"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Total</w:t>
            </w:r>
          </w:p>
        </w:tc>
        <w:tc>
          <w:tcPr>
            <w:tcW w:w="1200" w:type="dxa"/>
            <w:tcBorders>
              <w:top w:val="nil"/>
              <w:left w:val="nil"/>
              <w:bottom w:val="single" w:sz="8" w:space="0" w:color="auto"/>
              <w:right w:val="single" w:sz="8" w:space="0" w:color="auto"/>
            </w:tcBorders>
            <w:vAlign w:val="center"/>
            <w:hideMark/>
          </w:tcPr>
          <w:p w14:paraId="7E37AC87"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38E2ACFB"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bl>
    <w:p w14:paraId="2594ED4D" w14:textId="77777777" w:rsidR="0084329E" w:rsidRDefault="0084329E" w:rsidP="0084329E">
      <w:pPr>
        <w:rPr>
          <w:rFonts w:ascii="Arial" w:eastAsia="Arial" w:hAnsi="Arial" w:cs="Arial"/>
          <w:b/>
          <w:bCs/>
        </w:rPr>
      </w:pP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 xml:space="preserve">áximo) </w:t>
      </w:r>
      <w:r w:rsidRPr="00086E5E">
        <w:rPr>
          <w:rFonts w:ascii="Arial" w:eastAsia="Arial" w:hAnsi="Arial" w:cs="Arial"/>
          <w:b/>
          <w:bCs/>
        </w:rPr>
        <w:t>:</w:t>
      </w:r>
    </w:p>
    <w:p w14:paraId="5D605FBD" w14:textId="77777777" w:rsidR="0084329E" w:rsidRPr="0084329E" w:rsidRDefault="0084329E" w:rsidP="0084329E">
      <w:pPr>
        <w:rPr>
          <w:rFonts w:ascii="Arial" w:eastAsia="Arial" w:hAnsi="Arial" w:cs="Arial"/>
          <w:b/>
          <w:bCs/>
        </w:rPr>
      </w:pPr>
      <w:r>
        <w:rPr>
          <w:rFonts w:ascii="Arial" w:eastAsia="Arial" w:hAnsi="Arial" w:cs="Arial"/>
          <w:b/>
          <w:bCs/>
        </w:rPr>
        <w:t xml:space="preserve">                                                                           </w:t>
      </w:r>
      <w:r w:rsidRPr="00086E5E">
        <w:rPr>
          <w:rFonts w:ascii="Arial" w:eastAsia="Arial" w:hAnsi="Arial" w:cs="Arial"/>
          <w:b/>
          <w:bCs/>
        </w:rPr>
        <w:t>__________________________________________</w:t>
      </w:r>
    </w:p>
    <w:p w14:paraId="5545BB69" w14:textId="77777777" w:rsidR="0084329E" w:rsidRPr="00086E5E" w:rsidRDefault="0084329E" w:rsidP="0084329E">
      <w:pPr>
        <w:jc w:val="center"/>
        <w:rPr>
          <w:rFonts w:ascii="Arial" w:hAnsi="Arial" w:cs="Arial"/>
        </w:rPr>
      </w:pPr>
      <w:r w:rsidRPr="00086E5E">
        <w:rPr>
          <w:rFonts w:ascii="Arial" w:eastAsia="Arial" w:hAnsi="Arial" w:cs="Arial"/>
          <w:b/>
          <w:bCs/>
          <w:i/>
          <w:iCs/>
        </w:rPr>
        <w:t xml:space="preserve">                                                                       (Pesos mexicanos con dos decimales)</w:t>
      </w:r>
    </w:p>
    <w:p w14:paraId="6F339E9B" w14:textId="77777777" w:rsidR="0084329E" w:rsidRPr="00086E5E" w:rsidRDefault="0084329E" w:rsidP="0084329E">
      <w:pPr>
        <w:jc w:val="both"/>
        <w:rPr>
          <w:rFonts w:ascii="Arial" w:hAnsi="Arial" w:cs="Arial"/>
        </w:rPr>
      </w:pPr>
      <w:r w:rsidRPr="00086E5E">
        <w:rPr>
          <w:rFonts w:ascii="Arial" w:eastAsia="Arial" w:hAnsi="Arial" w:cs="Arial"/>
          <w:b/>
          <w:bCs/>
        </w:rPr>
        <w:t xml:space="preserve"> </w:t>
      </w:r>
    </w:p>
    <w:p w14:paraId="2A589CFE" w14:textId="77777777" w:rsidR="0084329E" w:rsidRDefault="0084329E" w:rsidP="0084329E">
      <w:pPr>
        <w:jc w:val="both"/>
        <w:rPr>
          <w:rFonts w:ascii="Arial" w:hAnsi="Arial" w:cs="Arial"/>
          <w:b/>
          <w:bCs/>
        </w:rPr>
      </w:pPr>
      <w:r w:rsidRPr="00086E5E">
        <w:rPr>
          <w:rFonts w:ascii="Arial" w:hAnsi="Arial" w:cs="Arial"/>
          <w:b/>
          <w:bCs/>
        </w:rPr>
        <w:t xml:space="preserve">Notas: </w:t>
      </w:r>
    </w:p>
    <w:p w14:paraId="248B7958" w14:textId="77777777" w:rsidR="0084329E" w:rsidRDefault="0084329E" w:rsidP="0084329E">
      <w:pPr>
        <w:jc w:val="both"/>
        <w:rPr>
          <w:rFonts w:ascii="Arial" w:hAnsi="Arial" w:cs="Arial"/>
          <w:b/>
          <w:bCs/>
        </w:rPr>
      </w:pPr>
    </w:p>
    <w:p w14:paraId="15BAD9DF" w14:textId="77777777" w:rsidR="0084329E" w:rsidRPr="0084329E" w:rsidRDefault="0084329E" w:rsidP="0084329E">
      <w:pPr>
        <w:pStyle w:val="Prrafodelista"/>
        <w:numPr>
          <w:ilvl w:val="0"/>
          <w:numId w:val="121"/>
        </w:numPr>
        <w:jc w:val="both"/>
        <w:rPr>
          <w:rFonts w:ascii="Arial" w:hAnsi="Arial" w:cs="Arial"/>
        </w:rPr>
      </w:pPr>
      <w:r w:rsidRPr="0084329E">
        <w:rPr>
          <w:rFonts w:ascii="Arial" w:hAnsi="Arial" w:cs="Arial"/>
        </w:rPr>
        <w:t xml:space="preserve">Para efectos de evaluación económica se tomará en cuenta el </w:t>
      </w: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áximo).</w:t>
      </w:r>
    </w:p>
    <w:p w14:paraId="3C44FCA1" w14:textId="77777777" w:rsidR="0084329E" w:rsidRPr="0084329E" w:rsidRDefault="0084329E" w:rsidP="0084329E">
      <w:pPr>
        <w:pStyle w:val="Prrafodelista"/>
        <w:ind w:left="644"/>
        <w:jc w:val="both"/>
        <w:rPr>
          <w:rFonts w:ascii="Arial" w:hAnsi="Arial" w:cs="Arial"/>
        </w:rPr>
      </w:pPr>
    </w:p>
    <w:p w14:paraId="7BBE071A" w14:textId="77777777" w:rsidR="0084329E" w:rsidRPr="0084329E" w:rsidRDefault="0084329E" w:rsidP="0084329E">
      <w:pPr>
        <w:pStyle w:val="Prrafodelista"/>
        <w:numPr>
          <w:ilvl w:val="0"/>
          <w:numId w:val="121"/>
        </w:numPr>
        <w:jc w:val="both"/>
        <w:rPr>
          <w:rFonts w:ascii="Arial" w:hAnsi="Arial" w:cs="Arial"/>
        </w:rPr>
      </w:pPr>
      <w:r w:rsidRPr="000A73AF">
        <w:rPr>
          <w:rFonts w:ascii="Arial" w:hAnsi="Arial" w:cs="Arial"/>
        </w:rPr>
        <w:t xml:space="preserve">Se verificará que </w:t>
      </w:r>
      <w:r>
        <w:rPr>
          <w:rFonts w:ascii="Arial" w:hAnsi="Arial" w:cs="Arial"/>
        </w:rPr>
        <w:t>el</w:t>
      </w:r>
      <w:r w:rsidRPr="0084329E">
        <w:rPr>
          <w:rFonts w:ascii="Arial" w:hAnsi="Arial" w:cs="Arial"/>
        </w:rPr>
        <w:t xml:space="preserve"> precio unitario ofertado sean precios aceptables y en su caso convenientes.</w:t>
      </w:r>
    </w:p>
    <w:p w14:paraId="10C757DF" w14:textId="77777777" w:rsidR="0084329E" w:rsidRDefault="0084329E" w:rsidP="0084329E">
      <w:pPr>
        <w:jc w:val="both"/>
        <w:rPr>
          <w:rFonts w:ascii="Arial" w:hAnsi="Arial" w:cs="Arial"/>
        </w:rPr>
      </w:pPr>
      <w:r>
        <w:rPr>
          <w:rFonts w:ascii="Arial" w:hAnsi="Arial" w:cs="Arial"/>
        </w:rPr>
        <w:t xml:space="preserve">                                                        </w:t>
      </w:r>
    </w:p>
    <w:p w14:paraId="133B2BC9" w14:textId="77777777" w:rsidR="0084329E" w:rsidRDefault="0084329E" w:rsidP="0084329E">
      <w:pPr>
        <w:jc w:val="both"/>
        <w:rPr>
          <w:rFonts w:ascii="Arial" w:hAnsi="Arial" w:cs="Arial"/>
        </w:rPr>
      </w:pPr>
    </w:p>
    <w:p w14:paraId="325003D6" w14:textId="77777777" w:rsidR="0084329E" w:rsidRDefault="0084329E" w:rsidP="0084329E">
      <w:pPr>
        <w:jc w:val="both"/>
        <w:rPr>
          <w:rFonts w:ascii="Arial" w:hAnsi="Arial" w:cs="Arial"/>
        </w:rPr>
      </w:pPr>
    </w:p>
    <w:p w14:paraId="7299DFBE" w14:textId="77777777" w:rsidR="0084329E" w:rsidRDefault="0084329E" w:rsidP="0084329E">
      <w:pPr>
        <w:jc w:val="both"/>
        <w:rPr>
          <w:rFonts w:ascii="Arial" w:hAnsi="Arial" w:cs="Arial"/>
        </w:rPr>
      </w:pPr>
    </w:p>
    <w:p w14:paraId="215D05C5" w14:textId="63B0D039" w:rsidR="0084329E" w:rsidRPr="0084329E" w:rsidRDefault="0084329E" w:rsidP="0084329E">
      <w:pPr>
        <w:jc w:val="both"/>
        <w:rPr>
          <w:rFonts w:ascii="Arial" w:hAnsi="Arial" w:cs="Arial"/>
        </w:rPr>
      </w:pPr>
      <w:r>
        <w:rPr>
          <w:rFonts w:ascii="Arial" w:hAnsi="Arial" w:cs="Arial"/>
        </w:rPr>
        <w:t xml:space="preserve">                                                        </w:t>
      </w:r>
      <w:r w:rsidRPr="0084329E">
        <w:rPr>
          <w:rFonts w:ascii="Arial" w:hAnsi="Arial" w:cs="Arial"/>
        </w:rPr>
        <w:t>___________________________</w:t>
      </w:r>
    </w:p>
    <w:p w14:paraId="08B30E51" w14:textId="77777777" w:rsidR="0084329E" w:rsidRPr="00DA14E5" w:rsidRDefault="0084329E" w:rsidP="0084329E">
      <w:pPr>
        <w:jc w:val="center"/>
        <w:rPr>
          <w:rFonts w:ascii="Arial" w:hAnsi="Arial" w:cs="Arial"/>
          <w:b/>
          <w:bCs/>
        </w:rPr>
      </w:pPr>
      <w:r w:rsidRPr="00DA14E5">
        <w:rPr>
          <w:rFonts w:ascii="Arial" w:hAnsi="Arial" w:cs="Arial"/>
          <w:b/>
          <w:bCs/>
        </w:rPr>
        <w:t>(Nombre y Firma del representante legal)</w:t>
      </w:r>
    </w:p>
    <w:p w14:paraId="583900AE" w14:textId="77777777" w:rsidR="0084329E" w:rsidRPr="00DA14E5" w:rsidRDefault="0084329E" w:rsidP="0084329E">
      <w:pPr>
        <w:jc w:val="center"/>
        <w:rPr>
          <w:rFonts w:ascii="Arial" w:hAnsi="Arial" w:cs="Arial"/>
          <w:b/>
          <w:bCs/>
        </w:rPr>
      </w:pPr>
      <w:r w:rsidRPr="00DA14E5">
        <w:rPr>
          <w:rFonts w:ascii="Arial" w:hAnsi="Arial" w:cs="Arial"/>
          <w:b/>
          <w:bCs/>
        </w:rPr>
        <w:t>Razón Social</w:t>
      </w:r>
    </w:p>
    <w:p w14:paraId="5A42B016" w14:textId="77777777" w:rsidR="00205396" w:rsidRDefault="00205396" w:rsidP="00205396">
      <w:pPr>
        <w:rPr>
          <w:rFonts w:ascii="Arial" w:hAnsi="Arial" w:cs="Arial"/>
        </w:rPr>
      </w:pPr>
    </w:p>
    <w:p w14:paraId="4B6A2B90" w14:textId="77777777" w:rsidR="00205396" w:rsidRDefault="00205396" w:rsidP="00205396">
      <w:pPr>
        <w:rPr>
          <w:rFonts w:ascii="Arial" w:hAnsi="Arial" w:cs="Arial"/>
        </w:rPr>
      </w:pPr>
    </w:p>
    <w:p w14:paraId="43160403" w14:textId="77777777" w:rsidR="00205396" w:rsidRPr="00086E5E" w:rsidRDefault="00205396" w:rsidP="00205396">
      <w:pPr>
        <w:rPr>
          <w:rFonts w:ascii="Arial" w:hAnsi="Arial" w:cs="Arial"/>
        </w:rPr>
      </w:pPr>
    </w:p>
    <w:p w14:paraId="3EA4B29E" w14:textId="77777777" w:rsidR="00205396" w:rsidRPr="00086E5E" w:rsidRDefault="00205396" w:rsidP="00205396">
      <w:pPr>
        <w:rPr>
          <w:rFonts w:ascii="Arial" w:hAnsi="Arial" w:cs="Arial"/>
        </w:rPr>
      </w:pPr>
    </w:p>
    <w:p w14:paraId="4F6534D5" w14:textId="77777777" w:rsidR="00205396" w:rsidRDefault="00205396" w:rsidP="00205396">
      <w:pPr>
        <w:rPr>
          <w:rFonts w:ascii="Arial" w:hAnsi="Arial" w:cs="Arial"/>
        </w:rPr>
      </w:pPr>
    </w:p>
    <w:p w14:paraId="78A8BC9F" w14:textId="77777777" w:rsidR="00205396" w:rsidRDefault="00205396" w:rsidP="00205396">
      <w:pPr>
        <w:rPr>
          <w:rFonts w:ascii="Arial" w:hAnsi="Arial" w:cs="Arial"/>
        </w:rPr>
      </w:pPr>
    </w:p>
    <w:p w14:paraId="7C591984" w14:textId="77777777" w:rsidR="00205396" w:rsidRDefault="00205396" w:rsidP="00205396">
      <w:pPr>
        <w:rPr>
          <w:rFonts w:ascii="Arial" w:hAnsi="Arial" w:cs="Arial"/>
        </w:rPr>
      </w:pPr>
    </w:p>
    <w:p w14:paraId="0134E39A" w14:textId="77777777" w:rsidR="00205396" w:rsidRDefault="00205396" w:rsidP="00205396">
      <w:pPr>
        <w:rPr>
          <w:rFonts w:ascii="Arial" w:hAnsi="Arial" w:cs="Arial"/>
        </w:rPr>
      </w:pPr>
    </w:p>
    <w:p w14:paraId="650C4E27" w14:textId="77777777" w:rsidR="00205396" w:rsidRDefault="00205396" w:rsidP="00205396">
      <w:pPr>
        <w:rPr>
          <w:rFonts w:ascii="Arial" w:hAnsi="Arial" w:cs="Arial"/>
        </w:rPr>
      </w:pPr>
    </w:p>
    <w:p w14:paraId="241F2BC0" w14:textId="77777777" w:rsidR="00205396" w:rsidRPr="00086E5E" w:rsidRDefault="00205396" w:rsidP="00205396">
      <w:pPr>
        <w:rPr>
          <w:rFonts w:ascii="Arial" w:hAnsi="Arial" w:cs="Arial"/>
        </w:rPr>
      </w:pPr>
    </w:p>
    <w:p w14:paraId="5ADE342C" w14:textId="77777777" w:rsidR="00205396" w:rsidRDefault="00205396" w:rsidP="00205396">
      <w:pPr>
        <w:rPr>
          <w:rFonts w:ascii="Arial" w:hAnsi="Arial" w:cs="Arial"/>
        </w:rPr>
      </w:pPr>
    </w:p>
    <w:p w14:paraId="00AE56F2" w14:textId="77777777" w:rsidR="009C3CF6" w:rsidRDefault="009C3CF6" w:rsidP="00205396">
      <w:pPr>
        <w:rPr>
          <w:rFonts w:ascii="Arial" w:hAnsi="Arial" w:cs="Arial"/>
        </w:rPr>
      </w:pPr>
    </w:p>
    <w:p w14:paraId="19846A82" w14:textId="77777777" w:rsidR="00205396" w:rsidRDefault="00205396" w:rsidP="00205396">
      <w:pPr>
        <w:rPr>
          <w:rFonts w:ascii="Arial" w:hAnsi="Arial" w:cs="Arial"/>
        </w:rPr>
      </w:pPr>
    </w:p>
    <w:p w14:paraId="1EA2F4A0" w14:textId="77777777" w:rsidR="009C3CF6" w:rsidRDefault="009C3CF6" w:rsidP="00205396">
      <w:pPr>
        <w:rPr>
          <w:rFonts w:ascii="Arial" w:hAnsi="Arial" w:cs="Arial"/>
        </w:rPr>
      </w:pPr>
    </w:p>
    <w:p w14:paraId="5200A9B1" w14:textId="77777777" w:rsidR="009C3CF6" w:rsidRDefault="009C3CF6" w:rsidP="00205396">
      <w:pPr>
        <w:rPr>
          <w:rFonts w:ascii="Arial" w:hAnsi="Arial" w:cs="Arial"/>
        </w:rPr>
      </w:pPr>
    </w:p>
    <w:p w14:paraId="4A3CA178" w14:textId="77777777" w:rsidR="009C3CF6" w:rsidRDefault="009C3CF6" w:rsidP="00205396">
      <w:pPr>
        <w:rPr>
          <w:rFonts w:ascii="Arial" w:hAnsi="Arial" w:cs="Arial"/>
        </w:rPr>
      </w:pPr>
    </w:p>
    <w:p w14:paraId="16D49250" w14:textId="77777777" w:rsidR="00F71A8A" w:rsidRDefault="00F71A8A" w:rsidP="00205396">
      <w:pPr>
        <w:rPr>
          <w:rFonts w:ascii="Arial" w:hAnsi="Arial" w:cs="Arial"/>
        </w:rPr>
      </w:pPr>
    </w:p>
    <w:p w14:paraId="41BA8AFC" w14:textId="77777777" w:rsidR="0084329E" w:rsidRDefault="0084329E" w:rsidP="00205396">
      <w:pPr>
        <w:rPr>
          <w:rFonts w:ascii="Arial" w:hAnsi="Arial" w:cs="Arial"/>
        </w:rPr>
      </w:pPr>
    </w:p>
    <w:p w14:paraId="4861936E" w14:textId="77777777" w:rsidR="0084329E" w:rsidRDefault="0084329E" w:rsidP="00205396">
      <w:pPr>
        <w:rPr>
          <w:rFonts w:ascii="Arial" w:hAnsi="Arial" w:cs="Arial"/>
        </w:rPr>
      </w:pPr>
    </w:p>
    <w:p w14:paraId="5C4402BF" w14:textId="77777777" w:rsidR="0084329E" w:rsidRDefault="0084329E" w:rsidP="00205396">
      <w:pPr>
        <w:rPr>
          <w:rFonts w:ascii="Arial" w:hAnsi="Arial" w:cs="Arial"/>
        </w:rPr>
      </w:pPr>
    </w:p>
    <w:p w14:paraId="45441205" w14:textId="77777777" w:rsidR="0084329E" w:rsidRDefault="0084329E" w:rsidP="00205396">
      <w:pPr>
        <w:rPr>
          <w:rFonts w:ascii="Arial" w:hAnsi="Arial" w:cs="Arial"/>
        </w:rPr>
      </w:pPr>
    </w:p>
    <w:p w14:paraId="6B344BE9" w14:textId="77777777" w:rsidR="00F71A8A" w:rsidRDefault="00F71A8A" w:rsidP="00205396">
      <w:pPr>
        <w:rPr>
          <w:rFonts w:ascii="Arial" w:hAnsi="Arial" w:cs="Arial"/>
        </w:rPr>
      </w:pPr>
    </w:p>
    <w:p w14:paraId="51F65BA7" w14:textId="77777777" w:rsidR="00F71A8A" w:rsidRDefault="00F71A8A" w:rsidP="00205396">
      <w:pPr>
        <w:rPr>
          <w:rFonts w:ascii="Arial" w:hAnsi="Arial" w:cs="Arial"/>
        </w:rPr>
      </w:pPr>
    </w:p>
    <w:p w14:paraId="3585B110" w14:textId="77777777" w:rsidR="009C3CF6" w:rsidRDefault="009C3CF6" w:rsidP="00205396">
      <w:pPr>
        <w:rPr>
          <w:rFonts w:ascii="Arial" w:hAnsi="Arial" w:cs="Arial"/>
        </w:rPr>
      </w:pPr>
    </w:p>
    <w:p w14:paraId="7D18E40B" w14:textId="77777777" w:rsidR="009C3CF6" w:rsidRPr="00086E5E" w:rsidRDefault="009C3CF6" w:rsidP="00205396">
      <w:pPr>
        <w:rPr>
          <w:rFonts w:ascii="Arial" w:hAnsi="Arial" w:cs="Arial"/>
        </w:rPr>
      </w:pPr>
    </w:p>
    <w:p w14:paraId="07F6ADA2" w14:textId="77777777" w:rsidR="00205396" w:rsidRPr="00086E5E" w:rsidRDefault="00205396" w:rsidP="00205396">
      <w:pPr>
        <w:rPr>
          <w:rFonts w:ascii="Arial" w:hAnsi="Arial" w:cs="Arial"/>
        </w:rPr>
      </w:pPr>
    </w:p>
    <w:p w14:paraId="1D6FE05E" w14:textId="77777777" w:rsidR="00205396" w:rsidRPr="00086E5E" w:rsidRDefault="00205396" w:rsidP="00205396">
      <w:pPr>
        <w:rPr>
          <w:rFonts w:ascii="Arial" w:hAnsi="Arial" w:cs="Arial"/>
        </w:rPr>
      </w:pPr>
    </w:p>
    <w:p w14:paraId="67FF38AF" w14:textId="77777777" w:rsidR="00205396" w:rsidRPr="00086E5E" w:rsidRDefault="00205396" w:rsidP="00205396">
      <w:pPr>
        <w:rPr>
          <w:rFonts w:ascii="Arial" w:hAnsi="Arial" w:cs="Arial"/>
        </w:rPr>
      </w:pPr>
    </w:p>
    <w:p w14:paraId="452E76CD" w14:textId="77777777" w:rsidR="00205396" w:rsidRPr="00086E5E" w:rsidRDefault="00205396" w:rsidP="00205396">
      <w:pPr>
        <w:widowControl w:val="0"/>
        <w:shd w:val="clear" w:color="auto" w:fill="FF33CC"/>
        <w:jc w:val="center"/>
        <w:rPr>
          <w:rFonts w:ascii="Arial" w:eastAsia="Arial" w:hAnsi="Arial" w:cs="Arial"/>
          <w:b/>
          <w:bCs/>
          <w:lang w:eastAsia="en-US"/>
        </w:rPr>
      </w:pPr>
      <w:r w:rsidRPr="00086E5E">
        <w:rPr>
          <w:rFonts w:ascii="Arial" w:eastAsia="Arial" w:hAnsi="Arial" w:cs="Arial"/>
          <w:b/>
          <w:bCs/>
          <w:lang w:eastAsia="en-US"/>
        </w:rPr>
        <w:t>PARTIDA 4</w:t>
      </w:r>
    </w:p>
    <w:p w14:paraId="22907F86" w14:textId="77777777" w:rsidR="00205396" w:rsidRPr="00086E5E" w:rsidRDefault="00205396" w:rsidP="00205396">
      <w:pPr>
        <w:jc w:val="center"/>
        <w:rPr>
          <w:rFonts w:ascii="Arial" w:hAnsi="Arial" w:cs="Arial"/>
          <w:i/>
        </w:rPr>
      </w:pPr>
    </w:p>
    <w:p w14:paraId="1C79047C" w14:textId="77777777" w:rsidR="00205396" w:rsidRPr="00086E5E" w:rsidRDefault="00205396" w:rsidP="00205396">
      <w:pPr>
        <w:jc w:val="center"/>
        <w:rPr>
          <w:rFonts w:ascii="Arial" w:hAnsi="Arial" w:cs="Arial"/>
          <w:b/>
          <w:bCs/>
          <w:color w:val="000000"/>
        </w:rPr>
      </w:pPr>
    </w:p>
    <w:tbl>
      <w:tblPr>
        <w:tblW w:w="8700" w:type="dxa"/>
        <w:jc w:val="center"/>
        <w:tblCellMar>
          <w:left w:w="70" w:type="dxa"/>
          <w:right w:w="70" w:type="dxa"/>
        </w:tblCellMar>
        <w:tblLook w:val="04A0" w:firstRow="1" w:lastRow="0" w:firstColumn="1" w:lastColumn="0" w:noHBand="0" w:noVBand="1"/>
      </w:tblPr>
      <w:tblGrid>
        <w:gridCol w:w="1691"/>
        <w:gridCol w:w="1134"/>
        <w:gridCol w:w="1075"/>
        <w:gridCol w:w="1200"/>
        <w:gridCol w:w="1200"/>
        <w:gridCol w:w="1200"/>
        <w:gridCol w:w="1200"/>
      </w:tblGrid>
      <w:tr w:rsidR="0084329E" w:rsidRPr="00086E5E" w14:paraId="19B4DFE6" w14:textId="77777777" w:rsidTr="00EF7EBB">
        <w:trPr>
          <w:trHeight w:val="1160"/>
          <w:jc w:val="center"/>
        </w:trPr>
        <w:tc>
          <w:tcPr>
            <w:tcW w:w="1691"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69ADC37D" w14:textId="485782AD" w:rsidR="0084329E" w:rsidRPr="00086E5E" w:rsidRDefault="0084329E" w:rsidP="0084329E">
            <w:pPr>
              <w:jc w:val="center"/>
              <w:rPr>
                <w:rFonts w:ascii="Arial" w:hAnsi="Arial" w:cs="Arial"/>
                <w:b/>
                <w:bCs/>
                <w:color w:val="000000"/>
              </w:rPr>
            </w:pPr>
            <w:r w:rsidRPr="00086E5E">
              <w:rPr>
                <w:rFonts w:ascii="Arial" w:hAnsi="Arial" w:cs="Arial"/>
                <w:b/>
                <w:bCs/>
                <w:color w:val="000000"/>
              </w:rPr>
              <w:t>Descripción</w:t>
            </w:r>
          </w:p>
        </w:tc>
        <w:tc>
          <w:tcPr>
            <w:tcW w:w="1134" w:type="dxa"/>
            <w:tcBorders>
              <w:top w:val="single" w:sz="8" w:space="0" w:color="auto"/>
              <w:left w:val="nil"/>
              <w:bottom w:val="single" w:sz="8" w:space="0" w:color="auto"/>
              <w:right w:val="single" w:sz="8" w:space="0" w:color="auto"/>
            </w:tcBorders>
            <w:shd w:val="clear" w:color="000000" w:fill="BFBFBF"/>
            <w:vAlign w:val="center"/>
            <w:hideMark/>
          </w:tcPr>
          <w:p w14:paraId="4A318653" w14:textId="1D3F4968"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Mínima (A)</w:t>
            </w:r>
          </w:p>
        </w:tc>
        <w:tc>
          <w:tcPr>
            <w:tcW w:w="1075" w:type="dxa"/>
            <w:tcBorders>
              <w:top w:val="single" w:sz="8" w:space="0" w:color="auto"/>
              <w:left w:val="nil"/>
              <w:bottom w:val="single" w:sz="8" w:space="0" w:color="auto"/>
              <w:right w:val="single" w:sz="8" w:space="0" w:color="auto"/>
            </w:tcBorders>
            <w:shd w:val="clear" w:color="000000" w:fill="BFBFBF"/>
            <w:vAlign w:val="center"/>
            <w:hideMark/>
          </w:tcPr>
          <w:p w14:paraId="68FAF7EA" w14:textId="521E19BA"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Máxima (B)</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7F05BD12" w14:textId="6076C128" w:rsidR="0084329E" w:rsidRPr="00086E5E" w:rsidRDefault="0084329E" w:rsidP="0084329E">
            <w:pPr>
              <w:jc w:val="center"/>
              <w:rPr>
                <w:rFonts w:ascii="Arial" w:hAnsi="Arial" w:cs="Arial"/>
                <w:b/>
                <w:bCs/>
                <w:color w:val="000000"/>
              </w:rPr>
            </w:pPr>
            <w:r w:rsidRPr="00086E5E">
              <w:rPr>
                <w:rFonts w:ascii="Arial" w:hAnsi="Arial" w:cs="Arial"/>
                <w:b/>
                <w:bCs/>
                <w:color w:val="000000"/>
              </w:rPr>
              <w:t>Unidad de medida</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1A335F6A" w14:textId="26E341FF" w:rsidR="0084329E" w:rsidRPr="00086E5E" w:rsidRDefault="0084329E" w:rsidP="0084329E">
            <w:pPr>
              <w:jc w:val="center"/>
              <w:rPr>
                <w:rFonts w:ascii="Arial" w:hAnsi="Arial" w:cs="Arial"/>
                <w:b/>
                <w:bCs/>
                <w:color w:val="000000"/>
              </w:rPr>
            </w:pPr>
            <w:r w:rsidRPr="00086E5E">
              <w:rPr>
                <w:rFonts w:ascii="Arial" w:hAnsi="Arial" w:cs="Arial"/>
                <w:b/>
                <w:bCs/>
                <w:color w:val="000000"/>
              </w:rPr>
              <w:t>Precio unitario Antes de IVA                          (C)</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59E53323" w14:textId="77777777" w:rsidR="0084329E" w:rsidRPr="00086E5E" w:rsidRDefault="0084329E" w:rsidP="0084329E">
            <w:pPr>
              <w:jc w:val="center"/>
              <w:rPr>
                <w:rFonts w:ascii="Arial" w:hAnsi="Arial" w:cs="Arial"/>
                <w:b/>
                <w:bCs/>
                <w:color w:val="000000" w:themeColor="text1"/>
              </w:rPr>
            </w:pPr>
            <w:r w:rsidRPr="00086E5E">
              <w:rPr>
                <w:rFonts w:ascii="Arial" w:hAnsi="Arial" w:cs="Arial"/>
                <w:b/>
                <w:bCs/>
                <w:color w:val="000000" w:themeColor="text1"/>
              </w:rPr>
              <w:t xml:space="preserve">Importe total antes de IVA (monto mínimo) </w:t>
            </w:r>
          </w:p>
          <w:p w14:paraId="171F1FB3" w14:textId="48E7AA0B"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(A)*(C)</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200FD040" w14:textId="33F0920F"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Importe total antes de IVA (monto máximo) (B)*(C)</w:t>
            </w:r>
          </w:p>
        </w:tc>
      </w:tr>
      <w:tr w:rsidR="00205396" w:rsidRPr="00086E5E" w14:paraId="53093373" w14:textId="77777777" w:rsidTr="00EF7EBB">
        <w:trPr>
          <w:trHeight w:val="720"/>
          <w:jc w:val="center"/>
        </w:trPr>
        <w:tc>
          <w:tcPr>
            <w:tcW w:w="1691" w:type="dxa"/>
            <w:tcBorders>
              <w:top w:val="nil"/>
              <w:left w:val="single" w:sz="8" w:space="0" w:color="auto"/>
              <w:bottom w:val="single" w:sz="8" w:space="0" w:color="auto"/>
              <w:right w:val="single" w:sz="8" w:space="0" w:color="auto"/>
            </w:tcBorders>
            <w:vAlign w:val="center"/>
            <w:hideMark/>
          </w:tcPr>
          <w:p w14:paraId="4AFE3A51"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Marcador negro base agua</w:t>
            </w:r>
          </w:p>
        </w:tc>
        <w:tc>
          <w:tcPr>
            <w:tcW w:w="1134" w:type="dxa"/>
            <w:tcBorders>
              <w:top w:val="nil"/>
              <w:left w:val="nil"/>
              <w:bottom w:val="single" w:sz="8" w:space="0" w:color="auto"/>
              <w:right w:val="single" w:sz="8" w:space="0" w:color="auto"/>
            </w:tcBorders>
            <w:vAlign w:val="center"/>
            <w:hideMark/>
          </w:tcPr>
          <w:p w14:paraId="1610255F" w14:textId="77777777" w:rsidR="00205396" w:rsidRPr="00086E5E" w:rsidRDefault="00205396" w:rsidP="00EF7EBB">
            <w:pPr>
              <w:jc w:val="center"/>
              <w:rPr>
                <w:rFonts w:ascii="Arial" w:hAnsi="Arial" w:cs="Arial"/>
                <w:b/>
                <w:bCs/>
                <w:color w:val="000000"/>
              </w:rPr>
            </w:pPr>
            <w:r w:rsidRPr="00086E5E">
              <w:rPr>
                <w:rFonts w:ascii="Arial" w:eastAsia="Arial" w:hAnsi="Arial" w:cs="Arial"/>
                <w:b/>
                <w:bCs/>
                <w:color w:val="000000" w:themeColor="text1"/>
              </w:rPr>
              <w:t>74,852</w:t>
            </w:r>
          </w:p>
        </w:tc>
        <w:tc>
          <w:tcPr>
            <w:tcW w:w="1075" w:type="dxa"/>
            <w:tcBorders>
              <w:top w:val="nil"/>
              <w:left w:val="nil"/>
              <w:bottom w:val="single" w:sz="8" w:space="0" w:color="auto"/>
              <w:right w:val="single" w:sz="8" w:space="0" w:color="auto"/>
            </w:tcBorders>
            <w:vAlign w:val="center"/>
            <w:hideMark/>
          </w:tcPr>
          <w:p w14:paraId="04766F3A"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187,130</w:t>
            </w:r>
          </w:p>
        </w:tc>
        <w:tc>
          <w:tcPr>
            <w:tcW w:w="1200" w:type="dxa"/>
            <w:tcBorders>
              <w:top w:val="nil"/>
              <w:left w:val="nil"/>
              <w:bottom w:val="single" w:sz="8" w:space="0" w:color="auto"/>
              <w:right w:val="single" w:sz="8" w:space="0" w:color="auto"/>
            </w:tcBorders>
            <w:vAlign w:val="center"/>
            <w:hideMark/>
          </w:tcPr>
          <w:p w14:paraId="4E95C302"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pieza</w:t>
            </w:r>
          </w:p>
        </w:tc>
        <w:tc>
          <w:tcPr>
            <w:tcW w:w="1200" w:type="dxa"/>
            <w:tcBorders>
              <w:top w:val="nil"/>
              <w:left w:val="nil"/>
              <w:bottom w:val="single" w:sz="8" w:space="0" w:color="auto"/>
              <w:right w:val="single" w:sz="8" w:space="0" w:color="auto"/>
            </w:tcBorders>
            <w:vAlign w:val="center"/>
            <w:hideMark/>
          </w:tcPr>
          <w:p w14:paraId="626713BE"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276D4F12"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277F205C"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015394EC" w14:textId="77777777" w:rsidTr="00EF7EBB">
        <w:trPr>
          <w:trHeight w:val="300"/>
          <w:jc w:val="center"/>
        </w:trPr>
        <w:tc>
          <w:tcPr>
            <w:tcW w:w="1691" w:type="dxa"/>
            <w:tcBorders>
              <w:top w:val="nil"/>
              <w:left w:val="nil"/>
              <w:bottom w:val="nil"/>
              <w:right w:val="nil"/>
            </w:tcBorders>
            <w:vAlign w:val="center"/>
            <w:hideMark/>
          </w:tcPr>
          <w:p w14:paraId="4E30377D" w14:textId="77777777" w:rsidR="00205396" w:rsidRPr="00086E5E" w:rsidRDefault="00205396" w:rsidP="00EF7EBB">
            <w:pPr>
              <w:jc w:val="center"/>
              <w:rPr>
                <w:rFonts w:ascii="Arial" w:hAnsi="Arial" w:cs="Arial"/>
                <w:b/>
                <w:bCs/>
                <w:color w:val="000000"/>
              </w:rPr>
            </w:pPr>
          </w:p>
        </w:tc>
        <w:tc>
          <w:tcPr>
            <w:tcW w:w="1134" w:type="dxa"/>
            <w:tcBorders>
              <w:top w:val="nil"/>
              <w:left w:val="nil"/>
              <w:bottom w:val="nil"/>
              <w:right w:val="nil"/>
            </w:tcBorders>
            <w:vAlign w:val="center"/>
            <w:hideMark/>
          </w:tcPr>
          <w:p w14:paraId="2ACD8B9B" w14:textId="77777777" w:rsidR="00205396" w:rsidRPr="00086E5E" w:rsidRDefault="00205396" w:rsidP="00EF7EBB">
            <w:pPr>
              <w:rPr>
                <w:rFonts w:ascii="Arial" w:hAnsi="Arial" w:cs="Arial"/>
              </w:rPr>
            </w:pPr>
          </w:p>
        </w:tc>
        <w:tc>
          <w:tcPr>
            <w:tcW w:w="1075" w:type="dxa"/>
            <w:tcBorders>
              <w:top w:val="nil"/>
              <w:left w:val="nil"/>
              <w:bottom w:val="nil"/>
              <w:right w:val="nil"/>
            </w:tcBorders>
            <w:vAlign w:val="center"/>
            <w:hideMark/>
          </w:tcPr>
          <w:p w14:paraId="2A7180F1" w14:textId="77777777" w:rsidR="00205396" w:rsidRPr="00086E5E" w:rsidRDefault="00205396" w:rsidP="00EF7EBB">
            <w:pPr>
              <w:rPr>
                <w:rFonts w:ascii="Arial" w:hAnsi="Arial" w:cs="Arial"/>
              </w:rPr>
            </w:pPr>
          </w:p>
        </w:tc>
        <w:tc>
          <w:tcPr>
            <w:tcW w:w="1200" w:type="dxa"/>
            <w:tcBorders>
              <w:top w:val="nil"/>
              <w:left w:val="nil"/>
              <w:bottom w:val="nil"/>
              <w:right w:val="single" w:sz="8" w:space="0" w:color="auto"/>
            </w:tcBorders>
            <w:vAlign w:val="center"/>
            <w:hideMark/>
          </w:tcPr>
          <w:p w14:paraId="5F6C69E7"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5D27A047"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IVA</w:t>
            </w:r>
          </w:p>
        </w:tc>
        <w:tc>
          <w:tcPr>
            <w:tcW w:w="1200" w:type="dxa"/>
            <w:tcBorders>
              <w:top w:val="nil"/>
              <w:left w:val="nil"/>
              <w:bottom w:val="single" w:sz="8" w:space="0" w:color="auto"/>
              <w:right w:val="single" w:sz="8" w:space="0" w:color="auto"/>
            </w:tcBorders>
            <w:vAlign w:val="center"/>
            <w:hideMark/>
          </w:tcPr>
          <w:p w14:paraId="543CAA12"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36554C0E"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08CD5BB2" w14:textId="77777777" w:rsidTr="00EF7EBB">
        <w:trPr>
          <w:trHeight w:val="300"/>
          <w:jc w:val="center"/>
        </w:trPr>
        <w:tc>
          <w:tcPr>
            <w:tcW w:w="1691" w:type="dxa"/>
            <w:tcBorders>
              <w:top w:val="nil"/>
              <w:left w:val="nil"/>
              <w:bottom w:val="nil"/>
              <w:right w:val="nil"/>
            </w:tcBorders>
            <w:vAlign w:val="center"/>
            <w:hideMark/>
          </w:tcPr>
          <w:p w14:paraId="7E84E16C" w14:textId="77777777" w:rsidR="00205396" w:rsidRPr="00086E5E" w:rsidRDefault="00205396" w:rsidP="00EF7EBB">
            <w:pPr>
              <w:jc w:val="center"/>
              <w:rPr>
                <w:rFonts w:ascii="Arial" w:hAnsi="Arial" w:cs="Arial"/>
                <w:b/>
                <w:bCs/>
                <w:color w:val="000000"/>
              </w:rPr>
            </w:pPr>
          </w:p>
        </w:tc>
        <w:tc>
          <w:tcPr>
            <w:tcW w:w="1134" w:type="dxa"/>
            <w:tcBorders>
              <w:top w:val="nil"/>
              <w:left w:val="nil"/>
              <w:bottom w:val="nil"/>
              <w:right w:val="nil"/>
            </w:tcBorders>
            <w:vAlign w:val="center"/>
            <w:hideMark/>
          </w:tcPr>
          <w:p w14:paraId="4AC8D536" w14:textId="77777777" w:rsidR="00205396" w:rsidRPr="00086E5E" w:rsidRDefault="00205396" w:rsidP="00EF7EBB">
            <w:pPr>
              <w:rPr>
                <w:rFonts w:ascii="Arial" w:hAnsi="Arial" w:cs="Arial"/>
              </w:rPr>
            </w:pPr>
          </w:p>
        </w:tc>
        <w:tc>
          <w:tcPr>
            <w:tcW w:w="1075" w:type="dxa"/>
            <w:tcBorders>
              <w:top w:val="nil"/>
              <w:left w:val="nil"/>
              <w:bottom w:val="nil"/>
              <w:right w:val="nil"/>
            </w:tcBorders>
            <w:vAlign w:val="center"/>
            <w:hideMark/>
          </w:tcPr>
          <w:p w14:paraId="15A84A11" w14:textId="77777777" w:rsidR="00205396" w:rsidRPr="00086E5E" w:rsidRDefault="00205396" w:rsidP="00EF7EBB">
            <w:pPr>
              <w:rPr>
                <w:rFonts w:ascii="Arial" w:hAnsi="Arial" w:cs="Arial"/>
              </w:rPr>
            </w:pPr>
          </w:p>
        </w:tc>
        <w:tc>
          <w:tcPr>
            <w:tcW w:w="1200" w:type="dxa"/>
            <w:tcBorders>
              <w:top w:val="nil"/>
              <w:left w:val="nil"/>
              <w:bottom w:val="nil"/>
              <w:right w:val="single" w:sz="8" w:space="0" w:color="auto"/>
            </w:tcBorders>
            <w:vAlign w:val="center"/>
            <w:hideMark/>
          </w:tcPr>
          <w:p w14:paraId="742E32A8"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2B5A57FC"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Total</w:t>
            </w:r>
          </w:p>
        </w:tc>
        <w:tc>
          <w:tcPr>
            <w:tcW w:w="1200" w:type="dxa"/>
            <w:tcBorders>
              <w:top w:val="nil"/>
              <w:left w:val="nil"/>
              <w:bottom w:val="single" w:sz="8" w:space="0" w:color="auto"/>
              <w:right w:val="single" w:sz="8" w:space="0" w:color="auto"/>
            </w:tcBorders>
            <w:vAlign w:val="center"/>
            <w:hideMark/>
          </w:tcPr>
          <w:p w14:paraId="43EE2940"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22B159C3"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bl>
    <w:p w14:paraId="49436493" w14:textId="77777777" w:rsidR="00205396" w:rsidRPr="00086E5E" w:rsidRDefault="00205396" w:rsidP="00205396">
      <w:pPr>
        <w:pStyle w:val="paragraph0"/>
        <w:jc w:val="both"/>
        <w:rPr>
          <w:rStyle w:val="normaltextrun"/>
          <w:rFonts w:ascii="Arial" w:hAnsi="Arial" w:cs="Arial"/>
          <w:b/>
          <w:bCs/>
          <w:sz w:val="20"/>
          <w:szCs w:val="20"/>
        </w:rPr>
      </w:pPr>
    </w:p>
    <w:p w14:paraId="551DFEBC" w14:textId="77777777" w:rsidR="0084329E" w:rsidRPr="00086E5E" w:rsidRDefault="0084329E" w:rsidP="0084329E">
      <w:pPr>
        <w:pStyle w:val="paragraph0"/>
        <w:jc w:val="both"/>
        <w:rPr>
          <w:rStyle w:val="normaltextrun"/>
          <w:rFonts w:ascii="Arial" w:hAnsi="Arial" w:cs="Arial"/>
          <w:b/>
          <w:bCs/>
          <w:sz w:val="20"/>
          <w:szCs w:val="20"/>
        </w:rPr>
      </w:pPr>
    </w:p>
    <w:p w14:paraId="7AC25F04" w14:textId="77777777" w:rsidR="0084329E" w:rsidRDefault="0084329E" w:rsidP="0084329E">
      <w:pPr>
        <w:rPr>
          <w:rFonts w:ascii="Arial" w:eastAsia="Arial" w:hAnsi="Arial" w:cs="Arial"/>
          <w:b/>
          <w:bCs/>
        </w:rPr>
      </w:pP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 xml:space="preserve">áximo) </w:t>
      </w:r>
      <w:r w:rsidRPr="00086E5E">
        <w:rPr>
          <w:rFonts w:ascii="Arial" w:eastAsia="Arial" w:hAnsi="Arial" w:cs="Arial"/>
          <w:b/>
          <w:bCs/>
        </w:rPr>
        <w:t>:</w:t>
      </w:r>
    </w:p>
    <w:p w14:paraId="0DC40BCD" w14:textId="77777777" w:rsidR="0084329E" w:rsidRPr="0084329E" w:rsidRDefault="0084329E" w:rsidP="0084329E">
      <w:pPr>
        <w:rPr>
          <w:rFonts w:ascii="Arial" w:eastAsia="Arial" w:hAnsi="Arial" w:cs="Arial"/>
          <w:b/>
          <w:bCs/>
        </w:rPr>
      </w:pPr>
      <w:r>
        <w:rPr>
          <w:rFonts w:ascii="Arial" w:eastAsia="Arial" w:hAnsi="Arial" w:cs="Arial"/>
          <w:b/>
          <w:bCs/>
        </w:rPr>
        <w:t xml:space="preserve">                                                                           </w:t>
      </w:r>
      <w:r w:rsidRPr="00086E5E">
        <w:rPr>
          <w:rFonts w:ascii="Arial" w:eastAsia="Arial" w:hAnsi="Arial" w:cs="Arial"/>
          <w:b/>
          <w:bCs/>
        </w:rPr>
        <w:t>__________________________________________</w:t>
      </w:r>
    </w:p>
    <w:p w14:paraId="350567F4" w14:textId="77777777" w:rsidR="0084329E" w:rsidRPr="00086E5E" w:rsidRDefault="0084329E" w:rsidP="0084329E">
      <w:pPr>
        <w:jc w:val="center"/>
        <w:rPr>
          <w:rFonts w:ascii="Arial" w:hAnsi="Arial" w:cs="Arial"/>
        </w:rPr>
      </w:pPr>
      <w:r w:rsidRPr="00086E5E">
        <w:rPr>
          <w:rFonts w:ascii="Arial" w:eastAsia="Arial" w:hAnsi="Arial" w:cs="Arial"/>
          <w:b/>
          <w:bCs/>
          <w:i/>
          <w:iCs/>
        </w:rPr>
        <w:t xml:space="preserve">                                                                       (Pesos mexicanos con dos decimales)</w:t>
      </w:r>
    </w:p>
    <w:p w14:paraId="2B71C320" w14:textId="77777777" w:rsidR="0084329E" w:rsidRPr="00086E5E" w:rsidRDefault="0084329E" w:rsidP="0084329E">
      <w:pPr>
        <w:jc w:val="both"/>
        <w:rPr>
          <w:rFonts w:ascii="Arial" w:hAnsi="Arial" w:cs="Arial"/>
        </w:rPr>
      </w:pPr>
      <w:r w:rsidRPr="00086E5E">
        <w:rPr>
          <w:rFonts w:ascii="Arial" w:eastAsia="Arial" w:hAnsi="Arial" w:cs="Arial"/>
          <w:b/>
          <w:bCs/>
        </w:rPr>
        <w:t xml:space="preserve"> </w:t>
      </w:r>
    </w:p>
    <w:p w14:paraId="4657610A" w14:textId="77777777" w:rsidR="0084329E" w:rsidRDefault="0084329E" w:rsidP="0084329E">
      <w:pPr>
        <w:jc w:val="both"/>
        <w:rPr>
          <w:rFonts w:ascii="Arial" w:hAnsi="Arial" w:cs="Arial"/>
          <w:b/>
          <w:bCs/>
        </w:rPr>
      </w:pPr>
      <w:r w:rsidRPr="00086E5E">
        <w:rPr>
          <w:rFonts w:ascii="Arial" w:hAnsi="Arial" w:cs="Arial"/>
          <w:b/>
          <w:bCs/>
        </w:rPr>
        <w:t xml:space="preserve">Notas: </w:t>
      </w:r>
    </w:p>
    <w:p w14:paraId="2132A23D" w14:textId="77777777" w:rsidR="0084329E" w:rsidRDefault="0084329E" w:rsidP="0084329E">
      <w:pPr>
        <w:jc w:val="both"/>
        <w:rPr>
          <w:rFonts w:ascii="Arial" w:hAnsi="Arial" w:cs="Arial"/>
          <w:b/>
          <w:bCs/>
        </w:rPr>
      </w:pPr>
    </w:p>
    <w:p w14:paraId="2E86BD53" w14:textId="77777777" w:rsidR="0084329E" w:rsidRPr="0084329E" w:rsidRDefault="0084329E" w:rsidP="0084329E">
      <w:pPr>
        <w:pStyle w:val="Prrafodelista"/>
        <w:numPr>
          <w:ilvl w:val="0"/>
          <w:numId w:val="121"/>
        </w:numPr>
        <w:jc w:val="both"/>
        <w:rPr>
          <w:rFonts w:ascii="Arial" w:hAnsi="Arial" w:cs="Arial"/>
        </w:rPr>
      </w:pPr>
      <w:r w:rsidRPr="0084329E">
        <w:rPr>
          <w:rFonts w:ascii="Arial" w:hAnsi="Arial" w:cs="Arial"/>
        </w:rPr>
        <w:t xml:space="preserve">Para efectos de evaluación económica se tomará en cuenta el </w:t>
      </w: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áximo).</w:t>
      </w:r>
    </w:p>
    <w:p w14:paraId="0219F7B7" w14:textId="77777777" w:rsidR="0084329E" w:rsidRPr="0084329E" w:rsidRDefault="0084329E" w:rsidP="0084329E">
      <w:pPr>
        <w:pStyle w:val="Prrafodelista"/>
        <w:ind w:left="644"/>
        <w:jc w:val="both"/>
        <w:rPr>
          <w:rFonts w:ascii="Arial" w:hAnsi="Arial" w:cs="Arial"/>
        </w:rPr>
      </w:pPr>
    </w:p>
    <w:p w14:paraId="3B517B48" w14:textId="77777777" w:rsidR="0084329E" w:rsidRPr="0084329E" w:rsidRDefault="0084329E" w:rsidP="0084329E">
      <w:pPr>
        <w:pStyle w:val="Prrafodelista"/>
        <w:numPr>
          <w:ilvl w:val="0"/>
          <w:numId w:val="121"/>
        </w:numPr>
        <w:jc w:val="both"/>
        <w:rPr>
          <w:rFonts w:ascii="Arial" w:hAnsi="Arial" w:cs="Arial"/>
        </w:rPr>
      </w:pPr>
      <w:r w:rsidRPr="000A73AF">
        <w:rPr>
          <w:rFonts w:ascii="Arial" w:hAnsi="Arial" w:cs="Arial"/>
        </w:rPr>
        <w:t xml:space="preserve">Se verificará que </w:t>
      </w:r>
      <w:r>
        <w:rPr>
          <w:rFonts w:ascii="Arial" w:hAnsi="Arial" w:cs="Arial"/>
        </w:rPr>
        <w:t>el</w:t>
      </w:r>
      <w:r w:rsidRPr="0084329E">
        <w:rPr>
          <w:rFonts w:ascii="Arial" w:hAnsi="Arial" w:cs="Arial"/>
        </w:rPr>
        <w:t xml:space="preserve"> precio unitario ofertado sean precios aceptables y en su caso convenientes.</w:t>
      </w:r>
    </w:p>
    <w:p w14:paraId="3FF35F95" w14:textId="77777777" w:rsidR="0084329E" w:rsidRDefault="0084329E" w:rsidP="0084329E">
      <w:pPr>
        <w:tabs>
          <w:tab w:val="left" w:pos="5103"/>
          <w:tab w:val="left" w:pos="7655"/>
        </w:tabs>
        <w:jc w:val="center"/>
        <w:rPr>
          <w:rFonts w:ascii="Arial" w:hAnsi="Arial" w:cs="Arial"/>
        </w:rPr>
      </w:pPr>
    </w:p>
    <w:p w14:paraId="3940E3CC" w14:textId="76A6BC94" w:rsidR="0084329E" w:rsidRPr="0084329E" w:rsidRDefault="0084329E" w:rsidP="0084329E">
      <w:pPr>
        <w:jc w:val="both"/>
        <w:rPr>
          <w:rFonts w:ascii="Arial" w:hAnsi="Arial" w:cs="Arial"/>
        </w:rPr>
      </w:pPr>
    </w:p>
    <w:p w14:paraId="096FEB6C" w14:textId="77777777" w:rsidR="0084329E" w:rsidRDefault="0084329E" w:rsidP="0084329E">
      <w:pPr>
        <w:tabs>
          <w:tab w:val="left" w:pos="5103"/>
          <w:tab w:val="left" w:pos="7655"/>
        </w:tabs>
        <w:jc w:val="center"/>
        <w:rPr>
          <w:rFonts w:ascii="Arial" w:hAnsi="Arial" w:cs="Arial"/>
        </w:rPr>
      </w:pPr>
    </w:p>
    <w:p w14:paraId="25A73E57" w14:textId="77777777" w:rsidR="0084329E" w:rsidRDefault="0084329E" w:rsidP="0084329E">
      <w:pPr>
        <w:tabs>
          <w:tab w:val="left" w:pos="5103"/>
          <w:tab w:val="left" w:pos="7655"/>
        </w:tabs>
        <w:jc w:val="center"/>
        <w:rPr>
          <w:rFonts w:ascii="Arial" w:hAnsi="Arial" w:cs="Arial"/>
        </w:rPr>
      </w:pPr>
    </w:p>
    <w:p w14:paraId="1C0F5A9C" w14:textId="77777777" w:rsidR="0084329E" w:rsidRPr="00086E5E" w:rsidRDefault="0084329E" w:rsidP="0084329E">
      <w:pPr>
        <w:tabs>
          <w:tab w:val="left" w:pos="5103"/>
          <w:tab w:val="left" w:pos="7655"/>
        </w:tabs>
        <w:jc w:val="center"/>
        <w:rPr>
          <w:rFonts w:ascii="Arial" w:hAnsi="Arial" w:cs="Arial"/>
        </w:rPr>
      </w:pPr>
      <w:r w:rsidRPr="00086E5E">
        <w:rPr>
          <w:rFonts w:ascii="Arial" w:hAnsi="Arial" w:cs="Arial"/>
        </w:rPr>
        <w:t>___________________________</w:t>
      </w:r>
    </w:p>
    <w:p w14:paraId="1413E5B2" w14:textId="77777777" w:rsidR="0084329E" w:rsidRPr="00DA14E5" w:rsidRDefault="0084329E" w:rsidP="0084329E">
      <w:pPr>
        <w:jc w:val="center"/>
        <w:rPr>
          <w:rFonts w:ascii="Arial" w:hAnsi="Arial" w:cs="Arial"/>
          <w:b/>
          <w:bCs/>
        </w:rPr>
      </w:pPr>
      <w:r w:rsidRPr="00DA14E5">
        <w:rPr>
          <w:rFonts w:ascii="Arial" w:hAnsi="Arial" w:cs="Arial"/>
          <w:b/>
          <w:bCs/>
        </w:rPr>
        <w:t>(Nombre y Firma del representante legal)</w:t>
      </w:r>
    </w:p>
    <w:p w14:paraId="5A5F9B07" w14:textId="77777777" w:rsidR="0084329E" w:rsidRPr="00DA14E5" w:rsidRDefault="0084329E" w:rsidP="0084329E">
      <w:pPr>
        <w:jc w:val="center"/>
        <w:rPr>
          <w:rFonts w:ascii="Arial" w:hAnsi="Arial" w:cs="Arial"/>
          <w:b/>
          <w:bCs/>
        </w:rPr>
      </w:pPr>
      <w:r w:rsidRPr="00DA14E5">
        <w:rPr>
          <w:rFonts w:ascii="Arial" w:hAnsi="Arial" w:cs="Arial"/>
          <w:b/>
          <w:bCs/>
        </w:rPr>
        <w:t>Razón Social</w:t>
      </w:r>
    </w:p>
    <w:p w14:paraId="6B6820E8" w14:textId="77777777" w:rsidR="00205396" w:rsidRPr="00086E5E" w:rsidRDefault="00205396" w:rsidP="00205396">
      <w:pPr>
        <w:rPr>
          <w:rFonts w:ascii="Arial" w:hAnsi="Arial" w:cs="Arial"/>
        </w:rPr>
      </w:pPr>
    </w:p>
    <w:p w14:paraId="14C3567A" w14:textId="77777777" w:rsidR="00205396" w:rsidRPr="00086E5E" w:rsidRDefault="00205396" w:rsidP="00205396">
      <w:pPr>
        <w:tabs>
          <w:tab w:val="center" w:pos="4618"/>
        </w:tabs>
        <w:rPr>
          <w:rFonts w:ascii="Arial" w:hAnsi="Arial" w:cs="Arial"/>
        </w:rPr>
      </w:pPr>
    </w:p>
    <w:p w14:paraId="24D932E8" w14:textId="77777777" w:rsidR="00205396" w:rsidRPr="00086E5E" w:rsidRDefault="00205396" w:rsidP="00205396">
      <w:pPr>
        <w:tabs>
          <w:tab w:val="center" w:pos="4618"/>
        </w:tabs>
        <w:rPr>
          <w:rFonts w:ascii="Arial" w:hAnsi="Arial" w:cs="Arial"/>
        </w:rPr>
      </w:pPr>
    </w:p>
    <w:p w14:paraId="3B82A4AE" w14:textId="77777777" w:rsidR="00205396" w:rsidRDefault="00205396" w:rsidP="00205396">
      <w:pPr>
        <w:tabs>
          <w:tab w:val="center" w:pos="4618"/>
        </w:tabs>
        <w:rPr>
          <w:rFonts w:ascii="Arial" w:hAnsi="Arial" w:cs="Arial"/>
        </w:rPr>
      </w:pPr>
    </w:p>
    <w:p w14:paraId="1DF47C1B" w14:textId="77777777" w:rsidR="00205396" w:rsidRDefault="00205396" w:rsidP="00205396">
      <w:pPr>
        <w:tabs>
          <w:tab w:val="center" w:pos="4618"/>
        </w:tabs>
        <w:rPr>
          <w:rFonts w:ascii="Arial" w:hAnsi="Arial" w:cs="Arial"/>
        </w:rPr>
      </w:pPr>
    </w:p>
    <w:p w14:paraId="4749E9EE" w14:textId="77777777" w:rsidR="00205396" w:rsidRPr="00086E5E" w:rsidRDefault="00205396" w:rsidP="00205396">
      <w:pPr>
        <w:tabs>
          <w:tab w:val="center" w:pos="4618"/>
        </w:tabs>
        <w:rPr>
          <w:rFonts w:ascii="Arial" w:hAnsi="Arial" w:cs="Arial"/>
        </w:rPr>
      </w:pPr>
    </w:p>
    <w:p w14:paraId="79A02C4B" w14:textId="77777777" w:rsidR="00205396" w:rsidRDefault="00205396" w:rsidP="00205396">
      <w:pPr>
        <w:tabs>
          <w:tab w:val="center" w:pos="4618"/>
        </w:tabs>
        <w:rPr>
          <w:rFonts w:ascii="Arial" w:hAnsi="Arial" w:cs="Arial"/>
        </w:rPr>
      </w:pPr>
    </w:p>
    <w:p w14:paraId="10D03B7A" w14:textId="77777777" w:rsidR="00205396" w:rsidRDefault="00205396" w:rsidP="00205396">
      <w:pPr>
        <w:tabs>
          <w:tab w:val="center" w:pos="4618"/>
        </w:tabs>
        <w:rPr>
          <w:rFonts w:ascii="Arial" w:hAnsi="Arial" w:cs="Arial"/>
        </w:rPr>
      </w:pPr>
    </w:p>
    <w:p w14:paraId="1F865F1C" w14:textId="77777777" w:rsidR="00205396" w:rsidRDefault="00205396" w:rsidP="00205396">
      <w:pPr>
        <w:tabs>
          <w:tab w:val="center" w:pos="4618"/>
        </w:tabs>
        <w:rPr>
          <w:rFonts w:ascii="Arial" w:hAnsi="Arial" w:cs="Arial"/>
        </w:rPr>
      </w:pPr>
    </w:p>
    <w:p w14:paraId="00FB79F6" w14:textId="77777777" w:rsidR="00205396" w:rsidRDefault="00205396" w:rsidP="00205396">
      <w:pPr>
        <w:tabs>
          <w:tab w:val="center" w:pos="4618"/>
        </w:tabs>
        <w:rPr>
          <w:rFonts w:ascii="Arial" w:hAnsi="Arial" w:cs="Arial"/>
        </w:rPr>
      </w:pPr>
    </w:p>
    <w:p w14:paraId="4EE47EE2" w14:textId="77777777" w:rsidR="009C3CF6" w:rsidRDefault="009C3CF6" w:rsidP="00205396">
      <w:pPr>
        <w:tabs>
          <w:tab w:val="center" w:pos="4618"/>
        </w:tabs>
        <w:rPr>
          <w:rFonts w:ascii="Arial" w:hAnsi="Arial" w:cs="Arial"/>
        </w:rPr>
      </w:pPr>
    </w:p>
    <w:p w14:paraId="1132FC08" w14:textId="77777777" w:rsidR="009C3CF6" w:rsidRDefault="009C3CF6" w:rsidP="00205396">
      <w:pPr>
        <w:tabs>
          <w:tab w:val="center" w:pos="4618"/>
        </w:tabs>
        <w:rPr>
          <w:rFonts w:ascii="Arial" w:hAnsi="Arial" w:cs="Arial"/>
        </w:rPr>
      </w:pPr>
    </w:p>
    <w:p w14:paraId="639CA83C" w14:textId="77777777" w:rsidR="003F27B0" w:rsidRDefault="003F27B0" w:rsidP="00205396">
      <w:pPr>
        <w:tabs>
          <w:tab w:val="center" w:pos="4618"/>
        </w:tabs>
        <w:rPr>
          <w:rFonts w:ascii="Arial" w:hAnsi="Arial" w:cs="Arial"/>
        </w:rPr>
      </w:pPr>
    </w:p>
    <w:p w14:paraId="66E957AB" w14:textId="77777777" w:rsidR="003F27B0" w:rsidRDefault="003F27B0" w:rsidP="00205396">
      <w:pPr>
        <w:tabs>
          <w:tab w:val="center" w:pos="4618"/>
        </w:tabs>
        <w:rPr>
          <w:rFonts w:ascii="Arial" w:hAnsi="Arial" w:cs="Arial"/>
        </w:rPr>
      </w:pPr>
    </w:p>
    <w:p w14:paraId="2C74B1CE" w14:textId="77777777" w:rsidR="003F27B0" w:rsidRDefault="003F27B0" w:rsidP="00205396">
      <w:pPr>
        <w:tabs>
          <w:tab w:val="center" w:pos="4618"/>
        </w:tabs>
        <w:rPr>
          <w:rFonts w:ascii="Arial" w:hAnsi="Arial" w:cs="Arial"/>
        </w:rPr>
      </w:pPr>
    </w:p>
    <w:p w14:paraId="11155885" w14:textId="77777777" w:rsidR="003F27B0" w:rsidRDefault="003F27B0" w:rsidP="00205396">
      <w:pPr>
        <w:tabs>
          <w:tab w:val="center" w:pos="4618"/>
        </w:tabs>
        <w:rPr>
          <w:rFonts w:ascii="Arial" w:hAnsi="Arial" w:cs="Arial"/>
        </w:rPr>
      </w:pPr>
    </w:p>
    <w:p w14:paraId="21E22FB4" w14:textId="77777777" w:rsidR="003F27B0" w:rsidRDefault="003F27B0" w:rsidP="00205396">
      <w:pPr>
        <w:tabs>
          <w:tab w:val="center" w:pos="4618"/>
        </w:tabs>
        <w:rPr>
          <w:rFonts w:ascii="Arial" w:hAnsi="Arial" w:cs="Arial"/>
        </w:rPr>
      </w:pPr>
    </w:p>
    <w:p w14:paraId="332FAFB5" w14:textId="77777777" w:rsidR="0084329E" w:rsidRDefault="0084329E" w:rsidP="00205396">
      <w:pPr>
        <w:tabs>
          <w:tab w:val="center" w:pos="4618"/>
        </w:tabs>
        <w:rPr>
          <w:rFonts w:ascii="Arial" w:hAnsi="Arial" w:cs="Arial"/>
        </w:rPr>
      </w:pPr>
    </w:p>
    <w:p w14:paraId="0949AAAD" w14:textId="77777777" w:rsidR="00205396" w:rsidRPr="00086E5E" w:rsidRDefault="00205396" w:rsidP="00205396">
      <w:pPr>
        <w:tabs>
          <w:tab w:val="center" w:pos="4618"/>
        </w:tabs>
        <w:rPr>
          <w:rFonts w:ascii="Arial" w:hAnsi="Arial" w:cs="Arial"/>
        </w:rPr>
      </w:pPr>
    </w:p>
    <w:p w14:paraId="37FA7329" w14:textId="77777777" w:rsidR="00205396" w:rsidRPr="00086E5E" w:rsidRDefault="00205396" w:rsidP="00205396">
      <w:pPr>
        <w:widowControl w:val="0"/>
        <w:shd w:val="clear" w:color="auto" w:fill="FF33CC"/>
        <w:jc w:val="center"/>
        <w:rPr>
          <w:rFonts w:ascii="Arial" w:eastAsia="Arial" w:hAnsi="Arial" w:cs="Arial"/>
          <w:b/>
          <w:bCs/>
          <w:lang w:eastAsia="en-US"/>
        </w:rPr>
      </w:pPr>
      <w:r w:rsidRPr="00086E5E">
        <w:rPr>
          <w:rFonts w:ascii="Arial" w:eastAsia="Arial" w:hAnsi="Arial" w:cs="Arial"/>
          <w:b/>
          <w:bCs/>
          <w:lang w:eastAsia="en-US"/>
        </w:rPr>
        <w:t>PARTIDA 5</w:t>
      </w:r>
    </w:p>
    <w:p w14:paraId="1E20BDB8" w14:textId="77777777" w:rsidR="00205396" w:rsidRPr="00086E5E" w:rsidRDefault="00205396" w:rsidP="00205396">
      <w:pPr>
        <w:rPr>
          <w:rFonts w:ascii="Arial" w:eastAsia="Arial" w:hAnsi="Arial" w:cs="Arial"/>
          <w:lang w:eastAsia="en-US"/>
        </w:rPr>
      </w:pPr>
    </w:p>
    <w:p w14:paraId="691AFCCE" w14:textId="77777777" w:rsidR="00205396" w:rsidRPr="00086E5E" w:rsidRDefault="00205396" w:rsidP="00205396">
      <w:pPr>
        <w:jc w:val="center"/>
        <w:rPr>
          <w:rFonts w:ascii="Arial" w:hAnsi="Arial" w:cs="Arial"/>
          <w:b/>
          <w:bCs/>
          <w:color w:val="000000"/>
        </w:rPr>
      </w:pPr>
    </w:p>
    <w:tbl>
      <w:tblPr>
        <w:tblW w:w="8700" w:type="dxa"/>
        <w:tblCellMar>
          <w:left w:w="70" w:type="dxa"/>
          <w:right w:w="70" w:type="dxa"/>
        </w:tblCellMar>
        <w:tblLook w:val="04A0" w:firstRow="1" w:lastRow="0" w:firstColumn="1" w:lastColumn="0" w:noHBand="0" w:noVBand="1"/>
      </w:tblPr>
      <w:tblGrid>
        <w:gridCol w:w="1691"/>
        <w:gridCol w:w="1134"/>
        <w:gridCol w:w="1075"/>
        <w:gridCol w:w="1200"/>
        <w:gridCol w:w="1200"/>
        <w:gridCol w:w="1200"/>
        <w:gridCol w:w="1200"/>
      </w:tblGrid>
      <w:tr w:rsidR="0084329E" w:rsidRPr="00086E5E" w14:paraId="3CEFA54A" w14:textId="77777777" w:rsidTr="00EF7EBB">
        <w:trPr>
          <w:trHeight w:val="1160"/>
        </w:trPr>
        <w:tc>
          <w:tcPr>
            <w:tcW w:w="1691"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4B61572F" w14:textId="5CAB3FB3" w:rsidR="0084329E" w:rsidRPr="00086E5E" w:rsidRDefault="0084329E" w:rsidP="0084329E">
            <w:pPr>
              <w:jc w:val="center"/>
              <w:rPr>
                <w:rFonts w:ascii="Arial" w:hAnsi="Arial" w:cs="Arial"/>
                <w:b/>
                <w:bCs/>
                <w:color w:val="000000"/>
              </w:rPr>
            </w:pPr>
            <w:r w:rsidRPr="00086E5E">
              <w:rPr>
                <w:rFonts w:ascii="Arial" w:hAnsi="Arial" w:cs="Arial"/>
                <w:b/>
                <w:bCs/>
                <w:color w:val="000000"/>
              </w:rPr>
              <w:t>Descripción</w:t>
            </w:r>
          </w:p>
        </w:tc>
        <w:tc>
          <w:tcPr>
            <w:tcW w:w="1134" w:type="dxa"/>
            <w:tcBorders>
              <w:top w:val="single" w:sz="8" w:space="0" w:color="auto"/>
              <w:left w:val="nil"/>
              <w:bottom w:val="single" w:sz="8" w:space="0" w:color="auto"/>
              <w:right w:val="single" w:sz="8" w:space="0" w:color="auto"/>
            </w:tcBorders>
            <w:shd w:val="clear" w:color="000000" w:fill="BFBFBF"/>
            <w:vAlign w:val="center"/>
            <w:hideMark/>
          </w:tcPr>
          <w:p w14:paraId="705A7293" w14:textId="0EFCD378"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Mínima (A)</w:t>
            </w:r>
          </w:p>
        </w:tc>
        <w:tc>
          <w:tcPr>
            <w:tcW w:w="1075" w:type="dxa"/>
            <w:tcBorders>
              <w:top w:val="single" w:sz="8" w:space="0" w:color="auto"/>
              <w:left w:val="nil"/>
              <w:bottom w:val="single" w:sz="8" w:space="0" w:color="auto"/>
              <w:right w:val="single" w:sz="8" w:space="0" w:color="auto"/>
            </w:tcBorders>
            <w:shd w:val="clear" w:color="000000" w:fill="BFBFBF"/>
            <w:vAlign w:val="center"/>
            <w:hideMark/>
          </w:tcPr>
          <w:p w14:paraId="58EA5CB3" w14:textId="5B836D34"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Máxima (B)</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31F31D10" w14:textId="375958B8" w:rsidR="0084329E" w:rsidRPr="00086E5E" w:rsidRDefault="0084329E" w:rsidP="0084329E">
            <w:pPr>
              <w:jc w:val="center"/>
              <w:rPr>
                <w:rFonts w:ascii="Arial" w:hAnsi="Arial" w:cs="Arial"/>
                <w:b/>
                <w:bCs/>
                <w:color w:val="000000"/>
              </w:rPr>
            </w:pPr>
            <w:r w:rsidRPr="00086E5E">
              <w:rPr>
                <w:rFonts w:ascii="Arial" w:hAnsi="Arial" w:cs="Arial"/>
                <w:b/>
                <w:bCs/>
                <w:color w:val="000000"/>
              </w:rPr>
              <w:t>Unidad de medida</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56AEC714" w14:textId="08BDA4A0" w:rsidR="0084329E" w:rsidRPr="00086E5E" w:rsidRDefault="0084329E" w:rsidP="0084329E">
            <w:pPr>
              <w:jc w:val="center"/>
              <w:rPr>
                <w:rFonts w:ascii="Arial" w:hAnsi="Arial" w:cs="Arial"/>
                <w:b/>
                <w:bCs/>
                <w:color w:val="000000"/>
              </w:rPr>
            </w:pPr>
            <w:r w:rsidRPr="00086E5E">
              <w:rPr>
                <w:rFonts w:ascii="Arial" w:hAnsi="Arial" w:cs="Arial"/>
                <w:b/>
                <w:bCs/>
                <w:color w:val="000000"/>
              </w:rPr>
              <w:t>Precio unitario Antes de IVA                          (C)</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2452404B" w14:textId="77777777" w:rsidR="0084329E" w:rsidRPr="00086E5E" w:rsidRDefault="0084329E" w:rsidP="0084329E">
            <w:pPr>
              <w:jc w:val="center"/>
              <w:rPr>
                <w:rFonts w:ascii="Arial" w:hAnsi="Arial" w:cs="Arial"/>
                <w:b/>
                <w:bCs/>
                <w:color w:val="000000" w:themeColor="text1"/>
              </w:rPr>
            </w:pPr>
            <w:r w:rsidRPr="00086E5E">
              <w:rPr>
                <w:rFonts w:ascii="Arial" w:hAnsi="Arial" w:cs="Arial"/>
                <w:b/>
                <w:bCs/>
                <w:color w:val="000000" w:themeColor="text1"/>
              </w:rPr>
              <w:t xml:space="preserve">Importe total antes de IVA (monto mínimo) </w:t>
            </w:r>
          </w:p>
          <w:p w14:paraId="5B05B34A" w14:textId="027932D3"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(A)*(C)</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04BC0A9C" w14:textId="46AEF812"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Importe total antes de IVA (monto máximo) (B)*(C)</w:t>
            </w:r>
          </w:p>
        </w:tc>
      </w:tr>
      <w:tr w:rsidR="00205396" w:rsidRPr="00086E5E" w14:paraId="060C69D1" w14:textId="77777777" w:rsidTr="00EF7EBB">
        <w:trPr>
          <w:trHeight w:val="720"/>
        </w:trPr>
        <w:tc>
          <w:tcPr>
            <w:tcW w:w="1691" w:type="dxa"/>
            <w:tcBorders>
              <w:top w:val="nil"/>
              <w:left w:val="single" w:sz="8" w:space="0" w:color="auto"/>
              <w:bottom w:val="single" w:sz="8" w:space="0" w:color="auto"/>
              <w:right w:val="single" w:sz="8" w:space="0" w:color="auto"/>
            </w:tcBorders>
            <w:vAlign w:val="center"/>
            <w:hideMark/>
          </w:tcPr>
          <w:p w14:paraId="50A4DE93"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Bolígrafo de tinta azul</w:t>
            </w:r>
          </w:p>
        </w:tc>
        <w:tc>
          <w:tcPr>
            <w:tcW w:w="1134" w:type="dxa"/>
            <w:tcBorders>
              <w:top w:val="nil"/>
              <w:left w:val="nil"/>
              <w:bottom w:val="single" w:sz="8" w:space="0" w:color="auto"/>
              <w:right w:val="single" w:sz="8" w:space="0" w:color="auto"/>
            </w:tcBorders>
            <w:vAlign w:val="center"/>
            <w:hideMark/>
          </w:tcPr>
          <w:p w14:paraId="5FFB8D4F" w14:textId="77777777" w:rsidR="00205396" w:rsidRPr="00086E5E" w:rsidRDefault="00205396" w:rsidP="00EF7EBB">
            <w:pPr>
              <w:jc w:val="center"/>
              <w:rPr>
                <w:rFonts w:ascii="Arial" w:hAnsi="Arial" w:cs="Arial"/>
                <w:b/>
                <w:bCs/>
                <w:color w:val="000000"/>
              </w:rPr>
            </w:pPr>
            <w:r w:rsidRPr="00086E5E">
              <w:rPr>
                <w:rFonts w:ascii="Arial" w:eastAsia="Arial" w:hAnsi="Arial" w:cs="Arial"/>
                <w:b/>
                <w:bCs/>
                <w:color w:val="000000" w:themeColor="text1"/>
              </w:rPr>
              <w:t>509,236</w:t>
            </w:r>
          </w:p>
        </w:tc>
        <w:tc>
          <w:tcPr>
            <w:tcW w:w="1075" w:type="dxa"/>
            <w:tcBorders>
              <w:top w:val="nil"/>
              <w:left w:val="nil"/>
              <w:bottom w:val="single" w:sz="8" w:space="0" w:color="auto"/>
              <w:right w:val="single" w:sz="8" w:space="0" w:color="auto"/>
            </w:tcBorders>
            <w:vAlign w:val="center"/>
            <w:hideMark/>
          </w:tcPr>
          <w:p w14:paraId="5068FCB8"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1,273,090</w:t>
            </w:r>
          </w:p>
        </w:tc>
        <w:tc>
          <w:tcPr>
            <w:tcW w:w="1200" w:type="dxa"/>
            <w:tcBorders>
              <w:top w:val="nil"/>
              <w:left w:val="nil"/>
              <w:bottom w:val="single" w:sz="8" w:space="0" w:color="auto"/>
              <w:right w:val="single" w:sz="8" w:space="0" w:color="auto"/>
            </w:tcBorders>
            <w:vAlign w:val="center"/>
            <w:hideMark/>
          </w:tcPr>
          <w:p w14:paraId="66B403B2"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pieza</w:t>
            </w:r>
          </w:p>
        </w:tc>
        <w:tc>
          <w:tcPr>
            <w:tcW w:w="1200" w:type="dxa"/>
            <w:tcBorders>
              <w:top w:val="nil"/>
              <w:left w:val="nil"/>
              <w:bottom w:val="single" w:sz="8" w:space="0" w:color="auto"/>
              <w:right w:val="single" w:sz="8" w:space="0" w:color="auto"/>
            </w:tcBorders>
            <w:vAlign w:val="center"/>
            <w:hideMark/>
          </w:tcPr>
          <w:p w14:paraId="22FEB03D"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1FBBCF35"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0308DCD4"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226E0A47" w14:textId="77777777" w:rsidTr="00EF7EBB">
        <w:trPr>
          <w:trHeight w:val="300"/>
        </w:trPr>
        <w:tc>
          <w:tcPr>
            <w:tcW w:w="1691" w:type="dxa"/>
            <w:tcBorders>
              <w:top w:val="nil"/>
              <w:left w:val="nil"/>
              <w:bottom w:val="nil"/>
              <w:right w:val="nil"/>
            </w:tcBorders>
            <w:vAlign w:val="center"/>
            <w:hideMark/>
          </w:tcPr>
          <w:p w14:paraId="2BB60F34" w14:textId="77777777" w:rsidR="00205396" w:rsidRPr="00086E5E" w:rsidRDefault="00205396" w:rsidP="00EF7EBB">
            <w:pPr>
              <w:jc w:val="center"/>
              <w:rPr>
                <w:rFonts w:ascii="Arial" w:hAnsi="Arial" w:cs="Arial"/>
                <w:b/>
                <w:bCs/>
                <w:color w:val="000000"/>
              </w:rPr>
            </w:pPr>
          </w:p>
        </w:tc>
        <w:tc>
          <w:tcPr>
            <w:tcW w:w="1134" w:type="dxa"/>
            <w:tcBorders>
              <w:top w:val="nil"/>
              <w:left w:val="nil"/>
              <w:bottom w:val="nil"/>
              <w:right w:val="nil"/>
            </w:tcBorders>
            <w:vAlign w:val="center"/>
            <w:hideMark/>
          </w:tcPr>
          <w:p w14:paraId="027218DC" w14:textId="77777777" w:rsidR="00205396" w:rsidRPr="00086E5E" w:rsidRDefault="00205396" w:rsidP="00EF7EBB">
            <w:pPr>
              <w:rPr>
                <w:rFonts w:ascii="Arial" w:hAnsi="Arial" w:cs="Arial"/>
              </w:rPr>
            </w:pPr>
          </w:p>
        </w:tc>
        <w:tc>
          <w:tcPr>
            <w:tcW w:w="1075" w:type="dxa"/>
            <w:tcBorders>
              <w:top w:val="nil"/>
              <w:left w:val="nil"/>
              <w:bottom w:val="nil"/>
              <w:right w:val="nil"/>
            </w:tcBorders>
            <w:vAlign w:val="center"/>
            <w:hideMark/>
          </w:tcPr>
          <w:p w14:paraId="6E3050AA" w14:textId="77777777" w:rsidR="00205396" w:rsidRPr="00086E5E" w:rsidRDefault="00205396" w:rsidP="00EF7EBB">
            <w:pPr>
              <w:rPr>
                <w:rFonts w:ascii="Arial" w:hAnsi="Arial" w:cs="Arial"/>
              </w:rPr>
            </w:pPr>
          </w:p>
        </w:tc>
        <w:tc>
          <w:tcPr>
            <w:tcW w:w="1200" w:type="dxa"/>
            <w:tcBorders>
              <w:top w:val="nil"/>
              <w:left w:val="nil"/>
              <w:bottom w:val="nil"/>
              <w:right w:val="single" w:sz="8" w:space="0" w:color="auto"/>
            </w:tcBorders>
            <w:vAlign w:val="center"/>
            <w:hideMark/>
          </w:tcPr>
          <w:p w14:paraId="4E93720F"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098B9460"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IVA</w:t>
            </w:r>
          </w:p>
        </w:tc>
        <w:tc>
          <w:tcPr>
            <w:tcW w:w="1200" w:type="dxa"/>
            <w:tcBorders>
              <w:top w:val="nil"/>
              <w:left w:val="nil"/>
              <w:bottom w:val="single" w:sz="8" w:space="0" w:color="auto"/>
              <w:right w:val="single" w:sz="8" w:space="0" w:color="auto"/>
            </w:tcBorders>
            <w:vAlign w:val="center"/>
            <w:hideMark/>
          </w:tcPr>
          <w:p w14:paraId="4AC7E211"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7138930B"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0EC49D33" w14:textId="77777777" w:rsidTr="00EF7EBB">
        <w:trPr>
          <w:trHeight w:val="300"/>
        </w:trPr>
        <w:tc>
          <w:tcPr>
            <w:tcW w:w="1691" w:type="dxa"/>
            <w:tcBorders>
              <w:top w:val="nil"/>
              <w:left w:val="nil"/>
              <w:bottom w:val="nil"/>
              <w:right w:val="nil"/>
            </w:tcBorders>
            <w:vAlign w:val="center"/>
            <w:hideMark/>
          </w:tcPr>
          <w:p w14:paraId="728D143D" w14:textId="77777777" w:rsidR="00205396" w:rsidRPr="00086E5E" w:rsidRDefault="00205396" w:rsidP="00EF7EBB">
            <w:pPr>
              <w:jc w:val="center"/>
              <w:rPr>
                <w:rFonts w:ascii="Arial" w:hAnsi="Arial" w:cs="Arial"/>
                <w:b/>
                <w:bCs/>
                <w:color w:val="000000"/>
              </w:rPr>
            </w:pPr>
          </w:p>
        </w:tc>
        <w:tc>
          <w:tcPr>
            <w:tcW w:w="1134" w:type="dxa"/>
            <w:tcBorders>
              <w:top w:val="nil"/>
              <w:left w:val="nil"/>
              <w:bottom w:val="nil"/>
              <w:right w:val="nil"/>
            </w:tcBorders>
            <w:vAlign w:val="center"/>
            <w:hideMark/>
          </w:tcPr>
          <w:p w14:paraId="294E6F2F" w14:textId="77777777" w:rsidR="00205396" w:rsidRPr="00086E5E" w:rsidRDefault="00205396" w:rsidP="00EF7EBB">
            <w:pPr>
              <w:rPr>
                <w:rFonts w:ascii="Arial" w:hAnsi="Arial" w:cs="Arial"/>
              </w:rPr>
            </w:pPr>
          </w:p>
        </w:tc>
        <w:tc>
          <w:tcPr>
            <w:tcW w:w="1075" w:type="dxa"/>
            <w:tcBorders>
              <w:top w:val="nil"/>
              <w:left w:val="nil"/>
              <w:bottom w:val="nil"/>
              <w:right w:val="nil"/>
            </w:tcBorders>
            <w:vAlign w:val="center"/>
            <w:hideMark/>
          </w:tcPr>
          <w:p w14:paraId="410C1DD7" w14:textId="77777777" w:rsidR="00205396" w:rsidRPr="00086E5E" w:rsidRDefault="00205396" w:rsidP="00EF7EBB">
            <w:pPr>
              <w:rPr>
                <w:rFonts w:ascii="Arial" w:hAnsi="Arial" w:cs="Arial"/>
              </w:rPr>
            </w:pPr>
          </w:p>
        </w:tc>
        <w:tc>
          <w:tcPr>
            <w:tcW w:w="1200" w:type="dxa"/>
            <w:tcBorders>
              <w:top w:val="nil"/>
              <w:left w:val="nil"/>
              <w:bottom w:val="nil"/>
              <w:right w:val="single" w:sz="8" w:space="0" w:color="auto"/>
            </w:tcBorders>
            <w:vAlign w:val="center"/>
            <w:hideMark/>
          </w:tcPr>
          <w:p w14:paraId="08E18AB0"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4F9243A6"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Total</w:t>
            </w:r>
          </w:p>
        </w:tc>
        <w:tc>
          <w:tcPr>
            <w:tcW w:w="1200" w:type="dxa"/>
            <w:tcBorders>
              <w:top w:val="nil"/>
              <w:left w:val="nil"/>
              <w:bottom w:val="single" w:sz="8" w:space="0" w:color="auto"/>
              <w:right w:val="single" w:sz="8" w:space="0" w:color="auto"/>
            </w:tcBorders>
            <w:vAlign w:val="center"/>
            <w:hideMark/>
          </w:tcPr>
          <w:p w14:paraId="393A1C9C"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05685655"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bl>
    <w:p w14:paraId="27CF6859" w14:textId="77777777" w:rsidR="00205396" w:rsidRPr="00086E5E" w:rsidRDefault="00205396" w:rsidP="00205396">
      <w:pPr>
        <w:spacing w:before="120" w:after="120"/>
        <w:rPr>
          <w:rFonts w:ascii="Arial" w:hAnsi="Arial" w:cs="Arial"/>
          <w:bCs/>
        </w:rPr>
      </w:pPr>
    </w:p>
    <w:p w14:paraId="559E42FB" w14:textId="77777777" w:rsidR="0084329E" w:rsidRPr="00086E5E" w:rsidRDefault="0084329E" w:rsidP="0084329E">
      <w:pPr>
        <w:pStyle w:val="paragraph0"/>
        <w:jc w:val="both"/>
        <w:rPr>
          <w:rStyle w:val="normaltextrun"/>
          <w:rFonts w:ascii="Arial" w:hAnsi="Arial" w:cs="Arial"/>
          <w:b/>
          <w:bCs/>
          <w:sz w:val="20"/>
          <w:szCs w:val="20"/>
        </w:rPr>
      </w:pPr>
    </w:p>
    <w:p w14:paraId="337C8927" w14:textId="77777777" w:rsidR="0084329E" w:rsidRDefault="0084329E" w:rsidP="0084329E">
      <w:pPr>
        <w:rPr>
          <w:rFonts w:ascii="Arial" w:eastAsia="Arial" w:hAnsi="Arial" w:cs="Arial"/>
          <w:b/>
          <w:bCs/>
        </w:rPr>
      </w:pP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 xml:space="preserve">áximo) </w:t>
      </w:r>
      <w:r w:rsidRPr="00086E5E">
        <w:rPr>
          <w:rFonts w:ascii="Arial" w:eastAsia="Arial" w:hAnsi="Arial" w:cs="Arial"/>
          <w:b/>
          <w:bCs/>
        </w:rPr>
        <w:t>:</w:t>
      </w:r>
    </w:p>
    <w:p w14:paraId="4BA65B35" w14:textId="77777777" w:rsidR="0084329E" w:rsidRPr="0084329E" w:rsidRDefault="0084329E" w:rsidP="0084329E">
      <w:pPr>
        <w:rPr>
          <w:rFonts w:ascii="Arial" w:eastAsia="Arial" w:hAnsi="Arial" w:cs="Arial"/>
          <w:b/>
          <w:bCs/>
        </w:rPr>
      </w:pPr>
      <w:r>
        <w:rPr>
          <w:rFonts w:ascii="Arial" w:eastAsia="Arial" w:hAnsi="Arial" w:cs="Arial"/>
          <w:b/>
          <w:bCs/>
        </w:rPr>
        <w:t xml:space="preserve">                                                                           </w:t>
      </w:r>
      <w:r w:rsidRPr="00086E5E">
        <w:rPr>
          <w:rFonts w:ascii="Arial" w:eastAsia="Arial" w:hAnsi="Arial" w:cs="Arial"/>
          <w:b/>
          <w:bCs/>
        </w:rPr>
        <w:t>__________________________________________</w:t>
      </w:r>
    </w:p>
    <w:p w14:paraId="4805E961" w14:textId="77777777" w:rsidR="0084329E" w:rsidRPr="00086E5E" w:rsidRDefault="0084329E" w:rsidP="0084329E">
      <w:pPr>
        <w:jc w:val="center"/>
        <w:rPr>
          <w:rFonts w:ascii="Arial" w:hAnsi="Arial" w:cs="Arial"/>
        </w:rPr>
      </w:pPr>
      <w:r w:rsidRPr="00086E5E">
        <w:rPr>
          <w:rFonts w:ascii="Arial" w:eastAsia="Arial" w:hAnsi="Arial" w:cs="Arial"/>
          <w:b/>
          <w:bCs/>
          <w:i/>
          <w:iCs/>
        </w:rPr>
        <w:t xml:space="preserve">                                                                       (Pesos mexicanos con dos decimales)</w:t>
      </w:r>
    </w:p>
    <w:p w14:paraId="25D70203" w14:textId="77777777" w:rsidR="0084329E" w:rsidRPr="00086E5E" w:rsidRDefault="0084329E" w:rsidP="0084329E">
      <w:pPr>
        <w:jc w:val="both"/>
        <w:rPr>
          <w:rFonts w:ascii="Arial" w:hAnsi="Arial" w:cs="Arial"/>
        </w:rPr>
      </w:pPr>
      <w:r w:rsidRPr="00086E5E">
        <w:rPr>
          <w:rFonts w:ascii="Arial" w:eastAsia="Arial" w:hAnsi="Arial" w:cs="Arial"/>
          <w:b/>
          <w:bCs/>
        </w:rPr>
        <w:t xml:space="preserve"> </w:t>
      </w:r>
    </w:p>
    <w:p w14:paraId="4474E36A" w14:textId="77777777" w:rsidR="0084329E" w:rsidRDefault="0084329E" w:rsidP="0084329E">
      <w:pPr>
        <w:jc w:val="both"/>
        <w:rPr>
          <w:rFonts w:ascii="Arial" w:hAnsi="Arial" w:cs="Arial"/>
          <w:b/>
          <w:bCs/>
        </w:rPr>
      </w:pPr>
      <w:r w:rsidRPr="00086E5E">
        <w:rPr>
          <w:rFonts w:ascii="Arial" w:hAnsi="Arial" w:cs="Arial"/>
          <w:b/>
          <w:bCs/>
        </w:rPr>
        <w:t xml:space="preserve">Notas: </w:t>
      </w:r>
    </w:p>
    <w:p w14:paraId="5345276F" w14:textId="77777777" w:rsidR="0084329E" w:rsidRDefault="0084329E" w:rsidP="0084329E">
      <w:pPr>
        <w:jc w:val="both"/>
        <w:rPr>
          <w:rFonts w:ascii="Arial" w:hAnsi="Arial" w:cs="Arial"/>
          <w:b/>
          <w:bCs/>
        </w:rPr>
      </w:pPr>
    </w:p>
    <w:p w14:paraId="1F06A392" w14:textId="77777777" w:rsidR="0084329E" w:rsidRPr="0084329E" w:rsidRDefault="0084329E" w:rsidP="0084329E">
      <w:pPr>
        <w:pStyle w:val="Prrafodelista"/>
        <w:numPr>
          <w:ilvl w:val="0"/>
          <w:numId w:val="121"/>
        </w:numPr>
        <w:jc w:val="both"/>
        <w:rPr>
          <w:rFonts w:ascii="Arial" w:hAnsi="Arial" w:cs="Arial"/>
        </w:rPr>
      </w:pPr>
      <w:r w:rsidRPr="0084329E">
        <w:rPr>
          <w:rFonts w:ascii="Arial" w:hAnsi="Arial" w:cs="Arial"/>
        </w:rPr>
        <w:t xml:space="preserve">Para efectos de evaluación económica se tomará en cuenta el </w:t>
      </w: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áximo).</w:t>
      </w:r>
    </w:p>
    <w:p w14:paraId="5CBDCE23" w14:textId="77777777" w:rsidR="0084329E" w:rsidRPr="0084329E" w:rsidRDefault="0084329E" w:rsidP="0084329E">
      <w:pPr>
        <w:pStyle w:val="Prrafodelista"/>
        <w:ind w:left="644"/>
        <w:jc w:val="both"/>
        <w:rPr>
          <w:rFonts w:ascii="Arial" w:hAnsi="Arial" w:cs="Arial"/>
        </w:rPr>
      </w:pPr>
    </w:p>
    <w:p w14:paraId="5A0CDCEF" w14:textId="08A33D97" w:rsidR="0084329E" w:rsidRPr="0084329E" w:rsidRDefault="0084329E" w:rsidP="0084329E">
      <w:pPr>
        <w:pStyle w:val="Prrafodelista"/>
        <w:numPr>
          <w:ilvl w:val="0"/>
          <w:numId w:val="121"/>
        </w:numPr>
        <w:jc w:val="both"/>
        <w:rPr>
          <w:rFonts w:ascii="Arial" w:hAnsi="Arial" w:cs="Arial"/>
        </w:rPr>
      </w:pPr>
      <w:r w:rsidRPr="000A73AF">
        <w:rPr>
          <w:rFonts w:ascii="Arial" w:hAnsi="Arial" w:cs="Arial"/>
        </w:rPr>
        <w:t xml:space="preserve">Se verificará que </w:t>
      </w:r>
      <w:r>
        <w:rPr>
          <w:rFonts w:ascii="Arial" w:hAnsi="Arial" w:cs="Arial"/>
        </w:rPr>
        <w:t xml:space="preserve">el </w:t>
      </w:r>
      <w:r w:rsidRPr="0084329E">
        <w:rPr>
          <w:rFonts w:ascii="Arial" w:hAnsi="Arial" w:cs="Arial"/>
        </w:rPr>
        <w:t>precio unitario ofertado sean precios aceptables y en su caso convenientes.</w:t>
      </w:r>
    </w:p>
    <w:p w14:paraId="7899F418" w14:textId="797E7682" w:rsidR="0084329E" w:rsidRPr="0084329E" w:rsidRDefault="0084329E" w:rsidP="0084329E">
      <w:pPr>
        <w:jc w:val="both"/>
        <w:rPr>
          <w:rFonts w:ascii="Arial" w:hAnsi="Arial" w:cs="Arial"/>
        </w:rPr>
      </w:pPr>
    </w:p>
    <w:p w14:paraId="453645B0" w14:textId="77777777" w:rsidR="0084329E" w:rsidRDefault="0084329E" w:rsidP="0084329E">
      <w:pPr>
        <w:tabs>
          <w:tab w:val="left" w:pos="5103"/>
          <w:tab w:val="left" w:pos="7655"/>
        </w:tabs>
        <w:jc w:val="center"/>
        <w:rPr>
          <w:rFonts w:ascii="Arial" w:hAnsi="Arial" w:cs="Arial"/>
        </w:rPr>
      </w:pPr>
    </w:p>
    <w:p w14:paraId="4E1C4C46" w14:textId="77777777" w:rsidR="0084329E" w:rsidRDefault="0084329E" w:rsidP="0084329E">
      <w:pPr>
        <w:tabs>
          <w:tab w:val="left" w:pos="5103"/>
          <w:tab w:val="left" w:pos="7655"/>
        </w:tabs>
        <w:jc w:val="center"/>
        <w:rPr>
          <w:rFonts w:ascii="Arial" w:hAnsi="Arial" w:cs="Arial"/>
        </w:rPr>
      </w:pPr>
    </w:p>
    <w:p w14:paraId="2EA70361" w14:textId="77777777" w:rsidR="0084329E" w:rsidRPr="00086E5E" w:rsidRDefault="0084329E" w:rsidP="0084329E">
      <w:pPr>
        <w:tabs>
          <w:tab w:val="left" w:pos="5103"/>
          <w:tab w:val="left" w:pos="7655"/>
        </w:tabs>
        <w:jc w:val="center"/>
        <w:rPr>
          <w:rFonts w:ascii="Arial" w:hAnsi="Arial" w:cs="Arial"/>
        </w:rPr>
      </w:pPr>
      <w:r w:rsidRPr="00086E5E">
        <w:rPr>
          <w:rFonts w:ascii="Arial" w:hAnsi="Arial" w:cs="Arial"/>
        </w:rPr>
        <w:t>___________________________</w:t>
      </w:r>
    </w:p>
    <w:p w14:paraId="583973EF" w14:textId="77777777" w:rsidR="0084329E" w:rsidRPr="00DA14E5" w:rsidRDefault="0084329E" w:rsidP="0084329E">
      <w:pPr>
        <w:jc w:val="center"/>
        <w:rPr>
          <w:rFonts w:ascii="Arial" w:hAnsi="Arial" w:cs="Arial"/>
          <w:b/>
          <w:bCs/>
        </w:rPr>
      </w:pPr>
      <w:r w:rsidRPr="00DA14E5">
        <w:rPr>
          <w:rFonts w:ascii="Arial" w:hAnsi="Arial" w:cs="Arial"/>
          <w:b/>
          <w:bCs/>
        </w:rPr>
        <w:t>(Nombre y Firma del representante legal)</w:t>
      </w:r>
    </w:p>
    <w:p w14:paraId="2F216D8B" w14:textId="77777777" w:rsidR="0084329E" w:rsidRPr="00DA14E5" w:rsidRDefault="0084329E" w:rsidP="0084329E">
      <w:pPr>
        <w:jc w:val="center"/>
        <w:rPr>
          <w:rFonts w:ascii="Arial" w:hAnsi="Arial" w:cs="Arial"/>
          <w:b/>
          <w:bCs/>
        </w:rPr>
      </w:pPr>
      <w:r w:rsidRPr="00DA14E5">
        <w:rPr>
          <w:rFonts w:ascii="Arial" w:hAnsi="Arial" w:cs="Arial"/>
          <w:b/>
          <w:bCs/>
        </w:rPr>
        <w:t>Razón Social</w:t>
      </w:r>
    </w:p>
    <w:p w14:paraId="277EBFEA" w14:textId="77777777" w:rsidR="00205396" w:rsidRPr="00086E5E" w:rsidRDefault="00205396" w:rsidP="00205396">
      <w:pPr>
        <w:rPr>
          <w:rFonts w:ascii="Arial" w:hAnsi="Arial" w:cs="Arial"/>
        </w:rPr>
      </w:pPr>
    </w:p>
    <w:p w14:paraId="44953772" w14:textId="77777777" w:rsidR="00205396" w:rsidRPr="00086E5E" w:rsidRDefault="00205396" w:rsidP="00205396">
      <w:pPr>
        <w:tabs>
          <w:tab w:val="left" w:pos="2245"/>
        </w:tabs>
        <w:rPr>
          <w:rFonts w:ascii="Arial" w:hAnsi="Arial" w:cs="Arial"/>
          <w:lang w:eastAsia="en-US"/>
        </w:rPr>
      </w:pPr>
    </w:p>
    <w:p w14:paraId="2B7CED2D" w14:textId="77777777" w:rsidR="00205396" w:rsidRDefault="00205396" w:rsidP="00205396">
      <w:pPr>
        <w:tabs>
          <w:tab w:val="left" w:pos="2245"/>
        </w:tabs>
        <w:rPr>
          <w:rFonts w:ascii="Arial" w:hAnsi="Arial" w:cs="Arial"/>
          <w:lang w:eastAsia="en-US"/>
        </w:rPr>
      </w:pPr>
    </w:p>
    <w:p w14:paraId="72A3AC3D" w14:textId="77777777" w:rsidR="00205396" w:rsidRDefault="00205396" w:rsidP="00205396">
      <w:pPr>
        <w:tabs>
          <w:tab w:val="left" w:pos="2245"/>
        </w:tabs>
        <w:rPr>
          <w:rFonts w:ascii="Arial" w:hAnsi="Arial" w:cs="Arial"/>
          <w:lang w:eastAsia="en-US"/>
        </w:rPr>
      </w:pPr>
    </w:p>
    <w:p w14:paraId="0C1398A6" w14:textId="77777777" w:rsidR="00205396" w:rsidRDefault="00205396" w:rsidP="00205396">
      <w:pPr>
        <w:tabs>
          <w:tab w:val="left" w:pos="2245"/>
        </w:tabs>
        <w:rPr>
          <w:rFonts w:ascii="Arial" w:hAnsi="Arial" w:cs="Arial"/>
          <w:lang w:eastAsia="en-US"/>
        </w:rPr>
      </w:pPr>
    </w:p>
    <w:p w14:paraId="2600D0C2" w14:textId="77777777" w:rsidR="009C3CF6" w:rsidRDefault="009C3CF6" w:rsidP="00205396">
      <w:pPr>
        <w:tabs>
          <w:tab w:val="left" w:pos="2245"/>
        </w:tabs>
        <w:rPr>
          <w:rFonts w:ascii="Arial" w:hAnsi="Arial" w:cs="Arial"/>
          <w:lang w:eastAsia="en-US"/>
        </w:rPr>
      </w:pPr>
    </w:p>
    <w:p w14:paraId="4EAC6DD8" w14:textId="77777777" w:rsidR="009C3CF6" w:rsidRDefault="009C3CF6" w:rsidP="00205396">
      <w:pPr>
        <w:tabs>
          <w:tab w:val="left" w:pos="2245"/>
        </w:tabs>
        <w:rPr>
          <w:rFonts w:ascii="Arial" w:hAnsi="Arial" w:cs="Arial"/>
          <w:lang w:eastAsia="en-US"/>
        </w:rPr>
      </w:pPr>
    </w:p>
    <w:p w14:paraId="16968B07" w14:textId="77777777" w:rsidR="009C3CF6" w:rsidRDefault="009C3CF6" w:rsidP="00205396">
      <w:pPr>
        <w:tabs>
          <w:tab w:val="left" w:pos="2245"/>
        </w:tabs>
        <w:rPr>
          <w:rFonts w:ascii="Arial" w:hAnsi="Arial" w:cs="Arial"/>
          <w:lang w:eastAsia="en-US"/>
        </w:rPr>
      </w:pPr>
    </w:p>
    <w:p w14:paraId="11A31A5E" w14:textId="77777777" w:rsidR="009C3CF6" w:rsidRDefault="009C3CF6" w:rsidP="00205396">
      <w:pPr>
        <w:tabs>
          <w:tab w:val="left" w:pos="2245"/>
        </w:tabs>
        <w:rPr>
          <w:rFonts w:ascii="Arial" w:hAnsi="Arial" w:cs="Arial"/>
          <w:lang w:eastAsia="en-US"/>
        </w:rPr>
      </w:pPr>
    </w:p>
    <w:p w14:paraId="049B0A7A" w14:textId="77777777" w:rsidR="000A73AF" w:rsidRDefault="000A73AF" w:rsidP="00205396">
      <w:pPr>
        <w:tabs>
          <w:tab w:val="left" w:pos="2245"/>
        </w:tabs>
        <w:rPr>
          <w:rFonts w:ascii="Arial" w:hAnsi="Arial" w:cs="Arial"/>
          <w:lang w:eastAsia="en-US"/>
        </w:rPr>
      </w:pPr>
    </w:p>
    <w:p w14:paraId="18A0A7A9" w14:textId="77777777" w:rsidR="009C3CF6" w:rsidRDefault="009C3CF6" w:rsidP="00205396">
      <w:pPr>
        <w:tabs>
          <w:tab w:val="left" w:pos="2245"/>
        </w:tabs>
        <w:rPr>
          <w:rFonts w:ascii="Arial" w:hAnsi="Arial" w:cs="Arial"/>
          <w:lang w:eastAsia="en-US"/>
        </w:rPr>
      </w:pPr>
    </w:p>
    <w:p w14:paraId="27D4C3BD" w14:textId="77777777" w:rsidR="009C3CF6" w:rsidRDefault="009C3CF6" w:rsidP="00205396">
      <w:pPr>
        <w:tabs>
          <w:tab w:val="left" w:pos="2245"/>
        </w:tabs>
        <w:rPr>
          <w:rFonts w:ascii="Arial" w:hAnsi="Arial" w:cs="Arial"/>
          <w:lang w:eastAsia="en-US"/>
        </w:rPr>
      </w:pPr>
    </w:p>
    <w:p w14:paraId="66D3CEC7" w14:textId="77777777" w:rsidR="00205396" w:rsidRDefault="00205396" w:rsidP="00205396">
      <w:pPr>
        <w:tabs>
          <w:tab w:val="left" w:pos="2245"/>
        </w:tabs>
        <w:rPr>
          <w:rFonts w:ascii="Arial" w:hAnsi="Arial" w:cs="Arial"/>
          <w:lang w:eastAsia="en-US"/>
        </w:rPr>
      </w:pPr>
    </w:p>
    <w:p w14:paraId="6EA74913" w14:textId="77777777" w:rsidR="009C3CF6" w:rsidRDefault="009C3CF6" w:rsidP="00205396">
      <w:pPr>
        <w:tabs>
          <w:tab w:val="left" w:pos="2245"/>
        </w:tabs>
        <w:rPr>
          <w:rFonts w:ascii="Arial" w:hAnsi="Arial" w:cs="Arial"/>
          <w:lang w:eastAsia="en-US"/>
        </w:rPr>
      </w:pPr>
    </w:p>
    <w:p w14:paraId="1EB9D802" w14:textId="77777777" w:rsidR="009C3CF6" w:rsidRDefault="009C3CF6" w:rsidP="00205396">
      <w:pPr>
        <w:tabs>
          <w:tab w:val="left" w:pos="2245"/>
        </w:tabs>
        <w:rPr>
          <w:rFonts w:ascii="Arial" w:hAnsi="Arial" w:cs="Arial"/>
          <w:lang w:eastAsia="en-US"/>
        </w:rPr>
      </w:pPr>
    </w:p>
    <w:p w14:paraId="5E1E1BC9" w14:textId="77777777" w:rsidR="009C3CF6" w:rsidRDefault="009C3CF6" w:rsidP="00205396">
      <w:pPr>
        <w:tabs>
          <w:tab w:val="left" w:pos="2245"/>
        </w:tabs>
        <w:rPr>
          <w:rFonts w:ascii="Arial" w:hAnsi="Arial" w:cs="Arial"/>
          <w:lang w:eastAsia="en-US"/>
        </w:rPr>
      </w:pPr>
    </w:p>
    <w:p w14:paraId="23F1BDA2" w14:textId="77777777" w:rsidR="009C3CF6" w:rsidRDefault="009C3CF6" w:rsidP="00205396">
      <w:pPr>
        <w:tabs>
          <w:tab w:val="left" w:pos="2245"/>
        </w:tabs>
        <w:rPr>
          <w:rFonts w:ascii="Arial" w:hAnsi="Arial" w:cs="Arial"/>
          <w:lang w:eastAsia="en-US"/>
        </w:rPr>
      </w:pPr>
    </w:p>
    <w:p w14:paraId="2AE62913" w14:textId="77777777" w:rsidR="009C3CF6" w:rsidRDefault="009C3CF6" w:rsidP="00205396">
      <w:pPr>
        <w:tabs>
          <w:tab w:val="left" w:pos="2245"/>
        </w:tabs>
        <w:rPr>
          <w:rFonts w:ascii="Arial" w:hAnsi="Arial" w:cs="Arial"/>
          <w:lang w:eastAsia="en-US"/>
        </w:rPr>
      </w:pPr>
    </w:p>
    <w:p w14:paraId="66B08427" w14:textId="77777777" w:rsidR="00205396" w:rsidRDefault="00205396" w:rsidP="00205396">
      <w:pPr>
        <w:tabs>
          <w:tab w:val="left" w:pos="2245"/>
        </w:tabs>
        <w:rPr>
          <w:rFonts w:ascii="Arial" w:hAnsi="Arial" w:cs="Arial"/>
          <w:lang w:eastAsia="en-US"/>
        </w:rPr>
      </w:pPr>
    </w:p>
    <w:p w14:paraId="1CCAC089" w14:textId="77777777" w:rsidR="00205396" w:rsidRDefault="00205396" w:rsidP="00205396">
      <w:pPr>
        <w:tabs>
          <w:tab w:val="left" w:pos="2245"/>
        </w:tabs>
        <w:rPr>
          <w:rFonts w:ascii="Arial" w:hAnsi="Arial" w:cs="Arial"/>
          <w:lang w:eastAsia="en-US"/>
        </w:rPr>
      </w:pPr>
    </w:p>
    <w:p w14:paraId="37F84EDA" w14:textId="77777777" w:rsidR="00205396" w:rsidRPr="00086E5E" w:rsidRDefault="00205396" w:rsidP="00205396">
      <w:pPr>
        <w:widowControl w:val="0"/>
        <w:shd w:val="clear" w:color="auto" w:fill="FF33CC"/>
        <w:jc w:val="center"/>
        <w:rPr>
          <w:rFonts w:ascii="Arial" w:eastAsia="Arial" w:hAnsi="Arial" w:cs="Arial"/>
          <w:b/>
          <w:bCs/>
          <w:lang w:eastAsia="en-US"/>
        </w:rPr>
      </w:pPr>
      <w:r w:rsidRPr="00086E5E">
        <w:rPr>
          <w:rFonts w:ascii="Arial" w:eastAsia="Arial" w:hAnsi="Arial" w:cs="Arial"/>
          <w:b/>
          <w:bCs/>
          <w:lang w:eastAsia="en-US"/>
        </w:rPr>
        <w:t>PARTIDA 6</w:t>
      </w:r>
    </w:p>
    <w:p w14:paraId="31AFDC24" w14:textId="77777777" w:rsidR="00205396" w:rsidRPr="00086E5E" w:rsidRDefault="00205396" w:rsidP="00205396">
      <w:pPr>
        <w:jc w:val="center"/>
        <w:rPr>
          <w:rFonts w:ascii="Arial" w:hAnsi="Arial" w:cs="Arial"/>
          <w:b/>
          <w:bCs/>
          <w:color w:val="000000"/>
        </w:rPr>
      </w:pPr>
    </w:p>
    <w:tbl>
      <w:tblPr>
        <w:tblW w:w="8700" w:type="dxa"/>
        <w:jc w:val="center"/>
        <w:tblCellMar>
          <w:left w:w="70" w:type="dxa"/>
          <w:right w:w="70" w:type="dxa"/>
        </w:tblCellMar>
        <w:tblLook w:val="04A0" w:firstRow="1" w:lastRow="0" w:firstColumn="1" w:lastColumn="0" w:noHBand="0" w:noVBand="1"/>
      </w:tblPr>
      <w:tblGrid>
        <w:gridCol w:w="1500"/>
        <w:gridCol w:w="1200"/>
        <w:gridCol w:w="1200"/>
        <w:gridCol w:w="1200"/>
        <w:gridCol w:w="1200"/>
        <w:gridCol w:w="1200"/>
        <w:gridCol w:w="1200"/>
      </w:tblGrid>
      <w:tr w:rsidR="0084329E" w:rsidRPr="00086E5E" w14:paraId="4558832A" w14:textId="77777777" w:rsidTr="00EF7EBB">
        <w:trPr>
          <w:trHeight w:val="1160"/>
          <w:jc w:val="center"/>
        </w:trPr>
        <w:tc>
          <w:tcPr>
            <w:tcW w:w="1500"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429D23CD" w14:textId="7FC14947" w:rsidR="0084329E" w:rsidRPr="00086E5E" w:rsidRDefault="0084329E" w:rsidP="0084329E">
            <w:pPr>
              <w:jc w:val="center"/>
              <w:rPr>
                <w:rFonts w:ascii="Arial" w:hAnsi="Arial" w:cs="Arial"/>
                <w:b/>
                <w:bCs/>
                <w:color w:val="000000"/>
              </w:rPr>
            </w:pPr>
            <w:r w:rsidRPr="00086E5E">
              <w:rPr>
                <w:rFonts w:ascii="Arial" w:hAnsi="Arial" w:cs="Arial"/>
                <w:b/>
                <w:bCs/>
                <w:color w:val="000000"/>
              </w:rPr>
              <w:t>Descripción</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21733755" w14:textId="6A7AD4CC"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Mínima (A)</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5C1E72C5" w14:textId="63E40B62"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Máxima (B)</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1725E6EE" w14:textId="0C326B1C" w:rsidR="0084329E" w:rsidRPr="00086E5E" w:rsidRDefault="0084329E" w:rsidP="0084329E">
            <w:pPr>
              <w:jc w:val="center"/>
              <w:rPr>
                <w:rFonts w:ascii="Arial" w:hAnsi="Arial" w:cs="Arial"/>
                <w:b/>
                <w:bCs/>
                <w:color w:val="000000"/>
              </w:rPr>
            </w:pPr>
            <w:r w:rsidRPr="00086E5E">
              <w:rPr>
                <w:rFonts w:ascii="Arial" w:hAnsi="Arial" w:cs="Arial"/>
                <w:b/>
                <w:bCs/>
                <w:color w:val="000000"/>
              </w:rPr>
              <w:t>Unidad de medida</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2418F980" w14:textId="1617EC3E" w:rsidR="0084329E" w:rsidRPr="00086E5E" w:rsidRDefault="0084329E" w:rsidP="0084329E">
            <w:pPr>
              <w:jc w:val="center"/>
              <w:rPr>
                <w:rFonts w:ascii="Arial" w:hAnsi="Arial" w:cs="Arial"/>
                <w:b/>
                <w:bCs/>
                <w:color w:val="000000"/>
              </w:rPr>
            </w:pPr>
            <w:r w:rsidRPr="00086E5E">
              <w:rPr>
                <w:rFonts w:ascii="Arial" w:hAnsi="Arial" w:cs="Arial"/>
                <w:b/>
                <w:bCs/>
                <w:color w:val="000000"/>
              </w:rPr>
              <w:t>Precio unitario Antes de IVA                          (C)</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4F461B31" w14:textId="77777777" w:rsidR="0084329E" w:rsidRPr="00086E5E" w:rsidRDefault="0084329E" w:rsidP="0084329E">
            <w:pPr>
              <w:jc w:val="center"/>
              <w:rPr>
                <w:rFonts w:ascii="Arial" w:hAnsi="Arial" w:cs="Arial"/>
                <w:b/>
                <w:bCs/>
                <w:color w:val="000000" w:themeColor="text1"/>
              </w:rPr>
            </w:pPr>
            <w:r w:rsidRPr="00086E5E">
              <w:rPr>
                <w:rFonts w:ascii="Arial" w:hAnsi="Arial" w:cs="Arial"/>
                <w:b/>
                <w:bCs/>
                <w:color w:val="000000" w:themeColor="text1"/>
              </w:rPr>
              <w:t xml:space="preserve">Importe total antes de IVA (monto mínimo) </w:t>
            </w:r>
          </w:p>
          <w:p w14:paraId="436EDA86" w14:textId="4F8E0EA7"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(A)*(C)</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0EC20C24" w14:textId="5E977B31"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Importe total antes de IVA (monto máximo) (B)*(C)</w:t>
            </w:r>
          </w:p>
        </w:tc>
      </w:tr>
      <w:tr w:rsidR="00205396" w:rsidRPr="00086E5E" w14:paraId="7324EC4E" w14:textId="77777777" w:rsidTr="00EF7EBB">
        <w:trPr>
          <w:trHeight w:val="720"/>
          <w:jc w:val="center"/>
        </w:trPr>
        <w:tc>
          <w:tcPr>
            <w:tcW w:w="1500" w:type="dxa"/>
            <w:tcBorders>
              <w:top w:val="nil"/>
              <w:left w:val="single" w:sz="8" w:space="0" w:color="auto"/>
              <w:bottom w:val="single" w:sz="8" w:space="0" w:color="auto"/>
              <w:right w:val="single" w:sz="8" w:space="0" w:color="auto"/>
            </w:tcBorders>
            <w:vAlign w:val="center"/>
            <w:hideMark/>
          </w:tcPr>
          <w:p w14:paraId="6FACC409"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Tijeras</w:t>
            </w:r>
          </w:p>
        </w:tc>
        <w:tc>
          <w:tcPr>
            <w:tcW w:w="1200" w:type="dxa"/>
            <w:tcBorders>
              <w:top w:val="nil"/>
              <w:left w:val="nil"/>
              <w:bottom w:val="single" w:sz="8" w:space="0" w:color="auto"/>
              <w:right w:val="single" w:sz="8" w:space="0" w:color="auto"/>
            </w:tcBorders>
            <w:vAlign w:val="center"/>
            <w:hideMark/>
          </w:tcPr>
          <w:p w14:paraId="51E98F0B" w14:textId="77777777" w:rsidR="00205396" w:rsidRPr="00086E5E" w:rsidRDefault="00205396" w:rsidP="00EF7EBB">
            <w:pPr>
              <w:jc w:val="center"/>
              <w:rPr>
                <w:rFonts w:ascii="Arial" w:hAnsi="Arial" w:cs="Arial"/>
                <w:b/>
                <w:bCs/>
                <w:color w:val="000000"/>
              </w:rPr>
            </w:pPr>
            <w:r w:rsidRPr="00086E5E">
              <w:rPr>
                <w:rFonts w:ascii="Arial" w:eastAsia="Arial" w:hAnsi="Arial" w:cs="Arial"/>
                <w:b/>
                <w:bCs/>
                <w:color w:val="000000" w:themeColor="text1"/>
              </w:rPr>
              <w:t>74,852</w:t>
            </w:r>
          </w:p>
        </w:tc>
        <w:tc>
          <w:tcPr>
            <w:tcW w:w="1200" w:type="dxa"/>
            <w:tcBorders>
              <w:top w:val="nil"/>
              <w:left w:val="nil"/>
              <w:bottom w:val="single" w:sz="8" w:space="0" w:color="auto"/>
              <w:right w:val="single" w:sz="8" w:space="0" w:color="auto"/>
            </w:tcBorders>
            <w:vAlign w:val="center"/>
            <w:hideMark/>
          </w:tcPr>
          <w:p w14:paraId="082189EB"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187,130</w:t>
            </w:r>
          </w:p>
        </w:tc>
        <w:tc>
          <w:tcPr>
            <w:tcW w:w="1200" w:type="dxa"/>
            <w:tcBorders>
              <w:top w:val="nil"/>
              <w:left w:val="nil"/>
              <w:bottom w:val="single" w:sz="8" w:space="0" w:color="auto"/>
              <w:right w:val="single" w:sz="8" w:space="0" w:color="auto"/>
            </w:tcBorders>
            <w:vAlign w:val="center"/>
            <w:hideMark/>
          </w:tcPr>
          <w:p w14:paraId="09B4A596"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pieza</w:t>
            </w:r>
          </w:p>
        </w:tc>
        <w:tc>
          <w:tcPr>
            <w:tcW w:w="1200" w:type="dxa"/>
            <w:tcBorders>
              <w:top w:val="nil"/>
              <w:left w:val="nil"/>
              <w:bottom w:val="single" w:sz="8" w:space="0" w:color="auto"/>
              <w:right w:val="single" w:sz="8" w:space="0" w:color="auto"/>
            </w:tcBorders>
            <w:vAlign w:val="center"/>
            <w:hideMark/>
          </w:tcPr>
          <w:p w14:paraId="72411B38"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46BE283B"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081A4710"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3C6ADE57" w14:textId="77777777" w:rsidTr="00EF7EBB">
        <w:trPr>
          <w:trHeight w:val="300"/>
          <w:jc w:val="center"/>
        </w:trPr>
        <w:tc>
          <w:tcPr>
            <w:tcW w:w="1500" w:type="dxa"/>
            <w:tcBorders>
              <w:top w:val="nil"/>
              <w:left w:val="nil"/>
              <w:bottom w:val="nil"/>
              <w:right w:val="nil"/>
            </w:tcBorders>
            <w:vAlign w:val="center"/>
            <w:hideMark/>
          </w:tcPr>
          <w:p w14:paraId="1749E09A" w14:textId="77777777" w:rsidR="00205396" w:rsidRPr="00086E5E" w:rsidRDefault="00205396" w:rsidP="00EF7EBB">
            <w:pPr>
              <w:jc w:val="center"/>
              <w:rPr>
                <w:rFonts w:ascii="Arial" w:hAnsi="Arial" w:cs="Arial"/>
                <w:b/>
                <w:bCs/>
                <w:color w:val="000000"/>
              </w:rPr>
            </w:pPr>
          </w:p>
        </w:tc>
        <w:tc>
          <w:tcPr>
            <w:tcW w:w="1200" w:type="dxa"/>
            <w:tcBorders>
              <w:top w:val="nil"/>
              <w:left w:val="nil"/>
              <w:bottom w:val="nil"/>
              <w:right w:val="nil"/>
            </w:tcBorders>
            <w:vAlign w:val="center"/>
            <w:hideMark/>
          </w:tcPr>
          <w:p w14:paraId="083A44CC" w14:textId="77777777" w:rsidR="00205396" w:rsidRPr="00086E5E" w:rsidRDefault="00205396" w:rsidP="00EF7EBB">
            <w:pPr>
              <w:rPr>
                <w:rFonts w:ascii="Arial" w:hAnsi="Arial" w:cs="Arial"/>
              </w:rPr>
            </w:pPr>
          </w:p>
        </w:tc>
        <w:tc>
          <w:tcPr>
            <w:tcW w:w="1200" w:type="dxa"/>
            <w:tcBorders>
              <w:top w:val="nil"/>
              <w:left w:val="nil"/>
              <w:bottom w:val="nil"/>
              <w:right w:val="nil"/>
            </w:tcBorders>
            <w:vAlign w:val="center"/>
            <w:hideMark/>
          </w:tcPr>
          <w:p w14:paraId="3E6DF936" w14:textId="77777777" w:rsidR="00205396" w:rsidRPr="00086E5E" w:rsidRDefault="00205396" w:rsidP="00EF7EBB">
            <w:pPr>
              <w:rPr>
                <w:rFonts w:ascii="Arial" w:hAnsi="Arial" w:cs="Arial"/>
              </w:rPr>
            </w:pPr>
          </w:p>
        </w:tc>
        <w:tc>
          <w:tcPr>
            <w:tcW w:w="1200" w:type="dxa"/>
            <w:tcBorders>
              <w:top w:val="nil"/>
              <w:left w:val="nil"/>
              <w:bottom w:val="nil"/>
              <w:right w:val="single" w:sz="8" w:space="0" w:color="auto"/>
            </w:tcBorders>
            <w:vAlign w:val="center"/>
            <w:hideMark/>
          </w:tcPr>
          <w:p w14:paraId="1BFE61D0"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08FB3033"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IVA</w:t>
            </w:r>
          </w:p>
        </w:tc>
        <w:tc>
          <w:tcPr>
            <w:tcW w:w="1200" w:type="dxa"/>
            <w:tcBorders>
              <w:top w:val="nil"/>
              <w:left w:val="nil"/>
              <w:bottom w:val="single" w:sz="8" w:space="0" w:color="auto"/>
              <w:right w:val="single" w:sz="8" w:space="0" w:color="auto"/>
            </w:tcBorders>
            <w:vAlign w:val="center"/>
            <w:hideMark/>
          </w:tcPr>
          <w:p w14:paraId="2774BA85"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44243750"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1BE45432" w14:textId="77777777" w:rsidTr="00EF7EBB">
        <w:trPr>
          <w:trHeight w:val="300"/>
          <w:jc w:val="center"/>
        </w:trPr>
        <w:tc>
          <w:tcPr>
            <w:tcW w:w="1500" w:type="dxa"/>
            <w:tcBorders>
              <w:top w:val="nil"/>
              <w:left w:val="nil"/>
              <w:bottom w:val="nil"/>
              <w:right w:val="nil"/>
            </w:tcBorders>
            <w:vAlign w:val="center"/>
            <w:hideMark/>
          </w:tcPr>
          <w:p w14:paraId="6AE0871F" w14:textId="77777777" w:rsidR="00205396" w:rsidRPr="00086E5E" w:rsidRDefault="00205396" w:rsidP="00EF7EBB">
            <w:pPr>
              <w:jc w:val="center"/>
              <w:rPr>
                <w:rFonts w:ascii="Arial" w:hAnsi="Arial" w:cs="Arial"/>
                <w:b/>
                <w:bCs/>
                <w:color w:val="000000"/>
              </w:rPr>
            </w:pPr>
          </w:p>
        </w:tc>
        <w:tc>
          <w:tcPr>
            <w:tcW w:w="1200" w:type="dxa"/>
            <w:tcBorders>
              <w:top w:val="nil"/>
              <w:left w:val="nil"/>
              <w:bottom w:val="nil"/>
              <w:right w:val="nil"/>
            </w:tcBorders>
            <w:vAlign w:val="center"/>
            <w:hideMark/>
          </w:tcPr>
          <w:p w14:paraId="42AC9018" w14:textId="77777777" w:rsidR="00205396" w:rsidRPr="00086E5E" w:rsidRDefault="00205396" w:rsidP="00EF7EBB">
            <w:pPr>
              <w:rPr>
                <w:rFonts w:ascii="Arial" w:hAnsi="Arial" w:cs="Arial"/>
              </w:rPr>
            </w:pPr>
          </w:p>
        </w:tc>
        <w:tc>
          <w:tcPr>
            <w:tcW w:w="1200" w:type="dxa"/>
            <w:tcBorders>
              <w:top w:val="nil"/>
              <w:left w:val="nil"/>
              <w:bottom w:val="nil"/>
              <w:right w:val="nil"/>
            </w:tcBorders>
            <w:vAlign w:val="center"/>
            <w:hideMark/>
          </w:tcPr>
          <w:p w14:paraId="7120CED8" w14:textId="77777777" w:rsidR="00205396" w:rsidRPr="00086E5E" w:rsidRDefault="00205396" w:rsidP="00EF7EBB">
            <w:pPr>
              <w:rPr>
                <w:rFonts w:ascii="Arial" w:hAnsi="Arial" w:cs="Arial"/>
              </w:rPr>
            </w:pPr>
          </w:p>
        </w:tc>
        <w:tc>
          <w:tcPr>
            <w:tcW w:w="1200" w:type="dxa"/>
            <w:tcBorders>
              <w:top w:val="nil"/>
              <w:left w:val="nil"/>
              <w:bottom w:val="nil"/>
              <w:right w:val="single" w:sz="8" w:space="0" w:color="auto"/>
            </w:tcBorders>
            <w:vAlign w:val="center"/>
            <w:hideMark/>
          </w:tcPr>
          <w:p w14:paraId="12AC246A"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70FDB85E"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Total</w:t>
            </w:r>
          </w:p>
        </w:tc>
        <w:tc>
          <w:tcPr>
            <w:tcW w:w="1200" w:type="dxa"/>
            <w:tcBorders>
              <w:top w:val="nil"/>
              <w:left w:val="nil"/>
              <w:bottom w:val="single" w:sz="8" w:space="0" w:color="auto"/>
              <w:right w:val="single" w:sz="8" w:space="0" w:color="auto"/>
            </w:tcBorders>
            <w:vAlign w:val="center"/>
            <w:hideMark/>
          </w:tcPr>
          <w:p w14:paraId="5096E163"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47517AE4"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bl>
    <w:p w14:paraId="217ED410" w14:textId="77777777" w:rsidR="00205396" w:rsidRPr="00086E5E" w:rsidRDefault="00205396" w:rsidP="00205396">
      <w:pPr>
        <w:jc w:val="both"/>
        <w:rPr>
          <w:rFonts w:ascii="Arial" w:eastAsia="Arial" w:hAnsi="Arial" w:cs="Arial"/>
          <w:b/>
          <w:bCs/>
        </w:rPr>
      </w:pPr>
    </w:p>
    <w:p w14:paraId="5E01D04D" w14:textId="77777777" w:rsidR="0084329E" w:rsidRDefault="0084329E" w:rsidP="0084329E">
      <w:pPr>
        <w:rPr>
          <w:rFonts w:ascii="Arial" w:eastAsia="Arial" w:hAnsi="Arial" w:cs="Arial"/>
          <w:b/>
          <w:bCs/>
        </w:rPr>
      </w:pP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 xml:space="preserve">áximo) </w:t>
      </w:r>
      <w:r w:rsidRPr="00086E5E">
        <w:rPr>
          <w:rFonts w:ascii="Arial" w:eastAsia="Arial" w:hAnsi="Arial" w:cs="Arial"/>
          <w:b/>
          <w:bCs/>
        </w:rPr>
        <w:t>:</w:t>
      </w:r>
    </w:p>
    <w:p w14:paraId="06A0FCF5" w14:textId="77777777" w:rsidR="0084329E" w:rsidRPr="0084329E" w:rsidRDefault="0084329E" w:rsidP="0084329E">
      <w:pPr>
        <w:rPr>
          <w:rFonts w:ascii="Arial" w:eastAsia="Arial" w:hAnsi="Arial" w:cs="Arial"/>
          <w:b/>
          <w:bCs/>
        </w:rPr>
      </w:pPr>
      <w:r>
        <w:rPr>
          <w:rFonts w:ascii="Arial" w:eastAsia="Arial" w:hAnsi="Arial" w:cs="Arial"/>
          <w:b/>
          <w:bCs/>
        </w:rPr>
        <w:t xml:space="preserve">                                                                           </w:t>
      </w:r>
      <w:r w:rsidRPr="00086E5E">
        <w:rPr>
          <w:rFonts w:ascii="Arial" w:eastAsia="Arial" w:hAnsi="Arial" w:cs="Arial"/>
          <w:b/>
          <w:bCs/>
        </w:rPr>
        <w:t>__________________________________________</w:t>
      </w:r>
    </w:p>
    <w:p w14:paraId="6914F474" w14:textId="77777777" w:rsidR="0084329E" w:rsidRPr="00086E5E" w:rsidRDefault="0084329E" w:rsidP="0084329E">
      <w:pPr>
        <w:jc w:val="center"/>
        <w:rPr>
          <w:rFonts w:ascii="Arial" w:hAnsi="Arial" w:cs="Arial"/>
        </w:rPr>
      </w:pPr>
      <w:r w:rsidRPr="00086E5E">
        <w:rPr>
          <w:rFonts w:ascii="Arial" w:eastAsia="Arial" w:hAnsi="Arial" w:cs="Arial"/>
          <w:b/>
          <w:bCs/>
          <w:i/>
          <w:iCs/>
        </w:rPr>
        <w:t xml:space="preserve">                                                                       (Pesos mexicanos con dos decimales)</w:t>
      </w:r>
    </w:p>
    <w:p w14:paraId="63F301D8" w14:textId="77777777" w:rsidR="0084329E" w:rsidRPr="00086E5E" w:rsidRDefault="0084329E" w:rsidP="0084329E">
      <w:pPr>
        <w:jc w:val="both"/>
        <w:rPr>
          <w:rFonts w:ascii="Arial" w:hAnsi="Arial" w:cs="Arial"/>
        </w:rPr>
      </w:pPr>
      <w:r w:rsidRPr="00086E5E">
        <w:rPr>
          <w:rFonts w:ascii="Arial" w:eastAsia="Arial" w:hAnsi="Arial" w:cs="Arial"/>
          <w:b/>
          <w:bCs/>
        </w:rPr>
        <w:t xml:space="preserve"> </w:t>
      </w:r>
    </w:p>
    <w:p w14:paraId="7C9AB766" w14:textId="77777777" w:rsidR="0084329E" w:rsidRDefault="0084329E" w:rsidP="0084329E">
      <w:pPr>
        <w:jc w:val="both"/>
        <w:rPr>
          <w:rFonts w:ascii="Arial" w:hAnsi="Arial" w:cs="Arial"/>
          <w:b/>
          <w:bCs/>
        </w:rPr>
      </w:pPr>
      <w:r w:rsidRPr="00086E5E">
        <w:rPr>
          <w:rFonts w:ascii="Arial" w:hAnsi="Arial" w:cs="Arial"/>
          <w:b/>
          <w:bCs/>
        </w:rPr>
        <w:t xml:space="preserve">Notas: </w:t>
      </w:r>
    </w:p>
    <w:p w14:paraId="567AAE87" w14:textId="77777777" w:rsidR="0084329E" w:rsidRDefault="0084329E" w:rsidP="0084329E">
      <w:pPr>
        <w:jc w:val="both"/>
        <w:rPr>
          <w:rFonts w:ascii="Arial" w:hAnsi="Arial" w:cs="Arial"/>
          <w:b/>
          <w:bCs/>
        </w:rPr>
      </w:pPr>
    </w:p>
    <w:p w14:paraId="2D13D20C" w14:textId="77777777" w:rsidR="0084329E" w:rsidRPr="0084329E" w:rsidRDefault="0084329E" w:rsidP="0084329E">
      <w:pPr>
        <w:pStyle w:val="Prrafodelista"/>
        <w:numPr>
          <w:ilvl w:val="0"/>
          <w:numId w:val="121"/>
        </w:numPr>
        <w:jc w:val="both"/>
        <w:rPr>
          <w:rFonts w:ascii="Arial" w:hAnsi="Arial" w:cs="Arial"/>
        </w:rPr>
      </w:pPr>
      <w:r w:rsidRPr="0084329E">
        <w:rPr>
          <w:rFonts w:ascii="Arial" w:hAnsi="Arial" w:cs="Arial"/>
        </w:rPr>
        <w:t xml:space="preserve">Para efectos de evaluación económica se tomará en cuenta el </w:t>
      </w: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áximo).</w:t>
      </w:r>
    </w:p>
    <w:p w14:paraId="50F52294" w14:textId="77777777" w:rsidR="0084329E" w:rsidRPr="0084329E" w:rsidRDefault="0084329E" w:rsidP="0084329E">
      <w:pPr>
        <w:pStyle w:val="Prrafodelista"/>
        <w:numPr>
          <w:ilvl w:val="0"/>
          <w:numId w:val="121"/>
        </w:numPr>
        <w:jc w:val="both"/>
        <w:rPr>
          <w:rFonts w:ascii="Arial" w:hAnsi="Arial" w:cs="Arial"/>
        </w:rPr>
      </w:pPr>
    </w:p>
    <w:p w14:paraId="79DD6DC5" w14:textId="07BEA04B" w:rsidR="0084329E" w:rsidRPr="0084329E" w:rsidRDefault="0084329E" w:rsidP="0084329E">
      <w:pPr>
        <w:pStyle w:val="Prrafodelista"/>
        <w:numPr>
          <w:ilvl w:val="0"/>
          <w:numId w:val="121"/>
        </w:numPr>
        <w:jc w:val="both"/>
        <w:rPr>
          <w:rFonts w:ascii="Arial" w:hAnsi="Arial" w:cs="Arial"/>
        </w:rPr>
      </w:pPr>
      <w:r w:rsidRPr="0084329E">
        <w:rPr>
          <w:rFonts w:ascii="Arial" w:hAnsi="Arial" w:cs="Arial"/>
        </w:rPr>
        <w:t xml:space="preserve">Se verificará que </w:t>
      </w:r>
      <w:r>
        <w:rPr>
          <w:rFonts w:ascii="Arial" w:hAnsi="Arial" w:cs="Arial"/>
        </w:rPr>
        <w:t>el</w:t>
      </w:r>
      <w:r w:rsidRPr="0084329E">
        <w:rPr>
          <w:rFonts w:ascii="Arial" w:hAnsi="Arial" w:cs="Arial"/>
        </w:rPr>
        <w:t xml:space="preserve"> precio unitario ofertado sean precios aceptables y en su caso convenientes.</w:t>
      </w:r>
    </w:p>
    <w:p w14:paraId="3EC92AC2" w14:textId="77777777" w:rsidR="0084329E" w:rsidRDefault="0084329E" w:rsidP="0084329E">
      <w:pPr>
        <w:tabs>
          <w:tab w:val="left" w:pos="5103"/>
          <w:tab w:val="left" w:pos="7655"/>
        </w:tabs>
        <w:jc w:val="center"/>
        <w:rPr>
          <w:rFonts w:ascii="Arial" w:hAnsi="Arial" w:cs="Arial"/>
        </w:rPr>
      </w:pPr>
    </w:p>
    <w:p w14:paraId="467A289F" w14:textId="77777777" w:rsidR="0084329E" w:rsidRPr="00086E5E" w:rsidRDefault="0084329E" w:rsidP="0084329E">
      <w:pPr>
        <w:tabs>
          <w:tab w:val="left" w:pos="5103"/>
          <w:tab w:val="left" w:pos="7655"/>
        </w:tabs>
        <w:jc w:val="center"/>
        <w:rPr>
          <w:rFonts w:ascii="Arial" w:hAnsi="Arial" w:cs="Arial"/>
        </w:rPr>
      </w:pPr>
      <w:r w:rsidRPr="00086E5E">
        <w:rPr>
          <w:rFonts w:ascii="Arial" w:hAnsi="Arial" w:cs="Arial"/>
        </w:rPr>
        <w:t>___________________________</w:t>
      </w:r>
    </w:p>
    <w:p w14:paraId="577534ED" w14:textId="77777777" w:rsidR="0084329E" w:rsidRPr="00DA14E5" w:rsidRDefault="0084329E" w:rsidP="0084329E">
      <w:pPr>
        <w:jc w:val="center"/>
        <w:rPr>
          <w:rFonts w:ascii="Arial" w:hAnsi="Arial" w:cs="Arial"/>
          <w:b/>
          <w:bCs/>
        </w:rPr>
      </w:pPr>
      <w:r w:rsidRPr="00DA14E5">
        <w:rPr>
          <w:rFonts w:ascii="Arial" w:hAnsi="Arial" w:cs="Arial"/>
          <w:b/>
          <w:bCs/>
        </w:rPr>
        <w:t>(Nombre y Firma del representante legal)</w:t>
      </w:r>
    </w:p>
    <w:p w14:paraId="467C47C8" w14:textId="77777777" w:rsidR="0084329E" w:rsidRPr="00DA14E5" w:rsidRDefault="0084329E" w:rsidP="0084329E">
      <w:pPr>
        <w:jc w:val="center"/>
        <w:rPr>
          <w:rFonts w:ascii="Arial" w:hAnsi="Arial" w:cs="Arial"/>
          <w:b/>
          <w:bCs/>
        </w:rPr>
      </w:pPr>
      <w:r w:rsidRPr="00DA14E5">
        <w:rPr>
          <w:rFonts w:ascii="Arial" w:hAnsi="Arial" w:cs="Arial"/>
          <w:b/>
          <w:bCs/>
        </w:rPr>
        <w:t>Razón Social</w:t>
      </w:r>
    </w:p>
    <w:p w14:paraId="28DA9BC6" w14:textId="77777777" w:rsidR="0084329E" w:rsidRPr="00086E5E" w:rsidRDefault="0084329E" w:rsidP="0084329E">
      <w:pPr>
        <w:rPr>
          <w:rFonts w:ascii="Arial" w:hAnsi="Arial" w:cs="Arial"/>
        </w:rPr>
      </w:pPr>
    </w:p>
    <w:p w14:paraId="6596C5C8" w14:textId="77777777" w:rsidR="0084329E" w:rsidRPr="00086E5E" w:rsidRDefault="0084329E" w:rsidP="0084329E">
      <w:pPr>
        <w:tabs>
          <w:tab w:val="left" w:pos="2245"/>
        </w:tabs>
        <w:rPr>
          <w:rFonts w:ascii="Arial" w:hAnsi="Arial" w:cs="Arial"/>
          <w:lang w:eastAsia="en-US"/>
        </w:rPr>
      </w:pPr>
    </w:p>
    <w:p w14:paraId="642E751A" w14:textId="77777777" w:rsidR="0084329E" w:rsidRDefault="0084329E" w:rsidP="0084329E">
      <w:pPr>
        <w:tabs>
          <w:tab w:val="left" w:pos="2245"/>
        </w:tabs>
        <w:rPr>
          <w:rFonts w:ascii="Arial" w:hAnsi="Arial" w:cs="Arial"/>
          <w:lang w:eastAsia="en-US"/>
        </w:rPr>
      </w:pPr>
    </w:p>
    <w:p w14:paraId="654F526A" w14:textId="77777777" w:rsidR="0084329E" w:rsidRDefault="0084329E" w:rsidP="0084329E">
      <w:pPr>
        <w:tabs>
          <w:tab w:val="left" w:pos="2245"/>
        </w:tabs>
        <w:rPr>
          <w:rFonts w:ascii="Arial" w:hAnsi="Arial" w:cs="Arial"/>
          <w:lang w:eastAsia="en-US"/>
        </w:rPr>
      </w:pPr>
    </w:p>
    <w:p w14:paraId="2518F128" w14:textId="77777777" w:rsidR="00205396" w:rsidRPr="00086E5E" w:rsidRDefault="00205396" w:rsidP="00205396">
      <w:pPr>
        <w:rPr>
          <w:rFonts w:ascii="Arial" w:hAnsi="Arial" w:cs="Arial"/>
          <w:lang w:eastAsia="en-US"/>
        </w:rPr>
      </w:pPr>
    </w:p>
    <w:p w14:paraId="48E84587" w14:textId="77777777" w:rsidR="00205396" w:rsidRDefault="00205396" w:rsidP="00205396">
      <w:pPr>
        <w:rPr>
          <w:rFonts w:ascii="Arial" w:hAnsi="Arial" w:cs="Arial"/>
          <w:lang w:eastAsia="en-US"/>
        </w:rPr>
      </w:pPr>
    </w:p>
    <w:p w14:paraId="11C01626" w14:textId="77777777" w:rsidR="00205396" w:rsidRDefault="00205396" w:rsidP="00205396">
      <w:pPr>
        <w:rPr>
          <w:rFonts w:ascii="Arial" w:hAnsi="Arial" w:cs="Arial"/>
          <w:lang w:eastAsia="en-US"/>
        </w:rPr>
      </w:pPr>
    </w:p>
    <w:p w14:paraId="111E7BEF" w14:textId="77777777" w:rsidR="00205396" w:rsidRDefault="00205396" w:rsidP="00205396">
      <w:pPr>
        <w:rPr>
          <w:rFonts w:ascii="Arial" w:hAnsi="Arial" w:cs="Arial"/>
          <w:lang w:eastAsia="en-US"/>
        </w:rPr>
      </w:pPr>
    </w:p>
    <w:p w14:paraId="59854847" w14:textId="77777777" w:rsidR="00205396" w:rsidRDefault="00205396" w:rsidP="00205396">
      <w:pPr>
        <w:rPr>
          <w:rFonts w:ascii="Arial" w:hAnsi="Arial" w:cs="Arial"/>
          <w:lang w:eastAsia="en-US"/>
        </w:rPr>
      </w:pPr>
    </w:p>
    <w:p w14:paraId="6932BE6E" w14:textId="77777777" w:rsidR="00205396" w:rsidRDefault="00205396" w:rsidP="00205396">
      <w:pPr>
        <w:rPr>
          <w:rFonts w:ascii="Arial" w:hAnsi="Arial" w:cs="Arial"/>
          <w:lang w:eastAsia="en-US"/>
        </w:rPr>
      </w:pPr>
    </w:p>
    <w:p w14:paraId="67265648" w14:textId="77777777" w:rsidR="009C3CF6" w:rsidRDefault="009C3CF6" w:rsidP="00205396">
      <w:pPr>
        <w:rPr>
          <w:rFonts w:ascii="Arial" w:hAnsi="Arial" w:cs="Arial"/>
          <w:lang w:eastAsia="en-US"/>
        </w:rPr>
      </w:pPr>
    </w:p>
    <w:p w14:paraId="6BEE6A26" w14:textId="77777777" w:rsidR="009C3CF6" w:rsidRDefault="009C3CF6" w:rsidP="00205396">
      <w:pPr>
        <w:rPr>
          <w:rFonts w:ascii="Arial" w:hAnsi="Arial" w:cs="Arial"/>
          <w:lang w:eastAsia="en-US"/>
        </w:rPr>
      </w:pPr>
    </w:p>
    <w:p w14:paraId="5AC07EB7" w14:textId="77777777" w:rsidR="00205396" w:rsidRDefault="00205396" w:rsidP="00205396">
      <w:pPr>
        <w:rPr>
          <w:rFonts w:ascii="Arial" w:hAnsi="Arial" w:cs="Arial"/>
          <w:lang w:eastAsia="en-US"/>
        </w:rPr>
      </w:pPr>
    </w:p>
    <w:p w14:paraId="25CA1CE1" w14:textId="77777777" w:rsidR="00205396" w:rsidRDefault="00205396" w:rsidP="00205396">
      <w:pPr>
        <w:rPr>
          <w:rFonts w:ascii="Arial" w:hAnsi="Arial" w:cs="Arial"/>
          <w:lang w:eastAsia="en-US"/>
        </w:rPr>
      </w:pPr>
    </w:p>
    <w:p w14:paraId="55C2BAE1" w14:textId="77777777" w:rsidR="00205396" w:rsidRDefault="00205396" w:rsidP="00205396">
      <w:pPr>
        <w:rPr>
          <w:rFonts w:ascii="Arial" w:hAnsi="Arial" w:cs="Arial"/>
          <w:lang w:eastAsia="en-US"/>
        </w:rPr>
      </w:pPr>
    </w:p>
    <w:p w14:paraId="2A882D18" w14:textId="77777777" w:rsidR="00205396" w:rsidRDefault="00205396" w:rsidP="00205396">
      <w:pPr>
        <w:rPr>
          <w:rFonts w:ascii="Arial" w:hAnsi="Arial" w:cs="Arial"/>
          <w:lang w:eastAsia="en-US"/>
        </w:rPr>
      </w:pPr>
    </w:p>
    <w:p w14:paraId="1B93B62B" w14:textId="77777777" w:rsidR="009C3CF6" w:rsidRDefault="009C3CF6" w:rsidP="00205396">
      <w:pPr>
        <w:rPr>
          <w:rFonts w:ascii="Arial" w:hAnsi="Arial" w:cs="Arial"/>
          <w:lang w:eastAsia="en-US"/>
        </w:rPr>
      </w:pPr>
    </w:p>
    <w:p w14:paraId="46EC26FA" w14:textId="77777777" w:rsidR="009C3CF6" w:rsidRDefault="009C3CF6" w:rsidP="00205396">
      <w:pPr>
        <w:rPr>
          <w:rFonts w:ascii="Arial" w:hAnsi="Arial" w:cs="Arial"/>
          <w:lang w:eastAsia="en-US"/>
        </w:rPr>
      </w:pPr>
    </w:p>
    <w:p w14:paraId="57BEF44E" w14:textId="77777777" w:rsidR="009C3CF6" w:rsidRDefault="009C3CF6" w:rsidP="00205396">
      <w:pPr>
        <w:rPr>
          <w:rFonts w:ascii="Arial" w:hAnsi="Arial" w:cs="Arial"/>
          <w:lang w:eastAsia="en-US"/>
        </w:rPr>
      </w:pPr>
    </w:p>
    <w:p w14:paraId="0309C055" w14:textId="77777777" w:rsidR="009C3CF6" w:rsidRDefault="009C3CF6" w:rsidP="00205396">
      <w:pPr>
        <w:rPr>
          <w:rFonts w:ascii="Arial" w:hAnsi="Arial" w:cs="Arial"/>
          <w:lang w:eastAsia="en-US"/>
        </w:rPr>
      </w:pPr>
    </w:p>
    <w:p w14:paraId="10E11368" w14:textId="77777777" w:rsidR="009C3CF6" w:rsidRDefault="009C3CF6" w:rsidP="00205396">
      <w:pPr>
        <w:rPr>
          <w:rFonts w:ascii="Arial" w:hAnsi="Arial" w:cs="Arial"/>
          <w:lang w:eastAsia="en-US"/>
        </w:rPr>
      </w:pPr>
    </w:p>
    <w:p w14:paraId="410EB8D8" w14:textId="77777777" w:rsidR="009C3CF6" w:rsidRDefault="009C3CF6" w:rsidP="00205396">
      <w:pPr>
        <w:rPr>
          <w:rFonts w:ascii="Arial" w:hAnsi="Arial" w:cs="Arial"/>
          <w:lang w:eastAsia="en-US"/>
        </w:rPr>
      </w:pPr>
    </w:p>
    <w:p w14:paraId="6D44C0F6" w14:textId="77777777" w:rsidR="009C3CF6" w:rsidRDefault="009C3CF6" w:rsidP="00205396">
      <w:pPr>
        <w:rPr>
          <w:rFonts w:ascii="Arial" w:hAnsi="Arial" w:cs="Arial"/>
          <w:lang w:eastAsia="en-US"/>
        </w:rPr>
      </w:pPr>
    </w:p>
    <w:p w14:paraId="10A4EFF3" w14:textId="77777777" w:rsidR="009C3CF6" w:rsidRPr="00086E5E" w:rsidRDefault="009C3CF6" w:rsidP="00205396">
      <w:pPr>
        <w:rPr>
          <w:rFonts w:ascii="Arial" w:hAnsi="Arial" w:cs="Arial"/>
          <w:lang w:eastAsia="en-US"/>
        </w:rPr>
      </w:pPr>
    </w:p>
    <w:p w14:paraId="4536C603" w14:textId="77777777" w:rsidR="00205396" w:rsidRPr="00086E5E" w:rsidRDefault="00205396" w:rsidP="00205396">
      <w:pPr>
        <w:rPr>
          <w:rFonts w:ascii="Arial" w:hAnsi="Arial" w:cs="Arial"/>
          <w:lang w:eastAsia="en-US"/>
        </w:rPr>
      </w:pPr>
    </w:p>
    <w:p w14:paraId="61574831" w14:textId="77777777" w:rsidR="00205396" w:rsidRPr="00086E5E" w:rsidRDefault="00205396" w:rsidP="00205396">
      <w:pPr>
        <w:rPr>
          <w:rFonts w:ascii="Arial" w:hAnsi="Arial" w:cs="Arial"/>
          <w:lang w:eastAsia="en-US"/>
        </w:rPr>
      </w:pPr>
    </w:p>
    <w:p w14:paraId="6C79573D" w14:textId="77777777" w:rsidR="00205396" w:rsidRPr="00086E5E" w:rsidRDefault="00205396" w:rsidP="00205396">
      <w:pPr>
        <w:widowControl w:val="0"/>
        <w:shd w:val="clear" w:color="auto" w:fill="FF33CC"/>
        <w:jc w:val="center"/>
        <w:rPr>
          <w:rFonts w:ascii="Arial" w:eastAsia="Arial" w:hAnsi="Arial" w:cs="Arial"/>
          <w:b/>
          <w:bCs/>
          <w:lang w:eastAsia="en-US"/>
        </w:rPr>
      </w:pPr>
      <w:r w:rsidRPr="00086E5E">
        <w:rPr>
          <w:rFonts w:ascii="Arial" w:eastAsia="Arial" w:hAnsi="Arial" w:cs="Arial"/>
          <w:b/>
          <w:bCs/>
          <w:lang w:eastAsia="en-US"/>
        </w:rPr>
        <w:t>PARTIDA 7</w:t>
      </w:r>
    </w:p>
    <w:p w14:paraId="0614BE64" w14:textId="77777777" w:rsidR="00205396" w:rsidRPr="00086E5E" w:rsidRDefault="00205396" w:rsidP="00205396">
      <w:pPr>
        <w:rPr>
          <w:rFonts w:ascii="Arial" w:eastAsia="Arial" w:hAnsi="Arial" w:cs="Arial"/>
          <w:lang w:eastAsia="en-US"/>
        </w:rPr>
      </w:pPr>
    </w:p>
    <w:tbl>
      <w:tblPr>
        <w:tblW w:w="8700" w:type="dxa"/>
        <w:jc w:val="center"/>
        <w:tblCellMar>
          <w:left w:w="70" w:type="dxa"/>
          <w:right w:w="70" w:type="dxa"/>
        </w:tblCellMar>
        <w:tblLook w:val="04A0" w:firstRow="1" w:lastRow="0" w:firstColumn="1" w:lastColumn="0" w:noHBand="0" w:noVBand="1"/>
      </w:tblPr>
      <w:tblGrid>
        <w:gridCol w:w="1500"/>
        <w:gridCol w:w="1200"/>
        <w:gridCol w:w="1200"/>
        <w:gridCol w:w="1200"/>
        <w:gridCol w:w="1200"/>
        <w:gridCol w:w="1200"/>
        <w:gridCol w:w="1200"/>
      </w:tblGrid>
      <w:tr w:rsidR="0084329E" w:rsidRPr="00086E5E" w14:paraId="1C81D10F" w14:textId="77777777" w:rsidTr="00EF7EBB">
        <w:trPr>
          <w:trHeight w:val="1160"/>
          <w:jc w:val="center"/>
        </w:trPr>
        <w:tc>
          <w:tcPr>
            <w:tcW w:w="1500"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64D8C649" w14:textId="227F8308" w:rsidR="0084329E" w:rsidRPr="00086E5E" w:rsidRDefault="0084329E" w:rsidP="0084329E">
            <w:pPr>
              <w:jc w:val="center"/>
              <w:rPr>
                <w:rFonts w:ascii="Arial" w:hAnsi="Arial" w:cs="Arial"/>
                <w:b/>
                <w:bCs/>
                <w:color w:val="000000"/>
              </w:rPr>
            </w:pPr>
            <w:r w:rsidRPr="00086E5E">
              <w:rPr>
                <w:rFonts w:ascii="Arial" w:hAnsi="Arial" w:cs="Arial"/>
                <w:b/>
                <w:bCs/>
                <w:color w:val="000000"/>
              </w:rPr>
              <w:t>Descripción</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6B3BD50E" w14:textId="7A6AF8DE"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Mínima (A)</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7169618F" w14:textId="77E3EC0B" w:rsidR="0084329E" w:rsidRPr="00086E5E" w:rsidRDefault="0084329E" w:rsidP="0084329E">
            <w:pPr>
              <w:jc w:val="center"/>
              <w:rPr>
                <w:rFonts w:ascii="Arial" w:hAnsi="Arial" w:cs="Arial"/>
                <w:b/>
                <w:bCs/>
                <w:color w:val="000000"/>
              </w:rPr>
            </w:pPr>
            <w:r w:rsidRPr="00086E5E">
              <w:rPr>
                <w:rFonts w:ascii="Arial" w:hAnsi="Arial" w:cs="Arial"/>
                <w:b/>
                <w:bCs/>
                <w:color w:val="000000"/>
              </w:rPr>
              <w:t>Cantidad Máxima (B)</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72D0A54E" w14:textId="15CB20D5" w:rsidR="0084329E" w:rsidRPr="00086E5E" w:rsidRDefault="0084329E" w:rsidP="0084329E">
            <w:pPr>
              <w:jc w:val="center"/>
              <w:rPr>
                <w:rFonts w:ascii="Arial" w:hAnsi="Arial" w:cs="Arial"/>
                <w:b/>
                <w:bCs/>
                <w:color w:val="000000"/>
              </w:rPr>
            </w:pPr>
            <w:r w:rsidRPr="00086E5E">
              <w:rPr>
                <w:rFonts w:ascii="Arial" w:hAnsi="Arial" w:cs="Arial"/>
                <w:b/>
                <w:bCs/>
                <w:color w:val="000000"/>
              </w:rPr>
              <w:t>Unidad de medida</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49629300" w14:textId="0C802E68" w:rsidR="0084329E" w:rsidRPr="00086E5E" w:rsidRDefault="0084329E" w:rsidP="0084329E">
            <w:pPr>
              <w:jc w:val="center"/>
              <w:rPr>
                <w:rFonts w:ascii="Arial" w:hAnsi="Arial" w:cs="Arial"/>
                <w:b/>
                <w:bCs/>
                <w:color w:val="000000"/>
              </w:rPr>
            </w:pPr>
            <w:r w:rsidRPr="00086E5E">
              <w:rPr>
                <w:rFonts w:ascii="Arial" w:hAnsi="Arial" w:cs="Arial"/>
                <w:b/>
                <w:bCs/>
                <w:color w:val="000000"/>
              </w:rPr>
              <w:t>Precio unitario Antes de IVA                          (C)</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6D7105C4" w14:textId="77777777" w:rsidR="0084329E" w:rsidRPr="00086E5E" w:rsidRDefault="0084329E" w:rsidP="0084329E">
            <w:pPr>
              <w:jc w:val="center"/>
              <w:rPr>
                <w:rFonts w:ascii="Arial" w:hAnsi="Arial" w:cs="Arial"/>
                <w:b/>
                <w:bCs/>
                <w:color w:val="000000" w:themeColor="text1"/>
              </w:rPr>
            </w:pPr>
            <w:r w:rsidRPr="00086E5E">
              <w:rPr>
                <w:rFonts w:ascii="Arial" w:hAnsi="Arial" w:cs="Arial"/>
                <w:b/>
                <w:bCs/>
                <w:color w:val="000000" w:themeColor="text1"/>
              </w:rPr>
              <w:t xml:space="preserve">Importe total antes de IVA (monto mínimo) </w:t>
            </w:r>
          </w:p>
          <w:p w14:paraId="6C24E54E" w14:textId="23F715BC"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(A)*(C)</w:t>
            </w:r>
          </w:p>
        </w:tc>
        <w:tc>
          <w:tcPr>
            <w:tcW w:w="1200" w:type="dxa"/>
            <w:tcBorders>
              <w:top w:val="single" w:sz="8" w:space="0" w:color="auto"/>
              <w:left w:val="nil"/>
              <w:bottom w:val="single" w:sz="8" w:space="0" w:color="auto"/>
              <w:right w:val="single" w:sz="8" w:space="0" w:color="auto"/>
            </w:tcBorders>
            <w:shd w:val="clear" w:color="000000" w:fill="BFBFBF"/>
            <w:vAlign w:val="center"/>
            <w:hideMark/>
          </w:tcPr>
          <w:p w14:paraId="5E7DD5D9" w14:textId="5D55F553" w:rsidR="0084329E" w:rsidRPr="00086E5E" w:rsidRDefault="0084329E" w:rsidP="0084329E">
            <w:pPr>
              <w:jc w:val="center"/>
              <w:rPr>
                <w:rFonts w:ascii="Arial" w:hAnsi="Arial" w:cs="Arial"/>
                <w:b/>
                <w:bCs/>
                <w:color w:val="000000"/>
              </w:rPr>
            </w:pPr>
            <w:r w:rsidRPr="00086E5E">
              <w:rPr>
                <w:rFonts w:ascii="Arial" w:hAnsi="Arial" w:cs="Arial"/>
                <w:b/>
                <w:bCs/>
                <w:color w:val="000000" w:themeColor="text1"/>
              </w:rPr>
              <w:t>Importe total antes de IVA (monto máximo) (B)*(C)</w:t>
            </w:r>
          </w:p>
        </w:tc>
      </w:tr>
      <w:tr w:rsidR="00205396" w:rsidRPr="00086E5E" w14:paraId="6059B0B1" w14:textId="77777777" w:rsidTr="00EF7EBB">
        <w:trPr>
          <w:trHeight w:val="720"/>
          <w:jc w:val="center"/>
        </w:trPr>
        <w:tc>
          <w:tcPr>
            <w:tcW w:w="1500" w:type="dxa"/>
            <w:tcBorders>
              <w:top w:val="nil"/>
              <w:left w:val="single" w:sz="8" w:space="0" w:color="auto"/>
              <w:bottom w:val="single" w:sz="8" w:space="0" w:color="auto"/>
              <w:right w:val="single" w:sz="8" w:space="0" w:color="auto"/>
            </w:tcBorders>
            <w:vAlign w:val="center"/>
            <w:hideMark/>
          </w:tcPr>
          <w:p w14:paraId="3B3DDD27"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Dedal</w:t>
            </w:r>
          </w:p>
        </w:tc>
        <w:tc>
          <w:tcPr>
            <w:tcW w:w="1200" w:type="dxa"/>
            <w:tcBorders>
              <w:top w:val="nil"/>
              <w:left w:val="nil"/>
              <w:bottom w:val="single" w:sz="8" w:space="0" w:color="auto"/>
              <w:right w:val="single" w:sz="8" w:space="0" w:color="auto"/>
            </w:tcBorders>
            <w:vAlign w:val="center"/>
            <w:hideMark/>
          </w:tcPr>
          <w:p w14:paraId="4F59FD8E" w14:textId="77777777" w:rsidR="00205396" w:rsidRPr="00086E5E" w:rsidRDefault="00205396" w:rsidP="00EF7EBB">
            <w:pPr>
              <w:jc w:val="center"/>
              <w:rPr>
                <w:rFonts w:ascii="Arial" w:hAnsi="Arial" w:cs="Arial"/>
                <w:b/>
                <w:bCs/>
                <w:color w:val="000000"/>
              </w:rPr>
            </w:pPr>
            <w:r w:rsidRPr="00086E5E">
              <w:rPr>
                <w:rFonts w:ascii="Arial" w:eastAsia="Arial" w:hAnsi="Arial" w:cs="Arial"/>
                <w:b/>
                <w:bCs/>
                <w:color w:val="000000" w:themeColor="text1"/>
              </w:rPr>
              <w:t>147,594</w:t>
            </w:r>
          </w:p>
        </w:tc>
        <w:tc>
          <w:tcPr>
            <w:tcW w:w="1200" w:type="dxa"/>
            <w:tcBorders>
              <w:top w:val="nil"/>
              <w:left w:val="nil"/>
              <w:bottom w:val="single" w:sz="8" w:space="0" w:color="auto"/>
              <w:right w:val="single" w:sz="8" w:space="0" w:color="auto"/>
            </w:tcBorders>
            <w:vAlign w:val="center"/>
            <w:hideMark/>
          </w:tcPr>
          <w:p w14:paraId="4A610900"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368,985</w:t>
            </w:r>
          </w:p>
        </w:tc>
        <w:tc>
          <w:tcPr>
            <w:tcW w:w="1200" w:type="dxa"/>
            <w:tcBorders>
              <w:top w:val="nil"/>
              <w:left w:val="nil"/>
              <w:bottom w:val="single" w:sz="8" w:space="0" w:color="auto"/>
              <w:right w:val="single" w:sz="8" w:space="0" w:color="auto"/>
            </w:tcBorders>
            <w:vAlign w:val="center"/>
            <w:hideMark/>
          </w:tcPr>
          <w:p w14:paraId="07A32BBB"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pieza</w:t>
            </w:r>
          </w:p>
        </w:tc>
        <w:tc>
          <w:tcPr>
            <w:tcW w:w="1200" w:type="dxa"/>
            <w:tcBorders>
              <w:top w:val="nil"/>
              <w:left w:val="nil"/>
              <w:bottom w:val="single" w:sz="8" w:space="0" w:color="auto"/>
              <w:right w:val="single" w:sz="8" w:space="0" w:color="auto"/>
            </w:tcBorders>
            <w:vAlign w:val="center"/>
            <w:hideMark/>
          </w:tcPr>
          <w:p w14:paraId="19D15989"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0F64A3E1"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22EFB0AD"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6E81799D" w14:textId="77777777" w:rsidTr="00EF7EBB">
        <w:trPr>
          <w:trHeight w:val="300"/>
          <w:jc w:val="center"/>
        </w:trPr>
        <w:tc>
          <w:tcPr>
            <w:tcW w:w="1500" w:type="dxa"/>
            <w:tcBorders>
              <w:top w:val="nil"/>
              <w:left w:val="nil"/>
              <w:bottom w:val="nil"/>
              <w:right w:val="nil"/>
            </w:tcBorders>
            <w:vAlign w:val="center"/>
            <w:hideMark/>
          </w:tcPr>
          <w:p w14:paraId="1AC025A5" w14:textId="77777777" w:rsidR="00205396" w:rsidRPr="00086E5E" w:rsidRDefault="00205396" w:rsidP="00EF7EBB">
            <w:pPr>
              <w:jc w:val="center"/>
              <w:rPr>
                <w:rFonts w:ascii="Arial" w:hAnsi="Arial" w:cs="Arial"/>
                <w:b/>
                <w:bCs/>
                <w:color w:val="000000"/>
              </w:rPr>
            </w:pPr>
          </w:p>
        </w:tc>
        <w:tc>
          <w:tcPr>
            <w:tcW w:w="1200" w:type="dxa"/>
            <w:tcBorders>
              <w:top w:val="nil"/>
              <w:left w:val="nil"/>
              <w:bottom w:val="nil"/>
              <w:right w:val="nil"/>
            </w:tcBorders>
            <w:vAlign w:val="center"/>
            <w:hideMark/>
          </w:tcPr>
          <w:p w14:paraId="5870E59C" w14:textId="77777777" w:rsidR="00205396" w:rsidRPr="00086E5E" w:rsidRDefault="00205396" w:rsidP="00EF7EBB">
            <w:pPr>
              <w:rPr>
                <w:rFonts w:ascii="Arial" w:hAnsi="Arial" w:cs="Arial"/>
              </w:rPr>
            </w:pPr>
          </w:p>
        </w:tc>
        <w:tc>
          <w:tcPr>
            <w:tcW w:w="1200" w:type="dxa"/>
            <w:tcBorders>
              <w:top w:val="nil"/>
              <w:left w:val="nil"/>
              <w:bottom w:val="nil"/>
              <w:right w:val="nil"/>
            </w:tcBorders>
            <w:vAlign w:val="center"/>
            <w:hideMark/>
          </w:tcPr>
          <w:p w14:paraId="7E257420" w14:textId="77777777" w:rsidR="00205396" w:rsidRPr="00086E5E" w:rsidRDefault="00205396" w:rsidP="00EF7EBB">
            <w:pPr>
              <w:rPr>
                <w:rFonts w:ascii="Arial" w:hAnsi="Arial" w:cs="Arial"/>
              </w:rPr>
            </w:pPr>
          </w:p>
        </w:tc>
        <w:tc>
          <w:tcPr>
            <w:tcW w:w="1200" w:type="dxa"/>
            <w:tcBorders>
              <w:top w:val="nil"/>
              <w:left w:val="nil"/>
              <w:bottom w:val="nil"/>
              <w:right w:val="single" w:sz="8" w:space="0" w:color="auto"/>
            </w:tcBorders>
            <w:vAlign w:val="center"/>
            <w:hideMark/>
          </w:tcPr>
          <w:p w14:paraId="7DE4E363"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50F43F3B"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IVA</w:t>
            </w:r>
          </w:p>
        </w:tc>
        <w:tc>
          <w:tcPr>
            <w:tcW w:w="1200" w:type="dxa"/>
            <w:tcBorders>
              <w:top w:val="nil"/>
              <w:left w:val="nil"/>
              <w:bottom w:val="single" w:sz="8" w:space="0" w:color="auto"/>
              <w:right w:val="single" w:sz="8" w:space="0" w:color="auto"/>
            </w:tcBorders>
            <w:vAlign w:val="center"/>
            <w:hideMark/>
          </w:tcPr>
          <w:p w14:paraId="452A946C"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0D8CD2D9"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r w:rsidR="00205396" w:rsidRPr="00086E5E" w14:paraId="3AE33106" w14:textId="77777777" w:rsidTr="00EF7EBB">
        <w:trPr>
          <w:trHeight w:val="300"/>
          <w:jc w:val="center"/>
        </w:trPr>
        <w:tc>
          <w:tcPr>
            <w:tcW w:w="1500" w:type="dxa"/>
            <w:tcBorders>
              <w:top w:val="nil"/>
              <w:left w:val="nil"/>
              <w:bottom w:val="nil"/>
              <w:right w:val="nil"/>
            </w:tcBorders>
            <w:vAlign w:val="center"/>
            <w:hideMark/>
          </w:tcPr>
          <w:p w14:paraId="7823715F" w14:textId="77777777" w:rsidR="00205396" w:rsidRPr="00086E5E" w:rsidRDefault="00205396" w:rsidP="00EF7EBB">
            <w:pPr>
              <w:jc w:val="center"/>
              <w:rPr>
                <w:rFonts w:ascii="Arial" w:hAnsi="Arial" w:cs="Arial"/>
                <w:b/>
                <w:bCs/>
                <w:color w:val="000000"/>
              </w:rPr>
            </w:pPr>
          </w:p>
        </w:tc>
        <w:tc>
          <w:tcPr>
            <w:tcW w:w="1200" w:type="dxa"/>
            <w:tcBorders>
              <w:top w:val="nil"/>
              <w:left w:val="nil"/>
              <w:bottom w:val="nil"/>
              <w:right w:val="nil"/>
            </w:tcBorders>
            <w:vAlign w:val="center"/>
            <w:hideMark/>
          </w:tcPr>
          <w:p w14:paraId="02C134BD" w14:textId="77777777" w:rsidR="00205396" w:rsidRPr="00086E5E" w:rsidRDefault="00205396" w:rsidP="00EF7EBB">
            <w:pPr>
              <w:rPr>
                <w:rFonts w:ascii="Arial" w:hAnsi="Arial" w:cs="Arial"/>
              </w:rPr>
            </w:pPr>
          </w:p>
        </w:tc>
        <w:tc>
          <w:tcPr>
            <w:tcW w:w="1200" w:type="dxa"/>
            <w:tcBorders>
              <w:top w:val="nil"/>
              <w:left w:val="nil"/>
              <w:bottom w:val="nil"/>
              <w:right w:val="nil"/>
            </w:tcBorders>
            <w:vAlign w:val="center"/>
            <w:hideMark/>
          </w:tcPr>
          <w:p w14:paraId="4910E770" w14:textId="77777777" w:rsidR="00205396" w:rsidRPr="00086E5E" w:rsidRDefault="00205396" w:rsidP="00EF7EBB">
            <w:pPr>
              <w:rPr>
                <w:rFonts w:ascii="Arial" w:hAnsi="Arial" w:cs="Arial"/>
              </w:rPr>
            </w:pPr>
          </w:p>
        </w:tc>
        <w:tc>
          <w:tcPr>
            <w:tcW w:w="1200" w:type="dxa"/>
            <w:tcBorders>
              <w:top w:val="nil"/>
              <w:left w:val="nil"/>
              <w:bottom w:val="nil"/>
              <w:right w:val="single" w:sz="8" w:space="0" w:color="auto"/>
            </w:tcBorders>
            <w:vAlign w:val="center"/>
            <w:hideMark/>
          </w:tcPr>
          <w:p w14:paraId="288B970C"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0E2E6C4C"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Total</w:t>
            </w:r>
          </w:p>
        </w:tc>
        <w:tc>
          <w:tcPr>
            <w:tcW w:w="1200" w:type="dxa"/>
            <w:tcBorders>
              <w:top w:val="nil"/>
              <w:left w:val="nil"/>
              <w:bottom w:val="single" w:sz="8" w:space="0" w:color="auto"/>
              <w:right w:val="single" w:sz="8" w:space="0" w:color="auto"/>
            </w:tcBorders>
            <w:vAlign w:val="center"/>
            <w:hideMark/>
          </w:tcPr>
          <w:p w14:paraId="25FD5748"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c>
          <w:tcPr>
            <w:tcW w:w="1200" w:type="dxa"/>
            <w:tcBorders>
              <w:top w:val="nil"/>
              <w:left w:val="nil"/>
              <w:bottom w:val="single" w:sz="8" w:space="0" w:color="auto"/>
              <w:right w:val="single" w:sz="8" w:space="0" w:color="auto"/>
            </w:tcBorders>
            <w:vAlign w:val="center"/>
            <w:hideMark/>
          </w:tcPr>
          <w:p w14:paraId="030A3D6D" w14:textId="77777777" w:rsidR="00205396" w:rsidRPr="00086E5E" w:rsidRDefault="00205396" w:rsidP="00EF7EBB">
            <w:pPr>
              <w:jc w:val="center"/>
              <w:rPr>
                <w:rFonts w:ascii="Arial" w:hAnsi="Arial" w:cs="Arial"/>
                <w:b/>
                <w:bCs/>
                <w:color w:val="000000"/>
              </w:rPr>
            </w:pPr>
            <w:r w:rsidRPr="00086E5E">
              <w:rPr>
                <w:rFonts w:ascii="Arial" w:hAnsi="Arial" w:cs="Arial"/>
                <w:b/>
                <w:bCs/>
                <w:color w:val="000000"/>
              </w:rPr>
              <w:t> </w:t>
            </w:r>
          </w:p>
        </w:tc>
      </w:tr>
    </w:tbl>
    <w:p w14:paraId="38DC9663" w14:textId="77777777" w:rsidR="00205396" w:rsidRPr="00086E5E" w:rsidRDefault="00205396" w:rsidP="00205396">
      <w:pPr>
        <w:spacing w:before="120" w:after="120"/>
        <w:rPr>
          <w:rFonts w:ascii="Arial" w:hAnsi="Arial" w:cs="Arial"/>
          <w:bCs/>
        </w:rPr>
      </w:pPr>
    </w:p>
    <w:p w14:paraId="2F19A2E5" w14:textId="77777777" w:rsidR="0084329E" w:rsidRDefault="0084329E" w:rsidP="0084329E">
      <w:pPr>
        <w:rPr>
          <w:rFonts w:ascii="Arial" w:eastAsia="Arial" w:hAnsi="Arial" w:cs="Arial"/>
          <w:b/>
          <w:bCs/>
        </w:rPr>
      </w:pP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 xml:space="preserve">áximo) </w:t>
      </w:r>
      <w:r w:rsidRPr="00086E5E">
        <w:rPr>
          <w:rFonts w:ascii="Arial" w:eastAsia="Arial" w:hAnsi="Arial" w:cs="Arial"/>
          <w:b/>
          <w:bCs/>
        </w:rPr>
        <w:t>:</w:t>
      </w:r>
    </w:p>
    <w:p w14:paraId="058B04BC" w14:textId="77777777" w:rsidR="0084329E" w:rsidRPr="0084329E" w:rsidRDefault="0084329E" w:rsidP="0084329E">
      <w:pPr>
        <w:rPr>
          <w:rFonts w:ascii="Arial" w:eastAsia="Arial" w:hAnsi="Arial" w:cs="Arial"/>
          <w:b/>
          <w:bCs/>
        </w:rPr>
      </w:pPr>
      <w:r>
        <w:rPr>
          <w:rFonts w:ascii="Arial" w:eastAsia="Arial" w:hAnsi="Arial" w:cs="Arial"/>
          <w:b/>
          <w:bCs/>
        </w:rPr>
        <w:t xml:space="preserve">                                                                           </w:t>
      </w:r>
      <w:r w:rsidRPr="00086E5E">
        <w:rPr>
          <w:rFonts w:ascii="Arial" w:eastAsia="Arial" w:hAnsi="Arial" w:cs="Arial"/>
          <w:b/>
          <w:bCs/>
        </w:rPr>
        <w:t>__________________________________________</w:t>
      </w:r>
    </w:p>
    <w:p w14:paraId="41415618" w14:textId="77777777" w:rsidR="0084329E" w:rsidRPr="00086E5E" w:rsidRDefault="0084329E" w:rsidP="0084329E">
      <w:pPr>
        <w:jc w:val="center"/>
        <w:rPr>
          <w:rFonts w:ascii="Arial" w:hAnsi="Arial" w:cs="Arial"/>
        </w:rPr>
      </w:pPr>
      <w:r w:rsidRPr="00086E5E">
        <w:rPr>
          <w:rFonts w:ascii="Arial" w:eastAsia="Arial" w:hAnsi="Arial" w:cs="Arial"/>
          <w:b/>
          <w:bCs/>
          <w:i/>
          <w:iCs/>
        </w:rPr>
        <w:t xml:space="preserve">                                                                       (Pesos mexicanos con dos decimales)</w:t>
      </w:r>
    </w:p>
    <w:p w14:paraId="0290C099" w14:textId="77777777" w:rsidR="0084329E" w:rsidRPr="00086E5E" w:rsidRDefault="0084329E" w:rsidP="0084329E">
      <w:pPr>
        <w:jc w:val="both"/>
        <w:rPr>
          <w:rFonts w:ascii="Arial" w:hAnsi="Arial" w:cs="Arial"/>
        </w:rPr>
      </w:pPr>
      <w:r w:rsidRPr="00086E5E">
        <w:rPr>
          <w:rFonts w:ascii="Arial" w:eastAsia="Arial" w:hAnsi="Arial" w:cs="Arial"/>
          <w:b/>
          <w:bCs/>
        </w:rPr>
        <w:t xml:space="preserve"> </w:t>
      </w:r>
    </w:p>
    <w:p w14:paraId="063953F3" w14:textId="77777777" w:rsidR="0084329E" w:rsidRDefault="0084329E" w:rsidP="0084329E">
      <w:pPr>
        <w:jc w:val="both"/>
        <w:rPr>
          <w:rFonts w:ascii="Arial" w:hAnsi="Arial" w:cs="Arial"/>
          <w:b/>
          <w:bCs/>
        </w:rPr>
      </w:pPr>
      <w:r w:rsidRPr="00086E5E">
        <w:rPr>
          <w:rFonts w:ascii="Arial" w:hAnsi="Arial" w:cs="Arial"/>
          <w:b/>
          <w:bCs/>
        </w:rPr>
        <w:t xml:space="preserve">Notas: </w:t>
      </w:r>
    </w:p>
    <w:p w14:paraId="605644C1" w14:textId="77777777" w:rsidR="0084329E" w:rsidRDefault="0084329E" w:rsidP="0084329E">
      <w:pPr>
        <w:jc w:val="both"/>
        <w:rPr>
          <w:rFonts w:ascii="Arial" w:hAnsi="Arial" w:cs="Arial"/>
          <w:b/>
          <w:bCs/>
        </w:rPr>
      </w:pPr>
    </w:p>
    <w:p w14:paraId="689888C7" w14:textId="77777777" w:rsidR="0084329E" w:rsidRPr="0084329E" w:rsidRDefault="0084329E" w:rsidP="0084329E">
      <w:pPr>
        <w:pStyle w:val="Prrafodelista"/>
        <w:numPr>
          <w:ilvl w:val="0"/>
          <w:numId w:val="121"/>
        </w:numPr>
        <w:jc w:val="both"/>
        <w:rPr>
          <w:rFonts w:ascii="Arial" w:hAnsi="Arial" w:cs="Arial"/>
        </w:rPr>
      </w:pPr>
      <w:r w:rsidRPr="0084329E">
        <w:rPr>
          <w:rFonts w:ascii="Arial" w:hAnsi="Arial" w:cs="Arial"/>
        </w:rPr>
        <w:t xml:space="preserve">Para efectos de evaluación económica se tomará en cuenta el </w:t>
      </w:r>
      <w:r>
        <w:rPr>
          <w:rFonts w:ascii="Arial" w:eastAsia="Arial" w:hAnsi="Arial" w:cs="Arial"/>
          <w:b/>
          <w:bCs/>
        </w:rPr>
        <w:t>Monto Total Máximo antes de I.VA. (</w:t>
      </w:r>
      <w:r w:rsidRPr="00086E5E">
        <w:rPr>
          <w:rFonts w:ascii="Arial" w:eastAsia="Arial" w:hAnsi="Arial" w:cs="Arial"/>
          <w:b/>
          <w:bCs/>
        </w:rPr>
        <w:t>Subtotal M</w:t>
      </w:r>
      <w:r>
        <w:rPr>
          <w:rFonts w:ascii="Arial" w:eastAsia="Arial" w:hAnsi="Arial" w:cs="Arial"/>
          <w:b/>
          <w:bCs/>
        </w:rPr>
        <w:t>áximo).</w:t>
      </w:r>
    </w:p>
    <w:p w14:paraId="3EC421B2" w14:textId="77777777" w:rsidR="0084329E" w:rsidRPr="0084329E" w:rsidRDefault="0084329E" w:rsidP="0084329E">
      <w:pPr>
        <w:pStyle w:val="Prrafodelista"/>
        <w:ind w:left="644"/>
        <w:jc w:val="both"/>
        <w:rPr>
          <w:rFonts w:ascii="Arial" w:hAnsi="Arial" w:cs="Arial"/>
        </w:rPr>
      </w:pPr>
    </w:p>
    <w:p w14:paraId="054D769F" w14:textId="1C8D591F" w:rsidR="0084329E" w:rsidRPr="000A73AF" w:rsidRDefault="0084329E" w:rsidP="0084329E">
      <w:pPr>
        <w:pStyle w:val="Prrafodelista"/>
        <w:numPr>
          <w:ilvl w:val="0"/>
          <w:numId w:val="121"/>
        </w:numPr>
        <w:jc w:val="both"/>
        <w:rPr>
          <w:rFonts w:ascii="Arial" w:hAnsi="Arial" w:cs="Arial"/>
        </w:rPr>
      </w:pPr>
      <w:r w:rsidRPr="000A73AF">
        <w:rPr>
          <w:rFonts w:ascii="Arial" w:hAnsi="Arial" w:cs="Arial"/>
        </w:rPr>
        <w:t xml:space="preserve">Se verificará que </w:t>
      </w:r>
      <w:r>
        <w:rPr>
          <w:rFonts w:ascii="Arial" w:hAnsi="Arial" w:cs="Arial"/>
        </w:rPr>
        <w:t>el</w:t>
      </w:r>
      <w:r w:rsidRPr="000A73AF">
        <w:rPr>
          <w:rFonts w:ascii="Arial" w:hAnsi="Arial" w:cs="Arial"/>
        </w:rPr>
        <w:t xml:space="preserve"> precio unitario ofertado sean precios aceptables y en su caso convenientes.</w:t>
      </w:r>
    </w:p>
    <w:p w14:paraId="07CC53C8" w14:textId="77777777" w:rsidR="0084329E" w:rsidRDefault="0084329E" w:rsidP="0084329E">
      <w:pPr>
        <w:tabs>
          <w:tab w:val="left" w:pos="5103"/>
          <w:tab w:val="left" w:pos="7655"/>
        </w:tabs>
        <w:jc w:val="center"/>
        <w:rPr>
          <w:rFonts w:ascii="Arial" w:hAnsi="Arial" w:cs="Arial"/>
        </w:rPr>
      </w:pPr>
    </w:p>
    <w:p w14:paraId="44B6E4F7" w14:textId="77777777" w:rsidR="0084329E" w:rsidRDefault="0084329E" w:rsidP="0084329E">
      <w:pPr>
        <w:tabs>
          <w:tab w:val="left" w:pos="5103"/>
          <w:tab w:val="left" w:pos="7655"/>
        </w:tabs>
        <w:jc w:val="center"/>
        <w:rPr>
          <w:rFonts w:ascii="Arial" w:hAnsi="Arial" w:cs="Arial"/>
        </w:rPr>
      </w:pPr>
    </w:p>
    <w:p w14:paraId="377AB23F" w14:textId="77777777" w:rsidR="0084329E" w:rsidRPr="00086E5E" w:rsidRDefault="0084329E" w:rsidP="0084329E">
      <w:pPr>
        <w:tabs>
          <w:tab w:val="left" w:pos="5103"/>
          <w:tab w:val="left" w:pos="7655"/>
        </w:tabs>
        <w:jc w:val="center"/>
        <w:rPr>
          <w:rFonts w:ascii="Arial" w:hAnsi="Arial" w:cs="Arial"/>
        </w:rPr>
      </w:pPr>
      <w:r w:rsidRPr="00086E5E">
        <w:rPr>
          <w:rFonts w:ascii="Arial" w:hAnsi="Arial" w:cs="Arial"/>
        </w:rPr>
        <w:t>___________________________</w:t>
      </w:r>
    </w:p>
    <w:p w14:paraId="7914DE8B" w14:textId="77777777" w:rsidR="0084329E" w:rsidRPr="00DA14E5" w:rsidRDefault="0084329E" w:rsidP="0084329E">
      <w:pPr>
        <w:jc w:val="center"/>
        <w:rPr>
          <w:rFonts w:ascii="Arial" w:hAnsi="Arial" w:cs="Arial"/>
          <w:b/>
          <w:bCs/>
        </w:rPr>
      </w:pPr>
      <w:r w:rsidRPr="00DA14E5">
        <w:rPr>
          <w:rFonts w:ascii="Arial" w:hAnsi="Arial" w:cs="Arial"/>
          <w:b/>
          <w:bCs/>
        </w:rPr>
        <w:t>(Nombre y Firma del representante legal)</w:t>
      </w:r>
    </w:p>
    <w:p w14:paraId="30AA7B86" w14:textId="77777777" w:rsidR="0084329E" w:rsidRPr="00DA14E5" w:rsidRDefault="0084329E" w:rsidP="0084329E">
      <w:pPr>
        <w:jc w:val="center"/>
        <w:rPr>
          <w:rFonts w:ascii="Arial" w:hAnsi="Arial" w:cs="Arial"/>
          <w:b/>
          <w:bCs/>
        </w:rPr>
      </w:pPr>
      <w:r w:rsidRPr="00DA14E5">
        <w:rPr>
          <w:rFonts w:ascii="Arial" w:hAnsi="Arial" w:cs="Arial"/>
          <w:b/>
          <w:bCs/>
        </w:rPr>
        <w:t>Razón Social</w:t>
      </w:r>
    </w:p>
    <w:p w14:paraId="1751956E" w14:textId="77777777" w:rsidR="0084329E" w:rsidRPr="00086E5E" w:rsidRDefault="0084329E" w:rsidP="0084329E">
      <w:pPr>
        <w:rPr>
          <w:rFonts w:ascii="Arial" w:hAnsi="Arial" w:cs="Arial"/>
        </w:rPr>
      </w:pPr>
    </w:p>
    <w:p w14:paraId="2FDE56F5" w14:textId="77777777" w:rsidR="0084329E" w:rsidRPr="00086E5E" w:rsidRDefault="0084329E" w:rsidP="0084329E">
      <w:pPr>
        <w:tabs>
          <w:tab w:val="left" w:pos="2245"/>
        </w:tabs>
        <w:rPr>
          <w:rFonts w:ascii="Arial" w:hAnsi="Arial" w:cs="Arial"/>
          <w:lang w:eastAsia="en-US"/>
        </w:rPr>
      </w:pPr>
    </w:p>
    <w:p w14:paraId="7FBABF1B" w14:textId="77777777" w:rsidR="0084329E" w:rsidRDefault="0084329E" w:rsidP="0084329E">
      <w:pPr>
        <w:tabs>
          <w:tab w:val="left" w:pos="2245"/>
        </w:tabs>
        <w:rPr>
          <w:rFonts w:ascii="Arial" w:hAnsi="Arial" w:cs="Arial"/>
          <w:lang w:eastAsia="en-US"/>
        </w:rPr>
      </w:pPr>
    </w:p>
    <w:p w14:paraId="3A42614D" w14:textId="77777777" w:rsidR="0084329E" w:rsidRDefault="0084329E" w:rsidP="0084329E">
      <w:pPr>
        <w:tabs>
          <w:tab w:val="left" w:pos="2245"/>
        </w:tabs>
        <w:rPr>
          <w:rFonts w:ascii="Arial" w:hAnsi="Arial" w:cs="Arial"/>
          <w:lang w:eastAsia="en-US"/>
        </w:rPr>
      </w:pPr>
    </w:p>
    <w:p w14:paraId="7F598CCE" w14:textId="77777777" w:rsidR="00205396" w:rsidRPr="00086E5E" w:rsidRDefault="00205396" w:rsidP="00205396">
      <w:pPr>
        <w:rPr>
          <w:rFonts w:ascii="Arial" w:eastAsia="Arial" w:hAnsi="Arial" w:cs="Arial"/>
          <w:b/>
          <w:bCs/>
          <w:lang w:eastAsia="en-US"/>
        </w:rPr>
      </w:pPr>
    </w:p>
    <w:p w14:paraId="297BC83A" w14:textId="77777777" w:rsidR="00205396" w:rsidRPr="00086E5E" w:rsidRDefault="00205396" w:rsidP="00205396">
      <w:pPr>
        <w:rPr>
          <w:rFonts w:ascii="Arial" w:eastAsia="Arial" w:hAnsi="Arial" w:cs="Arial"/>
          <w:b/>
          <w:bCs/>
          <w:lang w:eastAsia="en-US"/>
        </w:rPr>
      </w:pPr>
    </w:p>
    <w:p w14:paraId="0CBD299F" w14:textId="77777777" w:rsidR="00205396" w:rsidRPr="00086E5E" w:rsidRDefault="00205396" w:rsidP="00205396">
      <w:pPr>
        <w:rPr>
          <w:rFonts w:ascii="Arial" w:eastAsia="Arial" w:hAnsi="Arial" w:cs="Arial"/>
          <w:b/>
          <w:bCs/>
          <w:lang w:eastAsia="en-US"/>
        </w:rPr>
      </w:pPr>
    </w:p>
    <w:p w14:paraId="4FF2765A" w14:textId="77777777" w:rsidR="00205396" w:rsidRDefault="00205396" w:rsidP="00205396">
      <w:pPr>
        <w:rPr>
          <w:rFonts w:ascii="Arial" w:eastAsia="Arial" w:hAnsi="Arial" w:cs="Arial"/>
          <w:b/>
          <w:bCs/>
          <w:lang w:eastAsia="en-US"/>
        </w:rPr>
      </w:pPr>
    </w:p>
    <w:p w14:paraId="5EDF5F16" w14:textId="77777777" w:rsidR="00205396" w:rsidRDefault="00205396" w:rsidP="00205396">
      <w:pPr>
        <w:rPr>
          <w:rFonts w:ascii="Arial" w:eastAsia="Arial" w:hAnsi="Arial" w:cs="Arial"/>
          <w:b/>
          <w:bCs/>
          <w:lang w:eastAsia="en-US"/>
        </w:rPr>
      </w:pPr>
    </w:p>
    <w:p w14:paraId="218D7131" w14:textId="77777777" w:rsidR="00205396" w:rsidRPr="00086E5E" w:rsidRDefault="00205396" w:rsidP="00205396">
      <w:pPr>
        <w:rPr>
          <w:rFonts w:ascii="Arial" w:eastAsia="Arial" w:hAnsi="Arial" w:cs="Arial"/>
          <w:b/>
          <w:bCs/>
          <w:lang w:eastAsia="en-US"/>
        </w:rPr>
      </w:pPr>
    </w:p>
    <w:p w14:paraId="23B34060" w14:textId="77777777" w:rsidR="00205396" w:rsidRPr="00086E5E" w:rsidRDefault="00205396" w:rsidP="00205396">
      <w:pPr>
        <w:rPr>
          <w:rFonts w:ascii="Arial" w:eastAsia="Arial" w:hAnsi="Arial" w:cs="Arial"/>
          <w:b/>
          <w:bCs/>
          <w:lang w:eastAsia="en-US"/>
        </w:rPr>
      </w:pPr>
    </w:p>
    <w:p w14:paraId="3931E946" w14:textId="77777777" w:rsidR="00DD52D7" w:rsidRDefault="00DD52D7" w:rsidP="00DD52D7">
      <w:pPr>
        <w:rPr>
          <w:lang w:val="es-ES"/>
        </w:rPr>
      </w:pPr>
    </w:p>
    <w:p w14:paraId="2D2DD9CA" w14:textId="77777777" w:rsidR="009C3CF6" w:rsidRDefault="009C3CF6" w:rsidP="00DD52D7">
      <w:pPr>
        <w:rPr>
          <w:lang w:val="es-ES"/>
        </w:rPr>
      </w:pPr>
    </w:p>
    <w:p w14:paraId="1A15314E" w14:textId="77777777" w:rsidR="009C3CF6" w:rsidRDefault="009C3CF6" w:rsidP="00DD52D7">
      <w:pPr>
        <w:rPr>
          <w:lang w:val="es-ES"/>
        </w:rPr>
      </w:pPr>
    </w:p>
    <w:p w14:paraId="44953EAD" w14:textId="77777777" w:rsidR="009C3CF6" w:rsidRDefault="009C3CF6" w:rsidP="00DD52D7">
      <w:pPr>
        <w:rPr>
          <w:lang w:val="es-ES"/>
        </w:rPr>
      </w:pPr>
    </w:p>
    <w:p w14:paraId="5DFF82C1" w14:textId="77777777" w:rsidR="003F27B0" w:rsidRDefault="003F27B0" w:rsidP="00DD52D7">
      <w:pPr>
        <w:rPr>
          <w:lang w:val="es-ES"/>
        </w:rPr>
      </w:pPr>
    </w:p>
    <w:p w14:paraId="1D43ED85" w14:textId="77777777" w:rsidR="003F27B0" w:rsidRDefault="003F27B0" w:rsidP="00DD52D7">
      <w:pPr>
        <w:rPr>
          <w:lang w:val="es-ES"/>
        </w:rPr>
      </w:pPr>
    </w:p>
    <w:p w14:paraId="056678AA" w14:textId="77777777" w:rsidR="009C3CF6" w:rsidRDefault="009C3CF6" w:rsidP="00DD52D7">
      <w:pPr>
        <w:rPr>
          <w:lang w:val="es-ES"/>
        </w:rPr>
      </w:pPr>
    </w:p>
    <w:p w14:paraId="0C4CFBE4" w14:textId="77777777" w:rsidR="009C3CF6" w:rsidRDefault="009C3CF6" w:rsidP="00DD52D7">
      <w:pPr>
        <w:rPr>
          <w:lang w:val="es-ES"/>
        </w:rPr>
      </w:pPr>
    </w:p>
    <w:p w14:paraId="31748AC9" w14:textId="77777777" w:rsidR="009C3CF6" w:rsidRPr="009C6620" w:rsidRDefault="009C3CF6" w:rsidP="00DD52D7">
      <w:pPr>
        <w:rPr>
          <w:lang w:val="es-ES"/>
        </w:rPr>
      </w:pPr>
    </w:p>
    <w:p w14:paraId="030F64F7" w14:textId="77777777" w:rsidR="00DD52D7" w:rsidRPr="009C6620" w:rsidRDefault="00DD52D7" w:rsidP="00DD52D7">
      <w:pPr>
        <w:rPr>
          <w:lang w:val="es-ES"/>
        </w:rPr>
      </w:pPr>
    </w:p>
    <w:p w14:paraId="3C8B49B0" w14:textId="77777777" w:rsidR="00DD52D7" w:rsidRPr="009C6620" w:rsidRDefault="00DD52D7" w:rsidP="00DD52D7">
      <w:pPr>
        <w:rPr>
          <w:lang w:val="es-ES"/>
        </w:rPr>
      </w:pPr>
    </w:p>
    <w:p w14:paraId="50A0C83A" w14:textId="77777777" w:rsidR="00DD52D7" w:rsidRPr="009C6620" w:rsidRDefault="00DD52D7" w:rsidP="00DD52D7">
      <w:pPr>
        <w:rPr>
          <w:lang w:val="es-ES"/>
        </w:rPr>
      </w:pPr>
    </w:p>
    <w:p w14:paraId="726931C1" w14:textId="5D9DCF60" w:rsidR="00CC1403" w:rsidRPr="009C6620" w:rsidRDefault="00624CF1" w:rsidP="0055784E">
      <w:pPr>
        <w:pStyle w:val="Ttulo1"/>
        <w:spacing w:before="240" w:after="60"/>
        <w:rPr>
          <w:rFonts w:cs="Arial"/>
          <w:color w:val="CC0066"/>
          <w:kern w:val="32"/>
          <w:sz w:val="32"/>
          <w:szCs w:val="32"/>
        </w:rPr>
      </w:pPr>
      <w:bookmarkStart w:id="1451" w:name="_Toc189255870"/>
      <w:r w:rsidRPr="009C6620">
        <w:rPr>
          <w:rFonts w:cs="Arial"/>
          <w:color w:val="CC0066"/>
          <w:kern w:val="32"/>
          <w:sz w:val="32"/>
          <w:szCs w:val="32"/>
        </w:rPr>
        <w:lastRenderedPageBreak/>
        <w:t>ANEXO 8</w:t>
      </w:r>
      <w:bookmarkEnd w:id="1449"/>
      <w:bookmarkEnd w:id="1451"/>
    </w:p>
    <w:p w14:paraId="48A69F9D" w14:textId="699C4880" w:rsidR="00CC1403" w:rsidRPr="009C6620" w:rsidRDefault="00591A6F">
      <w:pPr>
        <w:shd w:val="clear" w:color="auto" w:fill="D9D9D9" w:themeFill="background1" w:themeFillShade="D9"/>
        <w:jc w:val="center"/>
        <w:rPr>
          <w:rFonts w:ascii="Arial" w:hAnsi="Arial" w:cs="Arial"/>
          <w:b/>
          <w:sz w:val="28"/>
        </w:rPr>
      </w:pPr>
      <w:r w:rsidRPr="009C6620">
        <w:rPr>
          <w:rFonts w:ascii="Arial" w:hAnsi="Arial" w:cs="Arial"/>
          <w:b/>
          <w:sz w:val="28"/>
        </w:rPr>
        <w:t>Modelo de garantía de cumplimiento de contrato mediante póliza de fianza</w:t>
      </w:r>
    </w:p>
    <w:p w14:paraId="3B463675" w14:textId="77777777" w:rsidR="00CC1403" w:rsidRPr="009C6620" w:rsidRDefault="00CC1403">
      <w:pPr>
        <w:jc w:val="center"/>
        <w:rPr>
          <w:rFonts w:ascii="Arial" w:hAnsi="Arial" w:cs="Arial"/>
          <w:sz w:val="22"/>
          <w:szCs w:val="22"/>
        </w:rPr>
      </w:pPr>
    </w:p>
    <w:p w14:paraId="0E20A144" w14:textId="73D289AA" w:rsidR="00CC1403" w:rsidRPr="009C6620" w:rsidRDefault="00CC1403" w:rsidP="00A00D37">
      <w:pPr>
        <w:pStyle w:val="Encabezado"/>
        <w:spacing w:line="360" w:lineRule="auto"/>
        <w:jc w:val="both"/>
        <w:rPr>
          <w:rFonts w:ascii="Arial" w:hAnsi="Arial" w:cs="Arial"/>
          <w:b/>
          <w:bCs/>
        </w:rPr>
      </w:pPr>
    </w:p>
    <w:p w14:paraId="3DD66B86" w14:textId="77777777" w:rsidR="00F5149B" w:rsidRPr="009C6620" w:rsidRDefault="00F5149B" w:rsidP="00F5149B">
      <w:pPr>
        <w:spacing w:line="360" w:lineRule="auto"/>
        <w:jc w:val="both"/>
        <w:rPr>
          <w:rFonts w:ascii="Arial" w:hAnsi="Arial" w:cs="Arial"/>
          <w:b/>
          <w:bCs/>
        </w:rPr>
      </w:pPr>
      <w:r w:rsidRPr="009C6620">
        <w:rPr>
          <w:rFonts w:ascii="Arial" w:hAnsi="Arial" w:cs="Arial"/>
          <w:b/>
          <w:bCs/>
        </w:rPr>
        <w:t>C. DIRECTOR DE RECURSOS MATERIALES Y SERVICIOS</w:t>
      </w:r>
    </w:p>
    <w:p w14:paraId="65E7C19A" w14:textId="77777777" w:rsidR="00F5149B" w:rsidRPr="009C6620" w:rsidRDefault="00F5149B" w:rsidP="00F5149B">
      <w:pPr>
        <w:spacing w:line="360" w:lineRule="auto"/>
        <w:jc w:val="both"/>
        <w:rPr>
          <w:rFonts w:ascii="Arial" w:hAnsi="Arial" w:cs="Arial"/>
          <w:b/>
          <w:bCs/>
        </w:rPr>
      </w:pPr>
      <w:r w:rsidRPr="009C6620">
        <w:rPr>
          <w:rFonts w:ascii="Arial" w:hAnsi="Arial" w:cs="Arial"/>
          <w:b/>
          <w:bCs/>
        </w:rPr>
        <w:t>INSTITUTO NACIONAL ELECTORAL</w:t>
      </w:r>
    </w:p>
    <w:p w14:paraId="06FB2D8E" w14:textId="77777777" w:rsidR="00F5149B" w:rsidRPr="009C6620" w:rsidRDefault="00F5149B" w:rsidP="00F5149B">
      <w:pPr>
        <w:spacing w:line="360" w:lineRule="auto"/>
        <w:jc w:val="both"/>
        <w:rPr>
          <w:rFonts w:ascii="Arial" w:hAnsi="Arial" w:cs="Arial"/>
          <w:b/>
          <w:bCs/>
        </w:rPr>
      </w:pPr>
      <w:r w:rsidRPr="009C6620">
        <w:rPr>
          <w:rFonts w:ascii="Arial" w:hAnsi="Arial" w:cs="Arial"/>
          <w:b/>
          <w:bCs/>
        </w:rPr>
        <w:t xml:space="preserve">P R E S E N T E. </w:t>
      </w:r>
    </w:p>
    <w:p w14:paraId="6D0F56AF" w14:textId="77777777" w:rsidR="00F5149B" w:rsidRPr="009C6620" w:rsidRDefault="00F5149B" w:rsidP="00F5149B">
      <w:pPr>
        <w:spacing w:line="360" w:lineRule="auto"/>
        <w:jc w:val="both"/>
        <w:rPr>
          <w:rFonts w:ascii="Arial" w:hAnsi="Arial" w:cs="Arial"/>
          <w:b/>
          <w:bCs/>
        </w:rPr>
      </w:pPr>
    </w:p>
    <w:p w14:paraId="5A81252E" w14:textId="107E10AE" w:rsidR="000458D4" w:rsidRPr="009C6620" w:rsidRDefault="000458D4" w:rsidP="000458D4">
      <w:pPr>
        <w:pStyle w:val="Encabezado"/>
        <w:spacing w:line="360" w:lineRule="auto"/>
        <w:jc w:val="both"/>
        <w:rPr>
          <w:rFonts w:ascii="Arial" w:hAnsi="Arial" w:cs="Arial"/>
          <w:bCs/>
        </w:rPr>
      </w:pPr>
      <w:r w:rsidRPr="009C6620">
        <w:rPr>
          <w:rFonts w:ascii="Arial" w:hAnsi="Arial" w:cs="Arial"/>
        </w:rPr>
        <w:t xml:space="preserve">Que es a favor del Instituto Nacional Electoral para garantizar por el proveedor [___________________] el fiel y exacto cumplimiento de las obligaciones pactadas en el contrato </w:t>
      </w:r>
      <w:r w:rsidRPr="009C6620">
        <w:rPr>
          <w:rFonts w:ascii="Arial" w:hAnsi="Arial" w:cs="Arial"/>
          <w:b/>
        </w:rPr>
        <w:t xml:space="preserve">“______” </w:t>
      </w:r>
      <w:r w:rsidRPr="009C6620">
        <w:rPr>
          <w:rFonts w:ascii="Arial" w:hAnsi="Arial" w:cs="Arial"/>
        </w:rPr>
        <w:t>No. INE/________/202</w:t>
      </w:r>
      <w:r w:rsidR="00FE1AF1" w:rsidRPr="009C6620">
        <w:rPr>
          <w:rFonts w:ascii="Arial" w:hAnsi="Arial" w:cs="Arial"/>
        </w:rPr>
        <w:t>5</w:t>
      </w:r>
      <w:r w:rsidRPr="009C6620">
        <w:rPr>
          <w:rFonts w:ascii="Arial" w:hAnsi="Arial" w:cs="Arial"/>
        </w:rPr>
        <w:t>, de fecha de firma [____________________] por un monto</w:t>
      </w:r>
      <w:r w:rsidR="005C74A0" w:rsidRPr="009C6620">
        <w:rPr>
          <w:rFonts w:ascii="Arial" w:hAnsi="Arial" w:cs="Arial"/>
        </w:rPr>
        <w:t xml:space="preserve"> máximo</w:t>
      </w:r>
      <w:r w:rsidRPr="009C6620">
        <w:rPr>
          <w:rFonts w:ascii="Arial" w:hAnsi="Arial" w:cs="Arial"/>
        </w:rPr>
        <w:t xml:space="preserve"> total de $___________________ M.N. (____________________________) más I.V.A., relativo a la contratación de (bienes, arrendamiento de bienes muebles o servicios) de acuerdo con las especificaciones contenidas en el citado contrato derivadas de la Licitación Pública </w:t>
      </w:r>
      <w:r w:rsidR="00260F58" w:rsidRPr="009C6620">
        <w:rPr>
          <w:rFonts w:ascii="Arial" w:hAnsi="Arial" w:cs="Arial"/>
        </w:rPr>
        <w:t>N</w:t>
      </w:r>
      <w:r w:rsidRPr="009C6620">
        <w:rPr>
          <w:rFonts w:ascii="Arial" w:hAnsi="Arial" w:cs="Arial"/>
        </w:rPr>
        <w:t>acional Presencial</w:t>
      </w:r>
      <w:r w:rsidRPr="009C6620">
        <w:rPr>
          <w:rFonts w:ascii="Arial" w:hAnsi="Arial" w:cs="Arial"/>
          <w:b/>
        </w:rPr>
        <w:t xml:space="preserve"> No.________________</w:t>
      </w:r>
      <w:r w:rsidRPr="009C6620">
        <w:rPr>
          <w:rFonts w:ascii="Arial" w:hAnsi="Arial" w:cs="Arial"/>
          <w:b/>
          <w:bCs/>
        </w:rPr>
        <w:t>.</w:t>
      </w:r>
    </w:p>
    <w:p w14:paraId="277C3D7D" w14:textId="77777777" w:rsidR="000458D4" w:rsidRPr="009C6620" w:rsidRDefault="000458D4" w:rsidP="000458D4">
      <w:pPr>
        <w:spacing w:line="360" w:lineRule="auto"/>
        <w:jc w:val="both"/>
        <w:rPr>
          <w:rFonts w:ascii="Arial" w:hAnsi="Arial" w:cs="Arial"/>
        </w:rPr>
      </w:pPr>
    </w:p>
    <w:p w14:paraId="644FADD7" w14:textId="77777777" w:rsidR="000458D4" w:rsidRPr="009C6620" w:rsidRDefault="000458D4" w:rsidP="000458D4">
      <w:pPr>
        <w:spacing w:line="360" w:lineRule="auto"/>
        <w:jc w:val="both"/>
        <w:rPr>
          <w:rFonts w:ascii="Arial" w:hAnsi="Arial" w:cs="Arial"/>
          <w:b/>
          <w:bCs/>
        </w:rPr>
      </w:pPr>
      <w:r w:rsidRPr="009C6620">
        <w:rPr>
          <w:rFonts w:ascii="Arial" w:hAnsi="Arial" w:cs="Arial"/>
        </w:rPr>
        <w:t xml:space="preserve">La compañía afianzadora expresamente declara: </w:t>
      </w:r>
      <w:r w:rsidRPr="009C6620">
        <w:rPr>
          <w:rFonts w:ascii="Arial" w:hAnsi="Arial" w:cs="Arial"/>
          <w:b/>
          <w:bCs/>
        </w:rPr>
        <w:t>a</w:t>
      </w:r>
      <w:r w:rsidRPr="009C6620">
        <w:rPr>
          <w:rFonts w:ascii="Arial" w:hAnsi="Arial" w:cs="Arial"/>
        </w:rPr>
        <w:t xml:space="preserve">) Que la fianza se otorga atendiendo a todas las estipulaciones contenidas en el contrato, </w:t>
      </w:r>
      <w:r w:rsidRPr="009C6620">
        <w:rPr>
          <w:rFonts w:ascii="Arial" w:hAnsi="Arial" w:cs="Arial"/>
          <w:b/>
          <w:bCs/>
        </w:rPr>
        <w:t>b</w:t>
      </w:r>
      <w:r w:rsidRPr="009C6620">
        <w:rPr>
          <w:rFonts w:ascii="Arial" w:hAnsi="Arial" w:cs="Arial"/>
        </w:rPr>
        <w:t xml:space="preserve">) Que para cancelar la fianza, será requisito </w:t>
      </w:r>
      <w:r w:rsidRPr="009C6620">
        <w:rPr>
          <w:rFonts w:ascii="Arial" w:hAnsi="Arial" w:cs="Arial"/>
          <w:b/>
        </w:rPr>
        <w:t>indispensable</w:t>
      </w:r>
      <w:r w:rsidRPr="009C6620">
        <w:rPr>
          <w:rFonts w:ascii="Arial" w:hAnsi="Arial" w:cs="Arial"/>
        </w:rPr>
        <w:t xml:space="preserve"> contar con la constancia de cumplimiento total de las obligaciones contractuales </w:t>
      </w:r>
      <w:r w:rsidRPr="009C6620">
        <w:rPr>
          <w:rFonts w:ascii="Arial" w:hAnsi="Arial" w:cs="Arial"/>
          <w:b/>
        </w:rPr>
        <w:t>emitida por el administrador del contrato</w:t>
      </w:r>
      <w:r w:rsidRPr="009C6620">
        <w:rPr>
          <w:rFonts w:ascii="Arial" w:hAnsi="Arial" w:cs="Arial"/>
        </w:rPr>
        <w:t xml:space="preserve">, </w:t>
      </w:r>
      <w:r w:rsidRPr="009C6620">
        <w:rPr>
          <w:rFonts w:ascii="Arial" w:hAnsi="Arial" w:cs="Arial"/>
          <w:b/>
          <w:bCs/>
        </w:rPr>
        <w:t>c</w:t>
      </w:r>
      <w:r w:rsidRPr="009C6620">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9C6620">
        <w:rPr>
          <w:rFonts w:ascii="Arial" w:hAnsi="Arial" w:cs="Arial"/>
          <w:b/>
        </w:rPr>
        <w:t xml:space="preserve">competente </w:t>
      </w:r>
      <w:r w:rsidRPr="009C6620">
        <w:rPr>
          <w:rFonts w:ascii="Arial" w:hAnsi="Arial" w:cs="Arial"/>
        </w:rPr>
        <w:t xml:space="preserve">que quede firme, </w:t>
      </w:r>
      <w:r w:rsidRPr="009C6620">
        <w:rPr>
          <w:rFonts w:ascii="Arial" w:hAnsi="Arial" w:cs="Arial"/>
          <w:b/>
        </w:rPr>
        <w:t>de forma tal que su vigencia no podrá acotarse en razón del plazo de ejecución del contrato principal o fuente de las obligaciones, o cualquier otra circunstancia, d)</w:t>
      </w:r>
      <w:r w:rsidRPr="009C6620">
        <w:rPr>
          <w:rFonts w:ascii="Arial" w:hAnsi="Arial" w:cs="Arial"/>
        </w:rPr>
        <w:t xml:space="preserve"> </w:t>
      </w:r>
      <w:r w:rsidRPr="009C6620">
        <w:rPr>
          <w:rFonts w:ascii="Arial" w:hAnsi="Arial" w:cs="Arial"/>
          <w:b/>
        </w:rPr>
        <w:t xml:space="preserve">En caso de hacerse efectiva la presente garantía </w:t>
      </w:r>
      <w:r w:rsidRPr="009C6620">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9C6620" w:rsidRDefault="00CC1403" w:rsidP="00891368">
      <w:pPr>
        <w:spacing w:line="360" w:lineRule="auto"/>
        <w:jc w:val="both"/>
        <w:rPr>
          <w:rFonts w:ascii="Arial" w:hAnsi="Arial" w:cs="Arial"/>
        </w:rPr>
      </w:pPr>
    </w:p>
    <w:p w14:paraId="24F47C2E" w14:textId="77777777" w:rsidR="00CC1403" w:rsidRPr="009C6620" w:rsidRDefault="00CC1403">
      <w:pPr>
        <w:spacing w:line="360" w:lineRule="auto"/>
        <w:jc w:val="both"/>
        <w:rPr>
          <w:rFonts w:ascii="Arial" w:hAnsi="Arial" w:cs="Arial"/>
          <w:b/>
          <w:bCs/>
        </w:rPr>
      </w:pPr>
    </w:p>
    <w:p w14:paraId="524CAF6D" w14:textId="2B491A68" w:rsidR="00CC1403" w:rsidRPr="009C6620" w:rsidRDefault="00CC1403">
      <w:pPr>
        <w:spacing w:line="360" w:lineRule="auto"/>
        <w:jc w:val="both"/>
        <w:rPr>
          <w:rFonts w:ascii="Arial" w:hAnsi="Arial" w:cs="Arial"/>
          <w:b/>
          <w:bCs/>
        </w:rPr>
      </w:pPr>
    </w:p>
    <w:p w14:paraId="2973A1E5" w14:textId="77777777" w:rsidR="0091554E" w:rsidRPr="009C6620" w:rsidRDefault="0091554E">
      <w:pPr>
        <w:spacing w:line="360" w:lineRule="auto"/>
        <w:jc w:val="both"/>
        <w:rPr>
          <w:rFonts w:ascii="Arial" w:hAnsi="Arial" w:cs="Arial"/>
          <w:b/>
          <w:bCs/>
        </w:rPr>
      </w:pPr>
    </w:p>
    <w:p w14:paraId="0D483455" w14:textId="77777777" w:rsidR="0091554E" w:rsidRPr="009C6620" w:rsidRDefault="0091554E">
      <w:pPr>
        <w:spacing w:line="360" w:lineRule="auto"/>
        <w:jc w:val="both"/>
        <w:rPr>
          <w:rFonts w:ascii="Arial" w:hAnsi="Arial" w:cs="Arial"/>
          <w:b/>
          <w:bCs/>
        </w:rPr>
      </w:pPr>
    </w:p>
    <w:p w14:paraId="44B35A36" w14:textId="77777777" w:rsidR="0091554E" w:rsidRPr="009C6620" w:rsidRDefault="0091554E">
      <w:pPr>
        <w:spacing w:line="360" w:lineRule="auto"/>
        <w:jc w:val="both"/>
        <w:rPr>
          <w:rFonts w:ascii="Arial" w:hAnsi="Arial" w:cs="Arial"/>
          <w:b/>
          <w:bCs/>
        </w:rPr>
      </w:pPr>
    </w:p>
    <w:p w14:paraId="02E1D4AA" w14:textId="77777777" w:rsidR="00DD52D7" w:rsidRPr="009C6620" w:rsidRDefault="00DD52D7" w:rsidP="0091554E">
      <w:pPr>
        <w:pStyle w:val="Ttulo1"/>
        <w:spacing w:before="240" w:after="60"/>
        <w:rPr>
          <w:rFonts w:cs="Arial"/>
          <w:color w:val="CC0066"/>
          <w:kern w:val="32"/>
          <w:sz w:val="32"/>
          <w:szCs w:val="32"/>
        </w:rPr>
      </w:pPr>
      <w:bookmarkStart w:id="1452" w:name="_Toc144317530"/>
    </w:p>
    <w:p w14:paraId="337A2E0A" w14:textId="768C63E9" w:rsidR="0091554E" w:rsidRPr="009C6620" w:rsidRDefault="0091554E" w:rsidP="0091554E">
      <w:pPr>
        <w:pStyle w:val="Ttulo1"/>
        <w:spacing w:before="240" w:after="60"/>
        <w:rPr>
          <w:rFonts w:cs="Arial"/>
          <w:color w:val="CC0066"/>
          <w:kern w:val="32"/>
          <w:sz w:val="32"/>
          <w:szCs w:val="32"/>
        </w:rPr>
      </w:pPr>
      <w:bookmarkStart w:id="1453" w:name="_Toc189255871"/>
      <w:r w:rsidRPr="009C6620">
        <w:rPr>
          <w:rFonts w:cs="Arial"/>
          <w:color w:val="CC0066"/>
          <w:kern w:val="32"/>
          <w:sz w:val="32"/>
          <w:szCs w:val="32"/>
        </w:rPr>
        <w:t>ANEXO 9</w:t>
      </w:r>
      <w:bookmarkEnd w:id="1452"/>
      <w:bookmarkEnd w:id="1453"/>
    </w:p>
    <w:p w14:paraId="7145001C" w14:textId="77777777" w:rsidR="0091554E" w:rsidRPr="009C6620" w:rsidRDefault="0091554E" w:rsidP="0091554E">
      <w:pPr>
        <w:shd w:val="clear" w:color="auto" w:fill="D9D9D9"/>
        <w:jc w:val="both"/>
        <w:rPr>
          <w:rFonts w:ascii="Arial" w:hAnsi="Arial" w:cs="Arial"/>
          <w:sz w:val="28"/>
        </w:rPr>
      </w:pPr>
      <w:r w:rsidRPr="009C6620">
        <w:rPr>
          <w:rFonts w:ascii="Arial" w:hAnsi="Arial" w:cs="Arial"/>
          <w:sz w:val="28"/>
        </w:rPr>
        <w:t xml:space="preserve">Ejemplo de formato para la manifestación que deberán presentar los </w:t>
      </w:r>
      <w:r w:rsidRPr="009C6620">
        <w:rPr>
          <w:rFonts w:ascii="Arial" w:hAnsi="Arial" w:cs="Arial"/>
          <w:b/>
          <w:sz w:val="28"/>
          <w:u w:val="single"/>
        </w:rPr>
        <w:t>licitantes que participen en los procedimientos de contratación</w:t>
      </w:r>
      <w:r w:rsidRPr="009C6620">
        <w:rPr>
          <w:rFonts w:ascii="Arial" w:hAnsi="Arial" w:cs="Arial"/>
          <w:sz w:val="28"/>
        </w:rPr>
        <w:t>, para dar cumplimiento a lo dispuesto en la Regla 8 de las Reglas para la determinación y acreditación del grado de contenido nacional de los bienes que se ofertan y entregan en los procedimientos de contratación</w:t>
      </w:r>
    </w:p>
    <w:p w14:paraId="7F222123" w14:textId="77777777" w:rsidR="0091554E" w:rsidRPr="009C6620" w:rsidRDefault="0091554E" w:rsidP="0091554E">
      <w:pPr>
        <w:spacing w:before="120" w:after="120"/>
        <w:jc w:val="right"/>
        <w:rPr>
          <w:rFonts w:ascii="Arial" w:hAnsi="Arial" w:cs="Arial"/>
        </w:rPr>
      </w:pPr>
      <w:r w:rsidRPr="009C6620">
        <w:rPr>
          <w:rFonts w:ascii="Arial" w:hAnsi="Arial" w:cs="Arial"/>
        </w:rPr>
        <w:t>Ciudad de México., a ____ de _________de 20__.</w:t>
      </w:r>
    </w:p>
    <w:p w14:paraId="5B5E3C5E" w14:textId="77777777" w:rsidR="0091554E" w:rsidRPr="009C6620" w:rsidRDefault="0091554E" w:rsidP="0091554E">
      <w:pPr>
        <w:jc w:val="both"/>
        <w:rPr>
          <w:rFonts w:ascii="Arial" w:hAnsi="Arial" w:cs="Arial"/>
          <w:b/>
          <w:sz w:val="22"/>
          <w:szCs w:val="22"/>
        </w:rPr>
      </w:pPr>
      <w:r w:rsidRPr="009C6620">
        <w:rPr>
          <w:rFonts w:ascii="Arial" w:hAnsi="Arial" w:cs="Arial"/>
          <w:b/>
          <w:sz w:val="22"/>
          <w:szCs w:val="22"/>
        </w:rPr>
        <w:t>C. DIRECTOR DE RECURSOS MATERIALES Y SERVICIOS</w:t>
      </w:r>
    </w:p>
    <w:p w14:paraId="493EB757" w14:textId="77777777" w:rsidR="0091554E" w:rsidRPr="009C6620" w:rsidRDefault="0091554E" w:rsidP="0091554E">
      <w:pPr>
        <w:jc w:val="both"/>
        <w:rPr>
          <w:rFonts w:ascii="Arial" w:hAnsi="Arial" w:cs="Arial"/>
          <w:b/>
          <w:sz w:val="22"/>
          <w:szCs w:val="22"/>
        </w:rPr>
      </w:pPr>
      <w:r w:rsidRPr="009C6620">
        <w:rPr>
          <w:rFonts w:ascii="Arial" w:hAnsi="Arial" w:cs="Arial"/>
          <w:b/>
          <w:sz w:val="22"/>
          <w:szCs w:val="22"/>
        </w:rPr>
        <w:t>INSTITUTO NACIONAL ELECTORAL</w:t>
      </w:r>
    </w:p>
    <w:p w14:paraId="060C729B" w14:textId="77777777" w:rsidR="0091554E" w:rsidRPr="009C6620" w:rsidRDefault="0091554E" w:rsidP="0091554E">
      <w:pPr>
        <w:pStyle w:val="Textoindependiente31"/>
        <w:rPr>
          <w:rFonts w:cs="Arial"/>
          <w:b/>
          <w:szCs w:val="22"/>
        </w:rPr>
      </w:pPr>
      <w:r w:rsidRPr="009C6620">
        <w:rPr>
          <w:rFonts w:cs="Arial"/>
          <w:b/>
          <w:szCs w:val="22"/>
        </w:rPr>
        <w:t xml:space="preserve">P R E S E N T E. </w:t>
      </w:r>
    </w:p>
    <w:p w14:paraId="26954A4D" w14:textId="77777777" w:rsidR="0091554E" w:rsidRPr="009C6620" w:rsidRDefault="0091554E" w:rsidP="0091554E">
      <w:pPr>
        <w:spacing w:before="120" w:after="120"/>
        <w:jc w:val="both"/>
        <w:rPr>
          <w:rFonts w:ascii="Arial" w:hAnsi="Arial" w:cs="Arial"/>
          <w:lang w:eastAsia="es-MX"/>
        </w:rPr>
      </w:pPr>
      <w:r w:rsidRPr="009C6620">
        <w:rPr>
          <w:rFonts w:ascii="Arial" w:hAnsi="Arial" w:cs="Arial"/>
          <w:lang w:eastAsia="es-MX"/>
        </w:rPr>
        <w:t>Me refiero al procedimiento de Licitación Pública Nacional No. _____________ en la que mi representada, la empresa _________________________________ participa a través de la presente propuesta.</w:t>
      </w:r>
    </w:p>
    <w:p w14:paraId="485022F8" w14:textId="77777777" w:rsidR="0091554E" w:rsidRPr="009C6620" w:rsidRDefault="0091554E" w:rsidP="0091554E">
      <w:pPr>
        <w:spacing w:before="120" w:after="120"/>
        <w:jc w:val="both"/>
        <w:rPr>
          <w:rFonts w:ascii="Arial" w:hAnsi="Arial" w:cs="Arial"/>
          <w:lang w:eastAsia="es-MX"/>
        </w:rPr>
      </w:pPr>
      <w:r w:rsidRPr="009C6620">
        <w:rPr>
          <w:rFonts w:ascii="Arial" w:hAnsi="Arial" w:cs="Arial"/>
          <w:lang w:eastAsia="es-MX"/>
        </w:rPr>
        <w:t xml:space="preserve">Sobre el particular, y en los términos de lo previsto por las "Reglas para la determinación, acreditación y verificación del contenido nacional de los bienes que se ofertan y entregan en los procedimientos de contratación, así como para la aplicación del requisito de contenido nacional en la contratación de obras públicas, que celebren las dependencias y entidades de la Administración Pública Federal", el que suscribe, </w:t>
      </w:r>
      <w:r w:rsidRPr="009C6620">
        <w:rPr>
          <w:rFonts w:ascii="Arial" w:hAnsi="Arial" w:cs="Arial"/>
          <w:b/>
          <w:lang w:eastAsia="es-MX"/>
        </w:rPr>
        <w:t>manifiesta bajo protesta de decir verdad</w:t>
      </w:r>
      <w:r w:rsidRPr="009C6620">
        <w:rPr>
          <w:rFonts w:ascii="Arial" w:hAnsi="Arial" w:cs="Arial"/>
          <w:lang w:eastAsia="es-MX"/>
        </w:rPr>
        <w:t xml:space="preserve"> que, en el supuesto de que me sea adjudicado el contrato respectivo, la totalidad de los  que oferto en dicha propuesta y suministraré, serán producidos en los Estados Unidos Mexicanos y contarán con un porcentaje de contenido nacional de cuando menos el 65% (sesenta y cinco por ciento).</w:t>
      </w:r>
    </w:p>
    <w:p w14:paraId="455A6A5F" w14:textId="77777777" w:rsidR="0091554E" w:rsidRPr="009C6620" w:rsidRDefault="0091554E" w:rsidP="0091554E">
      <w:pPr>
        <w:spacing w:before="120" w:after="120"/>
        <w:jc w:val="both"/>
        <w:rPr>
          <w:rFonts w:ascii="Arial" w:hAnsi="Arial" w:cs="Arial"/>
          <w:lang w:eastAsia="es-MX"/>
        </w:rPr>
      </w:pPr>
      <w:r w:rsidRPr="009C6620">
        <w:rPr>
          <w:rFonts w:ascii="Arial" w:hAnsi="Arial" w:cs="Arial"/>
          <w:lang w:eastAsia="es-MX"/>
        </w:rPr>
        <w:t xml:space="preserve">De igual forma </w:t>
      </w:r>
      <w:r w:rsidRPr="009C6620">
        <w:rPr>
          <w:rFonts w:ascii="Arial" w:hAnsi="Arial" w:cs="Arial"/>
          <w:b/>
          <w:lang w:eastAsia="es-MX"/>
        </w:rPr>
        <w:t>manifiesto bajo protesta de decir verdad</w:t>
      </w:r>
      <w:r w:rsidRPr="009C6620">
        <w:rPr>
          <w:rFonts w:ascii="Arial" w:hAnsi="Arial" w:cs="Arial"/>
          <w:lang w:eastAsia="es-MX"/>
        </w:rPr>
        <w:t xml:space="preserve">, que tengo conocimiento de lo previsto en el artículo 57 de la Ley de Adquisiciones, Arrendamientos y Servicios del Sector Público (aplicada supletoriamente); en este sentido, me comprometo, en caso de ser requerido, a aceptar una verificación del cumplimiento de los requisitos sobre el contenido nacional de los bienes aquí ofertados, a través de la exhibición de la información documental correspondiente y/o a través de una inspección física de la planta industrial en la que se producen los bienes, conservando dicha información por tres años a partir de la entrega de los bienes a la convocante. </w:t>
      </w:r>
    </w:p>
    <w:p w14:paraId="38AF9607" w14:textId="77777777" w:rsidR="0091554E" w:rsidRPr="009C6620" w:rsidRDefault="0091554E" w:rsidP="0091554E">
      <w:pPr>
        <w:spacing w:before="120" w:after="120"/>
        <w:jc w:val="center"/>
        <w:rPr>
          <w:rFonts w:ascii="Arial" w:hAnsi="Arial" w:cs="Arial"/>
          <w:lang w:eastAsia="es-MX"/>
        </w:rPr>
      </w:pPr>
      <w:r w:rsidRPr="009C6620">
        <w:rPr>
          <w:rFonts w:ascii="Arial" w:hAnsi="Arial" w:cs="Arial"/>
          <w:lang w:eastAsia="es-MX"/>
        </w:rPr>
        <w:t>ATENTAMENTE</w:t>
      </w:r>
    </w:p>
    <w:p w14:paraId="431B6A60" w14:textId="77777777" w:rsidR="0091554E" w:rsidRPr="009C6620" w:rsidRDefault="0091554E" w:rsidP="0091554E">
      <w:pPr>
        <w:jc w:val="center"/>
        <w:rPr>
          <w:rFonts w:ascii="Arial" w:hAnsi="Arial" w:cs="Arial"/>
          <w:sz w:val="22"/>
          <w:szCs w:val="22"/>
        </w:rPr>
      </w:pPr>
      <w:r w:rsidRPr="009C6620">
        <w:rPr>
          <w:rFonts w:ascii="Arial" w:hAnsi="Arial" w:cs="Arial"/>
          <w:sz w:val="22"/>
          <w:szCs w:val="22"/>
        </w:rPr>
        <w:t>______________________________</w:t>
      </w:r>
    </w:p>
    <w:p w14:paraId="0DCCCAEE" w14:textId="450B3FCF" w:rsidR="0091554E" w:rsidRPr="009C6620" w:rsidRDefault="0091554E" w:rsidP="0091554E">
      <w:pPr>
        <w:pStyle w:val="Textosinformato"/>
        <w:ind w:right="281"/>
        <w:jc w:val="center"/>
        <w:rPr>
          <w:rFonts w:ascii="Arial" w:hAnsi="Arial" w:cs="Arial"/>
          <w:i/>
          <w:lang w:val="es-MX"/>
        </w:rPr>
      </w:pPr>
      <w:r w:rsidRPr="00FF4469">
        <w:rPr>
          <w:rFonts w:ascii="Arial" w:hAnsi="Arial" w:cs="Arial"/>
          <w:i/>
          <w:lang w:val="es-MX"/>
        </w:rPr>
        <w:t>Nombre del Licitante y nombre</w:t>
      </w:r>
      <w:r w:rsidR="00FB06CB" w:rsidRPr="00FF4469">
        <w:rPr>
          <w:rFonts w:ascii="Arial" w:hAnsi="Arial" w:cs="Arial"/>
          <w:i/>
          <w:lang w:val="es-MX"/>
        </w:rPr>
        <w:t xml:space="preserve"> y firma</w:t>
      </w:r>
      <w:r w:rsidRPr="00FF4469">
        <w:rPr>
          <w:rFonts w:ascii="Arial" w:hAnsi="Arial" w:cs="Arial"/>
          <w:i/>
          <w:lang w:val="es-MX"/>
        </w:rPr>
        <w:t xml:space="preserve"> del representante legal</w:t>
      </w:r>
      <w:r w:rsidRPr="009C6620">
        <w:rPr>
          <w:rFonts w:ascii="Arial" w:hAnsi="Arial" w:cs="Arial"/>
          <w:i/>
          <w:lang w:val="es-MX"/>
        </w:rPr>
        <w:t xml:space="preserve"> </w:t>
      </w:r>
    </w:p>
    <w:p w14:paraId="0491CF13" w14:textId="77777777" w:rsidR="0091554E" w:rsidRPr="009C6620" w:rsidRDefault="0091554E" w:rsidP="0091554E">
      <w:pPr>
        <w:spacing w:before="120" w:after="120"/>
        <w:jc w:val="both"/>
        <w:rPr>
          <w:rFonts w:ascii="Arial" w:hAnsi="Arial" w:cs="Arial"/>
          <w:b/>
          <w:lang w:eastAsia="es-MX"/>
        </w:rPr>
      </w:pPr>
    </w:p>
    <w:p w14:paraId="68C1D1BC" w14:textId="77777777" w:rsidR="0091554E" w:rsidRPr="009C6620" w:rsidRDefault="0091554E" w:rsidP="0091554E">
      <w:pPr>
        <w:spacing w:before="120" w:after="120"/>
        <w:jc w:val="both"/>
        <w:rPr>
          <w:rFonts w:ascii="Arial" w:hAnsi="Arial" w:cs="Arial"/>
          <w:b/>
          <w:lang w:eastAsia="es-MX"/>
        </w:rPr>
      </w:pPr>
      <w:r w:rsidRPr="009C6620">
        <w:rPr>
          <w:rFonts w:ascii="Arial" w:hAnsi="Arial" w:cs="Arial"/>
          <w:b/>
          <w:lang w:eastAsia="es-MX"/>
        </w:rPr>
        <w:t xml:space="preserve">NOTA: </w:t>
      </w:r>
      <w:r w:rsidRPr="009C6620">
        <w:rPr>
          <w:rFonts w:ascii="Arial" w:hAnsi="Arial" w:cs="Arial"/>
          <w:lang w:eastAsia="es-MX"/>
        </w:rPr>
        <w:t>Si el LICITANTE es una persona física, se podrá ajustar el presente formato en su parte conducente.</w:t>
      </w:r>
    </w:p>
    <w:p w14:paraId="6E97FE39" w14:textId="77777777" w:rsidR="0091554E" w:rsidRPr="009C6620" w:rsidRDefault="0091554E" w:rsidP="0091554E">
      <w:pPr>
        <w:rPr>
          <w:color w:val="31849B" w:themeColor="accent5" w:themeShade="BF"/>
          <w:lang w:val="es-ES"/>
        </w:rPr>
      </w:pPr>
    </w:p>
    <w:p w14:paraId="39EE97B9" w14:textId="77777777" w:rsidR="0091554E" w:rsidRPr="009C6620" w:rsidRDefault="0091554E">
      <w:pPr>
        <w:spacing w:line="360" w:lineRule="auto"/>
        <w:jc w:val="both"/>
        <w:rPr>
          <w:rFonts w:ascii="Arial" w:hAnsi="Arial" w:cs="Arial"/>
          <w:b/>
          <w:bCs/>
        </w:rPr>
      </w:pPr>
    </w:p>
    <w:p w14:paraId="4A030D4E" w14:textId="77777777" w:rsidR="0091554E" w:rsidRPr="009C6620" w:rsidRDefault="0091554E">
      <w:pPr>
        <w:spacing w:line="360" w:lineRule="auto"/>
        <w:jc w:val="both"/>
        <w:rPr>
          <w:rFonts w:ascii="Arial" w:hAnsi="Arial" w:cs="Arial"/>
          <w:b/>
          <w:bCs/>
        </w:rPr>
      </w:pPr>
    </w:p>
    <w:p w14:paraId="2E86C67F" w14:textId="0C6229C7" w:rsidR="0015679D" w:rsidRPr="009C6620" w:rsidRDefault="0015679D">
      <w:pPr>
        <w:spacing w:line="360" w:lineRule="auto"/>
        <w:jc w:val="both"/>
        <w:rPr>
          <w:rFonts w:ascii="Arial" w:hAnsi="Arial" w:cs="Arial"/>
          <w:b/>
          <w:bCs/>
        </w:rPr>
      </w:pPr>
    </w:p>
    <w:p w14:paraId="62F2C3B5" w14:textId="77777777" w:rsidR="00CC1403" w:rsidRPr="009C6620" w:rsidRDefault="00CC1403">
      <w:pPr>
        <w:spacing w:line="360" w:lineRule="auto"/>
        <w:jc w:val="both"/>
        <w:rPr>
          <w:rFonts w:ascii="Arial" w:hAnsi="Arial" w:cs="Arial"/>
          <w:b/>
          <w:bCs/>
        </w:rPr>
      </w:pPr>
    </w:p>
    <w:p w14:paraId="1BC05ADD" w14:textId="77777777" w:rsidR="0091554E" w:rsidRPr="009C6620" w:rsidRDefault="0091554E">
      <w:pPr>
        <w:spacing w:line="360" w:lineRule="auto"/>
        <w:jc w:val="both"/>
        <w:rPr>
          <w:rFonts w:ascii="Arial" w:hAnsi="Arial" w:cs="Arial"/>
          <w:b/>
          <w:bCs/>
        </w:rPr>
      </w:pPr>
    </w:p>
    <w:p w14:paraId="3E66D24F" w14:textId="77777777" w:rsidR="0091554E" w:rsidRPr="009C6620" w:rsidRDefault="0091554E">
      <w:pPr>
        <w:spacing w:line="360" w:lineRule="auto"/>
        <w:jc w:val="both"/>
        <w:rPr>
          <w:rFonts w:ascii="Arial" w:hAnsi="Arial" w:cs="Arial"/>
          <w:b/>
          <w:bCs/>
        </w:rPr>
      </w:pPr>
    </w:p>
    <w:p w14:paraId="31B9806B" w14:textId="77777777" w:rsidR="0091554E" w:rsidRPr="009C6620" w:rsidRDefault="0091554E">
      <w:pPr>
        <w:spacing w:line="360" w:lineRule="auto"/>
        <w:jc w:val="both"/>
        <w:rPr>
          <w:rFonts w:ascii="Arial" w:hAnsi="Arial" w:cs="Arial"/>
          <w:b/>
          <w:bCs/>
        </w:rPr>
      </w:pPr>
    </w:p>
    <w:p w14:paraId="3D128962" w14:textId="77777777" w:rsidR="0091554E" w:rsidRPr="009C6620" w:rsidRDefault="0091554E">
      <w:pPr>
        <w:spacing w:line="360" w:lineRule="auto"/>
        <w:jc w:val="both"/>
        <w:rPr>
          <w:rFonts w:ascii="Arial" w:hAnsi="Arial" w:cs="Arial"/>
          <w:b/>
          <w:bCs/>
        </w:rPr>
      </w:pPr>
    </w:p>
    <w:p w14:paraId="642FB655" w14:textId="77777777" w:rsidR="0091554E" w:rsidRPr="009C6620" w:rsidRDefault="0091554E">
      <w:pPr>
        <w:spacing w:line="360" w:lineRule="auto"/>
        <w:jc w:val="both"/>
        <w:rPr>
          <w:rFonts w:ascii="Arial" w:hAnsi="Arial" w:cs="Arial"/>
          <w:b/>
          <w:bCs/>
        </w:rPr>
      </w:pPr>
    </w:p>
    <w:p w14:paraId="4287A7EE" w14:textId="77777777" w:rsidR="0091554E" w:rsidRPr="009C6620" w:rsidRDefault="0091554E" w:rsidP="0091554E">
      <w:pPr>
        <w:pStyle w:val="Ttulo1"/>
        <w:spacing w:before="240" w:after="60"/>
        <w:rPr>
          <w:rFonts w:cs="Arial"/>
          <w:color w:val="CC0066"/>
          <w:kern w:val="32"/>
          <w:sz w:val="32"/>
          <w:szCs w:val="32"/>
        </w:rPr>
      </w:pPr>
      <w:bookmarkStart w:id="1454" w:name="_Toc144317531"/>
      <w:bookmarkStart w:id="1455" w:name="_Toc189255872"/>
      <w:r w:rsidRPr="009C6620">
        <w:rPr>
          <w:rFonts w:cs="Arial"/>
          <w:color w:val="CC0066"/>
          <w:kern w:val="32"/>
          <w:sz w:val="32"/>
          <w:szCs w:val="32"/>
        </w:rPr>
        <w:lastRenderedPageBreak/>
        <w:t>ANEXO 10</w:t>
      </w:r>
      <w:bookmarkEnd w:id="1454"/>
      <w:bookmarkEnd w:id="1455"/>
    </w:p>
    <w:p w14:paraId="6942397D" w14:textId="77777777" w:rsidR="0091554E" w:rsidRPr="009C6620" w:rsidRDefault="0091554E" w:rsidP="0091554E">
      <w:pPr>
        <w:shd w:val="clear" w:color="auto" w:fill="D9D9D9"/>
        <w:jc w:val="both"/>
        <w:rPr>
          <w:rFonts w:ascii="Arial" w:hAnsi="Arial" w:cs="Arial"/>
          <w:sz w:val="28"/>
        </w:rPr>
      </w:pPr>
      <w:r w:rsidRPr="009C6620">
        <w:rPr>
          <w:rFonts w:ascii="Arial" w:hAnsi="Arial" w:cs="Arial"/>
          <w:sz w:val="28"/>
        </w:rPr>
        <w:t xml:space="preserve">Ejemplo de formato para la manifestación que deberán presentar el </w:t>
      </w:r>
      <w:r w:rsidRPr="009C6620">
        <w:rPr>
          <w:rFonts w:ascii="Arial" w:hAnsi="Arial" w:cs="Arial"/>
          <w:b/>
          <w:sz w:val="28"/>
          <w:u w:val="single"/>
        </w:rPr>
        <w:t>licitante adjudicado</w:t>
      </w:r>
      <w:r w:rsidRPr="009C6620">
        <w:rPr>
          <w:rFonts w:ascii="Arial" w:hAnsi="Arial" w:cs="Arial"/>
          <w:sz w:val="28"/>
        </w:rPr>
        <w:t xml:space="preserve"> para dar cumplimiento a lo dispuesto en la Regla 9 de las Reglas para la determinación y acreditación del grado de contenido nacional de los bienes que se ofertan y entregan en los procedimientos de contratación</w:t>
      </w:r>
    </w:p>
    <w:p w14:paraId="2CA45D0F" w14:textId="77777777" w:rsidR="0091554E" w:rsidRPr="009C6620" w:rsidRDefault="0091554E" w:rsidP="0091554E"/>
    <w:p w14:paraId="3892CA76" w14:textId="77777777" w:rsidR="0091554E" w:rsidRPr="009C6620" w:rsidRDefault="0091554E" w:rsidP="0091554E">
      <w:pPr>
        <w:jc w:val="right"/>
        <w:rPr>
          <w:rFonts w:ascii="Arial" w:hAnsi="Arial" w:cs="Arial"/>
        </w:rPr>
      </w:pPr>
      <w:r w:rsidRPr="009C6620">
        <w:rPr>
          <w:rFonts w:ascii="Arial" w:hAnsi="Arial" w:cs="Arial"/>
        </w:rPr>
        <w:t>Ciudad de México, a _____ de __________de 20__.</w:t>
      </w:r>
    </w:p>
    <w:p w14:paraId="726DEBAD" w14:textId="77777777" w:rsidR="0091554E" w:rsidRPr="009C6620" w:rsidRDefault="0091554E" w:rsidP="0091554E">
      <w:pPr>
        <w:jc w:val="right"/>
        <w:rPr>
          <w:rFonts w:ascii="Arial" w:hAnsi="Arial" w:cs="Arial"/>
        </w:rPr>
      </w:pPr>
    </w:p>
    <w:p w14:paraId="7DF751BE" w14:textId="77777777" w:rsidR="0091554E" w:rsidRPr="009C6620" w:rsidRDefault="0091554E" w:rsidP="0091554E">
      <w:pPr>
        <w:jc w:val="both"/>
        <w:rPr>
          <w:rFonts w:ascii="Arial" w:hAnsi="Arial" w:cs="Arial"/>
          <w:b/>
          <w:sz w:val="22"/>
          <w:szCs w:val="22"/>
        </w:rPr>
      </w:pPr>
      <w:r w:rsidRPr="009C6620">
        <w:rPr>
          <w:rFonts w:ascii="Arial" w:hAnsi="Arial" w:cs="Arial"/>
          <w:b/>
          <w:sz w:val="22"/>
          <w:szCs w:val="22"/>
        </w:rPr>
        <w:t>C. DIRECTOR DE RECURSOS MATERIALES Y SERVICIOS</w:t>
      </w:r>
    </w:p>
    <w:p w14:paraId="1407D6A5" w14:textId="77777777" w:rsidR="0091554E" w:rsidRPr="009C6620" w:rsidRDefault="0091554E" w:rsidP="0091554E">
      <w:pPr>
        <w:jc w:val="both"/>
        <w:rPr>
          <w:rFonts w:ascii="Arial" w:hAnsi="Arial" w:cs="Arial"/>
          <w:b/>
          <w:sz w:val="22"/>
          <w:szCs w:val="22"/>
        </w:rPr>
      </w:pPr>
      <w:r w:rsidRPr="009C6620">
        <w:rPr>
          <w:rFonts w:ascii="Arial" w:hAnsi="Arial" w:cs="Arial"/>
          <w:b/>
          <w:sz w:val="22"/>
          <w:szCs w:val="22"/>
        </w:rPr>
        <w:t>INSTITUTO NACIONAL ELECTORAL</w:t>
      </w:r>
    </w:p>
    <w:p w14:paraId="0BC22BB8" w14:textId="77777777" w:rsidR="0091554E" w:rsidRPr="009C6620" w:rsidRDefault="0091554E" w:rsidP="0091554E">
      <w:pPr>
        <w:pStyle w:val="Textoindependiente31"/>
        <w:rPr>
          <w:rFonts w:cs="Arial"/>
          <w:b/>
          <w:szCs w:val="22"/>
        </w:rPr>
      </w:pPr>
      <w:r w:rsidRPr="009C6620">
        <w:rPr>
          <w:rFonts w:cs="Arial"/>
          <w:b/>
          <w:szCs w:val="22"/>
        </w:rPr>
        <w:t xml:space="preserve">P R E S E N T E. </w:t>
      </w:r>
    </w:p>
    <w:p w14:paraId="3313F907" w14:textId="77777777" w:rsidR="0091554E" w:rsidRPr="009C6620" w:rsidRDefault="0091554E" w:rsidP="0091554E">
      <w:pPr>
        <w:pStyle w:val="Textoindependiente31"/>
        <w:rPr>
          <w:rFonts w:cs="Arial"/>
          <w:b/>
          <w:szCs w:val="22"/>
        </w:rPr>
      </w:pPr>
    </w:p>
    <w:p w14:paraId="20454A73" w14:textId="77777777" w:rsidR="0091554E" w:rsidRPr="009C6620" w:rsidRDefault="0091554E" w:rsidP="0091554E">
      <w:pPr>
        <w:spacing w:line="360" w:lineRule="auto"/>
        <w:jc w:val="both"/>
        <w:rPr>
          <w:rFonts w:ascii="Arial" w:hAnsi="Arial" w:cs="Arial"/>
          <w:lang w:eastAsia="es-MX"/>
        </w:rPr>
      </w:pPr>
      <w:r w:rsidRPr="009C6620">
        <w:rPr>
          <w:rFonts w:ascii="Arial" w:hAnsi="Arial" w:cs="Arial"/>
          <w:lang w:eastAsia="es-MX"/>
        </w:rPr>
        <w:t>Me refiero al procedimiento de Licitación Pública Nacional No. __________ en el que mi representada, la empresa _______________________________ participó y resultó adjudicada.</w:t>
      </w:r>
    </w:p>
    <w:p w14:paraId="1D45ED81" w14:textId="77777777" w:rsidR="0091554E" w:rsidRPr="009C6620" w:rsidRDefault="0091554E" w:rsidP="0091554E">
      <w:pPr>
        <w:spacing w:line="360" w:lineRule="auto"/>
        <w:jc w:val="both"/>
        <w:rPr>
          <w:rFonts w:ascii="Arial" w:hAnsi="Arial" w:cs="Arial"/>
          <w:lang w:eastAsia="es-MX"/>
        </w:rPr>
      </w:pPr>
    </w:p>
    <w:p w14:paraId="1EB52B88" w14:textId="77777777" w:rsidR="0091554E" w:rsidRPr="009C6620" w:rsidRDefault="0091554E" w:rsidP="0091554E">
      <w:pPr>
        <w:spacing w:line="360" w:lineRule="auto"/>
        <w:jc w:val="both"/>
        <w:rPr>
          <w:rFonts w:ascii="Arial" w:hAnsi="Arial" w:cs="Arial"/>
          <w:lang w:eastAsia="es-MX"/>
        </w:rPr>
      </w:pPr>
      <w:r w:rsidRPr="009C6620">
        <w:rPr>
          <w:rFonts w:ascii="Arial" w:hAnsi="Arial" w:cs="Arial"/>
          <w:lang w:eastAsia="es-MX"/>
        </w:rPr>
        <w:t xml:space="preserve">Sobre el particular, y en los términos de lo previsto por la Regla 9 de las "Reglas para la determinación, acreditación y verificación del contenido nacional de los bienes que se ofertan y entregan en los procedimientos de contratación, así como para la aplicación del requisito de contenido nacional en la contratación de obras públicas, que celebren las dependencias y entidades de la Administración Pública Federal", el que suscribe manifiesta </w:t>
      </w:r>
      <w:r w:rsidRPr="009C6620">
        <w:rPr>
          <w:rFonts w:ascii="Arial" w:hAnsi="Arial" w:cs="Arial"/>
          <w:b/>
          <w:lang w:eastAsia="es-MX"/>
        </w:rPr>
        <w:t>bajo protesta de decir verdad</w:t>
      </w:r>
      <w:r w:rsidRPr="009C6620">
        <w:rPr>
          <w:rFonts w:ascii="Arial" w:hAnsi="Arial" w:cs="Arial"/>
          <w:lang w:eastAsia="es-MX"/>
        </w:rPr>
        <w:t>, que los bienes entregados fueron producidos en los Estados Unidos Mexicanos por la empresa __________________________ y cuentan con un porcentaje de contenido nacional del 65% (sesenta y cinco por ciento).</w:t>
      </w:r>
    </w:p>
    <w:p w14:paraId="2753C6B1" w14:textId="77777777" w:rsidR="0091554E" w:rsidRPr="009C6620" w:rsidRDefault="0091554E" w:rsidP="0091554E">
      <w:pPr>
        <w:spacing w:line="360" w:lineRule="auto"/>
        <w:jc w:val="both"/>
        <w:rPr>
          <w:rFonts w:ascii="Arial" w:hAnsi="Arial" w:cs="Arial"/>
          <w:lang w:eastAsia="es-MX"/>
        </w:rPr>
      </w:pPr>
    </w:p>
    <w:p w14:paraId="53FA3650" w14:textId="77777777" w:rsidR="0091554E" w:rsidRPr="009C6620" w:rsidRDefault="0091554E" w:rsidP="0091554E">
      <w:pPr>
        <w:spacing w:line="360" w:lineRule="auto"/>
        <w:jc w:val="both"/>
        <w:rPr>
          <w:rFonts w:ascii="Arial" w:hAnsi="Arial" w:cs="Arial"/>
          <w:lang w:eastAsia="es-MX"/>
        </w:rPr>
      </w:pPr>
    </w:p>
    <w:p w14:paraId="410275E0" w14:textId="77777777" w:rsidR="0091554E" w:rsidRPr="009C6620" w:rsidRDefault="0091554E" w:rsidP="0091554E">
      <w:pPr>
        <w:spacing w:line="360" w:lineRule="auto"/>
        <w:jc w:val="center"/>
        <w:rPr>
          <w:rFonts w:ascii="Arial" w:hAnsi="Arial" w:cs="Arial"/>
          <w:lang w:eastAsia="es-MX"/>
        </w:rPr>
      </w:pPr>
      <w:r w:rsidRPr="009C6620">
        <w:rPr>
          <w:rFonts w:ascii="Arial" w:hAnsi="Arial" w:cs="Arial"/>
          <w:lang w:eastAsia="es-MX"/>
        </w:rPr>
        <w:t>ATENTAMENTE</w:t>
      </w:r>
    </w:p>
    <w:p w14:paraId="1670F1E9" w14:textId="77777777" w:rsidR="0091554E" w:rsidRPr="009C6620" w:rsidRDefault="0091554E" w:rsidP="0091554E">
      <w:pPr>
        <w:spacing w:line="360" w:lineRule="auto"/>
        <w:jc w:val="center"/>
        <w:rPr>
          <w:rFonts w:ascii="Arial" w:hAnsi="Arial" w:cs="Arial"/>
          <w:sz w:val="22"/>
          <w:szCs w:val="22"/>
        </w:rPr>
      </w:pPr>
      <w:r w:rsidRPr="009C6620">
        <w:rPr>
          <w:rFonts w:ascii="Arial" w:hAnsi="Arial" w:cs="Arial"/>
          <w:sz w:val="22"/>
          <w:szCs w:val="22"/>
        </w:rPr>
        <w:t>______________________________</w:t>
      </w:r>
    </w:p>
    <w:p w14:paraId="093CD052" w14:textId="77777777" w:rsidR="00FB06CB" w:rsidRPr="009C6620" w:rsidRDefault="00FB06CB" w:rsidP="00FB06CB">
      <w:pPr>
        <w:pStyle w:val="Textosinformato"/>
        <w:ind w:right="281"/>
        <w:jc w:val="center"/>
        <w:rPr>
          <w:rFonts w:ascii="Arial" w:hAnsi="Arial" w:cs="Arial"/>
          <w:i/>
          <w:lang w:val="es-MX"/>
        </w:rPr>
      </w:pPr>
      <w:r w:rsidRPr="00FF4469">
        <w:rPr>
          <w:rFonts w:ascii="Arial" w:hAnsi="Arial" w:cs="Arial"/>
          <w:i/>
          <w:lang w:val="es-MX"/>
        </w:rPr>
        <w:t>Nombre del Licitante y nombre y firma del representante legal</w:t>
      </w:r>
      <w:r w:rsidRPr="009C6620">
        <w:rPr>
          <w:rFonts w:ascii="Arial" w:hAnsi="Arial" w:cs="Arial"/>
          <w:i/>
          <w:lang w:val="es-MX"/>
        </w:rPr>
        <w:t xml:space="preserve"> </w:t>
      </w:r>
    </w:p>
    <w:p w14:paraId="5FD30EBF" w14:textId="77777777" w:rsidR="0091554E" w:rsidRPr="009C6620" w:rsidRDefault="0091554E" w:rsidP="0091554E">
      <w:pPr>
        <w:jc w:val="both"/>
        <w:rPr>
          <w:rFonts w:ascii="Arial" w:hAnsi="Arial" w:cs="Arial"/>
          <w:lang w:eastAsia="es-MX"/>
        </w:rPr>
      </w:pPr>
    </w:p>
    <w:p w14:paraId="3EE9A016" w14:textId="77777777" w:rsidR="0091554E" w:rsidRPr="009C6620" w:rsidRDefault="0091554E" w:rsidP="0091554E">
      <w:pPr>
        <w:jc w:val="both"/>
        <w:rPr>
          <w:rFonts w:ascii="Arial" w:hAnsi="Arial" w:cs="Arial"/>
          <w:lang w:eastAsia="es-MX"/>
        </w:rPr>
      </w:pPr>
    </w:p>
    <w:p w14:paraId="23AF38A5" w14:textId="77777777" w:rsidR="0091554E" w:rsidRPr="009C6620" w:rsidRDefault="0091554E" w:rsidP="0091554E">
      <w:pPr>
        <w:jc w:val="both"/>
        <w:rPr>
          <w:rFonts w:ascii="Arial" w:hAnsi="Arial" w:cs="Arial"/>
          <w:lang w:eastAsia="es-MX"/>
        </w:rPr>
      </w:pPr>
      <w:r w:rsidRPr="009C6620">
        <w:rPr>
          <w:rFonts w:ascii="Arial" w:hAnsi="Arial" w:cs="Arial"/>
          <w:b/>
          <w:lang w:eastAsia="es-MX"/>
        </w:rPr>
        <w:t xml:space="preserve">NOTA: </w:t>
      </w:r>
      <w:r w:rsidRPr="009C6620">
        <w:rPr>
          <w:rFonts w:ascii="Arial" w:hAnsi="Arial" w:cs="Arial"/>
          <w:lang w:eastAsia="es-MX"/>
        </w:rPr>
        <w:t>Si el LICITANTE es una persona física, se podrá ajustar el presente formato en su parte conducente.</w:t>
      </w:r>
    </w:p>
    <w:p w14:paraId="141CE4D1" w14:textId="77777777" w:rsidR="0091554E" w:rsidRPr="009C6620" w:rsidRDefault="0091554E" w:rsidP="0091554E">
      <w:pPr>
        <w:rPr>
          <w:lang w:val="es-ES"/>
        </w:rPr>
      </w:pPr>
    </w:p>
    <w:p w14:paraId="3382D55B" w14:textId="77777777" w:rsidR="0091554E" w:rsidRPr="009C6620" w:rsidRDefault="0091554E" w:rsidP="0091554E">
      <w:pPr>
        <w:rPr>
          <w:lang w:val="es-ES"/>
        </w:rPr>
      </w:pPr>
    </w:p>
    <w:p w14:paraId="705FFC6A" w14:textId="77777777" w:rsidR="0091554E" w:rsidRPr="009C6620" w:rsidRDefault="0091554E">
      <w:pPr>
        <w:spacing w:line="360" w:lineRule="auto"/>
        <w:jc w:val="both"/>
        <w:rPr>
          <w:rFonts w:ascii="Arial" w:hAnsi="Arial" w:cs="Arial"/>
          <w:b/>
          <w:bCs/>
        </w:rPr>
      </w:pPr>
    </w:p>
    <w:p w14:paraId="56E9587C" w14:textId="77777777" w:rsidR="0091554E" w:rsidRPr="009C6620" w:rsidRDefault="0091554E">
      <w:pPr>
        <w:spacing w:line="360" w:lineRule="auto"/>
        <w:jc w:val="both"/>
        <w:rPr>
          <w:rFonts w:ascii="Arial" w:hAnsi="Arial" w:cs="Arial"/>
          <w:b/>
          <w:bCs/>
        </w:rPr>
      </w:pPr>
    </w:p>
    <w:p w14:paraId="735F6421" w14:textId="77777777" w:rsidR="0091554E" w:rsidRPr="009C6620" w:rsidRDefault="0091554E">
      <w:pPr>
        <w:spacing w:line="360" w:lineRule="auto"/>
        <w:jc w:val="both"/>
        <w:rPr>
          <w:rFonts w:ascii="Arial" w:hAnsi="Arial" w:cs="Arial"/>
          <w:b/>
          <w:bCs/>
        </w:rPr>
      </w:pPr>
    </w:p>
    <w:p w14:paraId="38B49DC2" w14:textId="77777777" w:rsidR="0091554E" w:rsidRPr="009C6620" w:rsidRDefault="0091554E">
      <w:pPr>
        <w:spacing w:line="360" w:lineRule="auto"/>
        <w:jc w:val="both"/>
        <w:rPr>
          <w:rFonts w:ascii="Arial" w:hAnsi="Arial" w:cs="Arial"/>
          <w:b/>
          <w:bCs/>
        </w:rPr>
      </w:pPr>
    </w:p>
    <w:p w14:paraId="2F3442B7" w14:textId="77777777" w:rsidR="0091554E" w:rsidRDefault="0091554E">
      <w:pPr>
        <w:spacing w:line="360" w:lineRule="auto"/>
        <w:jc w:val="both"/>
        <w:rPr>
          <w:rFonts w:ascii="Arial" w:hAnsi="Arial" w:cs="Arial"/>
          <w:b/>
          <w:bCs/>
        </w:rPr>
      </w:pPr>
    </w:p>
    <w:p w14:paraId="36A84C72" w14:textId="77777777" w:rsidR="00F71A8A" w:rsidRPr="009C6620" w:rsidRDefault="00F71A8A">
      <w:pPr>
        <w:spacing w:line="360" w:lineRule="auto"/>
        <w:jc w:val="both"/>
        <w:rPr>
          <w:rFonts w:ascii="Arial" w:hAnsi="Arial" w:cs="Arial"/>
          <w:b/>
          <w:bCs/>
        </w:rPr>
      </w:pPr>
    </w:p>
    <w:p w14:paraId="164AF22A" w14:textId="77777777" w:rsidR="00CC1403" w:rsidRPr="009C6620" w:rsidRDefault="00CC1403">
      <w:pPr>
        <w:spacing w:line="360" w:lineRule="auto"/>
        <w:jc w:val="both"/>
        <w:rPr>
          <w:rFonts w:ascii="Arial" w:hAnsi="Arial" w:cs="Arial"/>
          <w:b/>
          <w:bCs/>
        </w:rPr>
      </w:pPr>
    </w:p>
    <w:p w14:paraId="6CB65F33" w14:textId="33138B5D" w:rsidR="007121BB" w:rsidRPr="009C6620" w:rsidRDefault="00E20405" w:rsidP="00591A6F">
      <w:pPr>
        <w:pStyle w:val="Ttulo1"/>
        <w:spacing w:before="240" w:after="60"/>
        <w:rPr>
          <w:rFonts w:cs="Arial"/>
          <w:color w:val="CC0066"/>
          <w:kern w:val="32"/>
          <w:sz w:val="32"/>
          <w:szCs w:val="32"/>
        </w:rPr>
      </w:pPr>
      <w:bookmarkStart w:id="1456" w:name="_Toc189255873"/>
      <w:r w:rsidRPr="009C6620">
        <w:rPr>
          <w:rFonts w:cs="Arial"/>
          <w:color w:val="CC0066"/>
          <w:kern w:val="32"/>
          <w:sz w:val="32"/>
          <w:szCs w:val="32"/>
        </w:rPr>
        <w:lastRenderedPageBreak/>
        <w:t xml:space="preserve">ANEXO </w:t>
      </w:r>
      <w:r w:rsidR="0091554E" w:rsidRPr="009C6620">
        <w:rPr>
          <w:rFonts w:cs="Arial"/>
          <w:color w:val="CC0066"/>
          <w:kern w:val="32"/>
          <w:sz w:val="32"/>
          <w:szCs w:val="32"/>
        </w:rPr>
        <w:t>11</w:t>
      </w:r>
      <w:bookmarkEnd w:id="1456"/>
    </w:p>
    <w:p w14:paraId="25CEA81B" w14:textId="77777777" w:rsidR="00CC1403" w:rsidRPr="009C6620" w:rsidRDefault="00624CF1">
      <w:pPr>
        <w:pStyle w:val="Ttulo1"/>
        <w:shd w:val="clear" w:color="auto" w:fill="D9D9D9" w:themeFill="background1" w:themeFillShade="D9"/>
        <w:rPr>
          <w:rFonts w:cs="Arial"/>
          <w:kern w:val="32"/>
          <w:sz w:val="28"/>
          <w:szCs w:val="32"/>
        </w:rPr>
      </w:pPr>
      <w:bookmarkStart w:id="1457" w:name="_Toc488428680"/>
      <w:bookmarkStart w:id="1458" w:name="_Toc496883365"/>
      <w:bookmarkStart w:id="1459" w:name="_Toc464498753"/>
      <w:bookmarkStart w:id="1460" w:name="_Toc19704309"/>
      <w:bookmarkStart w:id="1461" w:name="_Toc498523248"/>
      <w:bookmarkStart w:id="1462" w:name="_Toc492377968"/>
      <w:bookmarkStart w:id="1463" w:name="_Toc3539036"/>
      <w:bookmarkStart w:id="1464" w:name="_Toc493501671"/>
      <w:bookmarkStart w:id="1465" w:name="_Toc491181006"/>
      <w:bookmarkStart w:id="1466" w:name="_Toc505704932"/>
      <w:bookmarkStart w:id="1467" w:name="_Toc23958054"/>
      <w:bookmarkStart w:id="1468" w:name="_Toc96092365"/>
      <w:bookmarkStart w:id="1469" w:name="_Toc464498347"/>
      <w:bookmarkStart w:id="1470" w:name="_Toc494211629"/>
      <w:bookmarkStart w:id="1471" w:name="_Toc89112390"/>
      <w:bookmarkStart w:id="1472" w:name="_Toc104199044"/>
      <w:bookmarkStart w:id="1473" w:name="_Toc452121428"/>
      <w:bookmarkStart w:id="1474" w:name="_Toc487209366"/>
      <w:bookmarkStart w:id="1475" w:name="_Toc510612369"/>
      <w:bookmarkStart w:id="1476" w:name="_Toc23410288"/>
      <w:bookmarkStart w:id="1477" w:name="_Toc94701584"/>
      <w:bookmarkStart w:id="1478" w:name="_Toc127378602"/>
      <w:bookmarkStart w:id="1479" w:name="_Toc127981562"/>
      <w:bookmarkStart w:id="1480" w:name="_Toc144317533"/>
      <w:bookmarkStart w:id="1481" w:name="_Toc149156162"/>
      <w:bookmarkStart w:id="1482" w:name="_Toc188291951"/>
      <w:bookmarkStart w:id="1483" w:name="_Toc189255874"/>
      <w:r w:rsidRPr="009C6620">
        <w:rPr>
          <w:rFonts w:cs="Arial"/>
          <w:kern w:val="32"/>
          <w:sz w:val="28"/>
          <w:szCs w:val="32"/>
        </w:rPr>
        <w:t>Tipo y modelo de contrato</w:t>
      </w:r>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r w:rsidRPr="009C6620">
        <w:rPr>
          <w:rFonts w:cs="Arial"/>
          <w:kern w:val="32"/>
          <w:sz w:val="28"/>
          <w:szCs w:val="32"/>
        </w:rPr>
        <w:t xml:space="preserve"> </w:t>
      </w:r>
    </w:p>
    <w:p w14:paraId="0413C7D0" w14:textId="77777777" w:rsidR="00CC1403" w:rsidRPr="009C6620" w:rsidRDefault="00CC1403">
      <w:pPr>
        <w:jc w:val="both"/>
        <w:rPr>
          <w:rFonts w:ascii="Arial" w:hAnsi="Arial" w:cs="Arial"/>
          <w:color w:val="666699"/>
          <w:kern w:val="32"/>
          <w:sz w:val="18"/>
          <w:szCs w:val="18"/>
        </w:rPr>
      </w:pPr>
      <w:bookmarkStart w:id="1484" w:name="_Toc311547470"/>
      <w:bookmarkStart w:id="1485" w:name="_Toc289064613"/>
    </w:p>
    <w:p w14:paraId="0D3CD787" w14:textId="6CD1150C"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Contrato </w:t>
      </w:r>
      <w:r w:rsidRPr="009C6620">
        <w:rPr>
          <w:rFonts w:ascii="Arial" w:hAnsi="Arial" w:cs="Arial"/>
          <w:sz w:val="18"/>
          <w:szCs w:val="18"/>
          <w:shd w:val="clear" w:color="auto" w:fill="FFFFFF"/>
        </w:rPr>
        <w:t>(abierto y/o plurianual si aplica)</w:t>
      </w:r>
      <w:r w:rsidRPr="009C6620">
        <w:rPr>
          <w:rFonts w:ascii="Arial" w:hAnsi="Arial" w:cs="Arial"/>
          <w:sz w:val="18"/>
          <w:szCs w:val="18"/>
        </w:rPr>
        <w:t xml:space="preserve"> de (adquisición de bienes y/o prestación de servicios, según sea el caso), que celebran por una parte, el </w:t>
      </w:r>
      <w:r w:rsidRPr="009C6620">
        <w:rPr>
          <w:rFonts w:ascii="Arial" w:hAnsi="Arial" w:cs="Arial"/>
          <w:b/>
          <w:sz w:val="18"/>
          <w:szCs w:val="18"/>
        </w:rPr>
        <w:t>Instituto Nacional Electoral</w:t>
      </w:r>
      <w:r w:rsidRPr="009C6620">
        <w:rPr>
          <w:rFonts w:ascii="Arial" w:hAnsi="Arial" w:cs="Arial"/>
          <w:sz w:val="18"/>
          <w:szCs w:val="18"/>
        </w:rPr>
        <w:t xml:space="preserve">, a quien en lo sucesivo se le denominará 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Cs/>
          <w:sz w:val="18"/>
          <w:szCs w:val="18"/>
        </w:rPr>
        <w:t>, representado por (</w:t>
      </w:r>
      <w:r w:rsidRPr="009C6620">
        <w:rPr>
          <w:rFonts w:ascii="Arial" w:hAnsi="Arial" w:cs="Arial"/>
          <w:bCs/>
          <w:sz w:val="18"/>
          <w:szCs w:val="18"/>
          <w:u w:val="dotted"/>
        </w:rPr>
        <w:t xml:space="preserve">cuando aplique, según el monto) su Apoderada (o) Legal, </w:t>
      </w:r>
      <w:r w:rsidRPr="009C6620">
        <w:rPr>
          <w:rFonts w:ascii="Arial" w:hAnsi="Arial" w:cs="Arial"/>
          <w:sz w:val="18"/>
          <w:szCs w:val="18"/>
          <w:u w:val="dotted"/>
        </w:rPr>
        <w:t xml:space="preserve">la Dra. Amaranta Arroyo </w:t>
      </w:r>
      <w:r w:rsidR="00B21245" w:rsidRPr="009C6620">
        <w:rPr>
          <w:rFonts w:ascii="Arial" w:hAnsi="Arial" w:cs="Arial"/>
          <w:sz w:val="18"/>
          <w:szCs w:val="18"/>
          <w:u w:val="dotted"/>
        </w:rPr>
        <w:t>Ortiz</w:t>
      </w:r>
      <w:r w:rsidRPr="009C6620">
        <w:rPr>
          <w:rFonts w:ascii="Arial" w:hAnsi="Arial" w:cs="Arial"/>
          <w:sz w:val="18"/>
          <w:szCs w:val="18"/>
          <w:u w:val="dotted"/>
        </w:rPr>
        <w:t xml:space="preserve">, </w:t>
      </w:r>
      <w:r w:rsidRPr="009C6620">
        <w:rPr>
          <w:rFonts w:ascii="Arial" w:hAnsi="Arial" w:cs="Arial"/>
          <w:sz w:val="18"/>
          <w:szCs w:val="18"/>
        </w:rPr>
        <w:t xml:space="preserve">asistido por el </w:t>
      </w:r>
      <w:r w:rsidR="00B21245" w:rsidRPr="009C6620">
        <w:rPr>
          <w:rFonts w:ascii="Arial" w:hAnsi="Arial" w:cs="Arial"/>
          <w:sz w:val="18"/>
          <w:szCs w:val="18"/>
        </w:rPr>
        <w:t xml:space="preserve">Lic. </w:t>
      </w:r>
      <w:r w:rsidR="00FE1AF1" w:rsidRPr="009C6620">
        <w:rPr>
          <w:rFonts w:ascii="Arial" w:hAnsi="Arial" w:cs="Arial"/>
          <w:sz w:val="18"/>
          <w:szCs w:val="18"/>
        </w:rPr>
        <w:t>Edgardo Amaya Robles</w:t>
      </w:r>
      <w:r w:rsidRPr="009C6620">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9C6620">
        <w:rPr>
          <w:rFonts w:ascii="Arial" w:hAnsi="Arial" w:cs="Arial"/>
          <w:sz w:val="18"/>
          <w:szCs w:val="18"/>
          <w:u w:val="single"/>
        </w:rPr>
        <w:t>____________</w:t>
      </w:r>
      <w:r w:rsidRPr="009C6620">
        <w:rPr>
          <w:rFonts w:ascii="Arial" w:hAnsi="Arial" w:cs="Arial"/>
          <w:sz w:val="18"/>
          <w:szCs w:val="18"/>
        </w:rPr>
        <w:t xml:space="preserve">, a quien en lo sucesivo se le denominará el </w:t>
      </w:r>
      <w:r w:rsidRPr="009C6620">
        <w:rPr>
          <w:rFonts w:ascii="Arial" w:hAnsi="Arial" w:cs="Arial"/>
          <w:b/>
          <w:bCs/>
          <w:sz w:val="18"/>
          <w:szCs w:val="18"/>
        </w:rPr>
        <w:t>“Proveedor”</w:t>
      </w:r>
      <w:r w:rsidRPr="009C6620">
        <w:rPr>
          <w:rFonts w:ascii="Arial" w:hAnsi="Arial" w:cs="Arial"/>
          <w:bCs/>
          <w:sz w:val="18"/>
          <w:szCs w:val="18"/>
        </w:rPr>
        <w:t>,</w:t>
      </w:r>
      <w:r w:rsidRPr="009C6620">
        <w:rPr>
          <w:rFonts w:ascii="Arial" w:hAnsi="Arial" w:cs="Arial"/>
          <w:b/>
          <w:bCs/>
          <w:sz w:val="18"/>
          <w:szCs w:val="18"/>
        </w:rPr>
        <w:t xml:space="preserve"> </w:t>
      </w:r>
      <w:r w:rsidRPr="009C6620">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9C6620" w:rsidRDefault="004B304D" w:rsidP="004B304D">
      <w:pPr>
        <w:ind w:right="22"/>
        <w:jc w:val="both"/>
        <w:rPr>
          <w:rFonts w:ascii="Arial" w:hAnsi="Arial" w:cs="Arial"/>
          <w:sz w:val="18"/>
          <w:szCs w:val="18"/>
        </w:rPr>
      </w:pPr>
    </w:p>
    <w:p w14:paraId="11724A6C" w14:textId="77777777" w:rsidR="004B304D" w:rsidRPr="009C6620" w:rsidRDefault="004B304D" w:rsidP="004B304D">
      <w:pPr>
        <w:tabs>
          <w:tab w:val="center" w:pos="4702"/>
          <w:tab w:val="left" w:pos="7465"/>
        </w:tabs>
        <w:autoSpaceDN w:val="0"/>
        <w:ind w:right="22"/>
        <w:jc w:val="center"/>
        <w:outlineLvl w:val="0"/>
        <w:rPr>
          <w:rFonts w:ascii="Arial" w:hAnsi="Arial" w:cs="Arial"/>
          <w:b/>
          <w:sz w:val="18"/>
          <w:szCs w:val="18"/>
        </w:rPr>
      </w:pPr>
      <w:r w:rsidRPr="009C6620">
        <w:rPr>
          <w:rFonts w:ascii="Arial" w:hAnsi="Arial" w:cs="Arial"/>
          <w:b/>
          <w:sz w:val="18"/>
          <w:szCs w:val="18"/>
        </w:rPr>
        <w:t>Declaraciones</w:t>
      </w:r>
    </w:p>
    <w:p w14:paraId="689DD7E4" w14:textId="77777777" w:rsidR="004B304D" w:rsidRPr="009C6620"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9C6620" w:rsidRDefault="004B304D" w:rsidP="004B304D">
      <w:pPr>
        <w:ind w:right="22"/>
        <w:rPr>
          <w:rFonts w:ascii="Arial" w:hAnsi="Arial" w:cs="Arial"/>
          <w:b/>
          <w:bCs/>
          <w:sz w:val="18"/>
          <w:szCs w:val="18"/>
        </w:rPr>
      </w:pPr>
      <w:r w:rsidRPr="009C6620">
        <w:rPr>
          <w:rFonts w:ascii="Arial" w:hAnsi="Arial" w:cs="Arial"/>
          <w:b/>
          <w:sz w:val="18"/>
          <w:szCs w:val="18"/>
        </w:rPr>
        <w:t xml:space="preserve">I. </w:t>
      </w:r>
      <w:r w:rsidRPr="009C6620">
        <w:rPr>
          <w:rFonts w:ascii="Arial" w:hAnsi="Arial" w:cs="Arial"/>
          <w:sz w:val="18"/>
          <w:szCs w:val="18"/>
        </w:rPr>
        <w:t xml:space="preserve">Del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Cs/>
          <w:sz w:val="18"/>
          <w:szCs w:val="18"/>
        </w:rPr>
        <w:t>:</w:t>
      </w:r>
    </w:p>
    <w:p w14:paraId="0C2241C9" w14:textId="77777777" w:rsidR="004B304D" w:rsidRPr="009C6620" w:rsidRDefault="004B304D" w:rsidP="004B304D">
      <w:pPr>
        <w:ind w:right="22"/>
        <w:jc w:val="both"/>
        <w:rPr>
          <w:rFonts w:ascii="Arial" w:hAnsi="Arial" w:cs="Arial"/>
          <w:bCs/>
          <w:sz w:val="18"/>
          <w:szCs w:val="18"/>
        </w:rPr>
      </w:pPr>
    </w:p>
    <w:p w14:paraId="19427711" w14:textId="77777777" w:rsidR="004B304D" w:rsidRPr="009C6620" w:rsidRDefault="004B304D" w:rsidP="004B304D">
      <w:pPr>
        <w:ind w:right="22"/>
        <w:jc w:val="both"/>
        <w:rPr>
          <w:rFonts w:ascii="Arial" w:hAnsi="Arial" w:cs="Arial"/>
          <w:bCs/>
          <w:sz w:val="18"/>
          <w:szCs w:val="18"/>
        </w:rPr>
      </w:pPr>
      <w:r w:rsidRPr="009C6620">
        <w:rPr>
          <w:rFonts w:ascii="Arial" w:hAnsi="Arial" w:cs="Arial"/>
          <w:b/>
          <w:bCs/>
          <w:sz w:val="18"/>
          <w:szCs w:val="18"/>
        </w:rPr>
        <w:t>I.1</w:t>
      </w:r>
      <w:r w:rsidRPr="009C6620">
        <w:rPr>
          <w:rFonts w:ascii="Arial" w:hAnsi="Arial" w:cs="Arial"/>
          <w:bCs/>
          <w:sz w:val="18"/>
          <w:szCs w:val="18"/>
        </w:rPr>
        <w:t xml:space="preserve"> </w:t>
      </w:r>
      <w:r w:rsidRPr="009C6620">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9C6620">
        <w:rPr>
          <w:rFonts w:ascii="Arial" w:hAnsi="Arial" w:cs="Arial"/>
          <w:b/>
          <w:bCs/>
          <w:color w:val="000000" w:themeColor="text1"/>
          <w:sz w:val="18"/>
          <w:szCs w:val="18"/>
        </w:rPr>
        <w:t>“LGIPE”</w:t>
      </w:r>
      <w:r w:rsidRPr="009C6620">
        <w:rPr>
          <w:rFonts w:ascii="Arial" w:hAnsi="Arial" w:cs="Arial"/>
          <w:bCs/>
          <w:color w:val="000000" w:themeColor="text1"/>
          <w:sz w:val="18"/>
          <w:szCs w:val="18"/>
        </w:rPr>
        <w:t>, publicada en el Diario Oficial de la Federación el 23 de mayo de 2014,</w:t>
      </w:r>
      <w:r w:rsidRPr="009C6620">
        <w:rPr>
          <w:rFonts w:ascii="Arial" w:hAnsi="Arial" w:cs="Arial"/>
          <w:b/>
          <w:bCs/>
          <w:color w:val="000000" w:themeColor="text1"/>
          <w:sz w:val="18"/>
          <w:szCs w:val="18"/>
        </w:rPr>
        <w:t xml:space="preserve"> </w:t>
      </w:r>
      <w:r w:rsidRPr="009C6620">
        <w:rPr>
          <w:rFonts w:ascii="Arial" w:hAnsi="Arial" w:cs="Arial"/>
          <w:bCs/>
          <w:color w:val="000000" w:themeColor="text1"/>
          <w:sz w:val="18"/>
          <w:szCs w:val="18"/>
        </w:rPr>
        <w:t>es un organismo público autónomo, con personalidad jurídica y patrimonio propios.</w:t>
      </w:r>
    </w:p>
    <w:p w14:paraId="25DE7FC0" w14:textId="77777777" w:rsidR="004B304D" w:rsidRPr="009C6620" w:rsidRDefault="004B304D" w:rsidP="004B304D">
      <w:pPr>
        <w:ind w:right="22"/>
        <w:jc w:val="both"/>
        <w:rPr>
          <w:rFonts w:ascii="Arial" w:hAnsi="Arial" w:cs="Arial"/>
          <w:bCs/>
          <w:sz w:val="18"/>
          <w:szCs w:val="18"/>
        </w:rPr>
      </w:pPr>
    </w:p>
    <w:p w14:paraId="63D7A18B"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I.2</w:t>
      </w:r>
      <w:r w:rsidRPr="009C6620">
        <w:rPr>
          <w:rFonts w:ascii="Arial" w:hAnsi="Arial" w:cs="Arial"/>
          <w:sz w:val="18"/>
          <w:szCs w:val="18"/>
        </w:rPr>
        <w:t xml:space="preserve"> Con fundamento en los artículos </w:t>
      </w:r>
      <w:r w:rsidRPr="009C6620">
        <w:rPr>
          <w:rFonts w:ascii="Arial" w:hAnsi="Arial" w:cs="Arial"/>
          <w:bCs/>
          <w:sz w:val="18"/>
          <w:szCs w:val="18"/>
        </w:rPr>
        <w:t xml:space="preserve">134, párrafo </w:t>
      </w:r>
      <w:r w:rsidRPr="009C6620">
        <w:rPr>
          <w:rFonts w:ascii="Arial" w:hAnsi="Arial" w:cs="Arial"/>
          <w:bCs/>
          <w:sz w:val="18"/>
          <w:szCs w:val="18"/>
          <w:u w:val="single"/>
        </w:rPr>
        <w:t>(según corresponda)</w:t>
      </w:r>
      <w:r w:rsidRPr="009C6620">
        <w:rPr>
          <w:rFonts w:ascii="Arial" w:hAnsi="Arial" w:cs="Arial"/>
          <w:bCs/>
          <w:sz w:val="18"/>
          <w:szCs w:val="18"/>
        </w:rPr>
        <w:t xml:space="preserve"> de la Constitución Política de los Estados Unidos Mexicanos;</w:t>
      </w:r>
      <w:r w:rsidRPr="009C6620">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9C6620">
        <w:rPr>
          <w:rFonts w:ascii="Arial" w:hAnsi="Arial" w:cs="Arial"/>
          <w:b/>
          <w:sz w:val="18"/>
          <w:szCs w:val="18"/>
        </w:rPr>
        <w:t>“Reglamento”</w:t>
      </w:r>
      <w:r w:rsidRPr="009C6620">
        <w:rPr>
          <w:rFonts w:ascii="Arial" w:hAnsi="Arial" w:cs="Arial"/>
          <w:sz w:val="18"/>
          <w:szCs w:val="18"/>
        </w:rPr>
        <w:t>,</w:t>
      </w:r>
      <w:r w:rsidRPr="009C6620">
        <w:rPr>
          <w:rFonts w:ascii="Arial" w:hAnsi="Arial" w:cs="Arial"/>
          <w:b/>
          <w:sz w:val="18"/>
          <w:szCs w:val="18"/>
        </w:rPr>
        <w:t xml:space="preserve"> </w:t>
      </w:r>
      <w:r w:rsidRPr="009C6620">
        <w:rPr>
          <w:rFonts w:ascii="Arial" w:hAnsi="Arial" w:cs="Arial"/>
          <w:sz w:val="18"/>
          <w:szCs w:val="18"/>
        </w:rPr>
        <w:t xml:space="preserve">el </w:t>
      </w:r>
      <w:r w:rsidRPr="009C6620">
        <w:rPr>
          <w:rFonts w:ascii="Arial" w:hAnsi="Arial" w:cs="Arial"/>
          <w:b/>
          <w:sz w:val="18"/>
          <w:szCs w:val="18"/>
        </w:rPr>
        <w:t>“Instituto”</w:t>
      </w:r>
      <w:r w:rsidRPr="009C6620">
        <w:rPr>
          <w:rFonts w:ascii="Arial" w:hAnsi="Arial" w:cs="Arial"/>
          <w:sz w:val="18"/>
          <w:szCs w:val="18"/>
        </w:rPr>
        <w:t xml:space="preserve"> llevó a cabo el procedimiento de </w:t>
      </w:r>
      <w:r w:rsidRPr="009C6620">
        <w:rPr>
          <w:rFonts w:ascii="Arial" w:hAnsi="Arial" w:cs="Arial"/>
          <w:sz w:val="18"/>
          <w:szCs w:val="18"/>
          <w:u w:val="single"/>
        </w:rPr>
        <w:t>(procedimiento de contratación según corresponda, Licitación Pública o Invitación a Cuando Menos Tres Personas)</w:t>
      </w:r>
      <w:r w:rsidRPr="009C6620">
        <w:rPr>
          <w:rFonts w:ascii="Arial" w:hAnsi="Arial" w:cs="Arial"/>
          <w:sz w:val="18"/>
          <w:szCs w:val="18"/>
        </w:rPr>
        <w:t xml:space="preserve"> número __________, en la que se adjudicó al </w:t>
      </w:r>
      <w:r w:rsidRPr="009C6620">
        <w:rPr>
          <w:rFonts w:ascii="Arial" w:hAnsi="Arial" w:cs="Arial"/>
          <w:b/>
          <w:sz w:val="18"/>
          <w:szCs w:val="18"/>
        </w:rPr>
        <w:t>“Proveedor”</w:t>
      </w:r>
      <w:r w:rsidRPr="009C6620">
        <w:rPr>
          <w:rFonts w:ascii="Arial" w:hAnsi="Arial" w:cs="Arial"/>
          <w:sz w:val="18"/>
          <w:szCs w:val="18"/>
        </w:rPr>
        <w:t xml:space="preserve"> la presente contratación, mediante el acta de fallo de fecha ___________.</w:t>
      </w:r>
    </w:p>
    <w:p w14:paraId="625D458F" w14:textId="77777777" w:rsidR="004B304D" w:rsidRPr="009C6620" w:rsidRDefault="004B304D" w:rsidP="004B304D">
      <w:pPr>
        <w:ind w:right="22"/>
        <w:jc w:val="both"/>
        <w:rPr>
          <w:rFonts w:ascii="Arial" w:hAnsi="Arial" w:cs="Arial"/>
          <w:sz w:val="18"/>
          <w:szCs w:val="18"/>
        </w:rPr>
      </w:pPr>
    </w:p>
    <w:p w14:paraId="2F4266A7" w14:textId="77777777" w:rsidR="004B304D" w:rsidRPr="009C6620" w:rsidRDefault="004B304D" w:rsidP="004B304D">
      <w:pPr>
        <w:ind w:right="22"/>
        <w:jc w:val="both"/>
        <w:rPr>
          <w:rFonts w:ascii="Arial" w:hAnsi="Arial" w:cs="Arial"/>
          <w:bCs/>
          <w:i/>
          <w:iCs/>
          <w:sz w:val="18"/>
          <w:szCs w:val="18"/>
          <w:u w:val="single"/>
        </w:rPr>
      </w:pPr>
      <w:r w:rsidRPr="009C6620">
        <w:rPr>
          <w:rFonts w:ascii="Arial" w:hAnsi="Arial" w:cs="Arial"/>
          <w:bCs/>
          <w:i/>
          <w:iCs/>
          <w:sz w:val="18"/>
          <w:szCs w:val="18"/>
          <w:u w:val="single"/>
        </w:rPr>
        <w:t>(Si es adjudicación directa)</w:t>
      </w:r>
    </w:p>
    <w:p w14:paraId="2168D722" w14:textId="77777777" w:rsidR="004B304D" w:rsidRPr="009C6620" w:rsidRDefault="004B304D" w:rsidP="004B304D">
      <w:pPr>
        <w:ind w:right="22"/>
        <w:jc w:val="both"/>
        <w:rPr>
          <w:rFonts w:ascii="Arial" w:hAnsi="Arial" w:cs="Arial"/>
          <w:bCs/>
          <w:sz w:val="18"/>
          <w:szCs w:val="18"/>
        </w:rPr>
      </w:pPr>
      <w:r w:rsidRPr="009C6620">
        <w:rPr>
          <w:rFonts w:ascii="Arial" w:hAnsi="Arial" w:cs="Arial"/>
          <w:bCs/>
          <w:sz w:val="18"/>
          <w:szCs w:val="18"/>
        </w:rPr>
        <w:t>Que c</w:t>
      </w:r>
      <w:r w:rsidRPr="009C6620">
        <w:rPr>
          <w:rFonts w:ascii="Arial" w:hAnsi="Arial" w:cs="Arial"/>
          <w:sz w:val="18"/>
          <w:szCs w:val="18"/>
        </w:rPr>
        <w:t xml:space="preserve">on fundamento en los artículos 134, </w:t>
      </w:r>
      <w:r w:rsidRPr="009C6620">
        <w:rPr>
          <w:rFonts w:ascii="Arial" w:hAnsi="Arial" w:cs="Arial"/>
          <w:bCs/>
          <w:sz w:val="18"/>
          <w:szCs w:val="18"/>
        </w:rPr>
        <w:t xml:space="preserve">párrafo cuarto </w:t>
      </w:r>
      <w:r w:rsidRPr="009C6620">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9C6620">
        <w:rPr>
          <w:rFonts w:ascii="Arial" w:hAnsi="Arial" w:cs="Arial"/>
          <w:b/>
          <w:sz w:val="18"/>
          <w:szCs w:val="18"/>
        </w:rPr>
        <w:t>“Reglamento”</w:t>
      </w:r>
      <w:r w:rsidRPr="009C6620">
        <w:rPr>
          <w:rFonts w:ascii="Arial" w:hAnsi="Arial" w:cs="Arial"/>
          <w:sz w:val="18"/>
          <w:szCs w:val="18"/>
        </w:rPr>
        <w:t xml:space="preserve">, </w:t>
      </w:r>
      <w:r w:rsidRPr="009C6620">
        <w:rPr>
          <w:rFonts w:ascii="Arial" w:hAnsi="Arial" w:cs="Arial"/>
          <w:bCs/>
          <w:sz w:val="18"/>
          <w:szCs w:val="18"/>
        </w:rPr>
        <w:t xml:space="preserve">el </w:t>
      </w:r>
      <w:r w:rsidRPr="009C6620">
        <w:rPr>
          <w:rFonts w:ascii="Arial" w:hAnsi="Arial" w:cs="Arial"/>
          <w:b/>
          <w:bCs/>
          <w:sz w:val="18"/>
          <w:szCs w:val="18"/>
        </w:rPr>
        <w:t xml:space="preserve">“Instituto” </w:t>
      </w:r>
      <w:r w:rsidRPr="009C6620">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86" w:name="_Hlk121330278"/>
      <w:r w:rsidRPr="009C6620">
        <w:rPr>
          <w:rFonts w:ascii="Arial" w:hAnsi="Arial" w:cs="Arial"/>
          <w:sz w:val="18"/>
          <w:szCs w:val="18"/>
        </w:rPr>
        <w:t>Acuerdo número __, tomado en la ___ Sesión ___________ del Comité de Adquisiciones, Arrendamientos y Servicios</w:t>
      </w:r>
      <w:bookmarkEnd w:id="1486"/>
      <w:r w:rsidRPr="009C6620">
        <w:rPr>
          <w:rFonts w:ascii="Arial" w:hAnsi="Arial" w:cs="Arial"/>
          <w:sz w:val="18"/>
          <w:szCs w:val="18"/>
        </w:rPr>
        <w:t xml:space="preserve">, celebrada el ___ de _______ de 20__, cuya adjudicación se notificó al </w:t>
      </w:r>
      <w:r w:rsidRPr="009C6620">
        <w:rPr>
          <w:rFonts w:ascii="Arial" w:hAnsi="Arial" w:cs="Arial"/>
          <w:b/>
          <w:sz w:val="18"/>
          <w:szCs w:val="18"/>
        </w:rPr>
        <w:t xml:space="preserve">“Proveedor” </w:t>
      </w:r>
      <w:r w:rsidRPr="009C6620">
        <w:rPr>
          <w:rFonts w:ascii="Arial" w:hAnsi="Arial" w:cs="Arial"/>
          <w:sz w:val="18"/>
          <w:szCs w:val="18"/>
        </w:rPr>
        <w:t xml:space="preserve">en el ______ y, la cual fue aceptada por el </w:t>
      </w:r>
      <w:r w:rsidRPr="009C6620">
        <w:rPr>
          <w:rFonts w:ascii="Arial" w:hAnsi="Arial" w:cs="Arial"/>
          <w:b/>
          <w:sz w:val="18"/>
          <w:szCs w:val="18"/>
        </w:rPr>
        <w:t xml:space="preserve">“Proveedor” </w:t>
      </w:r>
      <w:r w:rsidRPr="009C6620">
        <w:rPr>
          <w:rFonts w:ascii="Arial" w:hAnsi="Arial" w:cs="Arial"/>
          <w:bCs/>
          <w:sz w:val="18"/>
          <w:szCs w:val="18"/>
        </w:rPr>
        <w:t xml:space="preserve">el </w:t>
      </w:r>
      <w:r w:rsidRPr="009C6620">
        <w:rPr>
          <w:rFonts w:ascii="Arial" w:hAnsi="Arial" w:cs="Arial"/>
          <w:sz w:val="18"/>
          <w:szCs w:val="18"/>
        </w:rPr>
        <w:t>___ de ____ de 20____.</w:t>
      </w:r>
    </w:p>
    <w:p w14:paraId="4E11EB3F" w14:textId="77777777" w:rsidR="004B304D" w:rsidRPr="009C6620" w:rsidRDefault="004B304D" w:rsidP="004B304D">
      <w:pPr>
        <w:ind w:right="22"/>
        <w:jc w:val="both"/>
        <w:rPr>
          <w:rFonts w:ascii="Arial" w:hAnsi="Arial" w:cs="Arial"/>
          <w:bCs/>
          <w:sz w:val="18"/>
          <w:szCs w:val="18"/>
        </w:rPr>
      </w:pPr>
    </w:p>
    <w:p w14:paraId="207ABD0F" w14:textId="77777777" w:rsidR="004B304D" w:rsidRPr="009C6620" w:rsidRDefault="004B304D" w:rsidP="004B304D">
      <w:pPr>
        <w:ind w:right="22"/>
        <w:jc w:val="both"/>
        <w:rPr>
          <w:rFonts w:ascii="Arial" w:hAnsi="Arial" w:cs="Arial"/>
          <w:bCs/>
          <w:sz w:val="18"/>
          <w:szCs w:val="18"/>
        </w:rPr>
      </w:pPr>
      <w:r w:rsidRPr="009C6620">
        <w:rPr>
          <w:rFonts w:ascii="Arial" w:hAnsi="Arial" w:cs="Arial"/>
          <w:b/>
          <w:sz w:val="18"/>
          <w:szCs w:val="18"/>
        </w:rPr>
        <w:t xml:space="preserve">I.3 </w:t>
      </w:r>
      <w:r w:rsidRPr="009C6620">
        <w:rPr>
          <w:rFonts w:ascii="Arial" w:hAnsi="Arial" w:cs="Arial"/>
          <w:bCs/>
          <w:color w:val="000000" w:themeColor="text1"/>
          <w:sz w:val="18"/>
          <w:szCs w:val="18"/>
        </w:rPr>
        <w:t xml:space="preserve">Que de conformidad con lo determinado por los incisos a), b) y h) del artículo 59 de la </w:t>
      </w:r>
      <w:r w:rsidRPr="009C6620">
        <w:rPr>
          <w:rFonts w:ascii="Arial" w:hAnsi="Arial" w:cs="Arial"/>
          <w:b/>
          <w:bCs/>
          <w:color w:val="000000" w:themeColor="text1"/>
          <w:sz w:val="18"/>
          <w:szCs w:val="18"/>
        </w:rPr>
        <w:t>“LGIPE”</w:t>
      </w:r>
      <w:r w:rsidRPr="009C6620">
        <w:rPr>
          <w:rFonts w:ascii="Arial" w:hAnsi="Arial" w:cs="Arial"/>
          <w:bCs/>
          <w:color w:val="000000" w:themeColor="text1"/>
          <w:sz w:val="18"/>
          <w:szCs w:val="18"/>
        </w:rPr>
        <w:t>,</w:t>
      </w:r>
      <w:r w:rsidRPr="009C6620">
        <w:rPr>
          <w:rFonts w:ascii="Arial" w:hAnsi="Arial" w:cs="Arial"/>
          <w:color w:val="000000" w:themeColor="text1"/>
          <w:sz w:val="18"/>
          <w:szCs w:val="18"/>
        </w:rPr>
        <w:t xml:space="preserve"> </w:t>
      </w:r>
      <w:r w:rsidRPr="009C6620">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C6620">
        <w:rPr>
          <w:rFonts w:ascii="Arial" w:hAnsi="Arial" w:cs="Arial"/>
          <w:b/>
          <w:bCs/>
          <w:color w:val="000000" w:themeColor="text1"/>
          <w:sz w:val="18"/>
          <w:szCs w:val="18"/>
        </w:rPr>
        <w:t xml:space="preserve"> “Instituto”</w:t>
      </w:r>
      <w:r w:rsidRPr="009C6620">
        <w:rPr>
          <w:rFonts w:ascii="Arial" w:hAnsi="Arial" w:cs="Arial"/>
          <w:bCs/>
          <w:color w:val="000000" w:themeColor="text1"/>
          <w:sz w:val="18"/>
          <w:szCs w:val="18"/>
        </w:rPr>
        <w:t>.</w:t>
      </w:r>
    </w:p>
    <w:p w14:paraId="1FB3B4E1" w14:textId="77777777" w:rsidR="004B304D" w:rsidRPr="009C6620" w:rsidRDefault="004B304D" w:rsidP="004B304D">
      <w:pPr>
        <w:ind w:right="22"/>
        <w:jc w:val="both"/>
        <w:rPr>
          <w:rFonts w:ascii="Arial" w:hAnsi="Arial" w:cs="Arial"/>
          <w:bCs/>
          <w:sz w:val="18"/>
          <w:szCs w:val="18"/>
        </w:rPr>
      </w:pPr>
    </w:p>
    <w:p w14:paraId="4C2ED9B4" w14:textId="77777777" w:rsidR="004B304D" w:rsidRPr="009C6620" w:rsidRDefault="004B304D" w:rsidP="004B304D">
      <w:pPr>
        <w:ind w:right="22"/>
        <w:jc w:val="both"/>
        <w:outlineLvl w:val="0"/>
        <w:rPr>
          <w:rFonts w:ascii="Arial" w:hAnsi="Arial" w:cs="Arial"/>
          <w:b/>
          <w:bCs/>
          <w:i/>
          <w:sz w:val="18"/>
          <w:szCs w:val="18"/>
          <w:u w:val="single"/>
        </w:rPr>
      </w:pPr>
      <w:r w:rsidRPr="009C6620">
        <w:rPr>
          <w:rFonts w:ascii="Arial" w:hAnsi="Arial" w:cs="Arial"/>
          <w:b/>
          <w:bCs/>
          <w:i/>
          <w:sz w:val="18"/>
          <w:szCs w:val="18"/>
          <w:u w:val="single"/>
        </w:rPr>
        <w:t>CUANDO APLIQUE (según monto):</w:t>
      </w:r>
    </w:p>
    <w:p w14:paraId="3C62B08C" w14:textId="77777777" w:rsidR="004B304D" w:rsidRPr="009C6620" w:rsidRDefault="004B304D" w:rsidP="004B304D">
      <w:pPr>
        <w:ind w:right="22"/>
        <w:jc w:val="both"/>
        <w:rPr>
          <w:rFonts w:ascii="Arial" w:hAnsi="Arial" w:cs="Arial"/>
          <w:sz w:val="18"/>
          <w:szCs w:val="18"/>
          <w:u w:val="single"/>
        </w:rPr>
      </w:pPr>
      <w:r w:rsidRPr="009C6620">
        <w:rPr>
          <w:rFonts w:ascii="Arial" w:hAnsi="Arial" w:cs="Arial"/>
          <w:b/>
          <w:sz w:val="18"/>
          <w:szCs w:val="18"/>
          <w:u w:val="dotted"/>
        </w:rPr>
        <w:t xml:space="preserve">I.4 </w:t>
      </w:r>
      <w:r w:rsidRPr="009C6620">
        <w:rPr>
          <w:rFonts w:ascii="Arial" w:hAnsi="Arial" w:cs="Arial"/>
          <w:sz w:val="18"/>
          <w:szCs w:val="18"/>
          <w:u w:val="dotted"/>
        </w:rPr>
        <w:t xml:space="preserve">Que el </w:t>
      </w:r>
      <w:r w:rsidRPr="009C6620">
        <w:rPr>
          <w:rFonts w:ascii="Arial" w:hAnsi="Arial" w:cs="Arial"/>
          <w:sz w:val="18"/>
          <w:szCs w:val="18"/>
          <w:u w:val="single"/>
        </w:rPr>
        <w:t>___ ________________,</w:t>
      </w:r>
      <w:r w:rsidRPr="009C6620">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9C6620">
        <w:rPr>
          <w:rFonts w:ascii="Arial" w:hAnsi="Arial" w:cs="Arial"/>
          <w:sz w:val="18"/>
          <w:szCs w:val="18"/>
          <w:u w:val="single"/>
        </w:rPr>
        <w:t xml:space="preserve">. </w:t>
      </w:r>
    </w:p>
    <w:p w14:paraId="311BC2C0" w14:textId="77777777" w:rsidR="004B304D" w:rsidRPr="009C6620" w:rsidRDefault="004B304D" w:rsidP="004B304D">
      <w:pPr>
        <w:ind w:right="22"/>
        <w:jc w:val="both"/>
        <w:rPr>
          <w:rFonts w:ascii="Arial" w:hAnsi="Arial" w:cs="Arial"/>
          <w:bCs/>
          <w:sz w:val="18"/>
          <w:szCs w:val="18"/>
        </w:rPr>
      </w:pPr>
    </w:p>
    <w:p w14:paraId="110B1C11"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I.5</w:t>
      </w:r>
      <w:r w:rsidRPr="009C6620">
        <w:rPr>
          <w:rFonts w:ascii="Arial" w:hAnsi="Arial" w:cs="Arial"/>
          <w:sz w:val="18"/>
          <w:szCs w:val="18"/>
        </w:rPr>
        <w:t xml:space="preserve"> La celebración del presente contrato permitirá que la (</w:t>
      </w:r>
      <w:r w:rsidRPr="009C6620">
        <w:rPr>
          <w:rFonts w:ascii="Arial" w:hAnsi="Arial" w:cs="Arial"/>
          <w:sz w:val="18"/>
          <w:szCs w:val="18"/>
          <w:u w:val="single"/>
        </w:rPr>
        <w:t>nombre del Área Requirente</w:t>
      </w:r>
      <w:r w:rsidRPr="009C6620">
        <w:rPr>
          <w:rFonts w:ascii="Arial" w:hAnsi="Arial" w:cs="Arial"/>
          <w:sz w:val="18"/>
          <w:szCs w:val="18"/>
        </w:rPr>
        <w:t>), cumpla con las atribuciones que tiene encomendadas, en términos de los artículos (</w:t>
      </w:r>
      <w:r w:rsidRPr="009C6620">
        <w:rPr>
          <w:rFonts w:ascii="Arial" w:hAnsi="Arial" w:cs="Arial"/>
          <w:sz w:val="18"/>
          <w:szCs w:val="18"/>
          <w:u w:val="single"/>
        </w:rPr>
        <w:t>fundamento legal</w:t>
      </w:r>
      <w:r w:rsidRPr="009C6620">
        <w:rPr>
          <w:rFonts w:ascii="Arial" w:hAnsi="Arial" w:cs="Arial"/>
          <w:sz w:val="18"/>
          <w:szCs w:val="18"/>
        </w:rPr>
        <w:t xml:space="preserve">) de la </w:t>
      </w:r>
      <w:r w:rsidRPr="009C6620">
        <w:rPr>
          <w:rFonts w:ascii="Arial" w:hAnsi="Arial" w:cs="Arial"/>
          <w:b/>
          <w:sz w:val="18"/>
          <w:szCs w:val="18"/>
        </w:rPr>
        <w:t>“LGIPE”</w:t>
      </w:r>
      <w:r w:rsidRPr="009C6620">
        <w:rPr>
          <w:rFonts w:ascii="Arial" w:hAnsi="Arial" w:cs="Arial"/>
          <w:sz w:val="18"/>
          <w:szCs w:val="18"/>
        </w:rPr>
        <w:t xml:space="preserve"> y (</w:t>
      </w:r>
      <w:r w:rsidRPr="009C6620">
        <w:rPr>
          <w:rFonts w:ascii="Arial" w:hAnsi="Arial" w:cs="Arial"/>
          <w:sz w:val="18"/>
          <w:szCs w:val="18"/>
          <w:u w:val="single"/>
        </w:rPr>
        <w:t>fundamento legal</w:t>
      </w:r>
      <w:r w:rsidRPr="009C6620">
        <w:rPr>
          <w:rFonts w:ascii="Arial" w:hAnsi="Arial" w:cs="Arial"/>
          <w:sz w:val="18"/>
          <w:szCs w:val="18"/>
        </w:rPr>
        <w:t xml:space="preserve">) del Reglamento Interior del </w:t>
      </w:r>
      <w:r w:rsidRPr="009C6620">
        <w:rPr>
          <w:rFonts w:ascii="Arial" w:hAnsi="Arial" w:cs="Arial"/>
          <w:b/>
          <w:sz w:val="18"/>
          <w:szCs w:val="18"/>
        </w:rPr>
        <w:t>“Instituto”</w:t>
      </w:r>
      <w:r w:rsidRPr="009C6620">
        <w:rPr>
          <w:rFonts w:ascii="Arial" w:hAnsi="Arial" w:cs="Arial"/>
          <w:sz w:val="18"/>
          <w:szCs w:val="18"/>
        </w:rPr>
        <w:t>.</w:t>
      </w:r>
    </w:p>
    <w:p w14:paraId="72406342" w14:textId="77777777" w:rsidR="004B304D" w:rsidRPr="009C6620" w:rsidRDefault="004B304D" w:rsidP="004B304D">
      <w:pPr>
        <w:ind w:right="22"/>
        <w:jc w:val="both"/>
        <w:rPr>
          <w:rFonts w:ascii="Arial" w:hAnsi="Arial" w:cs="Arial"/>
          <w:bCs/>
          <w:sz w:val="18"/>
          <w:szCs w:val="18"/>
        </w:rPr>
      </w:pPr>
    </w:p>
    <w:p w14:paraId="2B2CC5D3"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I.6</w:t>
      </w:r>
      <w:r w:rsidRPr="009C6620">
        <w:rPr>
          <w:rFonts w:ascii="Arial" w:hAnsi="Arial" w:cs="Arial"/>
          <w:sz w:val="18"/>
          <w:szCs w:val="18"/>
        </w:rPr>
        <w:t xml:space="preserve"> </w:t>
      </w:r>
      <w:r w:rsidRPr="009C6620">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9C6620">
        <w:rPr>
          <w:rFonts w:ascii="Arial" w:hAnsi="Arial" w:cs="Arial"/>
          <w:b/>
          <w:color w:val="000000" w:themeColor="text1"/>
          <w:sz w:val="18"/>
          <w:szCs w:val="18"/>
        </w:rPr>
        <w:t>“LGIPE”</w:t>
      </w:r>
      <w:r w:rsidRPr="009C6620">
        <w:rPr>
          <w:rFonts w:ascii="Arial" w:hAnsi="Arial" w:cs="Arial"/>
          <w:color w:val="000000" w:themeColor="text1"/>
          <w:sz w:val="18"/>
          <w:szCs w:val="18"/>
        </w:rPr>
        <w:t xml:space="preserve">, en lo sucesivo las </w:t>
      </w:r>
      <w:r w:rsidRPr="009C6620">
        <w:rPr>
          <w:rFonts w:ascii="Arial" w:hAnsi="Arial" w:cs="Arial"/>
          <w:b/>
          <w:color w:val="000000" w:themeColor="text1"/>
          <w:sz w:val="18"/>
          <w:szCs w:val="18"/>
        </w:rPr>
        <w:t>“POBALINES”</w:t>
      </w:r>
      <w:r w:rsidRPr="009C6620">
        <w:rPr>
          <w:rFonts w:ascii="Arial" w:hAnsi="Arial" w:cs="Arial"/>
          <w:color w:val="000000" w:themeColor="text1"/>
          <w:sz w:val="18"/>
          <w:szCs w:val="18"/>
        </w:rPr>
        <w:t>.</w:t>
      </w:r>
    </w:p>
    <w:p w14:paraId="6FAE0A63" w14:textId="77777777" w:rsidR="004B304D" w:rsidRPr="009C6620" w:rsidRDefault="004B304D" w:rsidP="004B304D">
      <w:pPr>
        <w:ind w:right="22"/>
        <w:jc w:val="both"/>
        <w:rPr>
          <w:rFonts w:ascii="Arial" w:hAnsi="Arial" w:cs="Arial"/>
          <w:bCs/>
          <w:sz w:val="18"/>
          <w:szCs w:val="18"/>
        </w:rPr>
      </w:pPr>
    </w:p>
    <w:p w14:paraId="02D176E6" w14:textId="77777777" w:rsidR="004B304D" w:rsidRPr="009C6620" w:rsidRDefault="004B304D" w:rsidP="004B304D">
      <w:pPr>
        <w:ind w:right="22"/>
        <w:jc w:val="both"/>
        <w:rPr>
          <w:rFonts w:ascii="Arial" w:hAnsi="Arial" w:cs="Arial"/>
          <w:sz w:val="18"/>
          <w:szCs w:val="18"/>
        </w:rPr>
      </w:pPr>
      <w:r w:rsidRPr="009C6620">
        <w:rPr>
          <w:rFonts w:ascii="Arial" w:hAnsi="Arial" w:cs="Arial"/>
          <w:b/>
          <w:bCs/>
          <w:sz w:val="18"/>
          <w:szCs w:val="18"/>
        </w:rPr>
        <w:t>I.7</w:t>
      </w:r>
      <w:r w:rsidRPr="009C6620">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9C6620">
        <w:rPr>
          <w:rFonts w:ascii="Arial" w:hAnsi="Arial" w:cs="Arial"/>
          <w:sz w:val="18"/>
          <w:szCs w:val="18"/>
          <w:u w:val="single"/>
        </w:rPr>
        <w:t xml:space="preserve"> ____</w:t>
      </w:r>
      <w:r w:rsidRPr="009C6620">
        <w:rPr>
          <w:rFonts w:ascii="Arial" w:hAnsi="Arial" w:cs="Arial"/>
          <w:sz w:val="18"/>
          <w:szCs w:val="18"/>
        </w:rPr>
        <w:t>debidamente aprobada.</w:t>
      </w:r>
    </w:p>
    <w:p w14:paraId="38CAFDA4" w14:textId="77777777" w:rsidR="004B304D" w:rsidRPr="009C6620" w:rsidRDefault="004B304D" w:rsidP="004B304D">
      <w:pPr>
        <w:ind w:right="22"/>
        <w:jc w:val="both"/>
        <w:rPr>
          <w:rFonts w:ascii="Arial" w:hAnsi="Arial" w:cs="Arial"/>
          <w:sz w:val="18"/>
          <w:szCs w:val="18"/>
        </w:rPr>
      </w:pPr>
    </w:p>
    <w:p w14:paraId="5E715D3D" w14:textId="77777777" w:rsidR="004B304D" w:rsidRPr="009C6620" w:rsidRDefault="004B304D" w:rsidP="004B304D">
      <w:pPr>
        <w:ind w:right="22"/>
        <w:jc w:val="both"/>
        <w:rPr>
          <w:rFonts w:ascii="Arial" w:hAnsi="Arial" w:cs="Arial"/>
          <w:sz w:val="18"/>
          <w:szCs w:val="18"/>
          <w:u w:val="dotted"/>
        </w:rPr>
      </w:pPr>
      <w:r w:rsidRPr="009C6620">
        <w:rPr>
          <w:rFonts w:ascii="Arial" w:hAnsi="Arial" w:cs="Arial"/>
          <w:sz w:val="18"/>
          <w:szCs w:val="18"/>
          <w:u w:val="dotted"/>
        </w:rPr>
        <w:lastRenderedPageBreak/>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9C6620" w:rsidRDefault="004B304D" w:rsidP="004B304D">
      <w:pPr>
        <w:ind w:right="22"/>
        <w:jc w:val="both"/>
        <w:rPr>
          <w:rFonts w:ascii="Arial" w:hAnsi="Arial" w:cs="Arial"/>
          <w:sz w:val="18"/>
          <w:szCs w:val="18"/>
          <w:u w:val="dotted"/>
        </w:rPr>
      </w:pPr>
    </w:p>
    <w:p w14:paraId="70ED823B" w14:textId="77777777" w:rsidR="004B304D" w:rsidRPr="009C6620" w:rsidRDefault="004B304D" w:rsidP="004B304D">
      <w:pPr>
        <w:ind w:right="22"/>
        <w:jc w:val="both"/>
        <w:rPr>
          <w:rFonts w:ascii="Arial" w:hAnsi="Arial" w:cs="Arial"/>
          <w:sz w:val="18"/>
          <w:szCs w:val="18"/>
          <w:u w:val="dotted"/>
        </w:rPr>
      </w:pPr>
      <w:r w:rsidRPr="009C6620">
        <w:rPr>
          <w:rFonts w:ascii="Arial" w:hAnsi="Arial" w:cs="Arial"/>
          <w:sz w:val="18"/>
          <w:szCs w:val="18"/>
          <w:u w:val="dotted"/>
        </w:rPr>
        <w:t>(Si aplica)</w:t>
      </w:r>
    </w:p>
    <w:p w14:paraId="62AA0293" w14:textId="77777777" w:rsidR="004B304D" w:rsidRPr="009C6620" w:rsidRDefault="004B304D" w:rsidP="004B304D">
      <w:pPr>
        <w:ind w:right="22"/>
        <w:jc w:val="both"/>
        <w:rPr>
          <w:rFonts w:ascii="Arial" w:hAnsi="Arial" w:cs="Arial"/>
          <w:sz w:val="18"/>
          <w:szCs w:val="18"/>
          <w:u w:val="dotted"/>
        </w:rPr>
      </w:pPr>
      <w:r w:rsidRPr="009C6620">
        <w:rPr>
          <w:rFonts w:ascii="Arial" w:hAnsi="Arial" w:cs="Arial"/>
          <w:sz w:val="18"/>
          <w:szCs w:val="18"/>
          <w:u w:val="dotted"/>
        </w:rPr>
        <w:t xml:space="preserve">Que la ___________ ha contemplado en el anteproyecto de presupuesto para el ejercicio fiscal 20___, aprobado por el Consejo General del </w:t>
      </w:r>
      <w:r w:rsidRPr="009C6620">
        <w:rPr>
          <w:rFonts w:ascii="Arial" w:hAnsi="Arial" w:cs="Arial"/>
          <w:b/>
          <w:bCs/>
          <w:sz w:val="18"/>
          <w:szCs w:val="18"/>
          <w:u w:val="dotted"/>
        </w:rPr>
        <w:t>“Instituto”</w:t>
      </w:r>
      <w:r w:rsidRPr="009C6620">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9C6620">
        <w:rPr>
          <w:rFonts w:ascii="Arial" w:hAnsi="Arial" w:cs="Arial"/>
          <w:b/>
          <w:bCs/>
          <w:sz w:val="18"/>
          <w:szCs w:val="18"/>
          <w:u w:val="dotted"/>
        </w:rPr>
        <w:t>“Instituto”</w:t>
      </w:r>
      <w:r w:rsidRPr="009C6620">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9C6620" w:rsidRDefault="004B304D" w:rsidP="004B304D">
      <w:pPr>
        <w:ind w:right="22"/>
        <w:jc w:val="both"/>
        <w:rPr>
          <w:rFonts w:ascii="Arial" w:hAnsi="Arial" w:cs="Arial"/>
          <w:sz w:val="18"/>
          <w:szCs w:val="18"/>
          <w:u w:val="dotted"/>
        </w:rPr>
      </w:pPr>
    </w:p>
    <w:p w14:paraId="1EBB5893" w14:textId="77777777" w:rsidR="004B304D" w:rsidRPr="009C6620" w:rsidRDefault="004B304D" w:rsidP="004B304D">
      <w:pPr>
        <w:ind w:right="22"/>
        <w:jc w:val="both"/>
        <w:rPr>
          <w:rFonts w:ascii="Arial" w:hAnsi="Arial" w:cs="Arial"/>
          <w:sz w:val="18"/>
          <w:szCs w:val="18"/>
          <w:u w:val="dotted"/>
        </w:rPr>
      </w:pPr>
      <w:r w:rsidRPr="009C6620">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9C6620">
        <w:rPr>
          <w:rFonts w:ascii="Arial" w:hAnsi="Arial" w:cs="Arial"/>
          <w:b/>
          <w:sz w:val="18"/>
          <w:szCs w:val="18"/>
          <w:u w:val="dotted"/>
        </w:rPr>
        <w:t>“INSTITUTO”</w:t>
      </w:r>
      <w:r w:rsidRPr="009C6620">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9C6620" w:rsidRDefault="004B304D" w:rsidP="004B304D">
      <w:pPr>
        <w:ind w:right="22"/>
        <w:jc w:val="both"/>
        <w:rPr>
          <w:rFonts w:ascii="Arial" w:hAnsi="Arial" w:cs="Arial"/>
          <w:sz w:val="18"/>
          <w:szCs w:val="18"/>
          <w:u w:val="dotted"/>
        </w:rPr>
      </w:pPr>
    </w:p>
    <w:p w14:paraId="3A74D103" w14:textId="77777777" w:rsidR="004B304D" w:rsidRPr="009C6620" w:rsidRDefault="004B304D" w:rsidP="004B304D">
      <w:pPr>
        <w:ind w:right="22"/>
        <w:jc w:val="both"/>
        <w:outlineLvl w:val="0"/>
        <w:rPr>
          <w:rFonts w:ascii="Arial" w:hAnsi="Arial" w:cs="Arial"/>
          <w:b/>
          <w:i/>
          <w:sz w:val="18"/>
          <w:szCs w:val="18"/>
          <w:u w:val="single"/>
        </w:rPr>
      </w:pPr>
      <w:r w:rsidRPr="009C6620">
        <w:rPr>
          <w:rFonts w:ascii="Arial" w:hAnsi="Arial" w:cs="Arial"/>
          <w:b/>
          <w:i/>
          <w:sz w:val="18"/>
          <w:szCs w:val="18"/>
          <w:u w:val="single"/>
        </w:rPr>
        <w:t>CUANDO APLIQUE:</w:t>
      </w:r>
    </w:p>
    <w:p w14:paraId="2E832374" w14:textId="77777777" w:rsidR="004B304D" w:rsidRPr="009C6620" w:rsidRDefault="004B304D" w:rsidP="004B304D">
      <w:pPr>
        <w:ind w:right="22"/>
        <w:jc w:val="both"/>
        <w:rPr>
          <w:rFonts w:ascii="Arial" w:hAnsi="Arial" w:cs="Arial"/>
          <w:sz w:val="18"/>
          <w:szCs w:val="18"/>
          <w:u w:val="thick"/>
        </w:rPr>
      </w:pPr>
      <w:r w:rsidRPr="009C6620">
        <w:rPr>
          <w:rFonts w:ascii="Arial" w:hAnsi="Arial" w:cs="Arial"/>
          <w:color w:val="000000"/>
          <w:sz w:val="18"/>
          <w:szCs w:val="18"/>
          <w:u w:val="dotted"/>
        </w:rPr>
        <w:t>*</w:t>
      </w:r>
      <w:r w:rsidRPr="009C6620">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9C6620">
        <w:rPr>
          <w:rFonts w:ascii="Arial" w:hAnsi="Arial" w:cs="Arial"/>
          <w:sz w:val="18"/>
          <w:szCs w:val="18"/>
          <w:u w:val="single"/>
        </w:rPr>
        <w:t>__________________</w:t>
      </w:r>
      <w:r w:rsidRPr="009C6620">
        <w:rPr>
          <w:rFonts w:ascii="Arial" w:hAnsi="Arial" w:cs="Arial"/>
          <w:sz w:val="18"/>
          <w:szCs w:val="18"/>
        </w:rPr>
        <w:t>.</w:t>
      </w:r>
    </w:p>
    <w:p w14:paraId="77F3D7ED" w14:textId="77777777" w:rsidR="004B304D" w:rsidRPr="009C6620" w:rsidRDefault="004B304D" w:rsidP="004B304D">
      <w:pPr>
        <w:ind w:right="22"/>
        <w:jc w:val="both"/>
        <w:rPr>
          <w:rFonts w:ascii="Arial" w:hAnsi="Arial" w:cs="Arial"/>
          <w:sz w:val="18"/>
          <w:szCs w:val="18"/>
        </w:rPr>
      </w:pPr>
    </w:p>
    <w:p w14:paraId="60AFA78A" w14:textId="77777777" w:rsidR="004B304D" w:rsidRPr="009C6620" w:rsidRDefault="004B304D" w:rsidP="004B304D">
      <w:pPr>
        <w:ind w:right="22"/>
        <w:jc w:val="both"/>
        <w:rPr>
          <w:rFonts w:ascii="Arial" w:hAnsi="Arial" w:cs="Arial"/>
          <w:sz w:val="18"/>
          <w:szCs w:val="18"/>
          <w:u w:val="dotted"/>
        </w:rPr>
      </w:pPr>
      <w:r w:rsidRPr="009C6620">
        <w:rPr>
          <w:rFonts w:ascii="Arial" w:hAnsi="Arial" w:cs="Arial"/>
          <w:sz w:val="18"/>
          <w:szCs w:val="18"/>
        </w:rPr>
        <w:t>*</w:t>
      </w:r>
      <w:r w:rsidRPr="009C6620">
        <w:rPr>
          <w:rFonts w:ascii="Arial" w:hAnsi="Arial" w:cs="Arial"/>
          <w:sz w:val="18"/>
          <w:szCs w:val="18"/>
          <w:u w:val="dotted"/>
        </w:rPr>
        <w:t>Que cuenta con la Autorización</w:t>
      </w:r>
      <w:r w:rsidRPr="009C6620">
        <w:rPr>
          <w:rFonts w:ascii="Arial" w:hAnsi="Arial"/>
          <w:sz w:val="18"/>
          <w:szCs w:val="18"/>
        </w:rPr>
        <w:t xml:space="preserve"> </w:t>
      </w:r>
      <w:r w:rsidRPr="009C6620">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9C6620" w:rsidRDefault="004B304D" w:rsidP="004B304D">
      <w:pPr>
        <w:ind w:right="22"/>
        <w:jc w:val="both"/>
        <w:rPr>
          <w:rFonts w:ascii="Arial" w:hAnsi="Arial" w:cs="Arial"/>
          <w:sz w:val="18"/>
          <w:szCs w:val="18"/>
          <w:u w:val="dotted"/>
        </w:rPr>
      </w:pPr>
    </w:p>
    <w:p w14:paraId="260BD92D" w14:textId="77777777" w:rsidR="004B304D" w:rsidRPr="009C6620" w:rsidRDefault="004B304D" w:rsidP="004B304D">
      <w:pPr>
        <w:ind w:right="22"/>
        <w:jc w:val="both"/>
        <w:rPr>
          <w:rFonts w:ascii="Arial" w:hAnsi="Arial" w:cs="Arial"/>
          <w:color w:val="000000"/>
          <w:sz w:val="18"/>
          <w:szCs w:val="18"/>
          <w:u w:val="dotted"/>
        </w:rPr>
      </w:pPr>
      <w:r w:rsidRPr="009C6620">
        <w:rPr>
          <w:rFonts w:ascii="Arial" w:hAnsi="Arial" w:cs="Arial"/>
          <w:color w:val="000000"/>
          <w:sz w:val="18"/>
          <w:szCs w:val="18"/>
          <w:u w:val="dotted"/>
        </w:rPr>
        <w:t>*</w:t>
      </w:r>
      <w:r w:rsidRPr="009C6620">
        <w:rPr>
          <w:rFonts w:ascii="Arial" w:hAnsi="Arial" w:cs="Arial"/>
          <w:sz w:val="18"/>
          <w:szCs w:val="18"/>
          <w:u w:val="dotted"/>
        </w:rPr>
        <w:t>Que cuenta con el Acuerdo</w:t>
      </w:r>
      <w:r w:rsidRPr="009C6620">
        <w:rPr>
          <w:sz w:val="18"/>
          <w:szCs w:val="18"/>
        </w:rPr>
        <w:t xml:space="preserve"> </w:t>
      </w:r>
      <w:r w:rsidRPr="009C6620">
        <w:rPr>
          <w:rFonts w:ascii="Arial" w:hAnsi="Arial" w:cs="Arial"/>
          <w:sz w:val="18"/>
          <w:szCs w:val="18"/>
          <w:u w:val="dotted"/>
        </w:rPr>
        <w:t xml:space="preserve">o Actualización de Autorización para ejercer recursos de la partida restringida </w:t>
      </w:r>
      <w:r w:rsidRPr="009C6620">
        <w:rPr>
          <w:rFonts w:ascii="Arial" w:hAnsi="Arial" w:cs="Arial"/>
          <w:sz w:val="18"/>
          <w:szCs w:val="18"/>
          <w:u w:val="single"/>
        </w:rPr>
        <w:t>(señalar partida y descripción)</w:t>
      </w:r>
      <w:r w:rsidRPr="009C6620">
        <w:rPr>
          <w:rFonts w:ascii="Arial" w:hAnsi="Arial" w:cs="Arial"/>
          <w:sz w:val="18"/>
          <w:szCs w:val="18"/>
          <w:u w:val="dotted"/>
        </w:rPr>
        <w:t>, emitido por el Director Ejecutivo de Administración, de fecha __________________.</w:t>
      </w:r>
    </w:p>
    <w:p w14:paraId="2F97604D" w14:textId="77777777" w:rsidR="004B304D" w:rsidRPr="009C6620" w:rsidRDefault="004B304D" w:rsidP="004B304D">
      <w:pPr>
        <w:ind w:right="22"/>
        <w:jc w:val="both"/>
        <w:rPr>
          <w:rFonts w:ascii="Arial" w:hAnsi="Arial" w:cs="Arial"/>
          <w:color w:val="000000"/>
          <w:sz w:val="18"/>
          <w:szCs w:val="18"/>
          <w:u w:val="dotted"/>
        </w:rPr>
      </w:pPr>
    </w:p>
    <w:p w14:paraId="5D56325A" w14:textId="77777777" w:rsidR="004B304D" w:rsidRPr="009C6620" w:rsidRDefault="004B304D" w:rsidP="004B304D">
      <w:pPr>
        <w:ind w:right="22"/>
        <w:jc w:val="both"/>
        <w:rPr>
          <w:rFonts w:ascii="Arial" w:hAnsi="Arial" w:cs="Arial"/>
          <w:color w:val="000000"/>
          <w:sz w:val="18"/>
          <w:szCs w:val="18"/>
          <w:u w:val="dotted"/>
        </w:rPr>
      </w:pPr>
      <w:r w:rsidRPr="009C6620">
        <w:rPr>
          <w:rFonts w:ascii="Arial" w:hAnsi="Arial" w:cs="Arial"/>
          <w:color w:val="000000"/>
          <w:sz w:val="18"/>
          <w:szCs w:val="18"/>
          <w:u w:val="dotted"/>
        </w:rPr>
        <w:t>*</w:t>
      </w:r>
      <w:r w:rsidRPr="009C6620">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9C6620" w:rsidRDefault="004B304D" w:rsidP="004B304D">
      <w:pPr>
        <w:ind w:right="22"/>
        <w:jc w:val="both"/>
        <w:rPr>
          <w:rFonts w:ascii="Arial" w:hAnsi="Arial" w:cs="Arial"/>
          <w:color w:val="000000"/>
          <w:sz w:val="18"/>
          <w:szCs w:val="18"/>
          <w:u w:val="single"/>
        </w:rPr>
      </w:pPr>
    </w:p>
    <w:p w14:paraId="18B9FAAA" w14:textId="77777777" w:rsidR="004B304D" w:rsidRPr="009C6620" w:rsidRDefault="004B304D" w:rsidP="004B304D">
      <w:pPr>
        <w:ind w:right="22"/>
        <w:jc w:val="both"/>
        <w:rPr>
          <w:rFonts w:ascii="Arial" w:hAnsi="Arial" w:cs="Arial"/>
          <w:color w:val="000000"/>
          <w:sz w:val="18"/>
          <w:szCs w:val="18"/>
          <w:u w:val="dotted"/>
        </w:rPr>
      </w:pPr>
      <w:r w:rsidRPr="009C6620">
        <w:rPr>
          <w:rFonts w:ascii="Arial" w:hAnsi="Arial" w:cs="Arial"/>
          <w:color w:val="000000"/>
          <w:sz w:val="18"/>
          <w:szCs w:val="18"/>
          <w:u w:val="dotted"/>
        </w:rPr>
        <w:t xml:space="preserve">*Que cuenta con el Dictamen de Procedencia Técnica número </w:t>
      </w:r>
      <w:r w:rsidRPr="009C6620">
        <w:rPr>
          <w:rFonts w:ascii="Arial" w:hAnsi="Arial" w:cs="Arial"/>
          <w:sz w:val="18"/>
          <w:szCs w:val="18"/>
          <w:u w:val="single"/>
        </w:rPr>
        <w:t>__________</w:t>
      </w:r>
      <w:r w:rsidRPr="009C6620">
        <w:rPr>
          <w:rFonts w:ascii="Arial" w:hAnsi="Arial" w:cs="Arial"/>
          <w:sz w:val="18"/>
          <w:szCs w:val="18"/>
        </w:rPr>
        <w:t xml:space="preserve"> </w:t>
      </w:r>
      <w:r w:rsidRPr="009C6620">
        <w:rPr>
          <w:rFonts w:ascii="Arial" w:hAnsi="Arial" w:cs="Arial"/>
          <w:color w:val="000000"/>
          <w:sz w:val="18"/>
          <w:szCs w:val="18"/>
          <w:u w:val="dotted"/>
        </w:rPr>
        <w:t>emitido por la Coordinación Nacional de Comunicación Social, de fecha__________</w:t>
      </w:r>
      <w:r w:rsidRPr="009C6620">
        <w:rPr>
          <w:rFonts w:ascii="Arial" w:hAnsi="Arial" w:cs="Arial"/>
          <w:color w:val="000000"/>
          <w:sz w:val="18"/>
          <w:szCs w:val="18"/>
          <w:u w:val="single"/>
        </w:rPr>
        <w:t>___</w:t>
      </w:r>
      <w:r w:rsidRPr="009C6620">
        <w:rPr>
          <w:rFonts w:ascii="Arial" w:hAnsi="Arial" w:cs="Arial"/>
          <w:color w:val="000000"/>
          <w:sz w:val="18"/>
          <w:szCs w:val="18"/>
          <w:u w:val="dotted"/>
        </w:rPr>
        <w:t>.</w:t>
      </w:r>
    </w:p>
    <w:p w14:paraId="31D20F6B" w14:textId="77777777" w:rsidR="004B304D" w:rsidRPr="009C6620" w:rsidRDefault="004B304D" w:rsidP="004B304D">
      <w:pPr>
        <w:ind w:right="22"/>
        <w:jc w:val="both"/>
        <w:rPr>
          <w:rFonts w:ascii="Arial" w:hAnsi="Arial" w:cs="Arial"/>
          <w:color w:val="000000"/>
          <w:sz w:val="18"/>
          <w:szCs w:val="18"/>
          <w:u w:val="single"/>
        </w:rPr>
      </w:pPr>
    </w:p>
    <w:p w14:paraId="62A65688" w14:textId="77777777"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b/>
          <w:bCs/>
          <w:sz w:val="18"/>
          <w:szCs w:val="18"/>
        </w:rPr>
        <w:t>I.8</w:t>
      </w:r>
      <w:r w:rsidRPr="009C6620">
        <w:rPr>
          <w:rFonts w:ascii="Arial" w:hAnsi="Arial" w:cs="Arial"/>
          <w:bCs/>
          <w:sz w:val="18"/>
          <w:szCs w:val="18"/>
        </w:rPr>
        <w:t xml:space="preserve"> </w:t>
      </w:r>
      <w:r w:rsidRPr="009C6620">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9C6620">
        <w:rPr>
          <w:rFonts w:ascii="Arial" w:hAnsi="Arial" w:cs="Arial"/>
          <w:b/>
          <w:sz w:val="18"/>
          <w:szCs w:val="18"/>
        </w:rPr>
        <w:t>Demarcación Territorial</w:t>
      </w:r>
      <w:r w:rsidRPr="009C6620">
        <w:rPr>
          <w:rFonts w:ascii="Arial" w:hAnsi="Arial" w:cs="Arial"/>
          <w:sz w:val="18"/>
          <w:szCs w:val="18"/>
        </w:rPr>
        <w:t xml:space="preserve"> Tlalpan, código postal 14610, Ciudad de México.</w:t>
      </w:r>
    </w:p>
    <w:p w14:paraId="2252975E" w14:textId="77777777" w:rsidR="004B304D" w:rsidRPr="009C6620" w:rsidRDefault="004B304D" w:rsidP="004B304D">
      <w:pPr>
        <w:ind w:left="708" w:right="22" w:hanging="708"/>
        <w:jc w:val="both"/>
        <w:rPr>
          <w:rFonts w:ascii="Arial" w:hAnsi="Arial" w:cs="Arial"/>
          <w:sz w:val="18"/>
          <w:szCs w:val="18"/>
        </w:rPr>
      </w:pPr>
    </w:p>
    <w:p w14:paraId="5585C392" w14:textId="77777777" w:rsidR="004B304D" w:rsidRPr="009C6620" w:rsidRDefault="004B304D" w:rsidP="004B304D">
      <w:pPr>
        <w:ind w:right="22"/>
        <w:jc w:val="both"/>
        <w:rPr>
          <w:rFonts w:ascii="Arial" w:hAnsi="Arial" w:cs="Arial"/>
          <w:bCs/>
          <w:sz w:val="18"/>
          <w:szCs w:val="18"/>
        </w:rPr>
      </w:pPr>
      <w:r w:rsidRPr="009C6620">
        <w:rPr>
          <w:rFonts w:ascii="Arial" w:hAnsi="Arial" w:cs="Arial"/>
          <w:b/>
          <w:sz w:val="18"/>
          <w:szCs w:val="18"/>
        </w:rPr>
        <w:t>II.</w:t>
      </w:r>
      <w:r w:rsidRPr="009C6620">
        <w:rPr>
          <w:rFonts w:ascii="Arial" w:hAnsi="Arial" w:cs="Arial"/>
          <w:sz w:val="18"/>
          <w:szCs w:val="18"/>
        </w:rPr>
        <w:t xml:space="preserve"> Del </w:t>
      </w:r>
      <w:r w:rsidRPr="009C6620">
        <w:rPr>
          <w:rFonts w:ascii="Arial" w:hAnsi="Arial" w:cs="Arial"/>
          <w:b/>
          <w:bCs/>
          <w:sz w:val="18"/>
          <w:szCs w:val="18"/>
        </w:rPr>
        <w:t>“Proveedor”</w:t>
      </w:r>
      <w:r w:rsidRPr="009C6620">
        <w:rPr>
          <w:rFonts w:ascii="Arial" w:hAnsi="Arial" w:cs="Arial"/>
          <w:sz w:val="18"/>
          <w:szCs w:val="18"/>
        </w:rPr>
        <w:t>:</w:t>
      </w:r>
    </w:p>
    <w:p w14:paraId="07AC8A64" w14:textId="77777777" w:rsidR="004B304D" w:rsidRPr="009C6620" w:rsidRDefault="004B304D" w:rsidP="004B304D">
      <w:pPr>
        <w:ind w:right="22"/>
        <w:rPr>
          <w:rFonts w:ascii="Arial" w:hAnsi="Arial" w:cs="Arial"/>
          <w:sz w:val="18"/>
          <w:szCs w:val="18"/>
        </w:rPr>
      </w:pPr>
    </w:p>
    <w:p w14:paraId="0145C359" w14:textId="77777777" w:rsidR="004B304D" w:rsidRPr="009C6620" w:rsidRDefault="004B304D" w:rsidP="004B304D">
      <w:pPr>
        <w:ind w:right="22"/>
        <w:outlineLvl w:val="0"/>
        <w:rPr>
          <w:rFonts w:ascii="Arial" w:hAnsi="Arial" w:cs="Arial"/>
          <w:b/>
          <w:i/>
          <w:sz w:val="18"/>
          <w:szCs w:val="18"/>
          <w:u w:val="single"/>
        </w:rPr>
      </w:pPr>
      <w:r w:rsidRPr="009C6620">
        <w:rPr>
          <w:rFonts w:ascii="Arial" w:hAnsi="Arial" w:cs="Arial"/>
          <w:b/>
          <w:i/>
          <w:sz w:val="18"/>
          <w:szCs w:val="18"/>
          <w:u w:val="single"/>
        </w:rPr>
        <w:t>SI ES PERSONA MORAL</w:t>
      </w:r>
    </w:p>
    <w:p w14:paraId="6C63D677" w14:textId="77777777" w:rsidR="004B304D" w:rsidRPr="009C6620" w:rsidRDefault="004B304D" w:rsidP="004B304D">
      <w:pPr>
        <w:ind w:right="22"/>
        <w:rPr>
          <w:rFonts w:ascii="Arial" w:hAnsi="Arial" w:cs="Arial"/>
          <w:b/>
          <w:i/>
          <w:sz w:val="18"/>
          <w:szCs w:val="18"/>
        </w:rPr>
      </w:pPr>
    </w:p>
    <w:p w14:paraId="4D2788B8"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 xml:space="preserve">II.1 </w:t>
      </w:r>
      <w:r w:rsidRPr="009C6620">
        <w:rPr>
          <w:rFonts w:ascii="Arial" w:hAnsi="Arial" w:cs="Arial"/>
          <w:sz w:val="18"/>
          <w:szCs w:val="18"/>
        </w:rPr>
        <w:t>Que es una sociedad constituida conforme a la legislación mexicana, según consta en la escritura pública número ________ de fecha ___________, otorgada ante la fe del (l</w:t>
      </w:r>
      <w:r w:rsidRPr="009C6620">
        <w:rPr>
          <w:rFonts w:ascii="Arial" w:hAnsi="Arial" w:cs="Arial"/>
          <w:sz w:val="18"/>
          <w:szCs w:val="18"/>
          <w:u w:val="single"/>
        </w:rPr>
        <w:t>a</w:t>
      </w:r>
      <w:r w:rsidRPr="009C6620">
        <w:rPr>
          <w:rFonts w:ascii="Arial" w:hAnsi="Arial" w:cs="Arial"/>
          <w:sz w:val="18"/>
          <w:szCs w:val="18"/>
        </w:rPr>
        <w:t>) Licenciado (a) ______________, (</w:t>
      </w:r>
      <w:r w:rsidRPr="009C6620">
        <w:rPr>
          <w:rFonts w:ascii="Arial" w:hAnsi="Arial" w:cs="Arial"/>
          <w:sz w:val="18"/>
          <w:szCs w:val="18"/>
          <w:u w:val="single"/>
        </w:rPr>
        <w:t>tipo de fedatario</w:t>
      </w:r>
      <w:r w:rsidRPr="009C6620">
        <w:rPr>
          <w:rFonts w:ascii="Arial" w:hAnsi="Arial" w:cs="Arial"/>
          <w:sz w:val="18"/>
          <w:szCs w:val="18"/>
        </w:rPr>
        <w:t xml:space="preserve">) número ___ del </w:t>
      </w:r>
      <w:r w:rsidRPr="009C6620">
        <w:rPr>
          <w:rFonts w:ascii="Arial" w:hAnsi="Arial" w:cs="Arial"/>
          <w:sz w:val="18"/>
          <w:szCs w:val="18"/>
          <w:u w:val="single"/>
        </w:rPr>
        <w:t>(Ciudad en la que actúa)</w:t>
      </w:r>
      <w:r w:rsidRPr="009C6620">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9C6620" w:rsidRDefault="004B304D" w:rsidP="004B304D">
      <w:pPr>
        <w:ind w:right="22"/>
        <w:jc w:val="both"/>
        <w:rPr>
          <w:rFonts w:ascii="Arial" w:hAnsi="Arial" w:cs="Arial"/>
          <w:sz w:val="18"/>
          <w:szCs w:val="18"/>
        </w:rPr>
      </w:pPr>
    </w:p>
    <w:p w14:paraId="34F6C7BF"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II.2</w:t>
      </w:r>
      <w:r w:rsidRPr="009C6620">
        <w:rPr>
          <w:rFonts w:ascii="Arial" w:hAnsi="Arial" w:cs="Arial"/>
          <w:sz w:val="18"/>
          <w:szCs w:val="18"/>
        </w:rPr>
        <w:t xml:space="preserve"> Que su objeto social es, entre otros, </w:t>
      </w:r>
      <w:r w:rsidRPr="009C6620">
        <w:rPr>
          <w:rFonts w:ascii="Arial" w:hAnsi="Arial" w:cs="Arial"/>
          <w:sz w:val="18"/>
          <w:szCs w:val="18"/>
          <w:u w:val="single"/>
        </w:rPr>
        <w:t>(señalar el objeto acorde al servicio contratado), según consta en</w:t>
      </w:r>
      <w:r w:rsidRPr="009C6620">
        <w:rPr>
          <w:rFonts w:ascii="Arial" w:hAnsi="Arial" w:cs="Arial"/>
          <w:sz w:val="18"/>
          <w:szCs w:val="18"/>
          <w:shd w:val="clear" w:color="auto" w:fill="FFFFFF"/>
        </w:rPr>
        <w:t xml:space="preserve"> la escritura pública número _______ de fecha ___________, otorgada ante la fe del (la) Licenciado (a) ___________________, </w:t>
      </w:r>
      <w:r w:rsidRPr="009C6620">
        <w:rPr>
          <w:rFonts w:ascii="Arial" w:hAnsi="Arial" w:cs="Arial"/>
          <w:sz w:val="18"/>
          <w:szCs w:val="18"/>
          <w:u w:val="single"/>
          <w:shd w:val="clear" w:color="auto" w:fill="FFFFFF"/>
        </w:rPr>
        <w:t>(tipo de fedatario)</w:t>
      </w:r>
      <w:r w:rsidRPr="009C6620">
        <w:rPr>
          <w:rFonts w:ascii="Arial" w:hAnsi="Arial" w:cs="Arial"/>
          <w:sz w:val="18"/>
          <w:szCs w:val="18"/>
          <w:shd w:val="clear" w:color="auto" w:fill="FFFFFF"/>
        </w:rPr>
        <w:t xml:space="preserve"> número ________ </w:t>
      </w:r>
      <w:r w:rsidRPr="009C6620">
        <w:rPr>
          <w:rFonts w:ascii="Arial" w:hAnsi="Arial" w:cs="Arial"/>
          <w:sz w:val="18"/>
          <w:szCs w:val="18"/>
        </w:rPr>
        <w:t xml:space="preserve">del </w:t>
      </w:r>
      <w:r w:rsidRPr="009C6620">
        <w:rPr>
          <w:rFonts w:ascii="Arial" w:hAnsi="Arial" w:cs="Arial"/>
          <w:sz w:val="18"/>
          <w:szCs w:val="18"/>
          <w:u w:val="single"/>
        </w:rPr>
        <w:t>(Ciudad en la que actúa).</w:t>
      </w:r>
    </w:p>
    <w:p w14:paraId="7A59BAEF" w14:textId="77777777" w:rsidR="004B304D" w:rsidRPr="009C6620" w:rsidRDefault="004B304D" w:rsidP="004B304D">
      <w:pPr>
        <w:ind w:right="22"/>
        <w:jc w:val="both"/>
        <w:rPr>
          <w:rFonts w:ascii="Arial" w:hAnsi="Arial" w:cs="Arial"/>
          <w:sz w:val="18"/>
          <w:szCs w:val="18"/>
        </w:rPr>
      </w:pPr>
    </w:p>
    <w:p w14:paraId="5F655247" w14:textId="77777777" w:rsidR="004B304D" w:rsidRPr="009C6620" w:rsidRDefault="004B304D" w:rsidP="004B304D">
      <w:pPr>
        <w:ind w:right="22"/>
        <w:jc w:val="both"/>
        <w:rPr>
          <w:rFonts w:ascii="Arial" w:hAnsi="Arial" w:cs="Arial"/>
          <w:sz w:val="18"/>
          <w:szCs w:val="18"/>
          <w:shd w:val="clear" w:color="auto" w:fill="FFFFFF"/>
        </w:rPr>
      </w:pPr>
      <w:r w:rsidRPr="009C6620">
        <w:rPr>
          <w:rFonts w:ascii="Arial" w:hAnsi="Arial" w:cs="Arial"/>
          <w:b/>
          <w:sz w:val="18"/>
          <w:szCs w:val="18"/>
        </w:rPr>
        <w:t xml:space="preserve">II.3 </w:t>
      </w:r>
      <w:r w:rsidRPr="009C6620">
        <w:rPr>
          <w:rFonts w:ascii="Arial" w:hAnsi="Arial" w:cs="Arial"/>
          <w:sz w:val="18"/>
          <w:szCs w:val="18"/>
        </w:rPr>
        <w:t xml:space="preserve">Que el C. _________________, Apoderado o Representante, se identifica con folletos </w:t>
      </w:r>
      <w:r w:rsidRPr="009C6620">
        <w:rPr>
          <w:rFonts w:ascii="Arial" w:hAnsi="Arial" w:cs="Arial"/>
          <w:sz w:val="18"/>
          <w:szCs w:val="18"/>
          <w:u w:val="single"/>
        </w:rPr>
        <w:t>(señalar documento con el que se identifica y la autoridad que lo expide)</w:t>
      </w:r>
      <w:r w:rsidRPr="009C6620">
        <w:rPr>
          <w:rFonts w:ascii="Arial" w:hAnsi="Arial" w:cs="Arial"/>
          <w:sz w:val="18"/>
          <w:szCs w:val="18"/>
        </w:rPr>
        <w:t xml:space="preserve"> número ___</w:t>
      </w:r>
      <w:r w:rsidRPr="009C6620">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9C6620">
        <w:rPr>
          <w:rFonts w:ascii="Arial" w:hAnsi="Arial" w:cs="Arial"/>
          <w:sz w:val="18"/>
          <w:szCs w:val="18"/>
          <w:u w:val="single"/>
          <w:shd w:val="clear" w:color="auto" w:fill="FFFFFF"/>
        </w:rPr>
        <w:t>(tipo de fedatario)</w:t>
      </w:r>
      <w:r w:rsidRPr="009C6620">
        <w:rPr>
          <w:rFonts w:ascii="Arial" w:hAnsi="Arial" w:cs="Arial"/>
          <w:sz w:val="18"/>
          <w:szCs w:val="18"/>
          <w:shd w:val="clear" w:color="auto" w:fill="FFFFFF"/>
        </w:rPr>
        <w:t xml:space="preserve"> número ________ </w:t>
      </w:r>
      <w:r w:rsidRPr="009C6620">
        <w:rPr>
          <w:rFonts w:ascii="Arial" w:hAnsi="Arial" w:cs="Arial"/>
          <w:sz w:val="18"/>
          <w:szCs w:val="18"/>
        </w:rPr>
        <w:t xml:space="preserve">del </w:t>
      </w:r>
      <w:r w:rsidRPr="009C6620">
        <w:rPr>
          <w:rFonts w:ascii="Arial" w:hAnsi="Arial" w:cs="Arial"/>
          <w:sz w:val="18"/>
          <w:szCs w:val="18"/>
          <w:u w:val="single"/>
        </w:rPr>
        <w:t>(Ciudad en la que actúa)</w:t>
      </w:r>
      <w:r w:rsidRPr="009C6620">
        <w:rPr>
          <w:rFonts w:ascii="Arial" w:hAnsi="Arial" w:cs="Arial"/>
          <w:sz w:val="18"/>
          <w:szCs w:val="18"/>
        </w:rPr>
        <w:t xml:space="preserve"> </w:t>
      </w:r>
      <w:r w:rsidRPr="009C6620">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9C6620" w:rsidRDefault="004B304D" w:rsidP="004B304D">
      <w:pPr>
        <w:ind w:right="22"/>
        <w:jc w:val="both"/>
        <w:rPr>
          <w:rFonts w:ascii="Arial" w:hAnsi="Arial" w:cs="Arial"/>
          <w:sz w:val="18"/>
          <w:szCs w:val="18"/>
          <w:shd w:val="clear" w:color="auto" w:fill="FFFFFF"/>
        </w:rPr>
      </w:pPr>
    </w:p>
    <w:p w14:paraId="554C75BE"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II.4</w:t>
      </w:r>
      <w:r w:rsidRPr="009C6620">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9C6620" w:rsidRDefault="004B304D" w:rsidP="004B304D">
      <w:pPr>
        <w:ind w:right="22"/>
        <w:jc w:val="both"/>
        <w:rPr>
          <w:rFonts w:ascii="Arial" w:hAnsi="Arial" w:cs="Arial"/>
          <w:sz w:val="18"/>
          <w:szCs w:val="18"/>
        </w:rPr>
      </w:pPr>
    </w:p>
    <w:p w14:paraId="518C198B" w14:textId="77777777" w:rsidR="004B304D" w:rsidRPr="009C6620" w:rsidRDefault="004B304D" w:rsidP="004B304D">
      <w:pPr>
        <w:widowControl w:val="0"/>
        <w:ind w:right="22"/>
        <w:contextualSpacing/>
        <w:jc w:val="both"/>
        <w:rPr>
          <w:rFonts w:ascii="Arial" w:hAnsi="Arial" w:cs="Arial"/>
          <w:snapToGrid w:val="0"/>
          <w:sz w:val="18"/>
          <w:szCs w:val="18"/>
          <w:lang w:val="es-ES_tradnl"/>
        </w:rPr>
      </w:pPr>
      <w:r w:rsidRPr="009C6620">
        <w:rPr>
          <w:rFonts w:ascii="Arial" w:hAnsi="Arial" w:cs="Arial"/>
          <w:b/>
          <w:snapToGrid w:val="0"/>
          <w:sz w:val="18"/>
          <w:szCs w:val="18"/>
          <w:lang w:val="es-ES_tradnl"/>
        </w:rPr>
        <w:t xml:space="preserve">II.5 </w:t>
      </w:r>
      <w:r w:rsidRPr="009C6620">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w:t>
      </w:r>
      <w:r w:rsidRPr="009C6620">
        <w:rPr>
          <w:rFonts w:ascii="Arial" w:hAnsi="Arial" w:cs="Arial"/>
          <w:snapToGrid w:val="0"/>
          <w:sz w:val="18"/>
          <w:szCs w:val="18"/>
          <w:lang w:val="es-ES_tradnl"/>
        </w:rPr>
        <w:lastRenderedPageBreak/>
        <w:t xml:space="preserve">alguno de los supuestos establecidos en los artículos 59 y 78 del </w:t>
      </w:r>
      <w:r w:rsidRPr="009C6620">
        <w:rPr>
          <w:rFonts w:ascii="Arial" w:hAnsi="Arial" w:cs="Arial"/>
          <w:b/>
          <w:snapToGrid w:val="0"/>
          <w:sz w:val="18"/>
          <w:szCs w:val="18"/>
          <w:lang w:val="es-ES_tradnl"/>
        </w:rPr>
        <w:t>“Reglamento”</w:t>
      </w:r>
      <w:r w:rsidRPr="009C6620">
        <w:rPr>
          <w:rFonts w:ascii="Arial" w:hAnsi="Arial" w:cs="Arial"/>
          <w:snapToGrid w:val="0"/>
          <w:sz w:val="18"/>
          <w:szCs w:val="18"/>
          <w:lang w:val="es-ES_tradnl"/>
        </w:rPr>
        <w:t>.</w:t>
      </w:r>
    </w:p>
    <w:p w14:paraId="06BCC8BC" w14:textId="77777777" w:rsidR="004B304D" w:rsidRPr="009C6620"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9C6620" w:rsidRDefault="004B304D" w:rsidP="2D05F795">
      <w:pPr>
        <w:widowControl w:val="0"/>
        <w:ind w:right="22"/>
        <w:contextualSpacing/>
        <w:jc w:val="both"/>
        <w:rPr>
          <w:rFonts w:ascii="Arial" w:hAnsi="Arial" w:cs="Arial"/>
          <w:snapToGrid w:val="0"/>
          <w:sz w:val="18"/>
          <w:szCs w:val="18"/>
        </w:rPr>
      </w:pPr>
      <w:r w:rsidRPr="2D05F795">
        <w:rPr>
          <w:rFonts w:ascii="Arial" w:hAnsi="Arial" w:cs="Arial"/>
          <w:snapToGrid w:val="0"/>
          <w:sz w:val="18"/>
          <w:szCs w:val="18"/>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9C6620" w:rsidRDefault="004B304D" w:rsidP="004B304D">
      <w:pPr>
        <w:ind w:right="22"/>
        <w:jc w:val="both"/>
        <w:rPr>
          <w:rFonts w:ascii="Arial" w:hAnsi="Arial" w:cs="Arial"/>
          <w:sz w:val="18"/>
          <w:szCs w:val="18"/>
        </w:rPr>
      </w:pPr>
    </w:p>
    <w:p w14:paraId="65D0CAE1" w14:textId="77777777"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b/>
          <w:sz w:val="18"/>
          <w:szCs w:val="18"/>
        </w:rPr>
        <w:t>II.6</w:t>
      </w:r>
      <w:r w:rsidRPr="009C6620">
        <w:rPr>
          <w:rFonts w:ascii="Arial" w:hAnsi="Arial" w:cs="Arial"/>
          <w:sz w:val="18"/>
          <w:szCs w:val="18"/>
        </w:rPr>
        <w:t xml:space="preserve"> Que manifiesta encontrarse al corriente en el cumplimiento de sus obligaciones fiscales y en materia de seguridad social </w:t>
      </w:r>
      <w:r w:rsidRPr="009C6620">
        <w:rPr>
          <w:rFonts w:ascii="Arial" w:hAnsi="Arial" w:cs="Arial"/>
          <w:sz w:val="18"/>
          <w:szCs w:val="18"/>
          <w:u w:val="single"/>
        </w:rPr>
        <w:t>(cuando aplique)</w:t>
      </w:r>
      <w:r w:rsidRPr="009C6620">
        <w:rPr>
          <w:rFonts w:ascii="Arial" w:hAnsi="Arial" w:cs="Arial"/>
          <w:sz w:val="18"/>
          <w:szCs w:val="18"/>
        </w:rPr>
        <w:t>.</w:t>
      </w:r>
    </w:p>
    <w:p w14:paraId="1603F47B" w14:textId="77777777" w:rsidR="004B304D" w:rsidRPr="009C6620"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b/>
          <w:sz w:val="18"/>
          <w:szCs w:val="18"/>
        </w:rPr>
        <w:t xml:space="preserve">II.7 </w:t>
      </w:r>
      <w:r w:rsidRPr="009C6620">
        <w:rPr>
          <w:rFonts w:ascii="Arial" w:hAnsi="Arial" w:cs="Arial"/>
          <w:sz w:val="18"/>
          <w:szCs w:val="18"/>
        </w:rPr>
        <w:t>Que para efectos del presente contrato, señala como domicilio para oír y recibir notificaciones, el ubicado en (</w:t>
      </w:r>
      <w:r w:rsidRPr="009C6620">
        <w:rPr>
          <w:rFonts w:ascii="Arial" w:hAnsi="Arial" w:cs="Arial"/>
          <w:sz w:val="18"/>
          <w:szCs w:val="18"/>
          <w:u w:val="single"/>
        </w:rPr>
        <w:t>señalar domicilio</w:t>
      </w:r>
      <w:r w:rsidRPr="009C6620">
        <w:rPr>
          <w:rFonts w:ascii="Arial" w:hAnsi="Arial" w:cs="Arial"/>
          <w:sz w:val="18"/>
          <w:szCs w:val="18"/>
        </w:rPr>
        <w:t>).</w:t>
      </w:r>
    </w:p>
    <w:p w14:paraId="547C06C4" w14:textId="77777777" w:rsidR="004B304D" w:rsidRPr="009C6620" w:rsidRDefault="004B304D" w:rsidP="004B304D">
      <w:pPr>
        <w:ind w:right="22"/>
        <w:rPr>
          <w:rFonts w:ascii="Arial" w:hAnsi="Arial" w:cs="Arial"/>
          <w:sz w:val="18"/>
          <w:szCs w:val="18"/>
        </w:rPr>
      </w:pPr>
    </w:p>
    <w:p w14:paraId="351C5FED" w14:textId="77777777" w:rsidR="004B304D" w:rsidRPr="009C6620" w:rsidRDefault="004B304D" w:rsidP="004B304D">
      <w:pPr>
        <w:ind w:right="22"/>
        <w:outlineLvl w:val="0"/>
        <w:rPr>
          <w:rFonts w:ascii="Arial" w:hAnsi="Arial" w:cs="Arial"/>
          <w:b/>
          <w:i/>
          <w:sz w:val="18"/>
          <w:szCs w:val="18"/>
          <w:u w:val="single"/>
        </w:rPr>
      </w:pPr>
      <w:r w:rsidRPr="009C6620">
        <w:rPr>
          <w:rFonts w:ascii="Arial" w:hAnsi="Arial" w:cs="Arial"/>
          <w:b/>
          <w:i/>
          <w:sz w:val="18"/>
          <w:szCs w:val="18"/>
          <w:u w:val="single"/>
        </w:rPr>
        <w:t>SI ES PERSONA FÍSICA</w:t>
      </w:r>
    </w:p>
    <w:p w14:paraId="1C98CEF5" w14:textId="77777777" w:rsidR="004B304D" w:rsidRPr="009C6620" w:rsidRDefault="004B304D" w:rsidP="004B304D">
      <w:pPr>
        <w:ind w:right="22"/>
        <w:rPr>
          <w:rFonts w:ascii="Arial" w:hAnsi="Arial" w:cs="Arial"/>
          <w:b/>
          <w:i/>
          <w:sz w:val="18"/>
          <w:szCs w:val="18"/>
          <w:u w:val="single"/>
        </w:rPr>
      </w:pPr>
    </w:p>
    <w:p w14:paraId="2D4847E6"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II.1</w:t>
      </w:r>
      <w:r w:rsidRPr="009C6620">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9C6620" w:rsidRDefault="004B304D" w:rsidP="004B304D">
      <w:pPr>
        <w:ind w:right="22"/>
        <w:jc w:val="both"/>
        <w:rPr>
          <w:rFonts w:ascii="Arial" w:hAnsi="Arial" w:cs="Arial"/>
          <w:sz w:val="18"/>
          <w:szCs w:val="18"/>
        </w:rPr>
      </w:pPr>
    </w:p>
    <w:p w14:paraId="6329EF9F"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II.2</w:t>
      </w:r>
      <w:r w:rsidRPr="009C6620">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9C6620" w:rsidRDefault="004B304D" w:rsidP="004B304D">
      <w:pPr>
        <w:ind w:right="22"/>
        <w:jc w:val="both"/>
        <w:rPr>
          <w:rFonts w:ascii="Arial" w:hAnsi="Arial" w:cs="Arial"/>
          <w:sz w:val="18"/>
          <w:szCs w:val="18"/>
        </w:rPr>
      </w:pPr>
    </w:p>
    <w:p w14:paraId="0F55B9A6"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II.3</w:t>
      </w:r>
      <w:r w:rsidRPr="009C6620">
        <w:rPr>
          <w:rFonts w:ascii="Arial" w:hAnsi="Arial" w:cs="Arial"/>
          <w:sz w:val="18"/>
          <w:szCs w:val="18"/>
        </w:rPr>
        <w:t xml:space="preserve"> Que el/la C. </w:t>
      </w:r>
      <w:r w:rsidRPr="009C6620">
        <w:rPr>
          <w:rFonts w:ascii="Arial" w:hAnsi="Arial" w:cs="Arial"/>
          <w:sz w:val="18"/>
          <w:szCs w:val="18"/>
          <w:u w:val="single"/>
        </w:rPr>
        <w:t>(nombre del Representante o Apoderado, si es el caso)</w:t>
      </w:r>
      <w:r w:rsidRPr="009C6620">
        <w:rPr>
          <w:rFonts w:ascii="Arial" w:hAnsi="Arial" w:cs="Arial"/>
          <w:sz w:val="18"/>
          <w:szCs w:val="18"/>
        </w:rPr>
        <w:t xml:space="preserve">, se identifica con </w:t>
      </w:r>
      <w:r w:rsidRPr="009C6620">
        <w:rPr>
          <w:rFonts w:ascii="Arial" w:hAnsi="Arial" w:cs="Arial"/>
          <w:sz w:val="18"/>
          <w:szCs w:val="18"/>
          <w:u w:val="single"/>
        </w:rPr>
        <w:t>(señalar documento con el que se identifica y la autoridad que lo expide)</w:t>
      </w:r>
      <w:r w:rsidRPr="009C6620">
        <w:rPr>
          <w:rFonts w:ascii="Arial" w:hAnsi="Arial" w:cs="Arial"/>
          <w:sz w:val="18"/>
          <w:szCs w:val="18"/>
        </w:rPr>
        <w:t xml:space="preserve"> número ___.</w:t>
      </w:r>
    </w:p>
    <w:p w14:paraId="66BFDA9C" w14:textId="77777777" w:rsidR="004B304D" w:rsidRPr="009C6620" w:rsidRDefault="004B304D" w:rsidP="004B304D">
      <w:pPr>
        <w:ind w:right="22"/>
        <w:jc w:val="both"/>
        <w:rPr>
          <w:rFonts w:ascii="Arial" w:hAnsi="Arial" w:cs="Arial"/>
          <w:sz w:val="18"/>
          <w:szCs w:val="18"/>
        </w:rPr>
      </w:pPr>
    </w:p>
    <w:p w14:paraId="6932938C" w14:textId="77777777" w:rsidR="004B304D" w:rsidRPr="009C6620" w:rsidRDefault="004B304D" w:rsidP="004B304D">
      <w:pPr>
        <w:ind w:right="22"/>
        <w:jc w:val="both"/>
        <w:rPr>
          <w:rFonts w:ascii="Arial" w:hAnsi="Arial" w:cs="Arial"/>
          <w:sz w:val="18"/>
          <w:szCs w:val="18"/>
        </w:rPr>
      </w:pPr>
      <w:r w:rsidRPr="009C6620">
        <w:rPr>
          <w:rFonts w:ascii="Arial" w:hAnsi="Arial" w:cs="Arial"/>
          <w:b/>
          <w:sz w:val="18"/>
          <w:szCs w:val="18"/>
        </w:rPr>
        <w:t>II.4</w:t>
      </w:r>
      <w:r w:rsidRPr="009C6620">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9C6620" w:rsidRDefault="004B304D" w:rsidP="004B304D">
      <w:pPr>
        <w:ind w:right="22"/>
        <w:rPr>
          <w:rFonts w:ascii="Arial" w:hAnsi="Arial" w:cs="Arial"/>
          <w:b/>
          <w:sz w:val="18"/>
          <w:szCs w:val="18"/>
        </w:rPr>
      </w:pPr>
    </w:p>
    <w:p w14:paraId="1A92F7C4" w14:textId="77777777" w:rsidR="004B304D" w:rsidRPr="009C6620" w:rsidRDefault="004B304D" w:rsidP="004B304D">
      <w:pPr>
        <w:ind w:right="22"/>
        <w:jc w:val="both"/>
        <w:rPr>
          <w:rFonts w:ascii="Arial" w:hAnsi="Arial" w:cs="Arial"/>
          <w:b/>
          <w:sz w:val="18"/>
          <w:szCs w:val="18"/>
        </w:rPr>
      </w:pPr>
      <w:r w:rsidRPr="009C6620">
        <w:rPr>
          <w:rFonts w:ascii="Arial" w:hAnsi="Arial" w:cs="Arial"/>
          <w:b/>
          <w:sz w:val="18"/>
          <w:szCs w:val="18"/>
        </w:rPr>
        <w:t>II.5</w:t>
      </w:r>
      <w:r w:rsidRPr="009C6620">
        <w:rPr>
          <w:rFonts w:ascii="Arial" w:hAnsi="Arial" w:cs="Arial"/>
          <w:sz w:val="18"/>
          <w:szCs w:val="18"/>
        </w:rPr>
        <w:t xml:space="preserve"> Que manifiesta encontrarse al corriente en el cumplimiento de sus obligaciones fiscales y en materia de seguridad social </w:t>
      </w:r>
      <w:r w:rsidRPr="009C6620">
        <w:rPr>
          <w:rFonts w:ascii="Arial" w:hAnsi="Arial" w:cs="Arial"/>
          <w:sz w:val="18"/>
          <w:szCs w:val="18"/>
          <w:u w:val="single"/>
        </w:rPr>
        <w:t>(cuando aplique).</w:t>
      </w:r>
    </w:p>
    <w:p w14:paraId="1337EBCE" w14:textId="77777777" w:rsidR="004B304D" w:rsidRPr="009C6620" w:rsidRDefault="004B304D" w:rsidP="004B304D">
      <w:pPr>
        <w:ind w:right="22"/>
        <w:rPr>
          <w:rFonts w:ascii="Arial" w:hAnsi="Arial" w:cs="Arial"/>
          <w:b/>
          <w:sz w:val="18"/>
          <w:szCs w:val="18"/>
        </w:rPr>
      </w:pPr>
    </w:p>
    <w:p w14:paraId="09F66E18" w14:textId="4443AA83"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b/>
          <w:sz w:val="18"/>
          <w:szCs w:val="18"/>
        </w:rPr>
        <w:t>II.6</w:t>
      </w:r>
      <w:r w:rsidRPr="009C6620">
        <w:rPr>
          <w:rFonts w:ascii="Arial" w:hAnsi="Arial" w:cs="Arial"/>
          <w:sz w:val="18"/>
          <w:szCs w:val="18"/>
        </w:rPr>
        <w:t xml:space="preserve"> Que para efectos del presente contrato, señala como su domicilio para oír y recibir notificaciones, el ubicado en (</w:t>
      </w:r>
      <w:r w:rsidRPr="009C6620">
        <w:rPr>
          <w:rFonts w:ascii="Arial" w:hAnsi="Arial" w:cs="Arial"/>
          <w:sz w:val="18"/>
          <w:szCs w:val="18"/>
          <w:u w:val="single"/>
        </w:rPr>
        <w:t>señalar domicilio</w:t>
      </w:r>
      <w:r w:rsidRPr="009C6620">
        <w:rPr>
          <w:rFonts w:ascii="Arial" w:hAnsi="Arial" w:cs="Arial"/>
          <w:sz w:val="18"/>
          <w:szCs w:val="18"/>
        </w:rPr>
        <w:t>).</w:t>
      </w:r>
    </w:p>
    <w:p w14:paraId="4DEA377B" w14:textId="77777777" w:rsidR="004B304D" w:rsidRPr="009C6620" w:rsidRDefault="004B304D" w:rsidP="004B304D">
      <w:pPr>
        <w:shd w:val="clear" w:color="auto" w:fill="FFFFFF"/>
        <w:ind w:right="22"/>
        <w:jc w:val="both"/>
        <w:rPr>
          <w:rFonts w:ascii="Arial" w:hAnsi="Arial" w:cs="Arial"/>
          <w:sz w:val="18"/>
          <w:szCs w:val="18"/>
        </w:rPr>
      </w:pPr>
    </w:p>
    <w:p w14:paraId="399A49C4" w14:textId="72F133FC" w:rsidR="004B304D" w:rsidRPr="009C6620" w:rsidRDefault="004B304D" w:rsidP="004B304D">
      <w:pPr>
        <w:shd w:val="clear" w:color="auto" w:fill="FFFFFF"/>
        <w:ind w:right="22"/>
        <w:jc w:val="both"/>
        <w:rPr>
          <w:rFonts w:ascii="Arial" w:hAnsi="Arial" w:cs="Arial"/>
          <w:b/>
          <w:i/>
          <w:sz w:val="18"/>
          <w:szCs w:val="18"/>
          <w:u w:val="single"/>
        </w:rPr>
      </w:pPr>
      <w:r w:rsidRPr="009C6620">
        <w:rPr>
          <w:rFonts w:ascii="Arial" w:hAnsi="Arial" w:cs="Arial"/>
          <w:b/>
          <w:i/>
          <w:sz w:val="18"/>
          <w:szCs w:val="18"/>
          <w:u w:val="single"/>
        </w:rPr>
        <w:t>SI ES PARTICIPACIÓN CONJUNTA</w:t>
      </w:r>
    </w:p>
    <w:p w14:paraId="6F0CC994" w14:textId="77777777" w:rsidR="004B304D" w:rsidRPr="009C6620" w:rsidRDefault="004B304D" w:rsidP="004B304D">
      <w:pPr>
        <w:shd w:val="clear" w:color="auto" w:fill="FFFFFF"/>
        <w:ind w:right="22"/>
        <w:jc w:val="both"/>
        <w:rPr>
          <w:rFonts w:ascii="Arial" w:hAnsi="Arial" w:cs="Arial"/>
          <w:sz w:val="18"/>
          <w:szCs w:val="18"/>
        </w:rPr>
      </w:pPr>
    </w:p>
    <w:p w14:paraId="589E29C0" w14:textId="77777777" w:rsidR="004B304D" w:rsidRPr="009C6620" w:rsidRDefault="004B304D" w:rsidP="004B304D">
      <w:pPr>
        <w:autoSpaceDN w:val="0"/>
        <w:ind w:right="22"/>
        <w:jc w:val="both"/>
        <w:rPr>
          <w:rFonts w:ascii="Arial" w:hAnsi="Arial" w:cs="Arial"/>
          <w:color w:val="000000" w:themeColor="text1"/>
          <w:sz w:val="18"/>
          <w:szCs w:val="18"/>
        </w:rPr>
      </w:pPr>
      <w:r w:rsidRPr="009C6620">
        <w:rPr>
          <w:rFonts w:ascii="Arial" w:hAnsi="Arial" w:cs="Arial"/>
          <w:b/>
          <w:color w:val="000000" w:themeColor="text1"/>
          <w:sz w:val="18"/>
          <w:szCs w:val="18"/>
        </w:rPr>
        <w:t xml:space="preserve">__. </w:t>
      </w:r>
      <w:r w:rsidRPr="009C6620">
        <w:rPr>
          <w:rFonts w:ascii="Arial" w:hAnsi="Arial" w:cs="Arial"/>
          <w:color w:val="000000" w:themeColor="text1"/>
          <w:sz w:val="18"/>
          <w:szCs w:val="18"/>
        </w:rPr>
        <w:t xml:space="preserve">Declaran </w:t>
      </w:r>
      <w:r w:rsidRPr="009C6620">
        <w:rPr>
          <w:rFonts w:ascii="Arial" w:hAnsi="Arial" w:cs="Arial"/>
          <w:b/>
          <w:color w:val="000000" w:themeColor="text1"/>
          <w:sz w:val="18"/>
          <w:szCs w:val="18"/>
        </w:rPr>
        <w:t>_______ y _____________</w:t>
      </w:r>
      <w:r w:rsidRPr="009C6620">
        <w:rPr>
          <w:rFonts w:ascii="Arial" w:hAnsi="Arial" w:cs="Arial"/>
          <w:color w:val="000000" w:themeColor="text1"/>
          <w:sz w:val="18"/>
          <w:szCs w:val="18"/>
        </w:rPr>
        <w:t>:</w:t>
      </w:r>
    </w:p>
    <w:p w14:paraId="46B495AC" w14:textId="77777777" w:rsidR="004B304D" w:rsidRPr="009C6620" w:rsidRDefault="004B304D" w:rsidP="004B304D">
      <w:pPr>
        <w:autoSpaceDN w:val="0"/>
        <w:ind w:right="22"/>
        <w:jc w:val="both"/>
        <w:rPr>
          <w:rFonts w:ascii="Arial" w:hAnsi="Arial" w:cs="Arial"/>
          <w:color w:val="000000" w:themeColor="text1"/>
          <w:sz w:val="18"/>
          <w:szCs w:val="18"/>
        </w:rPr>
      </w:pPr>
    </w:p>
    <w:p w14:paraId="18DEC90B" w14:textId="77777777" w:rsidR="004B304D" w:rsidRPr="009C6620" w:rsidRDefault="004B304D" w:rsidP="004B304D">
      <w:pPr>
        <w:ind w:right="22"/>
        <w:jc w:val="both"/>
        <w:rPr>
          <w:rFonts w:ascii="Arial" w:hAnsi="Arial" w:cs="Arial"/>
          <w:color w:val="000000" w:themeColor="text1"/>
          <w:sz w:val="18"/>
          <w:szCs w:val="18"/>
        </w:rPr>
      </w:pPr>
      <w:r w:rsidRPr="009C6620">
        <w:rPr>
          <w:rFonts w:ascii="Arial" w:hAnsi="Arial" w:cs="Arial"/>
          <w:b/>
          <w:color w:val="000000" w:themeColor="text1"/>
          <w:sz w:val="18"/>
          <w:szCs w:val="18"/>
        </w:rPr>
        <w:t xml:space="preserve">__.1 </w:t>
      </w:r>
      <w:r w:rsidRPr="009C6620">
        <w:rPr>
          <w:rFonts w:ascii="Arial" w:hAnsi="Arial" w:cs="Arial"/>
          <w:color w:val="000000" w:themeColor="text1"/>
          <w:sz w:val="18"/>
          <w:szCs w:val="18"/>
        </w:rPr>
        <w:t xml:space="preserve">Que con fecha __ de _______ de 20__, suscribieron el convenio de participación conjunta para participar en la </w:t>
      </w:r>
      <w:r w:rsidRPr="009C6620">
        <w:rPr>
          <w:rFonts w:ascii="Arial" w:hAnsi="Arial" w:cs="Arial"/>
          <w:bCs/>
          <w:color w:val="000000" w:themeColor="text1"/>
          <w:sz w:val="18"/>
          <w:szCs w:val="18"/>
        </w:rPr>
        <w:t>(señalar el procedimiento) número (señalar el número del procedimiento)</w:t>
      </w:r>
      <w:r w:rsidRPr="009C6620">
        <w:rPr>
          <w:rFonts w:ascii="Arial" w:hAnsi="Arial" w:cs="Arial"/>
          <w:color w:val="000000" w:themeColor="text1"/>
          <w:sz w:val="18"/>
          <w:szCs w:val="18"/>
        </w:rPr>
        <w:t xml:space="preserve">, mismo que se agrega en el </w:t>
      </w:r>
      <w:r w:rsidRPr="009C6620">
        <w:rPr>
          <w:rFonts w:ascii="Arial" w:hAnsi="Arial" w:cs="Arial"/>
          <w:b/>
          <w:bCs/>
          <w:color w:val="000000" w:themeColor="text1"/>
          <w:sz w:val="18"/>
          <w:szCs w:val="18"/>
        </w:rPr>
        <w:t>“Anexo Único”</w:t>
      </w:r>
      <w:r w:rsidRPr="009C6620">
        <w:rPr>
          <w:rFonts w:ascii="Arial" w:hAnsi="Arial" w:cs="Arial"/>
          <w:color w:val="000000" w:themeColor="text1"/>
          <w:sz w:val="18"/>
          <w:szCs w:val="18"/>
        </w:rPr>
        <w:t xml:space="preserve"> del presente contrato</w:t>
      </w:r>
      <w:r w:rsidRPr="009C6620">
        <w:rPr>
          <w:rFonts w:ascii="Arial" w:hAnsi="Arial" w:cs="Arial"/>
          <w:bCs/>
          <w:color w:val="000000" w:themeColor="text1"/>
          <w:sz w:val="18"/>
          <w:szCs w:val="18"/>
        </w:rPr>
        <w:t>,</w:t>
      </w:r>
      <w:r w:rsidRPr="009C6620">
        <w:rPr>
          <w:rFonts w:ascii="Arial" w:hAnsi="Arial" w:cs="Arial"/>
          <w:color w:val="000000" w:themeColor="text1"/>
          <w:sz w:val="18"/>
          <w:szCs w:val="18"/>
        </w:rPr>
        <w:t xml:space="preserve"> de acuerdo a lo establecido en el artículo 60, fracción III de las </w:t>
      </w:r>
      <w:r w:rsidRPr="009C6620">
        <w:rPr>
          <w:rFonts w:ascii="Arial" w:hAnsi="Arial" w:cs="Arial"/>
          <w:b/>
          <w:color w:val="000000" w:themeColor="text1"/>
          <w:sz w:val="18"/>
          <w:szCs w:val="18"/>
        </w:rPr>
        <w:t>“POBALINES”</w:t>
      </w:r>
      <w:r w:rsidRPr="009C6620">
        <w:rPr>
          <w:rFonts w:ascii="Arial" w:hAnsi="Arial" w:cs="Arial"/>
          <w:color w:val="000000" w:themeColor="text1"/>
          <w:sz w:val="18"/>
          <w:szCs w:val="18"/>
        </w:rPr>
        <w:t>;</w:t>
      </w:r>
      <w:r w:rsidRPr="009C6620">
        <w:rPr>
          <w:rFonts w:ascii="Arial" w:hAnsi="Arial" w:cs="Arial"/>
          <w:b/>
          <w:color w:val="000000" w:themeColor="text1"/>
          <w:sz w:val="18"/>
          <w:szCs w:val="18"/>
        </w:rPr>
        <w:t xml:space="preserve"> </w:t>
      </w:r>
      <w:r w:rsidRPr="009C6620">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9C6620" w:rsidRDefault="004B304D" w:rsidP="004B304D">
      <w:pPr>
        <w:ind w:right="22"/>
        <w:jc w:val="both"/>
        <w:rPr>
          <w:rFonts w:ascii="Arial" w:hAnsi="Arial" w:cs="Arial"/>
          <w:b/>
          <w:color w:val="000000" w:themeColor="text1"/>
          <w:sz w:val="18"/>
          <w:szCs w:val="18"/>
        </w:rPr>
      </w:pPr>
    </w:p>
    <w:p w14:paraId="0BB638C9" w14:textId="77777777" w:rsidR="004B304D" w:rsidRPr="009C6620" w:rsidRDefault="004B304D" w:rsidP="004B304D">
      <w:pPr>
        <w:ind w:right="22"/>
        <w:jc w:val="both"/>
        <w:rPr>
          <w:rFonts w:ascii="Arial" w:hAnsi="Arial" w:cs="Arial"/>
          <w:color w:val="000000" w:themeColor="text1"/>
          <w:sz w:val="18"/>
          <w:szCs w:val="18"/>
        </w:rPr>
      </w:pPr>
      <w:r w:rsidRPr="009C6620">
        <w:rPr>
          <w:rFonts w:ascii="Arial" w:hAnsi="Arial" w:cs="Arial"/>
          <w:b/>
          <w:color w:val="000000" w:themeColor="text1"/>
          <w:sz w:val="18"/>
          <w:szCs w:val="18"/>
        </w:rPr>
        <w:t xml:space="preserve">__.2 </w:t>
      </w:r>
      <w:r w:rsidRPr="009C6620">
        <w:rPr>
          <w:rFonts w:ascii="Arial" w:hAnsi="Arial" w:cs="Arial"/>
          <w:color w:val="000000" w:themeColor="text1"/>
          <w:sz w:val="18"/>
          <w:szCs w:val="18"/>
        </w:rPr>
        <w:t xml:space="preserve">Que </w:t>
      </w:r>
      <w:bookmarkStart w:id="1487" w:name="_Hlk85803249"/>
      <w:r w:rsidRPr="009C6620">
        <w:rPr>
          <w:rFonts w:ascii="Arial" w:hAnsi="Arial" w:cs="Arial"/>
          <w:color w:val="000000" w:themeColor="text1"/>
          <w:sz w:val="18"/>
          <w:szCs w:val="18"/>
        </w:rPr>
        <w:t>en la Cláusula _____ del convenio referido</w:t>
      </w:r>
      <w:bookmarkEnd w:id="1487"/>
      <w:r w:rsidRPr="009C6620">
        <w:rPr>
          <w:rFonts w:ascii="Arial" w:hAnsi="Arial" w:cs="Arial"/>
          <w:color w:val="000000" w:themeColor="text1"/>
          <w:sz w:val="18"/>
          <w:szCs w:val="18"/>
        </w:rPr>
        <w:t>, designaron a __________, como representante común.</w:t>
      </w:r>
    </w:p>
    <w:p w14:paraId="68AD1F1B" w14:textId="77777777" w:rsidR="004B304D" w:rsidRPr="009C6620" w:rsidRDefault="004B304D" w:rsidP="004B304D">
      <w:pPr>
        <w:ind w:right="22"/>
        <w:jc w:val="both"/>
        <w:rPr>
          <w:rFonts w:ascii="Arial" w:hAnsi="Arial" w:cs="Arial"/>
          <w:b/>
          <w:color w:val="000000" w:themeColor="text1"/>
          <w:sz w:val="18"/>
          <w:szCs w:val="18"/>
        </w:rPr>
      </w:pPr>
    </w:p>
    <w:p w14:paraId="548F2F77" w14:textId="77777777" w:rsidR="004B304D" w:rsidRPr="009C6620" w:rsidRDefault="004B304D" w:rsidP="004B304D">
      <w:pPr>
        <w:ind w:right="22"/>
        <w:jc w:val="both"/>
        <w:rPr>
          <w:rFonts w:ascii="Arial" w:hAnsi="Arial" w:cs="Arial"/>
          <w:b/>
          <w:color w:val="000000" w:themeColor="text1"/>
          <w:sz w:val="18"/>
          <w:szCs w:val="18"/>
        </w:rPr>
      </w:pPr>
      <w:r w:rsidRPr="009C6620">
        <w:rPr>
          <w:rFonts w:ascii="Arial" w:hAnsi="Arial" w:cs="Arial"/>
          <w:b/>
          <w:color w:val="000000" w:themeColor="text1"/>
          <w:sz w:val="18"/>
          <w:szCs w:val="18"/>
        </w:rPr>
        <w:t xml:space="preserve">__.3 </w:t>
      </w:r>
      <w:r w:rsidRPr="009C6620">
        <w:rPr>
          <w:rFonts w:ascii="Arial" w:hAnsi="Arial" w:cs="Arial"/>
          <w:bCs/>
          <w:color w:val="000000" w:themeColor="text1"/>
          <w:sz w:val="18"/>
          <w:szCs w:val="18"/>
        </w:rPr>
        <w:t>Que el(a) ________,</w:t>
      </w:r>
      <w:r w:rsidRPr="009C6620">
        <w:rPr>
          <w:rFonts w:ascii="Arial" w:hAnsi="Arial" w:cs="Arial"/>
          <w:color w:val="000000" w:themeColor="text1"/>
          <w:sz w:val="18"/>
          <w:szCs w:val="18"/>
        </w:rPr>
        <w:t xml:space="preserve"> se identifica con ____________.</w:t>
      </w:r>
    </w:p>
    <w:p w14:paraId="141CCE36" w14:textId="77777777" w:rsidR="004B304D" w:rsidRPr="009C6620" w:rsidRDefault="004B304D" w:rsidP="004B304D">
      <w:pPr>
        <w:ind w:right="22"/>
        <w:jc w:val="both"/>
        <w:rPr>
          <w:rFonts w:ascii="Arial" w:hAnsi="Arial" w:cs="Arial"/>
          <w:b/>
          <w:color w:val="000000" w:themeColor="text1"/>
          <w:sz w:val="18"/>
          <w:szCs w:val="18"/>
        </w:rPr>
      </w:pPr>
    </w:p>
    <w:p w14:paraId="49AD394B" w14:textId="2A6446EE"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b/>
          <w:color w:val="000000" w:themeColor="text1"/>
          <w:sz w:val="18"/>
          <w:szCs w:val="18"/>
        </w:rPr>
        <w:t xml:space="preserve">__.4 </w:t>
      </w:r>
      <w:r w:rsidRPr="009C6620">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9C6620">
        <w:rPr>
          <w:rFonts w:ascii="Arial" w:hAnsi="Arial" w:cs="Arial"/>
          <w:sz w:val="18"/>
          <w:szCs w:val="18"/>
        </w:rPr>
        <w:t>______________.</w:t>
      </w:r>
    </w:p>
    <w:p w14:paraId="157BD6CE" w14:textId="77777777" w:rsidR="004B304D" w:rsidRPr="009C6620" w:rsidRDefault="004B304D" w:rsidP="004B304D">
      <w:pPr>
        <w:shd w:val="clear" w:color="auto" w:fill="FFFFFF"/>
        <w:ind w:right="22"/>
        <w:jc w:val="both"/>
        <w:rPr>
          <w:rFonts w:ascii="Arial" w:hAnsi="Arial" w:cs="Arial"/>
          <w:sz w:val="18"/>
          <w:szCs w:val="18"/>
        </w:rPr>
      </w:pPr>
    </w:p>
    <w:p w14:paraId="0ECC3507" w14:textId="6401E004" w:rsidR="004B304D" w:rsidRPr="009C6620" w:rsidRDefault="004B304D" w:rsidP="003029A4">
      <w:pPr>
        <w:ind w:right="22"/>
        <w:jc w:val="center"/>
        <w:outlineLvl w:val="0"/>
        <w:rPr>
          <w:rFonts w:ascii="Arial" w:hAnsi="Arial" w:cs="Arial"/>
          <w:b/>
          <w:sz w:val="18"/>
          <w:szCs w:val="18"/>
        </w:rPr>
      </w:pPr>
      <w:r w:rsidRPr="009C6620">
        <w:rPr>
          <w:rFonts w:ascii="Arial" w:hAnsi="Arial" w:cs="Arial"/>
          <w:b/>
          <w:sz w:val="18"/>
          <w:szCs w:val="18"/>
        </w:rPr>
        <w:t>Cláusulas</w:t>
      </w:r>
    </w:p>
    <w:p w14:paraId="4B1B146D" w14:textId="77777777" w:rsidR="004B304D" w:rsidRPr="009C6620" w:rsidRDefault="004B304D" w:rsidP="004B304D">
      <w:pPr>
        <w:ind w:right="22"/>
        <w:jc w:val="both"/>
        <w:outlineLvl w:val="0"/>
        <w:rPr>
          <w:rFonts w:ascii="Arial" w:hAnsi="Arial" w:cs="Arial"/>
          <w:b/>
          <w:bCs/>
          <w:sz w:val="18"/>
          <w:szCs w:val="18"/>
          <w:u w:val="single"/>
        </w:rPr>
      </w:pPr>
      <w:r w:rsidRPr="009C6620">
        <w:rPr>
          <w:rFonts w:ascii="Arial" w:hAnsi="Arial" w:cs="Arial"/>
          <w:b/>
          <w:bCs/>
          <w:sz w:val="18"/>
          <w:szCs w:val="18"/>
          <w:u w:val="single"/>
        </w:rPr>
        <w:t>Primera.- Objeto.</w:t>
      </w:r>
    </w:p>
    <w:p w14:paraId="68EB6CFE" w14:textId="77777777" w:rsidR="004B304D" w:rsidRPr="009C6620" w:rsidRDefault="004B304D" w:rsidP="004B304D">
      <w:pPr>
        <w:suppressAutoHyphens/>
        <w:ind w:right="22"/>
        <w:jc w:val="both"/>
        <w:rPr>
          <w:rFonts w:ascii="Arial" w:hAnsi="Arial" w:cs="Arial"/>
          <w:sz w:val="18"/>
          <w:szCs w:val="18"/>
        </w:rPr>
      </w:pPr>
      <w:r w:rsidRPr="009C6620">
        <w:rPr>
          <w:rFonts w:ascii="Arial" w:hAnsi="Arial" w:cs="Arial"/>
          <w:sz w:val="18"/>
          <w:szCs w:val="18"/>
        </w:rPr>
        <w:t xml:space="preserve">El objeto consiste en la adquisición y/o prestación del servicio (según corresponda) de </w:t>
      </w:r>
      <w:r w:rsidRPr="009C6620">
        <w:rPr>
          <w:rFonts w:ascii="Arial" w:hAnsi="Arial" w:cs="Arial"/>
          <w:sz w:val="18"/>
          <w:szCs w:val="18"/>
          <w:shd w:val="clear" w:color="auto" w:fill="FFFFFF"/>
        </w:rPr>
        <w:t>___________________,</w:t>
      </w:r>
      <w:r w:rsidRPr="009C6620">
        <w:rPr>
          <w:rFonts w:ascii="Arial" w:hAnsi="Arial" w:cs="Arial"/>
          <w:sz w:val="18"/>
          <w:szCs w:val="18"/>
        </w:rPr>
        <w:t xml:space="preserve"> </w:t>
      </w:r>
      <w:r w:rsidRPr="009C6620">
        <w:rPr>
          <w:rFonts w:ascii="Arial" w:hAnsi="Arial" w:cs="Arial"/>
          <w:color w:val="000000" w:themeColor="text1"/>
          <w:sz w:val="18"/>
          <w:szCs w:val="18"/>
        </w:rPr>
        <w:t xml:space="preserve">en los términos y condiciones que se precisan en el presente contrato y su </w:t>
      </w:r>
      <w:r w:rsidRPr="009C6620">
        <w:rPr>
          <w:rFonts w:ascii="Arial" w:hAnsi="Arial" w:cs="Arial"/>
          <w:b/>
          <w:bCs/>
          <w:color w:val="000000" w:themeColor="text1"/>
          <w:sz w:val="18"/>
          <w:szCs w:val="18"/>
        </w:rPr>
        <w:t>“Anexo Único”</w:t>
      </w:r>
      <w:r w:rsidRPr="009C6620">
        <w:rPr>
          <w:rFonts w:ascii="Arial" w:hAnsi="Arial" w:cs="Arial"/>
          <w:color w:val="000000" w:themeColor="text1"/>
          <w:sz w:val="18"/>
          <w:szCs w:val="18"/>
        </w:rPr>
        <w:t>,</w:t>
      </w:r>
      <w:r w:rsidRPr="009C6620">
        <w:rPr>
          <w:rFonts w:ascii="Arial" w:hAnsi="Arial" w:cs="Arial"/>
          <w:b/>
          <w:bCs/>
          <w:color w:val="000000" w:themeColor="text1"/>
          <w:sz w:val="18"/>
          <w:szCs w:val="18"/>
        </w:rPr>
        <w:t xml:space="preserve"> </w:t>
      </w:r>
      <w:r w:rsidRPr="009C6620">
        <w:rPr>
          <w:rFonts w:ascii="Arial" w:hAnsi="Arial" w:cs="Arial"/>
          <w:color w:val="000000" w:themeColor="text1"/>
          <w:sz w:val="18"/>
          <w:szCs w:val="18"/>
          <w:lang w:val="es-ES_tradnl"/>
        </w:rPr>
        <w:t xml:space="preserve">el cual consiste </w:t>
      </w:r>
      <w:r w:rsidRPr="009C6620">
        <w:rPr>
          <w:rFonts w:ascii="Arial" w:hAnsi="Arial" w:cs="Arial"/>
          <w:sz w:val="18"/>
          <w:szCs w:val="18"/>
          <w:lang w:val="es-ES_tradnl"/>
        </w:rPr>
        <w:t xml:space="preserve">en la convocatoria, (su junta de aclaraciones) y la propuesta técnica del </w:t>
      </w:r>
      <w:r w:rsidRPr="009C6620">
        <w:rPr>
          <w:rFonts w:ascii="Arial" w:hAnsi="Arial" w:cs="Arial"/>
          <w:b/>
          <w:sz w:val="18"/>
          <w:szCs w:val="18"/>
          <w:lang w:val="es-ES_tradnl"/>
        </w:rPr>
        <w:t>“Proveedor”</w:t>
      </w:r>
      <w:r w:rsidRPr="009C6620">
        <w:rPr>
          <w:rFonts w:ascii="Arial" w:hAnsi="Arial" w:cs="Arial"/>
          <w:color w:val="000000" w:themeColor="text1"/>
          <w:sz w:val="18"/>
          <w:szCs w:val="18"/>
          <w:lang w:val="es-ES_tradnl"/>
        </w:rPr>
        <w:t xml:space="preserve">, donde se señala la descripción pormenorizada </w:t>
      </w:r>
      <w:r w:rsidRPr="009C6620">
        <w:rPr>
          <w:rFonts w:ascii="Arial" w:hAnsi="Arial" w:cs="Arial"/>
          <w:sz w:val="18"/>
          <w:szCs w:val="18"/>
          <w:lang w:val="es-ES_tradnl"/>
        </w:rPr>
        <w:t>(de los mismos o del mismo, según corresponda)</w:t>
      </w:r>
      <w:r w:rsidRPr="009C6620">
        <w:rPr>
          <w:rFonts w:ascii="Arial" w:hAnsi="Arial" w:cs="Arial"/>
          <w:color w:val="000000" w:themeColor="text1"/>
          <w:sz w:val="18"/>
          <w:szCs w:val="18"/>
          <w:lang w:val="es-ES_tradnl"/>
        </w:rPr>
        <w:t xml:space="preserve">, </w:t>
      </w:r>
      <w:r w:rsidRPr="009C6620">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9C6620" w:rsidRDefault="004B304D" w:rsidP="004B304D">
      <w:pPr>
        <w:suppressAutoHyphens/>
        <w:ind w:right="22"/>
        <w:jc w:val="both"/>
        <w:rPr>
          <w:rFonts w:ascii="Arial" w:hAnsi="Arial" w:cs="Arial"/>
          <w:sz w:val="18"/>
          <w:szCs w:val="18"/>
        </w:rPr>
      </w:pPr>
    </w:p>
    <w:p w14:paraId="4FD44D37" w14:textId="77777777" w:rsidR="004B304D" w:rsidRPr="009C6620" w:rsidRDefault="004B304D" w:rsidP="004B304D">
      <w:pPr>
        <w:ind w:right="22"/>
        <w:jc w:val="both"/>
        <w:outlineLvl w:val="0"/>
        <w:rPr>
          <w:rFonts w:ascii="Arial" w:hAnsi="Arial" w:cs="Arial"/>
          <w:b/>
          <w:sz w:val="18"/>
          <w:szCs w:val="18"/>
          <w:u w:val="single"/>
        </w:rPr>
      </w:pPr>
      <w:r w:rsidRPr="009C6620">
        <w:rPr>
          <w:rFonts w:ascii="Arial" w:hAnsi="Arial" w:cs="Arial"/>
          <w:b/>
          <w:sz w:val="18"/>
          <w:szCs w:val="18"/>
          <w:u w:val="single"/>
        </w:rPr>
        <w:t>Segunda.- Importe a pagar.</w:t>
      </w:r>
    </w:p>
    <w:p w14:paraId="1EA30B5A" w14:textId="77777777" w:rsidR="004B304D" w:rsidRPr="009C6620" w:rsidRDefault="004B304D" w:rsidP="004B304D">
      <w:pPr>
        <w:ind w:right="22"/>
        <w:jc w:val="both"/>
        <w:rPr>
          <w:rFonts w:ascii="Arial" w:hAnsi="Arial" w:cs="Arial"/>
          <w:b/>
          <w:sz w:val="18"/>
          <w:szCs w:val="18"/>
          <w:u w:val="single"/>
        </w:rPr>
      </w:pPr>
    </w:p>
    <w:p w14:paraId="6FF74366" w14:textId="77777777" w:rsidR="004B304D" w:rsidRPr="009C6620" w:rsidRDefault="004B304D" w:rsidP="004B304D">
      <w:pPr>
        <w:ind w:right="22"/>
        <w:jc w:val="both"/>
        <w:rPr>
          <w:rFonts w:ascii="Arial" w:hAnsi="Arial" w:cs="Arial"/>
          <w:sz w:val="18"/>
          <w:szCs w:val="18"/>
          <w:lang w:val="es-ES_tradnl"/>
        </w:rPr>
      </w:pPr>
      <w:r w:rsidRPr="009C6620">
        <w:rPr>
          <w:rFonts w:ascii="Arial" w:hAnsi="Arial" w:cs="Arial"/>
          <w:b/>
          <w:i/>
          <w:sz w:val="18"/>
          <w:szCs w:val="18"/>
          <w:u w:val="single"/>
          <w:shd w:val="clear" w:color="auto" w:fill="FFFFFF"/>
          <w:lang w:val="es-ES_tradnl"/>
        </w:rPr>
        <w:t>Si el contrato es cerrado</w:t>
      </w:r>
      <w:r w:rsidRPr="009C6620">
        <w:rPr>
          <w:rFonts w:ascii="Arial" w:hAnsi="Arial" w:cs="Arial"/>
          <w:sz w:val="18"/>
          <w:szCs w:val="18"/>
          <w:shd w:val="clear" w:color="auto" w:fill="FFFFFF"/>
          <w:lang w:val="es-ES_tradnl"/>
        </w:rPr>
        <w:t xml:space="preserve">: </w:t>
      </w:r>
      <w:r w:rsidRPr="009C6620">
        <w:rPr>
          <w:rFonts w:ascii="Arial" w:hAnsi="Arial" w:cs="Arial"/>
          <w:sz w:val="18"/>
          <w:szCs w:val="18"/>
          <w:lang w:val="es-ES_tradnl"/>
        </w:rPr>
        <w:t xml:space="preserve">El importe total a pagar es por la cantidad de </w:t>
      </w:r>
      <w:r w:rsidRPr="009C6620">
        <w:rPr>
          <w:rFonts w:ascii="Arial" w:hAnsi="Arial" w:cs="Arial"/>
          <w:b/>
          <w:sz w:val="18"/>
          <w:szCs w:val="18"/>
          <w:lang w:val="es-ES_tradnl"/>
        </w:rPr>
        <w:t>$_________ (_____________</w:t>
      </w:r>
      <w:r w:rsidRPr="009C6620">
        <w:rPr>
          <w:rFonts w:ascii="Arial" w:hAnsi="Arial" w:cs="Arial"/>
          <w:b/>
          <w:sz w:val="18"/>
          <w:szCs w:val="18"/>
          <w:u w:val="single"/>
          <w:lang w:val="es-ES_tradnl"/>
        </w:rPr>
        <w:t>/100 moneda nacional o dólares americanos, según sea el caso</w:t>
      </w:r>
      <w:r w:rsidRPr="009C6620">
        <w:rPr>
          <w:rFonts w:ascii="Arial" w:hAnsi="Arial" w:cs="Arial"/>
          <w:b/>
          <w:sz w:val="18"/>
          <w:szCs w:val="18"/>
          <w:lang w:val="es-ES_tradnl"/>
        </w:rPr>
        <w:t>)</w:t>
      </w:r>
      <w:r w:rsidRPr="009C6620">
        <w:rPr>
          <w:rFonts w:ascii="Arial" w:hAnsi="Arial" w:cs="Arial"/>
          <w:sz w:val="18"/>
          <w:szCs w:val="18"/>
          <w:lang w:val="es-ES_tradnl"/>
        </w:rPr>
        <w:t>,</w:t>
      </w:r>
      <w:r w:rsidRPr="009C6620">
        <w:rPr>
          <w:rFonts w:ascii="Arial" w:hAnsi="Arial" w:cs="Arial"/>
          <w:color w:val="000000"/>
          <w:sz w:val="18"/>
          <w:szCs w:val="18"/>
        </w:rPr>
        <w:t xml:space="preserve"> </w:t>
      </w:r>
      <w:r w:rsidRPr="009C6620">
        <w:rPr>
          <w:rFonts w:ascii="Arial" w:hAnsi="Arial" w:cs="Arial"/>
          <w:sz w:val="18"/>
          <w:szCs w:val="18"/>
        </w:rPr>
        <w:t>incluido el Impuesto al Valor Agregado</w:t>
      </w:r>
      <w:r w:rsidRPr="009C6620">
        <w:rPr>
          <w:rFonts w:ascii="Arial" w:hAnsi="Arial" w:cs="Arial"/>
          <w:sz w:val="18"/>
          <w:szCs w:val="18"/>
          <w:lang w:val="es-ES_tradnl"/>
        </w:rPr>
        <w:t>, de conformidad con los siguientes precios unitarios:</w:t>
      </w:r>
    </w:p>
    <w:p w14:paraId="7BE199BC" w14:textId="77777777" w:rsidR="004B304D" w:rsidRPr="009C6620" w:rsidRDefault="004B304D" w:rsidP="004B304D">
      <w:pPr>
        <w:ind w:right="22"/>
        <w:jc w:val="both"/>
        <w:rPr>
          <w:rFonts w:ascii="Arial" w:hAnsi="Arial" w:cs="Arial"/>
          <w:sz w:val="18"/>
          <w:szCs w:val="18"/>
          <w:lang w:val="es-ES_tradnl"/>
        </w:rPr>
      </w:pPr>
    </w:p>
    <w:p w14:paraId="18D3C0E7" w14:textId="77777777" w:rsidR="004B304D" w:rsidRPr="009C6620" w:rsidRDefault="004B304D" w:rsidP="004B304D">
      <w:pPr>
        <w:ind w:right="22"/>
        <w:jc w:val="center"/>
        <w:rPr>
          <w:rFonts w:ascii="Arial" w:hAnsi="Arial" w:cs="Arial"/>
          <w:sz w:val="18"/>
          <w:szCs w:val="18"/>
          <w:lang w:val="es-ES_tradnl"/>
        </w:rPr>
      </w:pPr>
      <w:r w:rsidRPr="009C6620">
        <w:rPr>
          <w:rFonts w:ascii="Arial" w:hAnsi="Arial" w:cs="Arial"/>
          <w:sz w:val="18"/>
          <w:szCs w:val="18"/>
          <w:shd w:val="clear" w:color="auto" w:fill="FFFFFF"/>
          <w:lang w:val="es-ES_tradnl"/>
        </w:rPr>
        <w:t>(</w:t>
      </w:r>
      <w:r w:rsidRPr="009C6620">
        <w:rPr>
          <w:rFonts w:ascii="Arial" w:hAnsi="Arial" w:cs="Arial"/>
          <w:sz w:val="18"/>
          <w:szCs w:val="18"/>
          <w:u w:val="single"/>
          <w:shd w:val="clear" w:color="auto" w:fill="FFFFFF"/>
          <w:lang w:val="es-ES_tradnl"/>
        </w:rPr>
        <w:t>Descripción de los precios unitarios</w:t>
      </w:r>
      <w:r w:rsidRPr="009C6620">
        <w:rPr>
          <w:rFonts w:ascii="Arial" w:hAnsi="Arial" w:cs="Arial"/>
          <w:sz w:val="18"/>
          <w:szCs w:val="18"/>
          <w:lang w:val="es-ES_tradnl"/>
        </w:rPr>
        <w:t>)</w:t>
      </w:r>
    </w:p>
    <w:p w14:paraId="0E9C1E49" w14:textId="77777777" w:rsidR="004B304D" w:rsidRPr="009C6620" w:rsidRDefault="004B304D" w:rsidP="004B304D">
      <w:pPr>
        <w:ind w:right="22"/>
        <w:jc w:val="both"/>
        <w:rPr>
          <w:rFonts w:ascii="Arial" w:hAnsi="Arial" w:cs="Arial"/>
          <w:sz w:val="18"/>
          <w:szCs w:val="18"/>
          <w:lang w:val="es-ES_tradnl"/>
        </w:rPr>
      </w:pPr>
    </w:p>
    <w:p w14:paraId="16428B1F" w14:textId="77777777" w:rsidR="004B304D" w:rsidRPr="009C6620" w:rsidRDefault="004B304D" w:rsidP="004B304D">
      <w:pPr>
        <w:ind w:right="22"/>
        <w:jc w:val="both"/>
        <w:rPr>
          <w:rFonts w:ascii="Arial" w:hAnsi="Arial" w:cs="Arial"/>
          <w:sz w:val="18"/>
          <w:szCs w:val="18"/>
          <w:lang w:val="es-ES_tradnl"/>
        </w:rPr>
      </w:pPr>
      <w:r w:rsidRPr="009C6620">
        <w:rPr>
          <w:rFonts w:ascii="Arial" w:hAnsi="Arial" w:cs="Arial"/>
          <w:b/>
          <w:i/>
          <w:sz w:val="18"/>
          <w:szCs w:val="18"/>
          <w:shd w:val="clear" w:color="auto" w:fill="FFFFFF"/>
          <w:lang w:val="es-ES_tradnl"/>
        </w:rPr>
        <w:t>Si el contrato es abierto:</w:t>
      </w:r>
      <w:r w:rsidRPr="009C6620">
        <w:rPr>
          <w:rFonts w:ascii="Arial" w:hAnsi="Arial" w:cs="Arial"/>
          <w:sz w:val="18"/>
          <w:szCs w:val="18"/>
          <w:shd w:val="clear" w:color="auto" w:fill="FFFFFF"/>
        </w:rPr>
        <w:t xml:space="preserve"> </w:t>
      </w:r>
      <w:r w:rsidRPr="009C6620">
        <w:rPr>
          <w:rFonts w:ascii="Arial" w:hAnsi="Arial" w:cs="Arial"/>
          <w:sz w:val="18"/>
          <w:szCs w:val="18"/>
        </w:rPr>
        <w:t xml:space="preserve">El monto mínimo total a pagar es por la cantidad de </w:t>
      </w:r>
      <w:r w:rsidRPr="009C6620">
        <w:rPr>
          <w:rFonts w:ascii="Arial" w:hAnsi="Arial" w:cs="Arial"/>
          <w:b/>
          <w:sz w:val="18"/>
          <w:szCs w:val="18"/>
          <w:lang w:val="es-ES_tradnl"/>
        </w:rPr>
        <w:t>$________ (_________/</w:t>
      </w:r>
      <w:r w:rsidRPr="009C6620">
        <w:rPr>
          <w:rFonts w:ascii="Arial" w:hAnsi="Arial" w:cs="Arial"/>
          <w:b/>
          <w:sz w:val="18"/>
          <w:szCs w:val="18"/>
          <w:u w:val="single"/>
          <w:lang w:val="es-ES_tradnl"/>
        </w:rPr>
        <w:t>100 moneda nacional o dólares americanos, según sea el caso</w:t>
      </w:r>
      <w:r w:rsidRPr="009C6620">
        <w:rPr>
          <w:rFonts w:ascii="Arial" w:hAnsi="Arial" w:cs="Arial"/>
          <w:b/>
          <w:sz w:val="18"/>
          <w:szCs w:val="18"/>
          <w:lang w:val="es-ES_tradnl"/>
        </w:rPr>
        <w:t>)</w:t>
      </w:r>
      <w:r w:rsidRPr="009C6620">
        <w:rPr>
          <w:rFonts w:ascii="Arial" w:hAnsi="Arial" w:cs="Arial"/>
          <w:sz w:val="18"/>
          <w:szCs w:val="18"/>
        </w:rPr>
        <w:t xml:space="preserve">, y el monto máximo total a pagar es por la cantidad de </w:t>
      </w:r>
      <w:r w:rsidRPr="009C6620">
        <w:rPr>
          <w:rFonts w:ascii="Arial" w:hAnsi="Arial" w:cs="Arial"/>
          <w:b/>
          <w:sz w:val="18"/>
          <w:szCs w:val="18"/>
          <w:lang w:val="es-ES_tradnl"/>
        </w:rPr>
        <w:t>$</w:t>
      </w:r>
      <w:r w:rsidRPr="009C6620">
        <w:rPr>
          <w:rFonts w:ascii="Arial" w:hAnsi="Arial" w:cs="Arial"/>
          <w:b/>
          <w:sz w:val="18"/>
          <w:szCs w:val="18"/>
          <w:u w:val="single"/>
          <w:shd w:val="clear" w:color="auto" w:fill="FFFFFF"/>
          <w:lang w:val="es-ES_tradnl"/>
        </w:rPr>
        <w:t>____________</w:t>
      </w:r>
      <w:r w:rsidRPr="009C6620">
        <w:rPr>
          <w:rFonts w:ascii="Arial" w:hAnsi="Arial" w:cs="Arial"/>
          <w:b/>
          <w:sz w:val="18"/>
          <w:szCs w:val="18"/>
          <w:shd w:val="clear" w:color="auto" w:fill="FFFFFF"/>
          <w:lang w:val="es-ES_tradnl"/>
        </w:rPr>
        <w:t xml:space="preserve"> </w:t>
      </w:r>
      <w:r w:rsidRPr="009C6620">
        <w:rPr>
          <w:rFonts w:ascii="Arial" w:hAnsi="Arial" w:cs="Arial"/>
          <w:b/>
          <w:sz w:val="18"/>
          <w:szCs w:val="18"/>
          <w:u w:val="single"/>
          <w:shd w:val="clear" w:color="auto" w:fill="FFFFFF"/>
          <w:lang w:val="es-ES_tradnl"/>
        </w:rPr>
        <w:t>(____________/100 moneda nacional</w:t>
      </w:r>
      <w:r w:rsidRPr="009C6620">
        <w:rPr>
          <w:rFonts w:ascii="Arial" w:hAnsi="Arial" w:cs="Arial"/>
          <w:b/>
          <w:sz w:val="18"/>
          <w:szCs w:val="18"/>
          <w:u w:val="single"/>
          <w:lang w:val="es-ES_tradnl"/>
        </w:rPr>
        <w:t xml:space="preserve"> </w:t>
      </w:r>
      <w:r w:rsidRPr="009C6620">
        <w:rPr>
          <w:rFonts w:ascii="Arial" w:hAnsi="Arial" w:cs="Arial"/>
          <w:b/>
          <w:sz w:val="18"/>
          <w:szCs w:val="18"/>
          <w:u w:val="single"/>
          <w:shd w:val="clear" w:color="auto" w:fill="FFFFFF"/>
          <w:lang w:val="es-ES_tradnl"/>
        </w:rPr>
        <w:t>o dólares americanos, según sea el caso)</w:t>
      </w:r>
      <w:r w:rsidRPr="009C6620">
        <w:rPr>
          <w:rFonts w:ascii="Arial" w:hAnsi="Arial" w:cs="Arial"/>
          <w:sz w:val="18"/>
          <w:szCs w:val="18"/>
          <w:lang w:val="es-ES_tradnl"/>
        </w:rPr>
        <w:t>,</w:t>
      </w:r>
      <w:r w:rsidRPr="009C6620">
        <w:rPr>
          <w:rFonts w:ascii="Arial" w:hAnsi="Arial" w:cs="Arial"/>
          <w:sz w:val="18"/>
          <w:szCs w:val="18"/>
        </w:rPr>
        <w:t xml:space="preserve"> ambas cantidades incluyen el Impuesto al Valor Agregado, </w:t>
      </w:r>
      <w:r w:rsidRPr="009C6620">
        <w:rPr>
          <w:rFonts w:ascii="Arial" w:hAnsi="Arial" w:cs="Arial"/>
          <w:sz w:val="18"/>
          <w:szCs w:val="18"/>
          <w:lang w:val="es-ES_tradnl"/>
        </w:rPr>
        <w:t>de conformidad con los siguientes precios unitarios:</w:t>
      </w:r>
    </w:p>
    <w:p w14:paraId="11DFEB5F" w14:textId="77777777" w:rsidR="004B304D" w:rsidRPr="009C6620" w:rsidRDefault="004B304D" w:rsidP="004B304D">
      <w:pPr>
        <w:ind w:right="22"/>
        <w:jc w:val="both"/>
        <w:rPr>
          <w:rFonts w:ascii="Arial" w:hAnsi="Arial" w:cs="Arial"/>
          <w:sz w:val="18"/>
          <w:szCs w:val="18"/>
          <w:lang w:val="es-ES_tradnl"/>
        </w:rPr>
      </w:pPr>
    </w:p>
    <w:p w14:paraId="56555D73" w14:textId="77777777" w:rsidR="004B304D" w:rsidRPr="009C6620" w:rsidRDefault="004B304D" w:rsidP="004B304D">
      <w:pPr>
        <w:ind w:right="22"/>
        <w:jc w:val="center"/>
        <w:rPr>
          <w:rFonts w:ascii="Arial" w:hAnsi="Arial" w:cs="Arial"/>
          <w:sz w:val="18"/>
          <w:szCs w:val="18"/>
          <w:lang w:val="es-ES_tradnl"/>
        </w:rPr>
      </w:pPr>
      <w:r w:rsidRPr="009C6620">
        <w:rPr>
          <w:rFonts w:ascii="Arial" w:hAnsi="Arial" w:cs="Arial"/>
          <w:sz w:val="18"/>
          <w:szCs w:val="18"/>
          <w:shd w:val="clear" w:color="auto" w:fill="FFFFFF"/>
          <w:lang w:val="es-ES_tradnl"/>
        </w:rPr>
        <w:t>(</w:t>
      </w:r>
      <w:r w:rsidRPr="009C6620">
        <w:rPr>
          <w:rFonts w:ascii="Arial" w:hAnsi="Arial" w:cs="Arial"/>
          <w:sz w:val="18"/>
          <w:szCs w:val="18"/>
          <w:u w:val="single"/>
          <w:shd w:val="clear" w:color="auto" w:fill="FFFFFF"/>
          <w:lang w:val="es-ES_tradnl"/>
        </w:rPr>
        <w:t>Descripción de los precios unitarios</w:t>
      </w:r>
      <w:r w:rsidRPr="009C6620">
        <w:rPr>
          <w:rFonts w:ascii="Arial" w:hAnsi="Arial" w:cs="Arial"/>
          <w:sz w:val="18"/>
          <w:szCs w:val="18"/>
          <w:lang w:val="es-ES_tradnl"/>
        </w:rPr>
        <w:t>)</w:t>
      </w:r>
    </w:p>
    <w:p w14:paraId="23EED8A0" w14:textId="77777777" w:rsidR="004B304D" w:rsidRPr="009C6620" w:rsidRDefault="004B304D" w:rsidP="004B304D">
      <w:pPr>
        <w:ind w:right="22"/>
        <w:jc w:val="center"/>
        <w:rPr>
          <w:rFonts w:ascii="Arial" w:hAnsi="Arial" w:cs="Arial"/>
          <w:sz w:val="18"/>
          <w:szCs w:val="18"/>
          <w:lang w:val="es-ES_tradnl"/>
        </w:rPr>
      </w:pPr>
    </w:p>
    <w:p w14:paraId="1CF92F6B" w14:textId="77777777" w:rsidR="004B304D" w:rsidRPr="009C6620" w:rsidRDefault="004B304D" w:rsidP="004B304D">
      <w:pPr>
        <w:ind w:right="22"/>
        <w:jc w:val="both"/>
        <w:rPr>
          <w:rFonts w:ascii="Arial" w:hAnsi="Arial" w:cs="Arial"/>
          <w:sz w:val="18"/>
          <w:szCs w:val="18"/>
          <w:lang w:val="es-ES_tradnl"/>
        </w:rPr>
      </w:pPr>
      <w:r w:rsidRPr="009C6620">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9C6620">
        <w:rPr>
          <w:rFonts w:ascii="Arial" w:hAnsi="Arial" w:cs="Arial"/>
          <w:b/>
          <w:bCs/>
          <w:sz w:val="18"/>
          <w:szCs w:val="18"/>
          <w:lang w:val="es-ES_tradnl"/>
        </w:rPr>
        <w:t>“Instituto”</w:t>
      </w:r>
      <w:r w:rsidRPr="009C6620">
        <w:rPr>
          <w:rFonts w:ascii="Arial" w:hAnsi="Arial" w:cs="Arial"/>
          <w:sz w:val="18"/>
          <w:szCs w:val="18"/>
          <w:lang w:val="es-ES_tradnl"/>
        </w:rPr>
        <w:t>.</w:t>
      </w:r>
    </w:p>
    <w:p w14:paraId="1E9CE5AE" w14:textId="77777777" w:rsidR="004B304D" w:rsidRPr="009C6620" w:rsidRDefault="004B304D" w:rsidP="004B304D">
      <w:pPr>
        <w:ind w:right="22"/>
        <w:jc w:val="center"/>
        <w:rPr>
          <w:rFonts w:ascii="Arial" w:hAnsi="Arial" w:cs="Arial"/>
          <w:sz w:val="18"/>
          <w:szCs w:val="18"/>
          <w:lang w:val="es-ES_tradnl"/>
        </w:rPr>
      </w:pPr>
    </w:p>
    <w:p w14:paraId="0423F478" w14:textId="77777777" w:rsidR="004B304D" w:rsidRPr="009C6620" w:rsidRDefault="004B304D" w:rsidP="004B304D">
      <w:pPr>
        <w:ind w:right="22"/>
        <w:jc w:val="both"/>
        <w:rPr>
          <w:rFonts w:ascii="Arial" w:hAnsi="Arial" w:cs="Arial"/>
          <w:sz w:val="18"/>
          <w:szCs w:val="18"/>
          <w:u w:val="single"/>
          <w:shd w:val="clear" w:color="auto" w:fill="FFFFFF"/>
        </w:rPr>
      </w:pPr>
      <w:r w:rsidRPr="009C6620">
        <w:rPr>
          <w:rFonts w:ascii="Arial" w:hAnsi="Arial" w:cs="Arial"/>
          <w:b/>
          <w:i/>
          <w:sz w:val="18"/>
          <w:szCs w:val="18"/>
          <w:shd w:val="clear" w:color="auto" w:fill="FFFFFF"/>
          <w:lang w:val="es-ES_tradnl"/>
        </w:rPr>
        <w:t>Si el contrato es plurianual:</w:t>
      </w:r>
      <w:r w:rsidRPr="009C6620">
        <w:rPr>
          <w:rFonts w:ascii="Arial" w:hAnsi="Arial" w:cs="Arial"/>
          <w:sz w:val="18"/>
          <w:szCs w:val="18"/>
          <w:shd w:val="clear" w:color="auto" w:fill="FFFFFF"/>
        </w:rPr>
        <w:t xml:space="preserve"> </w:t>
      </w:r>
      <w:r w:rsidRPr="009C6620">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9C6620" w:rsidRDefault="004B304D" w:rsidP="004B304D">
      <w:pPr>
        <w:ind w:right="22"/>
        <w:jc w:val="both"/>
        <w:rPr>
          <w:rFonts w:ascii="Arial" w:hAnsi="Arial" w:cs="Arial"/>
          <w:sz w:val="18"/>
          <w:szCs w:val="18"/>
          <w:lang w:val="es-ES_tradnl"/>
        </w:rPr>
      </w:pPr>
    </w:p>
    <w:p w14:paraId="5A6B2CC3" w14:textId="77777777" w:rsidR="004B304D" w:rsidRPr="009C6620" w:rsidRDefault="004B304D" w:rsidP="004B304D">
      <w:pPr>
        <w:shd w:val="clear" w:color="auto" w:fill="FFFFFF"/>
        <w:ind w:right="22"/>
        <w:jc w:val="both"/>
        <w:rPr>
          <w:rFonts w:ascii="Arial" w:hAnsi="Arial" w:cs="Arial"/>
          <w:sz w:val="18"/>
          <w:szCs w:val="18"/>
        </w:rPr>
      </w:pPr>
      <w:r w:rsidRPr="009C6620">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9C6620" w:rsidRDefault="004B304D" w:rsidP="004B304D">
      <w:pPr>
        <w:shd w:val="clear" w:color="auto" w:fill="FFFFFF"/>
        <w:ind w:right="22"/>
        <w:jc w:val="both"/>
        <w:rPr>
          <w:rFonts w:ascii="Arial" w:hAnsi="Arial" w:cs="Arial"/>
          <w:sz w:val="18"/>
          <w:szCs w:val="18"/>
          <w:u w:val="single"/>
        </w:rPr>
      </w:pPr>
      <w:r w:rsidRPr="009C6620">
        <w:rPr>
          <w:rFonts w:ascii="Arial" w:hAnsi="Arial" w:cs="Arial"/>
          <w:sz w:val="18"/>
          <w:szCs w:val="18"/>
          <w:u w:val="single"/>
        </w:rPr>
        <w:t>(O bien, describir si existen anticipos y/o el mecanismo de ajuste de precio que se aplicará).</w:t>
      </w:r>
    </w:p>
    <w:p w14:paraId="2B5AE843" w14:textId="77777777" w:rsidR="004B304D" w:rsidRPr="009C6620" w:rsidRDefault="004B304D" w:rsidP="004B304D">
      <w:pPr>
        <w:ind w:right="22"/>
        <w:jc w:val="both"/>
        <w:rPr>
          <w:rFonts w:ascii="Arial" w:hAnsi="Arial" w:cs="Arial"/>
          <w:b/>
          <w:sz w:val="18"/>
          <w:szCs w:val="18"/>
          <w:u w:val="single"/>
        </w:rPr>
      </w:pPr>
    </w:p>
    <w:p w14:paraId="598D19BF" w14:textId="77777777" w:rsidR="004B304D" w:rsidRPr="009C6620" w:rsidRDefault="004B304D" w:rsidP="004B304D">
      <w:pPr>
        <w:ind w:right="22"/>
        <w:jc w:val="both"/>
        <w:outlineLvl w:val="0"/>
        <w:rPr>
          <w:rFonts w:ascii="Arial" w:hAnsi="Arial" w:cs="Arial"/>
          <w:b/>
          <w:sz w:val="18"/>
          <w:szCs w:val="18"/>
          <w:u w:val="single"/>
        </w:rPr>
      </w:pPr>
      <w:r w:rsidRPr="009C6620">
        <w:rPr>
          <w:rFonts w:ascii="Arial" w:hAnsi="Arial" w:cs="Arial"/>
          <w:b/>
          <w:sz w:val="18"/>
          <w:szCs w:val="18"/>
          <w:u w:val="single"/>
        </w:rPr>
        <w:t>Tercera.- Condiciones de pago.</w:t>
      </w:r>
    </w:p>
    <w:p w14:paraId="15219233"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(Señalar forma, periodicidad y condicionantes de pago establecidos por el área requirente)</w:t>
      </w:r>
    </w:p>
    <w:p w14:paraId="43F271E3" w14:textId="77777777" w:rsidR="004B304D" w:rsidRPr="009C6620" w:rsidRDefault="004B304D" w:rsidP="004B304D">
      <w:pPr>
        <w:ind w:right="22"/>
        <w:jc w:val="both"/>
        <w:rPr>
          <w:rFonts w:ascii="Arial" w:hAnsi="Arial" w:cs="Arial"/>
          <w:sz w:val="18"/>
          <w:szCs w:val="18"/>
        </w:rPr>
      </w:pPr>
    </w:p>
    <w:p w14:paraId="4707F69E" w14:textId="77777777" w:rsidR="004B304D" w:rsidRPr="009C6620" w:rsidRDefault="004B304D" w:rsidP="004B304D">
      <w:pPr>
        <w:ind w:right="22"/>
        <w:jc w:val="both"/>
        <w:rPr>
          <w:rFonts w:ascii="Arial" w:hAnsi="Arial" w:cs="Arial"/>
          <w:color w:val="000000" w:themeColor="text1"/>
          <w:sz w:val="18"/>
          <w:szCs w:val="18"/>
          <w:lang w:val="es-ES_tradnl"/>
        </w:rPr>
      </w:pPr>
      <w:r w:rsidRPr="009C6620">
        <w:rPr>
          <w:rFonts w:ascii="Arial" w:hAnsi="Arial" w:cs="Arial"/>
          <w:color w:val="000000" w:themeColor="text1"/>
          <w:sz w:val="18"/>
          <w:szCs w:val="18"/>
          <w:lang w:val="es-ES_tradnl"/>
        </w:rPr>
        <w:t xml:space="preserve">Los </w:t>
      </w:r>
      <w:r w:rsidRPr="009C6620">
        <w:rPr>
          <w:rFonts w:ascii="Arial" w:hAnsi="Arial" w:cs="Arial"/>
          <w:b/>
          <w:bCs/>
          <w:color w:val="000000" w:themeColor="text1"/>
          <w:sz w:val="18"/>
          <w:szCs w:val="18"/>
          <w:lang w:val="es-ES_tradnl"/>
        </w:rPr>
        <w:t xml:space="preserve">CFDI´s </w:t>
      </w:r>
      <w:r w:rsidRPr="009C6620">
        <w:rPr>
          <w:rFonts w:ascii="Arial" w:hAnsi="Arial" w:cs="Arial"/>
          <w:color w:val="000000" w:themeColor="text1"/>
          <w:sz w:val="18"/>
          <w:szCs w:val="18"/>
          <w:lang w:val="es-ES_tradnl"/>
        </w:rPr>
        <w:t xml:space="preserve">que presente el </w:t>
      </w:r>
      <w:r w:rsidRPr="009C6620">
        <w:rPr>
          <w:rFonts w:ascii="Arial" w:hAnsi="Arial" w:cs="Arial"/>
          <w:b/>
          <w:bCs/>
          <w:color w:val="000000" w:themeColor="text1"/>
          <w:sz w:val="18"/>
          <w:szCs w:val="18"/>
          <w:lang w:val="es-ES_tradnl"/>
        </w:rPr>
        <w:t xml:space="preserve">“Proveedor” </w:t>
      </w:r>
      <w:r w:rsidRPr="009C6620">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9C6620">
        <w:rPr>
          <w:rFonts w:ascii="Arial" w:hAnsi="Arial" w:cs="Arial"/>
          <w:color w:val="000000" w:themeColor="text1"/>
          <w:sz w:val="18"/>
          <w:szCs w:val="18"/>
        </w:rPr>
        <w:t>se</w:t>
      </w:r>
      <w:r w:rsidRPr="009C6620">
        <w:rPr>
          <w:rFonts w:ascii="Arial" w:hAnsi="Arial" w:cs="Arial"/>
          <w:color w:val="000000" w:themeColor="text1"/>
          <w:sz w:val="18"/>
          <w:szCs w:val="18"/>
          <w:lang w:val="es-ES_tradnl"/>
        </w:rPr>
        <w:t xml:space="preserve"> adicionen o modifiquen.</w:t>
      </w:r>
    </w:p>
    <w:p w14:paraId="178CED7B" w14:textId="77777777" w:rsidR="004B304D" w:rsidRPr="009C6620" w:rsidRDefault="004B304D" w:rsidP="004B304D">
      <w:pPr>
        <w:ind w:right="22"/>
        <w:jc w:val="both"/>
        <w:rPr>
          <w:rFonts w:ascii="Arial" w:hAnsi="Arial" w:cs="Arial"/>
          <w:color w:val="000000" w:themeColor="text1"/>
          <w:sz w:val="18"/>
          <w:szCs w:val="18"/>
          <w:lang w:val="es-ES_tradnl"/>
        </w:rPr>
      </w:pPr>
    </w:p>
    <w:p w14:paraId="147F589C" w14:textId="77777777" w:rsidR="004B304D" w:rsidRPr="009C6620" w:rsidRDefault="004B304D" w:rsidP="004B304D">
      <w:pPr>
        <w:ind w:right="22"/>
        <w:jc w:val="both"/>
        <w:rPr>
          <w:rFonts w:ascii="Arial" w:hAnsi="Arial" w:cs="Arial"/>
          <w:snapToGrid w:val="0"/>
          <w:color w:val="000000" w:themeColor="text1"/>
          <w:sz w:val="18"/>
          <w:szCs w:val="18"/>
          <w:lang w:val="es-ES_tradnl"/>
        </w:rPr>
      </w:pPr>
      <w:r w:rsidRPr="009C6620">
        <w:rPr>
          <w:rFonts w:ascii="Arial" w:hAnsi="Arial" w:cs="Arial"/>
          <w:color w:val="000000" w:themeColor="text1"/>
          <w:sz w:val="18"/>
          <w:szCs w:val="18"/>
          <w:lang w:eastAsia="es-MX"/>
        </w:rPr>
        <w:t xml:space="preserve">Si el </w:t>
      </w:r>
      <w:r w:rsidRPr="009C6620">
        <w:rPr>
          <w:rFonts w:ascii="Arial" w:hAnsi="Arial" w:cs="Arial"/>
          <w:b/>
          <w:bCs/>
          <w:color w:val="000000" w:themeColor="text1"/>
          <w:sz w:val="18"/>
          <w:szCs w:val="18"/>
          <w:lang w:eastAsia="es-MX"/>
        </w:rPr>
        <w:t>“Proveedor”</w:t>
      </w:r>
      <w:r w:rsidRPr="009C6620">
        <w:rPr>
          <w:rFonts w:ascii="Arial" w:hAnsi="Arial" w:cs="Arial"/>
          <w:color w:val="000000" w:themeColor="text1"/>
          <w:sz w:val="18"/>
          <w:szCs w:val="18"/>
          <w:lang w:eastAsia="es-MX"/>
        </w:rPr>
        <w:t xml:space="preserve"> está en posibilidad de cumplir con la regla 2.7.1.32 de la RMF, a</w:t>
      </w:r>
      <w:r w:rsidRPr="009C6620">
        <w:rPr>
          <w:rFonts w:ascii="Arial" w:hAnsi="Arial" w:cs="Arial"/>
          <w:snapToGrid w:val="0"/>
          <w:color w:val="000000" w:themeColor="text1"/>
          <w:sz w:val="18"/>
          <w:szCs w:val="18"/>
          <w:lang w:val="es-ES_tradnl"/>
        </w:rPr>
        <w:t xml:space="preserve">l recibir el pago, el </w:t>
      </w:r>
      <w:r w:rsidRPr="009C6620">
        <w:rPr>
          <w:rFonts w:ascii="Arial" w:hAnsi="Arial" w:cs="Arial"/>
          <w:b/>
          <w:bCs/>
          <w:color w:val="000000" w:themeColor="text1"/>
          <w:sz w:val="18"/>
          <w:szCs w:val="18"/>
          <w:lang w:val="es-ES_tradnl"/>
        </w:rPr>
        <w:t>“Proveedor”</w:t>
      </w:r>
      <w:r w:rsidRPr="009C6620">
        <w:rPr>
          <w:rFonts w:ascii="Arial" w:hAnsi="Arial" w:cs="Arial"/>
          <w:color w:val="000000" w:themeColor="text1"/>
          <w:sz w:val="18"/>
          <w:szCs w:val="18"/>
          <w:lang w:val="es-ES_tradnl"/>
        </w:rPr>
        <w:t xml:space="preserve"> </w:t>
      </w:r>
      <w:r w:rsidRPr="009C6620">
        <w:rPr>
          <w:rFonts w:ascii="Arial" w:hAnsi="Arial" w:cs="Arial"/>
          <w:snapToGrid w:val="0"/>
          <w:color w:val="000000" w:themeColor="text1"/>
          <w:sz w:val="18"/>
          <w:szCs w:val="18"/>
          <w:lang w:val="es-ES_tradnl"/>
        </w:rPr>
        <w:t xml:space="preserve">deberá enviar el </w:t>
      </w:r>
      <w:r w:rsidRPr="009C6620">
        <w:rPr>
          <w:rFonts w:ascii="Arial" w:hAnsi="Arial" w:cs="Arial"/>
          <w:b/>
          <w:bCs/>
          <w:snapToGrid w:val="0"/>
          <w:color w:val="000000" w:themeColor="text1"/>
          <w:sz w:val="18"/>
          <w:szCs w:val="18"/>
          <w:lang w:val="es-ES_tradnl"/>
        </w:rPr>
        <w:t xml:space="preserve">CFDI complemento de pago </w:t>
      </w:r>
      <w:r w:rsidRPr="009C6620">
        <w:rPr>
          <w:rFonts w:ascii="Arial" w:hAnsi="Arial" w:cs="Arial"/>
          <w:snapToGrid w:val="0"/>
          <w:color w:val="000000" w:themeColor="text1"/>
          <w:sz w:val="18"/>
          <w:szCs w:val="18"/>
          <w:lang w:val="es-ES_tradnl"/>
        </w:rPr>
        <w:t>correspondiente, al correo electrónico de la Subdirección de Cuentas por Pagar (</w:t>
      </w:r>
      <w:hyperlink r:id="rId58" w:history="1">
        <w:r w:rsidRPr="009C6620">
          <w:rPr>
            <w:rFonts w:ascii="Arial" w:hAnsi="Arial" w:cs="Arial"/>
            <w:snapToGrid w:val="0"/>
            <w:color w:val="0000FF"/>
            <w:sz w:val="18"/>
            <w:szCs w:val="18"/>
            <w:u w:val="single"/>
            <w:lang w:val="es-ES_tradnl"/>
          </w:rPr>
          <w:t>complementodepago.scp@ine.mx</w:t>
        </w:r>
      </w:hyperlink>
      <w:r w:rsidRPr="009C6620">
        <w:rPr>
          <w:rFonts w:ascii="Arial" w:hAnsi="Arial" w:cs="Arial"/>
          <w:snapToGrid w:val="0"/>
          <w:color w:val="000000" w:themeColor="text1"/>
          <w:sz w:val="18"/>
          <w:szCs w:val="18"/>
          <w:lang w:val="es-ES_tradnl"/>
        </w:rPr>
        <w:t xml:space="preserve">) y </w:t>
      </w:r>
      <w:r w:rsidRPr="009C6620">
        <w:rPr>
          <w:rFonts w:ascii="Arial" w:hAnsi="Arial" w:cs="Arial"/>
          <w:snapToGrid w:val="0"/>
          <w:sz w:val="18"/>
          <w:szCs w:val="18"/>
          <w:lang w:val="es-ES_tradnl"/>
        </w:rPr>
        <w:t xml:space="preserve">del Administrador del Contrato </w:t>
      </w:r>
      <w:r w:rsidRPr="009C6620">
        <w:rPr>
          <w:rFonts w:ascii="Arial" w:hAnsi="Arial" w:cs="Arial"/>
          <w:sz w:val="18"/>
          <w:szCs w:val="18"/>
        </w:rPr>
        <w:t>(correo del Administrador del Contrato) (en caso de ser aplicable señalar al Supervisor del Contrato)</w:t>
      </w:r>
      <w:r w:rsidRPr="009C6620">
        <w:rPr>
          <w:rFonts w:ascii="Arial" w:hAnsi="Arial" w:cs="Arial"/>
          <w:color w:val="000000" w:themeColor="text1"/>
          <w:sz w:val="18"/>
          <w:szCs w:val="18"/>
          <w:u w:val="single"/>
        </w:rPr>
        <w:t>,</w:t>
      </w:r>
      <w:r w:rsidRPr="009C6620">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9C6620">
        <w:rPr>
          <w:rFonts w:ascii="Arial" w:hAnsi="Arial" w:cs="Arial"/>
          <w:color w:val="000000" w:themeColor="text1"/>
          <w:sz w:val="18"/>
          <w:szCs w:val="18"/>
        </w:rPr>
        <w:t>realizarse</w:t>
      </w:r>
      <w:r w:rsidRPr="009C6620">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9C6620"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9C6620" w:rsidRDefault="004B304D" w:rsidP="004B304D">
      <w:pPr>
        <w:ind w:right="22"/>
        <w:jc w:val="both"/>
        <w:rPr>
          <w:rFonts w:ascii="Arial" w:hAnsi="Arial" w:cs="Arial"/>
          <w:snapToGrid w:val="0"/>
          <w:color w:val="000000" w:themeColor="text1"/>
          <w:sz w:val="18"/>
          <w:szCs w:val="18"/>
          <w:lang w:val="es-ES_tradnl"/>
        </w:rPr>
      </w:pPr>
      <w:r w:rsidRPr="009C6620">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9C6620">
        <w:rPr>
          <w:rFonts w:ascii="Arial" w:hAnsi="Arial" w:cs="Arial"/>
          <w:b/>
          <w:bCs/>
          <w:color w:val="000000" w:themeColor="text1"/>
          <w:sz w:val="18"/>
          <w:szCs w:val="18"/>
          <w:lang w:val="es-ES_tradnl"/>
        </w:rPr>
        <w:t>“Proveedor”</w:t>
      </w:r>
      <w:r w:rsidRPr="009C6620">
        <w:rPr>
          <w:rFonts w:ascii="Arial" w:hAnsi="Arial" w:cs="Arial"/>
          <w:snapToGrid w:val="0"/>
          <w:color w:val="000000" w:themeColor="text1"/>
          <w:sz w:val="18"/>
          <w:szCs w:val="18"/>
          <w:lang w:val="es-ES_tradnl"/>
        </w:rPr>
        <w:t xml:space="preserve"> haya recibido la transferencia </w:t>
      </w:r>
      <w:r w:rsidRPr="009C6620">
        <w:rPr>
          <w:rFonts w:ascii="Arial" w:hAnsi="Arial" w:cs="Arial"/>
          <w:color w:val="000000" w:themeColor="text1"/>
          <w:sz w:val="18"/>
          <w:szCs w:val="18"/>
        </w:rPr>
        <w:t>electrónica</w:t>
      </w:r>
      <w:r w:rsidRPr="009C6620">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9C6620">
        <w:rPr>
          <w:rFonts w:ascii="Arial" w:hAnsi="Arial" w:cs="Arial"/>
          <w:b/>
          <w:bCs/>
          <w:color w:val="000000" w:themeColor="text1"/>
          <w:sz w:val="18"/>
          <w:szCs w:val="18"/>
        </w:rPr>
        <w:t>“Instituto”</w:t>
      </w:r>
      <w:r w:rsidRPr="009C6620">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9C6620"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9C6620" w:rsidRDefault="004B304D" w:rsidP="004B304D">
      <w:pPr>
        <w:ind w:right="22"/>
        <w:jc w:val="both"/>
        <w:rPr>
          <w:rFonts w:ascii="Arial" w:hAnsi="Arial" w:cs="Arial"/>
          <w:snapToGrid w:val="0"/>
          <w:color w:val="000000" w:themeColor="text1"/>
          <w:sz w:val="18"/>
          <w:szCs w:val="18"/>
          <w:lang w:val="es-ES_tradnl"/>
        </w:rPr>
      </w:pPr>
      <w:r w:rsidRPr="009C6620">
        <w:rPr>
          <w:rFonts w:ascii="Arial" w:hAnsi="Arial" w:cs="Arial"/>
          <w:snapToGrid w:val="0"/>
          <w:color w:val="000000" w:themeColor="text1"/>
          <w:sz w:val="18"/>
          <w:szCs w:val="18"/>
          <w:lang w:val="es-ES_tradnl"/>
        </w:rPr>
        <w:t xml:space="preserve">En caso de que no se reciba el </w:t>
      </w:r>
      <w:r w:rsidRPr="009C6620">
        <w:rPr>
          <w:rFonts w:ascii="Arial" w:hAnsi="Arial" w:cs="Arial"/>
          <w:b/>
          <w:bCs/>
          <w:snapToGrid w:val="0"/>
          <w:color w:val="000000" w:themeColor="text1"/>
          <w:sz w:val="18"/>
          <w:szCs w:val="18"/>
          <w:lang w:val="es-ES_tradnl"/>
        </w:rPr>
        <w:t>CFDI complemento de pago</w:t>
      </w:r>
      <w:r w:rsidRPr="009C6620">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9C6620">
        <w:rPr>
          <w:rFonts w:ascii="Arial" w:hAnsi="Arial" w:cs="Arial"/>
          <w:color w:val="000000" w:themeColor="text1"/>
          <w:sz w:val="18"/>
          <w:szCs w:val="18"/>
        </w:rPr>
        <w:t>correspondiente</w:t>
      </w:r>
      <w:r w:rsidRPr="009C6620">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9C6620"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9C6620" w:rsidRDefault="004B304D" w:rsidP="004B304D">
      <w:pPr>
        <w:ind w:right="22"/>
        <w:jc w:val="both"/>
        <w:rPr>
          <w:rFonts w:ascii="Arial" w:hAnsi="Arial" w:cs="Arial"/>
          <w:color w:val="000000" w:themeColor="text1"/>
          <w:sz w:val="18"/>
          <w:szCs w:val="18"/>
          <w:lang w:val="es-ES_tradnl"/>
        </w:rPr>
      </w:pPr>
      <w:r w:rsidRPr="009C6620">
        <w:rPr>
          <w:rFonts w:ascii="Arial" w:hAnsi="Arial" w:cs="Arial"/>
          <w:color w:val="000000" w:themeColor="text1"/>
          <w:sz w:val="18"/>
          <w:szCs w:val="18"/>
          <w:lang w:val="es-ES_tradnl"/>
        </w:rPr>
        <w:t xml:space="preserve">Si el </w:t>
      </w:r>
      <w:r w:rsidRPr="009C6620">
        <w:rPr>
          <w:rFonts w:ascii="Arial" w:hAnsi="Arial" w:cs="Arial"/>
          <w:b/>
          <w:bCs/>
          <w:color w:val="000000" w:themeColor="text1"/>
          <w:sz w:val="18"/>
          <w:szCs w:val="18"/>
          <w:lang w:val="es-ES_tradnl"/>
        </w:rPr>
        <w:t>“Proveedor”</w:t>
      </w:r>
      <w:r w:rsidRPr="009C6620">
        <w:rPr>
          <w:rFonts w:ascii="Arial" w:hAnsi="Arial" w:cs="Arial"/>
          <w:color w:val="000000" w:themeColor="text1"/>
          <w:sz w:val="18"/>
          <w:szCs w:val="18"/>
          <w:lang w:val="es-ES_tradnl"/>
        </w:rPr>
        <w:t xml:space="preserve"> está en posibilidad de cumplir con la </w:t>
      </w:r>
      <w:r w:rsidRPr="009C6620">
        <w:rPr>
          <w:rFonts w:ascii="Arial" w:hAnsi="Arial" w:cs="Arial"/>
          <w:color w:val="000000" w:themeColor="text1"/>
          <w:sz w:val="18"/>
          <w:szCs w:val="18"/>
        </w:rPr>
        <w:t>regla</w:t>
      </w:r>
      <w:r w:rsidRPr="009C6620">
        <w:rPr>
          <w:rFonts w:ascii="Arial" w:hAnsi="Arial" w:cs="Arial"/>
          <w:color w:val="000000" w:themeColor="text1"/>
          <w:sz w:val="18"/>
          <w:szCs w:val="18"/>
          <w:lang w:val="es-ES_tradnl"/>
        </w:rPr>
        <w:t xml:space="preserve"> 2.7.1.39 de la RMF, deberá emitir el </w:t>
      </w:r>
      <w:r w:rsidRPr="009C6620">
        <w:rPr>
          <w:rFonts w:ascii="Arial" w:hAnsi="Arial" w:cs="Arial"/>
          <w:b/>
          <w:bCs/>
          <w:color w:val="000000" w:themeColor="text1"/>
          <w:sz w:val="18"/>
          <w:szCs w:val="18"/>
          <w:lang w:val="es-ES_tradnl"/>
        </w:rPr>
        <w:t>CFDI</w:t>
      </w:r>
      <w:r w:rsidRPr="009C6620">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9C6620"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9C6620" w:rsidRDefault="004B304D" w:rsidP="004B304D">
      <w:pPr>
        <w:ind w:right="22"/>
        <w:jc w:val="both"/>
        <w:rPr>
          <w:rFonts w:ascii="Arial" w:hAnsi="Arial" w:cs="Arial"/>
          <w:sz w:val="18"/>
          <w:szCs w:val="18"/>
          <w:lang w:eastAsia="es-MX"/>
        </w:rPr>
      </w:pPr>
      <w:r w:rsidRPr="009C6620">
        <w:rPr>
          <w:rFonts w:ascii="Arial" w:hAnsi="Arial" w:cs="Arial"/>
          <w:color w:val="000000" w:themeColor="text1"/>
          <w:sz w:val="18"/>
          <w:szCs w:val="18"/>
          <w:lang w:val="es-ES_tradnl"/>
        </w:rPr>
        <w:t xml:space="preserve">En términos de los artículos 60 del </w:t>
      </w:r>
      <w:r w:rsidRPr="009C6620">
        <w:rPr>
          <w:rFonts w:ascii="Arial" w:hAnsi="Arial" w:cs="Arial"/>
          <w:b/>
          <w:bCs/>
          <w:color w:val="000000" w:themeColor="text1"/>
          <w:sz w:val="18"/>
          <w:szCs w:val="18"/>
          <w:lang w:val="es-ES_tradnl"/>
        </w:rPr>
        <w:t>“Reglamento”</w:t>
      </w:r>
      <w:r w:rsidRPr="009C6620">
        <w:rPr>
          <w:rFonts w:ascii="Arial" w:hAnsi="Arial" w:cs="Arial"/>
          <w:color w:val="000000" w:themeColor="text1"/>
          <w:sz w:val="18"/>
          <w:szCs w:val="18"/>
        </w:rPr>
        <w:t xml:space="preserve"> y 163 de las </w:t>
      </w:r>
      <w:r w:rsidRPr="009C6620">
        <w:rPr>
          <w:rFonts w:ascii="Arial" w:hAnsi="Arial" w:cs="Arial"/>
          <w:b/>
          <w:bCs/>
          <w:color w:val="000000" w:themeColor="text1"/>
          <w:sz w:val="18"/>
          <w:szCs w:val="18"/>
        </w:rPr>
        <w:t>“POBALINES”</w:t>
      </w:r>
      <w:r w:rsidRPr="009C6620">
        <w:rPr>
          <w:rFonts w:ascii="Arial" w:hAnsi="Arial" w:cs="Arial"/>
          <w:color w:val="000000" w:themeColor="text1"/>
          <w:sz w:val="18"/>
          <w:szCs w:val="18"/>
        </w:rPr>
        <w:t xml:space="preserve">, para el caso de cualquiera de los supuestos anteriores, la fecha de </w:t>
      </w:r>
      <w:r w:rsidRPr="009C6620">
        <w:rPr>
          <w:rFonts w:ascii="Arial" w:hAnsi="Arial" w:cs="Arial"/>
          <w:color w:val="000000" w:themeColor="text1"/>
          <w:sz w:val="18"/>
          <w:szCs w:val="18"/>
          <w:lang w:val="es-ES_tradnl"/>
        </w:rPr>
        <w:t xml:space="preserve">pago no podrá exceder de 20 (veinte) días naturales contados a </w:t>
      </w:r>
      <w:r w:rsidRPr="009C6620">
        <w:rPr>
          <w:rFonts w:ascii="Arial" w:hAnsi="Arial" w:cs="Arial"/>
          <w:color w:val="000000" w:themeColor="text1"/>
          <w:sz w:val="18"/>
          <w:szCs w:val="18"/>
        </w:rPr>
        <w:t xml:space="preserve">partir de la fecha en que el </w:t>
      </w:r>
      <w:r w:rsidRPr="009C6620">
        <w:rPr>
          <w:rFonts w:ascii="Arial" w:hAnsi="Arial" w:cs="Arial"/>
          <w:b/>
          <w:color w:val="000000" w:themeColor="text1"/>
          <w:sz w:val="18"/>
          <w:szCs w:val="18"/>
        </w:rPr>
        <w:t>“Instituto”</w:t>
      </w:r>
      <w:r w:rsidRPr="009C6620">
        <w:rPr>
          <w:rFonts w:ascii="Arial" w:hAnsi="Arial" w:cs="Arial"/>
          <w:color w:val="000000" w:themeColor="text1"/>
          <w:sz w:val="18"/>
          <w:szCs w:val="18"/>
        </w:rPr>
        <w:t xml:space="preserve"> reciba por parte del </w:t>
      </w:r>
      <w:r w:rsidRPr="009C6620">
        <w:rPr>
          <w:rFonts w:ascii="Arial" w:hAnsi="Arial" w:cs="Arial"/>
          <w:b/>
          <w:bCs/>
          <w:color w:val="000000" w:themeColor="text1"/>
          <w:sz w:val="18"/>
          <w:szCs w:val="18"/>
        </w:rPr>
        <w:t>“Proveedor”</w:t>
      </w:r>
      <w:r w:rsidRPr="009C6620">
        <w:rPr>
          <w:rFonts w:ascii="Arial" w:hAnsi="Arial" w:cs="Arial"/>
          <w:bCs/>
          <w:color w:val="000000" w:themeColor="text1"/>
          <w:sz w:val="18"/>
          <w:szCs w:val="18"/>
        </w:rPr>
        <w:t>,</w:t>
      </w:r>
      <w:r w:rsidRPr="009C6620">
        <w:rPr>
          <w:rFonts w:ascii="Arial" w:hAnsi="Arial" w:cs="Arial"/>
          <w:b/>
          <w:bCs/>
          <w:color w:val="000000" w:themeColor="text1"/>
          <w:sz w:val="18"/>
          <w:szCs w:val="18"/>
        </w:rPr>
        <w:t xml:space="preserve"> </w:t>
      </w:r>
      <w:r w:rsidRPr="009C6620">
        <w:rPr>
          <w:rFonts w:ascii="Arial" w:hAnsi="Arial" w:cs="Arial"/>
          <w:color w:val="000000" w:themeColor="text1"/>
          <w:sz w:val="18"/>
          <w:szCs w:val="18"/>
        </w:rPr>
        <w:t>el</w:t>
      </w:r>
      <w:r w:rsidRPr="009C6620">
        <w:rPr>
          <w:rFonts w:ascii="Arial" w:hAnsi="Arial" w:cs="Arial"/>
          <w:b/>
          <w:bCs/>
          <w:color w:val="000000" w:themeColor="text1"/>
          <w:sz w:val="18"/>
          <w:szCs w:val="18"/>
        </w:rPr>
        <w:t xml:space="preserve"> CFDI</w:t>
      </w:r>
      <w:r w:rsidRPr="009C6620">
        <w:rPr>
          <w:rFonts w:ascii="Arial" w:hAnsi="Arial" w:cs="Arial"/>
          <w:color w:val="000000" w:themeColor="text1"/>
          <w:sz w:val="18"/>
          <w:szCs w:val="18"/>
        </w:rPr>
        <w:t xml:space="preserve"> correspondiente, previa </w:t>
      </w:r>
      <w:r w:rsidRPr="009C6620">
        <w:rPr>
          <w:rFonts w:ascii="Arial" w:hAnsi="Arial" w:cs="Arial"/>
          <w:snapToGrid w:val="0"/>
          <w:color w:val="000000" w:themeColor="text1"/>
          <w:sz w:val="18"/>
          <w:szCs w:val="18"/>
          <w:lang w:val="es-ES_tradnl"/>
        </w:rPr>
        <w:t>liberación</w:t>
      </w:r>
      <w:r w:rsidRPr="009C6620">
        <w:rPr>
          <w:rFonts w:ascii="Arial" w:hAnsi="Arial" w:cs="Arial"/>
          <w:color w:val="000000" w:themeColor="text1"/>
          <w:sz w:val="18"/>
          <w:szCs w:val="18"/>
        </w:rPr>
        <w:t xml:space="preserve"> del pago por parte del Administrador del Contrato, quien, en su caso, deberá </w:t>
      </w:r>
      <w:r w:rsidRPr="009C6620">
        <w:rPr>
          <w:rFonts w:ascii="Arial" w:hAnsi="Arial" w:cs="Arial"/>
          <w:color w:val="000000" w:themeColor="text1"/>
          <w:sz w:val="18"/>
          <w:szCs w:val="18"/>
          <w:lang w:val="es-ES_tradnl"/>
        </w:rPr>
        <w:t xml:space="preserve">adjuntar el comprobante de pago por concepto de penas convencionales a favor del </w:t>
      </w:r>
      <w:r w:rsidRPr="009C6620">
        <w:rPr>
          <w:rFonts w:ascii="Arial" w:hAnsi="Arial" w:cs="Arial"/>
          <w:b/>
          <w:bCs/>
          <w:color w:val="000000" w:themeColor="text1"/>
          <w:sz w:val="18"/>
          <w:szCs w:val="18"/>
        </w:rPr>
        <w:t>“Instituto”</w:t>
      </w:r>
      <w:r w:rsidRPr="009C6620">
        <w:rPr>
          <w:rFonts w:ascii="Arial" w:hAnsi="Arial" w:cs="Arial"/>
          <w:color w:val="000000" w:themeColor="text1"/>
          <w:sz w:val="18"/>
          <w:szCs w:val="18"/>
          <w:lang w:val="es-ES_tradnl"/>
        </w:rPr>
        <w:t>.</w:t>
      </w:r>
    </w:p>
    <w:p w14:paraId="487AD6B6" w14:textId="77777777" w:rsidR="004B304D" w:rsidRPr="009C6620" w:rsidRDefault="004B304D" w:rsidP="004B304D">
      <w:pPr>
        <w:ind w:right="22"/>
        <w:jc w:val="both"/>
        <w:rPr>
          <w:rFonts w:ascii="Arial" w:hAnsi="Arial" w:cs="Arial"/>
          <w:sz w:val="18"/>
          <w:szCs w:val="18"/>
        </w:rPr>
      </w:pPr>
    </w:p>
    <w:p w14:paraId="2B8BE0CE" w14:textId="77777777" w:rsidR="004B304D" w:rsidRPr="009C6620" w:rsidRDefault="004B304D" w:rsidP="004B304D">
      <w:pPr>
        <w:ind w:right="22"/>
        <w:jc w:val="both"/>
        <w:rPr>
          <w:rFonts w:ascii="Arial" w:hAnsi="Arial"/>
          <w:i/>
          <w:iCs/>
          <w:color w:val="000000" w:themeColor="text1"/>
          <w:sz w:val="18"/>
          <w:szCs w:val="18"/>
          <w:u w:val="single"/>
        </w:rPr>
      </w:pPr>
      <w:r w:rsidRPr="009C6620">
        <w:rPr>
          <w:rFonts w:ascii="Arial" w:hAnsi="Arial"/>
          <w:i/>
          <w:iCs/>
          <w:color w:val="000000" w:themeColor="text1"/>
          <w:sz w:val="18"/>
          <w:szCs w:val="18"/>
          <w:u w:val="single"/>
        </w:rPr>
        <w:t>Si es en dólares americanos</w:t>
      </w:r>
    </w:p>
    <w:p w14:paraId="303C0CC3" w14:textId="77777777" w:rsidR="004B304D" w:rsidRPr="009C6620" w:rsidRDefault="004B304D" w:rsidP="004B304D">
      <w:pPr>
        <w:ind w:right="22"/>
        <w:jc w:val="both"/>
        <w:rPr>
          <w:rFonts w:ascii="Arial" w:hAnsi="Arial" w:cs="Arial"/>
          <w:sz w:val="18"/>
          <w:szCs w:val="18"/>
        </w:rPr>
      </w:pPr>
      <w:r w:rsidRPr="009C6620">
        <w:rPr>
          <w:rFonts w:ascii="Arial" w:hAnsi="Arial"/>
          <w:color w:val="000000" w:themeColor="text1"/>
          <w:sz w:val="18"/>
          <w:szCs w:val="18"/>
        </w:rPr>
        <w:t xml:space="preserve">De conformidad con el artículo 54, fracción XIII del </w:t>
      </w:r>
      <w:r w:rsidRPr="009C6620">
        <w:rPr>
          <w:rFonts w:ascii="Arial" w:hAnsi="Arial"/>
          <w:b/>
          <w:color w:val="000000" w:themeColor="text1"/>
          <w:sz w:val="18"/>
          <w:szCs w:val="18"/>
        </w:rPr>
        <w:t>“Reglamento”</w:t>
      </w:r>
      <w:r w:rsidRPr="009C6620">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9C6620" w:rsidRDefault="004B304D" w:rsidP="004B304D">
      <w:pPr>
        <w:ind w:right="22"/>
        <w:jc w:val="both"/>
        <w:rPr>
          <w:rFonts w:ascii="Arial" w:hAnsi="Arial" w:cs="Arial"/>
          <w:sz w:val="18"/>
          <w:szCs w:val="18"/>
        </w:rPr>
      </w:pPr>
    </w:p>
    <w:p w14:paraId="5F92E117" w14:textId="77777777" w:rsidR="004B304D" w:rsidRPr="009C6620" w:rsidRDefault="004B304D" w:rsidP="004B304D">
      <w:pPr>
        <w:ind w:right="22"/>
        <w:jc w:val="both"/>
        <w:outlineLvl w:val="0"/>
        <w:rPr>
          <w:rFonts w:ascii="Arial" w:hAnsi="Arial" w:cs="Arial"/>
          <w:b/>
          <w:sz w:val="18"/>
          <w:szCs w:val="18"/>
          <w:u w:val="single"/>
        </w:rPr>
      </w:pPr>
      <w:r w:rsidRPr="009C6620">
        <w:rPr>
          <w:rFonts w:ascii="Arial" w:hAnsi="Arial" w:cs="Arial"/>
          <w:b/>
          <w:sz w:val="18"/>
          <w:szCs w:val="18"/>
          <w:u w:val="single"/>
        </w:rPr>
        <w:t>Cuarta.- Vigencia.</w:t>
      </w:r>
    </w:p>
    <w:p w14:paraId="20D20EBE" w14:textId="77777777" w:rsidR="004B304D" w:rsidRPr="009C6620" w:rsidRDefault="004B304D" w:rsidP="004B304D">
      <w:pPr>
        <w:tabs>
          <w:tab w:val="left" w:pos="-709"/>
        </w:tabs>
        <w:ind w:right="22"/>
        <w:jc w:val="both"/>
        <w:outlineLvl w:val="0"/>
        <w:rPr>
          <w:rFonts w:ascii="Arial" w:hAnsi="Arial" w:cs="Arial"/>
          <w:sz w:val="18"/>
          <w:szCs w:val="18"/>
          <w:lang w:val="es-ES"/>
        </w:rPr>
      </w:pPr>
      <w:r w:rsidRPr="009C6620">
        <w:rPr>
          <w:rFonts w:ascii="Arial" w:hAnsi="Arial" w:cs="Arial"/>
          <w:sz w:val="18"/>
          <w:szCs w:val="18"/>
          <w:lang w:val="es-ES"/>
        </w:rPr>
        <w:t>La vigencia del presente contrato es del ___ de ___ de ___ al ___</w:t>
      </w:r>
      <w:r w:rsidRPr="009C6620">
        <w:rPr>
          <w:rFonts w:ascii="Arial" w:hAnsi="Arial" w:cs="Arial"/>
          <w:sz w:val="18"/>
          <w:szCs w:val="18"/>
          <w:shd w:val="clear" w:color="auto" w:fill="FFFFFF"/>
          <w:lang w:val="es-ES"/>
        </w:rPr>
        <w:t xml:space="preserve"> de ___ de ___.</w:t>
      </w:r>
    </w:p>
    <w:p w14:paraId="358C4B44" w14:textId="77777777" w:rsidR="004B304D" w:rsidRPr="009C6620"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9C6620" w:rsidRDefault="004B304D" w:rsidP="004B304D">
      <w:pPr>
        <w:ind w:right="22"/>
        <w:jc w:val="both"/>
        <w:outlineLvl w:val="0"/>
        <w:rPr>
          <w:rFonts w:ascii="Arial" w:hAnsi="Arial" w:cs="Arial"/>
          <w:b/>
          <w:sz w:val="18"/>
          <w:szCs w:val="18"/>
          <w:u w:val="single"/>
        </w:rPr>
      </w:pPr>
      <w:r w:rsidRPr="009C6620">
        <w:rPr>
          <w:rFonts w:ascii="Arial" w:hAnsi="Arial" w:cs="Arial"/>
          <w:b/>
          <w:sz w:val="18"/>
          <w:szCs w:val="18"/>
          <w:u w:val="single"/>
        </w:rPr>
        <w:lastRenderedPageBreak/>
        <w:t>Quinta.- Plazo, lugar y condiciones para la entrega de los bienes o prestación del servicio.</w:t>
      </w:r>
    </w:p>
    <w:p w14:paraId="71BBA894" w14:textId="77777777" w:rsidR="004B304D" w:rsidRPr="009C6620" w:rsidRDefault="004B304D" w:rsidP="004B304D">
      <w:pPr>
        <w:ind w:right="22"/>
        <w:jc w:val="both"/>
        <w:rPr>
          <w:rFonts w:ascii="Arial" w:hAnsi="Arial"/>
          <w:color w:val="000000" w:themeColor="text1"/>
          <w:sz w:val="18"/>
          <w:szCs w:val="18"/>
        </w:rPr>
      </w:pPr>
      <w:r w:rsidRPr="009C6620">
        <w:rPr>
          <w:rFonts w:ascii="Arial" w:hAnsi="Arial" w:cs="Arial"/>
          <w:color w:val="000000"/>
          <w:sz w:val="18"/>
          <w:szCs w:val="18"/>
        </w:rPr>
        <w:t xml:space="preserve">El </w:t>
      </w:r>
      <w:r w:rsidRPr="009C6620">
        <w:rPr>
          <w:rFonts w:ascii="Arial" w:hAnsi="Arial" w:cs="Arial"/>
          <w:b/>
          <w:bCs/>
          <w:color w:val="000000"/>
          <w:sz w:val="18"/>
          <w:szCs w:val="18"/>
        </w:rPr>
        <w:t xml:space="preserve">“Proveedor” </w:t>
      </w:r>
      <w:r w:rsidRPr="009C6620">
        <w:rPr>
          <w:rFonts w:ascii="Arial" w:hAnsi="Arial" w:cs="Arial"/>
          <w:color w:val="000000"/>
          <w:sz w:val="18"/>
          <w:szCs w:val="18"/>
        </w:rPr>
        <w:t xml:space="preserve">deberá prestar el servicio y/o entregar los bienes (según aplique) conforme a lo señalado en el numeral </w:t>
      </w:r>
      <w:r w:rsidRPr="009C6620">
        <w:rPr>
          <w:rFonts w:ascii="Arial" w:hAnsi="Arial" w:cs="Arial"/>
          <w:b/>
          <w:bCs/>
          <w:color w:val="000000"/>
          <w:sz w:val="18"/>
          <w:szCs w:val="18"/>
        </w:rPr>
        <w:t>1.4. Plazo, lugar y condiciones para la prestación del servicio</w:t>
      </w:r>
      <w:r w:rsidRPr="009C6620">
        <w:rPr>
          <w:rFonts w:ascii="Arial" w:hAnsi="Arial" w:cs="Arial"/>
          <w:color w:val="000000"/>
          <w:sz w:val="18"/>
          <w:szCs w:val="18"/>
        </w:rPr>
        <w:t xml:space="preserve"> de la convocatoria a la licitación señalada en la </w:t>
      </w:r>
      <w:r w:rsidRPr="009C6620">
        <w:rPr>
          <w:rFonts w:ascii="Arial" w:hAnsi="Arial" w:cs="Arial"/>
          <w:b/>
          <w:bCs/>
          <w:color w:val="000000"/>
          <w:sz w:val="18"/>
          <w:szCs w:val="18"/>
        </w:rPr>
        <w:t>Declaración I.2</w:t>
      </w:r>
      <w:r w:rsidRPr="009C6620">
        <w:rPr>
          <w:rFonts w:ascii="Arial" w:hAnsi="Arial" w:cs="Arial"/>
          <w:color w:val="000000"/>
          <w:sz w:val="18"/>
          <w:szCs w:val="18"/>
        </w:rPr>
        <w:t xml:space="preserve"> del presente contrato, la cual se encuentra contenida en su </w:t>
      </w:r>
      <w:r w:rsidRPr="009C6620">
        <w:rPr>
          <w:rFonts w:ascii="Arial" w:hAnsi="Arial" w:cs="Arial"/>
          <w:b/>
          <w:bCs/>
          <w:color w:val="000000"/>
          <w:sz w:val="18"/>
          <w:szCs w:val="18"/>
        </w:rPr>
        <w:t>“Anexo Único”</w:t>
      </w:r>
      <w:r w:rsidRPr="009C6620">
        <w:rPr>
          <w:rFonts w:ascii="Arial" w:hAnsi="Arial" w:cs="Arial"/>
          <w:color w:val="000000"/>
          <w:sz w:val="18"/>
          <w:szCs w:val="18"/>
        </w:rPr>
        <w:t>; así como en los demás apartados que sean aplicables.</w:t>
      </w:r>
    </w:p>
    <w:p w14:paraId="473F2FD3" w14:textId="77777777" w:rsidR="004B304D" w:rsidRPr="009C6620" w:rsidRDefault="004B304D" w:rsidP="004B304D">
      <w:pPr>
        <w:ind w:right="22"/>
        <w:jc w:val="both"/>
        <w:rPr>
          <w:rFonts w:ascii="Arial" w:hAnsi="Arial" w:cs="Arial"/>
          <w:sz w:val="18"/>
          <w:szCs w:val="18"/>
        </w:rPr>
      </w:pPr>
    </w:p>
    <w:p w14:paraId="3ACAF96E" w14:textId="77777777" w:rsidR="004B304D" w:rsidRPr="009C6620" w:rsidRDefault="004B304D" w:rsidP="004B304D">
      <w:pPr>
        <w:ind w:right="22"/>
        <w:jc w:val="both"/>
        <w:rPr>
          <w:rFonts w:ascii="Arial" w:hAnsi="Arial" w:cs="Arial"/>
          <w:sz w:val="18"/>
          <w:szCs w:val="18"/>
        </w:rPr>
      </w:pPr>
    </w:p>
    <w:p w14:paraId="17CFC2B6" w14:textId="77777777" w:rsidR="004B304D" w:rsidRPr="009C6620" w:rsidRDefault="004B304D" w:rsidP="004B304D">
      <w:pPr>
        <w:ind w:right="22"/>
        <w:jc w:val="both"/>
        <w:outlineLvl w:val="0"/>
        <w:rPr>
          <w:rFonts w:ascii="Arial" w:hAnsi="Arial" w:cs="Arial"/>
          <w:b/>
          <w:sz w:val="18"/>
          <w:szCs w:val="18"/>
          <w:u w:val="single"/>
          <w:lang w:val="es-ES"/>
        </w:rPr>
      </w:pPr>
      <w:r w:rsidRPr="009C6620">
        <w:rPr>
          <w:rFonts w:ascii="Arial" w:hAnsi="Arial" w:cs="Arial"/>
          <w:b/>
          <w:sz w:val="18"/>
          <w:szCs w:val="18"/>
          <w:u w:val="single"/>
          <w:lang w:val="es-ES"/>
        </w:rPr>
        <w:t>Sexta.- Administración (si aplica- y Supervisión) del contrato.</w:t>
      </w:r>
    </w:p>
    <w:p w14:paraId="186D7A1D"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En términos de lo previsto en el artículo 68 del </w:t>
      </w:r>
      <w:r w:rsidRPr="009C6620">
        <w:rPr>
          <w:rFonts w:ascii="Arial" w:hAnsi="Arial" w:cs="Arial"/>
          <w:b/>
          <w:sz w:val="18"/>
          <w:szCs w:val="18"/>
        </w:rPr>
        <w:t>“Reglamento”</w:t>
      </w:r>
      <w:r w:rsidRPr="009C6620">
        <w:rPr>
          <w:rFonts w:ascii="Arial" w:hAnsi="Arial" w:cs="Arial"/>
          <w:sz w:val="18"/>
          <w:szCs w:val="18"/>
        </w:rPr>
        <w:t xml:space="preserve">, el responsable de administrar y vigilar el cumplimiento del presente contrato </w:t>
      </w:r>
      <w:r w:rsidRPr="009C6620">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9C6620" w:rsidRDefault="004B304D" w:rsidP="004B304D">
      <w:pPr>
        <w:ind w:right="22"/>
        <w:jc w:val="both"/>
        <w:rPr>
          <w:rFonts w:ascii="Arial" w:hAnsi="Arial" w:cs="Arial"/>
          <w:sz w:val="18"/>
          <w:szCs w:val="18"/>
        </w:rPr>
      </w:pPr>
    </w:p>
    <w:p w14:paraId="027183B6" w14:textId="77777777" w:rsidR="004B304D" w:rsidRPr="009C6620" w:rsidRDefault="004B304D" w:rsidP="004B304D">
      <w:pPr>
        <w:ind w:right="-1"/>
        <w:jc w:val="both"/>
        <w:rPr>
          <w:rFonts w:ascii="Arial" w:hAnsi="Arial" w:cs="Arial"/>
          <w:color w:val="000000" w:themeColor="text1"/>
          <w:sz w:val="18"/>
          <w:szCs w:val="18"/>
        </w:rPr>
      </w:pPr>
      <w:r w:rsidRPr="009C6620">
        <w:rPr>
          <w:rFonts w:ascii="Arial" w:hAnsi="Arial" w:cs="Arial"/>
          <w:sz w:val="18"/>
          <w:szCs w:val="18"/>
        </w:rPr>
        <w:t xml:space="preserve">En términos de los artículos 105, fracción VIII, 143, 155 de las </w:t>
      </w:r>
      <w:r w:rsidRPr="009C6620">
        <w:rPr>
          <w:rFonts w:ascii="Arial" w:hAnsi="Arial" w:cs="Arial"/>
          <w:b/>
          <w:bCs/>
          <w:sz w:val="18"/>
          <w:szCs w:val="18"/>
        </w:rPr>
        <w:t>“POBALINES”</w:t>
      </w:r>
      <w:r w:rsidRPr="009C6620">
        <w:rPr>
          <w:rFonts w:ascii="Arial" w:hAnsi="Arial" w:cs="Arial"/>
          <w:sz w:val="18"/>
          <w:szCs w:val="18"/>
        </w:rPr>
        <w:t xml:space="preserve"> y 27 del </w:t>
      </w:r>
      <w:r w:rsidRPr="009C6620">
        <w:rPr>
          <w:rFonts w:ascii="Arial" w:hAnsi="Arial" w:cs="Arial"/>
          <w:b/>
          <w:bCs/>
          <w:sz w:val="18"/>
          <w:szCs w:val="18"/>
        </w:rPr>
        <w:t>“Reglamento”</w:t>
      </w:r>
      <w:r w:rsidRPr="009C6620">
        <w:rPr>
          <w:rFonts w:ascii="Arial" w:hAnsi="Arial" w:cs="Arial"/>
          <w:sz w:val="18"/>
          <w:szCs w:val="18"/>
        </w:rPr>
        <w:t xml:space="preserve">, </w:t>
      </w:r>
      <w:r w:rsidRPr="009C6620">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9C6620" w:rsidRDefault="004B304D" w:rsidP="004B304D">
      <w:pPr>
        <w:ind w:right="-1"/>
        <w:jc w:val="both"/>
        <w:rPr>
          <w:rFonts w:ascii="Arial" w:hAnsi="Arial" w:cs="Arial"/>
          <w:sz w:val="18"/>
          <w:szCs w:val="18"/>
        </w:rPr>
      </w:pPr>
    </w:p>
    <w:p w14:paraId="5ADB06E5" w14:textId="77777777" w:rsidR="004B304D" w:rsidRPr="009C6620" w:rsidRDefault="004B304D" w:rsidP="006F7D2E">
      <w:pPr>
        <w:numPr>
          <w:ilvl w:val="0"/>
          <w:numId w:val="73"/>
        </w:numPr>
        <w:ind w:left="284" w:right="-1" w:hanging="284"/>
        <w:contextualSpacing/>
        <w:jc w:val="both"/>
        <w:rPr>
          <w:rFonts w:ascii="Arial" w:hAnsi="Arial" w:cs="Arial"/>
          <w:sz w:val="18"/>
          <w:szCs w:val="18"/>
        </w:rPr>
      </w:pPr>
      <w:r w:rsidRPr="009C6620">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9C6620">
        <w:rPr>
          <w:rFonts w:ascii="Arial" w:hAnsi="Arial" w:cs="Arial"/>
          <w:b/>
          <w:bCs/>
          <w:snapToGrid w:val="0"/>
          <w:sz w:val="18"/>
          <w:szCs w:val="18"/>
          <w:lang w:val="es-ES_tradnl"/>
        </w:rPr>
        <w:t>“Proveedor”</w:t>
      </w:r>
      <w:r w:rsidRPr="009C6620">
        <w:rPr>
          <w:rFonts w:ascii="Arial" w:hAnsi="Arial" w:cs="Arial"/>
          <w:snapToGrid w:val="0"/>
          <w:sz w:val="18"/>
          <w:szCs w:val="18"/>
          <w:lang w:val="es-ES_tradnl"/>
        </w:rPr>
        <w:t>.</w:t>
      </w:r>
    </w:p>
    <w:p w14:paraId="1FA46C97" w14:textId="77777777" w:rsidR="004B304D" w:rsidRPr="009C6620" w:rsidRDefault="004B304D" w:rsidP="006F7D2E">
      <w:pPr>
        <w:numPr>
          <w:ilvl w:val="0"/>
          <w:numId w:val="73"/>
        </w:numPr>
        <w:ind w:left="284" w:right="-1" w:hanging="284"/>
        <w:contextualSpacing/>
        <w:jc w:val="both"/>
        <w:rPr>
          <w:rFonts w:ascii="Arial" w:hAnsi="Arial" w:cs="Arial"/>
          <w:sz w:val="18"/>
          <w:szCs w:val="18"/>
        </w:rPr>
      </w:pPr>
      <w:r w:rsidRPr="009C6620">
        <w:rPr>
          <w:rFonts w:ascii="Arial" w:hAnsi="Arial" w:cs="Arial"/>
          <w:sz w:val="18"/>
          <w:szCs w:val="18"/>
        </w:rPr>
        <w:t>Visto bueno para la liberación de la garantía de cumplimiento.</w:t>
      </w:r>
    </w:p>
    <w:p w14:paraId="01E697D4" w14:textId="77777777" w:rsidR="004B304D" w:rsidRPr="009C6620" w:rsidRDefault="004B304D" w:rsidP="006F7D2E">
      <w:pPr>
        <w:numPr>
          <w:ilvl w:val="0"/>
          <w:numId w:val="73"/>
        </w:numPr>
        <w:ind w:left="284" w:right="-1" w:hanging="284"/>
        <w:contextualSpacing/>
        <w:jc w:val="both"/>
        <w:rPr>
          <w:rFonts w:ascii="Arial" w:hAnsi="Arial" w:cs="Arial"/>
          <w:sz w:val="18"/>
          <w:szCs w:val="18"/>
        </w:rPr>
      </w:pPr>
      <w:r w:rsidRPr="009C6620">
        <w:rPr>
          <w:rFonts w:ascii="Arial" w:hAnsi="Arial" w:cs="Arial"/>
          <w:snapToGrid w:val="0"/>
          <w:sz w:val="18"/>
          <w:szCs w:val="18"/>
          <w:lang w:val="es-ES_tradnl"/>
        </w:rPr>
        <w:t xml:space="preserve">Evaluación del </w:t>
      </w:r>
      <w:r w:rsidRPr="009C6620">
        <w:rPr>
          <w:rFonts w:ascii="Arial" w:hAnsi="Arial" w:cs="Arial"/>
          <w:b/>
          <w:bCs/>
          <w:snapToGrid w:val="0"/>
          <w:sz w:val="18"/>
          <w:szCs w:val="18"/>
          <w:lang w:val="es-ES_tradnl"/>
        </w:rPr>
        <w:t>“Proveedor”</w:t>
      </w:r>
      <w:r w:rsidRPr="009C6620">
        <w:rPr>
          <w:rFonts w:ascii="Arial" w:hAnsi="Arial" w:cs="Arial"/>
          <w:snapToGrid w:val="0"/>
          <w:sz w:val="18"/>
          <w:szCs w:val="18"/>
          <w:lang w:val="es-ES_tradnl"/>
        </w:rPr>
        <w:t>.</w:t>
      </w:r>
    </w:p>
    <w:p w14:paraId="065B519F" w14:textId="77777777" w:rsidR="004B304D" w:rsidRPr="009C6620"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9C6620" w:rsidRDefault="004B304D" w:rsidP="004B304D">
      <w:pPr>
        <w:ind w:right="22"/>
        <w:contextualSpacing/>
        <w:jc w:val="both"/>
        <w:rPr>
          <w:rFonts w:ascii="Arial" w:hAnsi="Arial" w:cs="Arial"/>
          <w:snapToGrid w:val="0"/>
          <w:sz w:val="18"/>
          <w:szCs w:val="18"/>
          <w:lang w:val="es-ES_tradnl"/>
        </w:rPr>
      </w:pPr>
      <w:r w:rsidRPr="009C6620">
        <w:rPr>
          <w:rFonts w:ascii="Arial" w:hAnsi="Arial" w:cs="Arial"/>
          <w:snapToGrid w:val="0"/>
          <w:color w:val="000000" w:themeColor="text1"/>
          <w:sz w:val="18"/>
          <w:szCs w:val="18"/>
        </w:rPr>
        <w:t xml:space="preserve">Con fundamento en los artículos 68 del </w:t>
      </w:r>
      <w:r w:rsidRPr="009C6620">
        <w:rPr>
          <w:rFonts w:ascii="Arial" w:hAnsi="Arial" w:cs="Arial"/>
          <w:b/>
          <w:snapToGrid w:val="0"/>
          <w:color w:val="000000" w:themeColor="text1"/>
          <w:sz w:val="18"/>
          <w:szCs w:val="18"/>
        </w:rPr>
        <w:t>“Reglamento”</w:t>
      </w:r>
      <w:r w:rsidRPr="009C6620">
        <w:rPr>
          <w:rFonts w:ascii="Arial" w:hAnsi="Arial" w:cs="Arial"/>
          <w:snapToGrid w:val="0"/>
          <w:color w:val="000000" w:themeColor="text1"/>
          <w:sz w:val="18"/>
          <w:szCs w:val="18"/>
        </w:rPr>
        <w:t xml:space="preserve">, 143, último párrafo y 144 de las </w:t>
      </w:r>
      <w:r w:rsidRPr="009C6620">
        <w:rPr>
          <w:rFonts w:ascii="Arial" w:hAnsi="Arial" w:cs="Arial"/>
          <w:b/>
          <w:bCs/>
          <w:sz w:val="18"/>
          <w:szCs w:val="18"/>
        </w:rPr>
        <w:t>“POBALINES”</w:t>
      </w:r>
      <w:r w:rsidRPr="009C6620">
        <w:rPr>
          <w:rFonts w:ascii="Arial" w:hAnsi="Arial" w:cs="Arial"/>
          <w:sz w:val="18"/>
          <w:szCs w:val="18"/>
        </w:rPr>
        <w:t>,</w:t>
      </w:r>
      <w:r w:rsidRPr="009C6620">
        <w:rPr>
          <w:rFonts w:ascii="Arial" w:hAnsi="Arial" w:cs="Arial"/>
          <w:b/>
          <w:bCs/>
          <w:sz w:val="18"/>
          <w:szCs w:val="18"/>
        </w:rPr>
        <w:t xml:space="preserve"> </w:t>
      </w:r>
      <w:r w:rsidRPr="009C6620">
        <w:rPr>
          <w:rFonts w:ascii="Arial" w:hAnsi="Arial" w:cs="Arial"/>
          <w:sz w:val="18"/>
          <w:szCs w:val="18"/>
        </w:rPr>
        <w:t xml:space="preserve">el responsable de supervisar el presente contrato es </w:t>
      </w:r>
      <w:r w:rsidRPr="009C6620">
        <w:rPr>
          <w:rFonts w:ascii="Arial" w:hAnsi="Arial" w:cs="Arial"/>
          <w:snapToGrid w:val="0"/>
          <w:color w:val="000000" w:themeColor="text1"/>
          <w:sz w:val="18"/>
          <w:szCs w:val="18"/>
        </w:rPr>
        <w:t>el Titular de ___________________</w:t>
      </w:r>
      <w:r w:rsidRPr="009C6620">
        <w:rPr>
          <w:rFonts w:ascii="Arial" w:hAnsi="Arial" w:cs="Arial"/>
          <w:color w:val="000000" w:themeColor="text1"/>
          <w:sz w:val="18"/>
          <w:szCs w:val="18"/>
        </w:rPr>
        <w:t>.</w:t>
      </w:r>
    </w:p>
    <w:p w14:paraId="3C4EE088" w14:textId="77777777" w:rsidR="004B304D" w:rsidRPr="009C6620" w:rsidRDefault="004B304D" w:rsidP="004B304D">
      <w:pPr>
        <w:ind w:right="22"/>
        <w:contextualSpacing/>
        <w:jc w:val="both"/>
        <w:rPr>
          <w:rFonts w:ascii="Arial" w:hAnsi="Arial" w:cs="Arial"/>
          <w:snapToGrid w:val="0"/>
          <w:sz w:val="18"/>
          <w:szCs w:val="18"/>
          <w:lang w:val="es-ES_tradnl"/>
        </w:rPr>
      </w:pPr>
    </w:p>
    <w:p w14:paraId="3908945A" w14:textId="77777777" w:rsidR="004B304D" w:rsidRPr="009C6620" w:rsidRDefault="004B304D" w:rsidP="004B304D">
      <w:pPr>
        <w:ind w:right="22"/>
        <w:jc w:val="both"/>
        <w:outlineLvl w:val="0"/>
        <w:rPr>
          <w:rFonts w:ascii="Arial" w:hAnsi="Arial" w:cs="Arial"/>
          <w:b/>
          <w:sz w:val="18"/>
          <w:szCs w:val="18"/>
          <w:u w:val="single"/>
          <w:lang w:val="es-ES"/>
        </w:rPr>
      </w:pPr>
      <w:r w:rsidRPr="009C6620">
        <w:rPr>
          <w:rFonts w:ascii="Arial" w:hAnsi="Arial" w:cs="Arial"/>
          <w:b/>
          <w:sz w:val="18"/>
          <w:szCs w:val="18"/>
          <w:u w:val="single"/>
          <w:lang w:val="es-ES"/>
        </w:rPr>
        <w:t>Séptima.- Garantía de cumplimiento.</w:t>
      </w:r>
    </w:p>
    <w:p w14:paraId="19301D76" w14:textId="77777777" w:rsidR="004B304D" w:rsidRPr="009C6620" w:rsidRDefault="004B304D" w:rsidP="004B304D">
      <w:pPr>
        <w:ind w:right="22"/>
        <w:jc w:val="both"/>
        <w:outlineLvl w:val="0"/>
        <w:rPr>
          <w:rFonts w:ascii="Arial" w:hAnsi="Arial" w:cs="Arial"/>
          <w:b/>
          <w:sz w:val="18"/>
          <w:szCs w:val="18"/>
          <w:u w:val="single"/>
          <w:lang w:val="es-ES"/>
        </w:rPr>
      </w:pPr>
      <w:r w:rsidRPr="009C6620">
        <w:rPr>
          <w:rFonts w:ascii="Arial" w:hAnsi="Arial" w:cs="Arial"/>
          <w:b/>
          <w:i/>
          <w:sz w:val="18"/>
          <w:szCs w:val="18"/>
          <w:u w:val="single"/>
          <w:shd w:val="clear" w:color="auto" w:fill="FFFFFF"/>
          <w:lang w:val="es-ES"/>
        </w:rPr>
        <w:t>Si el contrato es cerrado</w:t>
      </w:r>
      <w:r w:rsidRPr="009C6620">
        <w:rPr>
          <w:rFonts w:ascii="Arial" w:hAnsi="Arial" w:cs="Arial"/>
          <w:b/>
          <w:sz w:val="18"/>
          <w:szCs w:val="18"/>
          <w:shd w:val="clear" w:color="auto" w:fill="FFFFFF"/>
          <w:lang w:val="es-ES"/>
        </w:rPr>
        <w:t>:</w:t>
      </w:r>
    </w:p>
    <w:p w14:paraId="65E6E665" w14:textId="77777777" w:rsidR="004B304D" w:rsidRPr="009C6620" w:rsidRDefault="004B304D" w:rsidP="004B304D">
      <w:pPr>
        <w:widowControl w:val="0"/>
        <w:ind w:right="22"/>
        <w:jc w:val="both"/>
        <w:rPr>
          <w:rFonts w:ascii="Arial" w:hAnsi="Arial" w:cs="Arial"/>
          <w:color w:val="000000"/>
          <w:sz w:val="18"/>
          <w:szCs w:val="18"/>
          <w:lang w:val="es-ES"/>
        </w:rPr>
      </w:pPr>
      <w:r w:rsidRPr="009C6620">
        <w:rPr>
          <w:rFonts w:ascii="Arial" w:hAnsi="Arial" w:cs="Arial"/>
          <w:color w:val="000000"/>
          <w:sz w:val="18"/>
          <w:szCs w:val="18"/>
        </w:rPr>
        <w:t xml:space="preserve">Con fundamento en lo dispuesto por los artículos 57, fracción II y último párrafo y 58 del </w:t>
      </w:r>
      <w:r w:rsidRPr="009C6620">
        <w:rPr>
          <w:rFonts w:ascii="Arial" w:hAnsi="Arial" w:cs="Arial"/>
          <w:b/>
          <w:color w:val="000000"/>
          <w:sz w:val="18"/>
          <w:szCs w:val="18"/>
        </w:rPr>
        <w:t>“Reglamento”</w:t>
      </w:r>
      <w:r w:rsidRPr="009C6620">
        <w:rPr>
          <w:rFonts w:ascii="Arial" w:hAnsi="Arial" w:cs="Arial"/>
          <w:color w:val="000000"/>
          <w:sz w:val="18"/>
          <w:szCs w:val="18"/>
        </w:rPr>
        <w:t xml:space="preserve">, 123, </w:t>
      </w:r>
      <w:r w:rsidRPr="009C6620">
        <w:rPr>
          <w:rFonts w:ascii="Arial" w:hAnsi="Arial" w:cs="Arial"/>
          <w:color w:val="000000"/>
          <w:sz w:val="18"/>
          <w:szCs w:val="18"/>
          <w:lang w:val="es-ES_tradnl"/>
        </w:rPr>
        <w:t xml:space="preserve">127 y 130 de las </w:t>
      </w:r>
      <w:r w:rsidRPr="009C6620">
        <w:rPr>
          <w:rFonts w:ascii="Arial" w:hAnsi="Arial" w:cs="Arial"/>
          <w:b/>
          <w:color w:val="000000"/>
          <w:sz w:val="18"/>
          <w:szCs w:val="18"/>
          <w:lang w:val="es-ES_tradnl"/>
        </w:rPr>
        <w:t>“POBALINES”</w:t>
      </w:r>
      <w:r w:rsidRPr="009C6620">
        <w:rPr>
          <w:rFonts w:ascii="Arial" w:hAnsi="Arial" w:cs="Arial"/>
          <w:color w:val="000000"/>
          <w:sz w:val="18"/>
          <w:szCs w:val="18"/>
          <w:lang w:val="es-ES_tradnl"/>
        </w:rPr>
        <w:t>,</w:t>
      </w:r>
      <w:r w:rsidRPr="009C6620">
        <w:rPr>
          <w:rFonts w:ascii="Arial" w:hAnsi="Arial" w:cs="Arial"/>
          <w:b/>
          <w:color w:val="000000"/>
          <w:sz w:val="18"/>
          <w:szCs w:val="18"/>
          <w:lang w:val="es-ES_tradnl"/>
        </w:rPr>
        <w:t xml:space="preserve"> </w:t>
      </w:r>
      <w:r w:rsidRPr="009C6620">
        <w:rPr>
          <w:rFonts w:ascii="Arial" w:hAnsi="Arial"/>
          <w:color w:val="000000"/>
          <w:sz w:val="18"/>
          <w:szCs w:val="18"/>
          <w:lang w:val="es-ES_tradnl"/>
        </w:rPr>
        <w:t xml:space="preserve">el </w:t>
      </w:r>
      <w:r w:rsidRPr="009C6620">
        <w:rPr>
          <w:rFonts w:ascii="Arial" w:hAnsi="Arial"/>
          <w:b/>
          <w:bCs/>
          <w:color w:val="000000"/>
          <w:sz w:val="18"/>
          <w:szCs w:val="18"/>
          <w:lang w:val="es-ES_tradnl"/>
        </w:rPr>
        <w:t xml:space="preserve">“Proveedor” </w:t>
      </w:r>
      <w:r w:rsidRPr="009C6620">
        <w:rPr>
          <w:rFonts w:ascii="Arial" w:hAnsi="Arial"/>
          <w:color w:val="000000"/>
          <w:sz w:val="18"/>
          <w:szCs w:val="18"/>
          <w:lang w:val="es-ES_tradnl"/>
        </w:rPr>
        <w:t xml:space="preserve">entregará una garantía de cumplimiento del presente contrato </w:t>
      </w:r>
      <w:r w:rsidRPr="009C6620">
        <w:rPr>
          <w:rFonts w:ascii="Arial" w:hAnsi="Arial" w:cs="Arial"/>
          <w:color w:val="000000"/>
          <w:sz w:val="18"/>
          <w:szCs w:val="18"/>
        </w:rPr>
        <w:t>dentro de los 10 (diez) días naturales posteriores a su firma,</w:t>
      </w:r>
      <w:r w:rsidRPr="009C6620">
        <w:rPr>
          <w:rFonts w:ascii="Arial" w:hAnsi="Arial"/>
          <w:color w:val="000000"/>
          <w:sz w:val="18"/>
          <w:szCs w:val="18"/>
          <w:lang w:val="es-ES_tradnl"/>
        </w:rPr>
        <w:t xml:space="preserve"> por el equivalente al 15% (quince por ciento) del monto </w:t>
      </w:r>
      <w:r w:rsidRPr="009C6620">
        <w:rPr>
          <w:rFonts w:ascii="Arial" w:hAnsi="Arial" w:cs="Arial"/>
          <w:color w:val="000000"/>
          <w:sz w:val="18"/>
          <w:szCs w:val="18"/>
        </w:rPr>
        <w:t xml:space="preserve">total del contrato, sin incluir el Impuesto al Valor Agregado, la cual será en pesos mexicanos (o si aplica, en dólares americanos),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y deberá </w:t>
      </w:r>
      <w:r w:rsidRPr="009C6620">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9C6620" w:rsidRDefault="004B304D" w:rsidP="004B304D">
      <w:pPr>
        <w:widowControl w:val="0"/>
        <w:ind w:right="22"/>
        <w:jc w:val="both"/>
        <w:rPr>
          <w:rFonts w:ascii="Arial" w:hAnsi="Arial" w:cs="Arial"/>
          <w:sz w:val="18"/>
          <w:szCs w:val="18"/>
          <w:lang w:val="es-ES_tradnl" w:eastAsia="es-MX"/>
        </w:rPr>
      </w:pPr>
      <w:r w:rsidRPr="009C6620" w:rsidDel="00EE2635">
        <w:rPr>
          <w:rFonts w:ascii="Arial" w:hAnsi="Arial" w:cs="Arial"/>
          <w:sz w:val="18"/>
          <w:szCs w:val="18"/>
        </w:rPr>
        <w:t xml:space="preserve"> </w:t>
      </w:r>
    </w:p>
    <w:p w14:paraId="3464002F" w14:textId="77777777" w:rsidR="004B304D" w:rsidRPr="009C6620" w:rsidRDefault="004B304D" w:rsidP="004B304D">
      <w:pPr>
        <w:widowControl w:val="0"/>
        <w:ind w:right="22"/>
        <w:jc w:val="both"/>
        <w:outlineLvl w:val="0"/>
        <w:rPr>
          <w:rFonts w:ascii="Arial" w:hAnsi="Arial" w:cs="Arial"/>
          <w:b/>
          <w:i/>
          <w:sz w:val="18"/>
          <w:szCs w:val="18"/>
          <w:u w:val="single"/>
          <w:lang w:val="es-ES" w:eastAsia="es-MX"/>
        </w:rPr>
      </w:pPr>
      <w:r w:rsidRPr="009C6620">
        <w:rPr>
          <w:rFonts w:ascii="Arial" w:hAnsi="Arial" w:cs="Arial"/>
          <w:b/>
          <w:i/>
          <w:sz w:val="18"/>
          <w:szCs w:val="18"/>
          <w:u w:val="single"/>
          <w:lang w:val="es-ES" w:eastAsia="es-MX"/>
        </w:rPr>
        <w:t>Si el contrato es abierto:</w:t>
      </w:r>
    </w:p>
    <w:p w14:paraId="7B67E6EF" w14:textId="77777777" w:rsidR="004B304D" w:rsidRPr="009C6620" w:rsidRDefault="004B304D" w:rsidP="004B304D">
      <w:pPr>
        <w:widowControl w:val="0"/>
        <w:ind w:right="22"/>
        <w:jc w:val="both"/>
        <w:rPr>
          <w:rFonts w:ascii="Arial" w:hAnsi="Arial" w:cs="Arial"/>
          <w:sz w:val="18"/>
          <w:szCs w:val="18"/>
          <w:lang w:val="es-ES_tradnl" w:eastAsia="es-MX"/>
        </w:rPr>
      </w:pPr>
      <w:r w:rsidRPr="009C6620">
        <w:rPr>
          <w:rFonts w:ascii="Arial" w:hAnsi="Arial" w:cs="Arial"/>
          <w:color w:val="000000"/>
          <w:sz w:val="18"/>
          <w:szCs w:val="18"/>
        </w:rPr>
        <w:t xml:space="preserve">Con fundamento en lo dispuesto por los artículos </w:t>
      </w:r>
      <w:r w:rsidRPr="009C6620">
        <w:rPr>
          <w:rFonts w:ascii="Arial" w:hAnsi="Arial" w:cs="Arial"/>
          <w:color w:val="000000"/>
          <w:sz w:val="18"/>
          <w:szCs w:val="18"/>
          <w:lang w:val="es-ES"/>
        </w:rPr>
        <w:t xml:space="preserve">57, fracción II y penúltimo párrafo, y 58 del </w:t>
      </w:r>
      <w:r w:rsidRPr="009C6620">
        <w:rPr>
          <w:rFonts w:ascii="Arial" w:hAnsi="Arial" w:cs="Arial"/>
          <w:b/>
          <w:color w:val="000000"/>
          <w:sz w:val="18"/>
          <w:szCs w:val="18"/>
          <w:lang w:val="es-ES"/>
        </w:rPr>
        <w:t>“Reglamento”</w:t>
      </w:r>
      <w:r w:rsidRPr="009C6620">
        <w:rPr>
          <w:rFonts w:ascii="Arial" w:hAnsi="Arial" w:cs="Arial"/>
          <w:color w:val="000000"/>
          <w:sz w:val="18"/>
          <w:szCs w:val="18"/>
          <w:lang w:val="es-ES"/>
        </w:rPr>
        <w:t xml:space="preserve">, 115, fracción III, 124, 127 y 130 de las </w:t>
      </w:r>
      <w:r w:rsidRPr="009C6620">
        <w:rPr>
          <w:rFonts w:ascii="Arial" w:hAnsi="Arial" w:cs="Arial"/>
          <w:b/>
          <w:color w:val="000000"/>
          <w:sz w:val="18"/>
          <w:szCs w:val="18"/>
          <w:lang w:val="es-ES"/>
        </w:rPr>
        <w:t>“POBALINES”</w:t>
      </w:r>
      <w:r w:rsidRPr="009C6620">
        <w:rPr>
          <w:rFonts w:ascii="Arial" w:hAnsi="Arial" w:cs="Arial"/>
          <w:color w:val="000000"/>
          <w:sz w:val="18"/>
          <w:szCs w:val="18"/>
          <w:lang w:val="es-ES"/>
        </w:rPr>
        <w:t>,</w:t>
      </w:r>
      <w:r w:rsidRPr="009C6620">
        <w:rPr>
          <w:rFonts w:ascii="Arial" w:hAnsi="Arial" w:cs="Arial"/>
          <w:b/>
          <w:color w:val="000000"/>
          <w:sz w:val="18"/>
          <w:szCs w:val="18"/>
          <w:lang w:val="es-ES"/>
        </w:rPr>
        <w:t xml:space="preserve"> </w:t>
      </w:r>
      <w:r w:rsidRPr="009C6620">
        <w:rPr>
          <w:rFonts w:ascii="Arial" w:hAnsi="Arial" w:cs="Arial"/>
          <w:color w:val="000000"/>
          <w:sz w:val="18"/>
          <w:szCs w:val="18"/>
          <w:lang w:val="es-ES"/>
        </w:rPr>
        <w:t xml:space="preserve">el </w:t>
      </w:r>
      <w:r w:rsidRPr="009C6620">
        <w:rPr>
          <w:rFonts w:ascii="Arial" w:hAnsi="Arial" w:cs="Arial"/>
          <w:b/>
          <w:bCs/>
          <w:color w:val="000000"/>
          <w:sz w:val="18"/>
          <w:szCs w:val="18"/>
          <w:lang w:val="es-ES"/>
        </w:rPr>
        <w:t xml:space="preserve">“Proveedor” </w:t>
      </w:r>
      <w:r w:rsidRPr="009C6620">
        <w:rPr>
          <w:rFonts w:ascii="Arial" w:hAnsi="Arial" w:cs="Arial"/>
          <w:color w:val="000000"/>
          <w:sz w:val="18"/>
          <w:szCs w:val="18"/>
          <w:lang w:val="es-ES"/>
        </w:rPr>
        <w:t xml:space="preserve">entregará una garantía de cumplimiento del presente contrato </w:t>
      </w:r>
      <w:r w:rsidRPr="009C6620">
        <w:rPr>
          <w:rFonts w:ascii="Arial" w:hAnsi="Arial" w:cs="Arial"/>
          <w:color w:val="000000"/>
          <w:sz w:val="18"/>
          <w:szCs w:val="18"/>
        </w:rPr>
        <w:t>dentro de los 10 (diez) días naturales posteriores a su firma,</w:t>
      </w:r>
      <w:r w:rsidRPr="009C6620">
        <w:rPr>
          <w:rFonts w:ascii="Arial" w:hAnsi="Arial" w:cs="Arial"/>
          <w:color w:val="000000"/>
          <w:sz w:val="18"/>
          <w:szCs w:val="18"/>
          <w:lang w:val="es-ES"/>
        </w:rPr>
        <w:t xml:space="preserve"> por el equivalente al 15% (quince por ciento) del monto máximo total del contrato,</w:t>
      </w:r>
      <w:r w:rsidRPr="009C6620">
        <w:rPr>
          <w:rFonts w:ascii="Arial" w:hAnsi="Arial" w:cs="Arial"/>
          <w:color w:val="000000"/>
          <w:sz w:val="18"/>
          <w:szCs w:val="18"/>
        </w:rPr>
        <w:t xml:space="preserve"> sin incluir el Impuesto al Valor Agregado, la cual será en pesos mexicanos </w:t>
      </w:r>
      <w:r w:rsidRPr="009C6620">
        <w:rPr>
          <w:rFonts w:ascii="Arial" w:hAnsi="Arial" w:cs="Arial"/>
          <w:color w:val="000000"/>
          <w:sz w:val="18"/>
          <w:szCs w:val="18"/>
          <w:lang w:val="es-ES_tradnl"/>
        </w:rPr>
        <w:t>(o si aplica, en dólares americanos)</w:t>
      </w:r>
      <w:r w:rsidRPr="009C6620">
        <w:rPr>
          <w:rFonts w:ascii="Arial" w:hAnsi="Arial" w:cs="Arial"/>
          <w:color w:val="000000"/>
          <w:sz w:val="18"/>
          <w:szCs w:val="18"/>
        </w:rPr>
        <w:t xml:space="preserve">,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y deberá </w:t>
      </w:r>
      <w:r w:rsidRPr="009C6620">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9C6620" w:rsidRDefault="004B304D" w:rsidP="004B304D">
      <w:pPr>
        <w:widowControl w:val="0"/>
        <w:ind w:right="22"/>
        <w:jc w:val="both"/>
        <w:rPr>
          <w:rFonts w:ascii="Arial" w:hAnsi="Arial" w:cs="Arial"/>
          <w:sz w:val="18"/>
          <w:szCs w:val="18"/>
          <w:lang w:val="es-ES_tradnl" w:eastAsia="es-MX"/>
        </w:rPr>
      </w:pPr>
    </w:p>
    <w:p w14:paraId="6C6B35B9" w14:textId="77777777" w:rsidR="004B304D" w:rsidRPr="009C6620" w:rsidRDefault="004B304D" w:rsidP="004B304D">
      <w:pPr>
        <w:widowControl w:val="0"/>
        <w:ind w:right="22"/>
        <w:jc w:val="both"/>
        <w:outlineLvl w:val="0"/>
        <w:rPr>
          <w:rFonts w:ascii="Arial" w:hAnsi="Arial" w:cs="Arial"/>
          <w:b/>
          <w:i/>
          <w:sz w:val="18"/>
          <w:szCs w:val="18"/>
          <w:u w:val="single"/>
          <w:lang w:val="es-ES" w:eastAsia="es-MX"/>
        </w:rPr>
      </w:pPr>
      <w:r w:rsidRPr="009C6620">
        <w:rPr>
          <w:rFonts w:ascii="Arial" w:hAnsi="Arial" w:cs="Arial"/>
          <w:b/>
          <w:i/>
          <w:sz w:val="18"/>
          <w:szCs w:val="18"/>
          <w:u w:val="single"/>
          <w:lang w:val="es-ES" w:eastAsia="es-MX"/>
        </w:rPr>
        <w:t>Si es plurianual se deberá agregar según corresponda:</w:t>
      </w:r>
    </w:p>
    <w:p w14:paraId="67F8D984" w14:textId="77777777" w:rsidR="004B304D" w:rsidRPr="009C6620" w:rsidRDefault="004B304D" w:rsidP="004B304D">
      <w:pPr>
        <w:widowControl w:val="0"/>
        <w:ind w:right="22"/>
        <w:jc w:val="both"/>
        <w:rPr>
          <w:rFonts w:ascii="Arial" w:hAnsi="Arial" w:cs="Arial"/>
          <w:color w:val="000000"/>
          <w:sz w:val="18"/>
          <w:szCs w:val="18"/>
          <w:lang w:val="es-ES"/>
        </w:rPr>
      </w:pPr>
      <w:r w:rsidRPr="009C6620">
        <w:rPr>
          <w:rFonts w:ascii="Arial" w:hAnsi="Arial" w:cs="Arial"/>
          <w:color w:val="000000"/>
          <w:sz w:val="18"/>
          <w:szCs w:val="18"/>
        </w:rPr>
        <w:t xml:space="preserve">Con fundamento en lo dispuesto por los artículos 57, fracción II y último párrafo, y 58 del </w:t>
      </w:r>
      <w:r w:rsidRPr="009C6620">
        <w:rPr>
          <w:rFonts w:ascii="Arial" w:hAnsi="Arial" w:cs="Arial"/>
          <w:b/>
          <w:color w:val="000000"/>
          <w:sz w:val="18"/>
          <w:szCs w:val="18"/>
        </w:rPr>
        <w:t>“Reglamento”</w:t>
      </w:r>
      <w:r w:rsidRPr="009C6620">
        <w:rPr>
          <w:rFonts w:ascii="Arial" w:hAnsi="Arial" w:cs="Arial"/>
          <w:color w:val="000000"/>
          <w:sz w:val="18"/>
          <w:szCs w:val="18"/>
        </w:rPr>
        <w:t>, (115, fracción III, 1</w:t>
      </w:r>
      <w:r w:rsidRPr="009C6620">
        <w:rPr>
          <w:rFonts w:ascii="Arial" w:hAnsi="Arial" w:cs="Arial"/>
          <w:color w:val="000000"/>
          <w:sz w:val="18"/>
          <w:szCs w:val="18"/>
          <w:lang w:val="es-ES_tradnl"/>
        </w:rPr>
        <w:t xml:space="preserve">24, </w:t>
      </w:r>
      <w:r w:rsidRPr="009C6620">
        <w:rPr>
          <w:rFonts w:ascii="Arial" w:hAnsi="Arial" w:cs="Arial"/>
          <w:b/>
          <w:i/>
          <w:color w:val="000000"/>
          <w:sz w:val="18"/>
          <w:szCs w:val="18"/>
          <w:lang w:val="es-ES_tradnl"/>
        </w:rPr>
        <w:t>si es abierto</w:t>
      </w:r>
      <w:r w:rsidRPr="009C6620">
        <w:rPr>
          <w:rFonts w:ascii="Arial" w:hAnsi="Arial" w:cs="Arial"/>
          <w:color w:val="000000"/>
          <w:sz w:val="18"/>
          <w:szCs w:val="18"/>
          <w:lang w:val="es-ES_tradnl"/>
        </w:rPr>
        <w:t xml:space="preserve">), 125, 127 y 130 de las </w:t>
      </w:r>
      <w:r w:rsidRPr="009C6620">
        <w:rPr>
          <w:rFonts w:ascii="Arial" w:hAnsi="Arial" w:cs="Arial"/>
          <w:b/>
          <w:color w:val="000000"/>
          <w:sz w:val="18"/>
          <w:szCs w:val="18"/>
          <w:lang w:val="es-ES_tradnl"/>
        </w:rPr>
        <w:t>“POBALINES”</w:t>
      </w:r>
      <w:r w:rsidRPr="009C6620">
        <w:rPr>
          <w:rFonts w:ascii="Arial" w:hAnsi="Arial" w:cs="Arial"/>
          <w:color w:val="000000"/>
          <w:sz w:val="18"/>
          <w:szCs w:val="18"/>
          <w:lang w:val="es-ES_tradnl"/>
        </w:rPr>
        <w:t>,</w:t>
      </w:r>
      <w:r w:rsidRPr="009C6620">
        <w:rPr>
          <w:rFonts w:ascii="Arial" w:hAnsi="Arial" w:cs="Arial"/>
          <w:b/>
          <w:color w:val="000000"/>
          <w:sz w:val="18"/>
          <w:szCs w:val="18"/>
          <w:lang w:val="es-ES_tradnl"/>
        </w:rPr>
        <w:t xml:space="preserve"> </w:t>
      </w:r>
      <w:r w:rsidRPr="009C6620">
        <w:rPr>
          <w:rFonts w:ascii="Arial" w:hAnsi="Arial" w:cs="Arial"/>
          <w:color w:val="000000"/>
          <w:sz w:val="18"/>
          <w:szCs w:val="18"/>
          <w:lang w:val="es-ES_tradnl"/>
        </w:rPr>
        <w:t xml:space="preserve">el </w:t>
      </w:r>
      <w:r w:rsidRPr="009C6620">
        <w:rPr>
          <w:rFonts w:ascii="Arial" w:hAnsi="Arial" w:cs="Arial"/>
          <w:b/>
          <w:bCs/>
          <w:color w:val="000000"/>
          <w:sz w:val="18"/>
          <w:szCs w:val="18"/>
          <w:lang w:val="es-ES_tradnl"/>
        </w:rPr>
        <w:t xml:space="preserve">“Proveedor” </w:t>
      </w:r>
      <w:r w:rsidRPr="009C6620">
        <w:rPr>
          <w:rFonts w:ascii="Arial" w:hAnsi="Arial" w:cs="Arial"/>
          <w:color w:val="000000"/>
          <w:sz w:val="18"/>
          <w:szCs w:val="18"/>
          <w:lang w:val="es-ES_tradnl"/>
        </w:rPr>
        <w:t xml:space="preserve">entregará una garantía de cumplimiento del presente contrato </w:t>
      </w:r>
      <w:r w:rsidRPr="009C6620">
        <w:rPr>
          <w:rFonts w:ascii="Arial" w:hAnsi="Arial" w:cs="Arial"/>
          <w:color w:val="000000"/>
          <w:sz w:val="18"/>
          <w:szCs w:val="18"/>
        </w:rPr>
        <w:t>dentro de los 10 (diez) días naturales posteriores a su firma,</w:t>
      </w:r>
      <w:r w:rsidRPr="009C6620">
        <w:rPr>
          <w:rFonts w:ascii="Arial" w:hAnsi="Arial" w:cs="Arial"/>
          <w:color w:val="000000"/>
          <w:sz w:val="18"/>
          <w:szCs w:val="18"/>
          <w:lang w:val="es-ES_tradnl"/>
        </w:rPr>
        <w:t xml:space="preserve"> por el equivalente al 15% (quince por ciento) del monto (máximo, </w:t>
      </w:r>
      <w:r w:rsidRPr="009C6620">
        <w:rPr>
          <w:rFonts w:ascii="Arial" w:hAnsi="Arial" w:cs="Arial"/>
          <w:b/>
          <w:i/>
          <w:color w:val="000000"/>
          <w:sz w:val="18"/>
          <w:szCs w:val="18"/>
          <w:lang w:val="es-ES_tradnl"/>
        </w:rPr>
        <w:t>si es abierto</w:t>
      </w:r>
      <w:r w:rsidRPr="009C6620">
        <w:rPr>
          <w:rFonts w:ascii="Arial" w:hAnsi="Arial" w:cs="Arial"/>
          <w:color w:val="000000"/>
          <w:sz w:val="18"/>
          <w:szCs w:val="18"/>
          <w:lang w:val="es-ES_tradnl"/>
        </w:rPr>
        <w:t xml:space="preserve">) </w:t>
      </w:r>
      <w:r w:rsidRPr="009C6620">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9C6620">
        <w:rPr>
          <w:rFonts w:ascii="Arial" w:hAnsi="Arial" w:cs="Arial"/>
          <w:color w:val="000000"/>
          <w:sz w:val="18"/>
          <w:szCs w:val="18"/>
          <w:lang w:val="es-ES_tradnl"/>
        </w:rPr>
        <w:t xml:space="preserve">(quince por ciento) del monto (máximo, </w:t>
      </w:r>
      <w:r w:rsidRPr="009C6620">
        <w:rPr>
          <w:rFonts w:ascii="Arial" w:hAnsi="Arial" w:cs="Arial"/>
          <w:b/>
          <w:i/>
          <w:color w:val="000000"/>
          <w:sz w:val="18"/>
          <w:szCs w:val="18"/>
          <w:lang w:val="es-ES_tradnl"/>
        </w:rPr>
        <w:t>si es abierto</w:t>
      </w:r>
      <w:r w:rsidRPr="009C6620">
        <w:rPr>
          <w:rFonts w:ascii="Arial" w:hAnsi="Arial" w:cs="Arial"/>
          <w:color w:val="000000"/>
          <w:sz w:val="18"/>
          <w:szCs w:val="18"/>
          <w:lang w:val="es-ES_tradnl"/>
        </w:rPr>
        <w:t xml:space="preserve">) </w:t>
      </w:r>
      <w:r w:rsidRPr="009C6620">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y deberá </w:t>
      </w:r>
      <w:r w:rsidRPr="009C6620">
        <w:rPr>
          <w:rFonts w:ascii="Arial" w:hAnsi="Arial" w:cs="Arial"/>
          <w:color w:val="000000"/>
          <w:sz w:val="18"/>
          <w:szCs w:val="18"/>
          <w:lang w:val="es-ES"/>
        </w:rPr>
        <w:t>estar vigente hasta la conclusión de las obligaciones establecidas en el presente contrato, a plena satisfacción del Administrador del mismo</w:t>
      </w:r>
      <w:r w:rsidRPr="009C6620">
        <w:rPr>
          <w:rFonts w:ascii="Arial" w:hAnsi="Arial" w:cs="Arial"/>
          <w:sz w:val="18"/>
          <w:szCs w:val="18"/>
          <w:lang w:val="es-ES_tradnl" w:eastAsia="es-MX"/>
        </w:rPr>
        <w:t>.</w:t>
      </w:r>
    </w:p>
    <w:p w14:paraId="50BD7897" w14:textId="77777777" w:rsidR="004B304D" w:rsidRPr="009C6620" w:rsidRDefault="004B304D" w:rsidP="004B304D">
      <w:pPr>
        <w:widowControl w:val="0"/>
        <w:ind w:right="22"/>
        <w:jc w:val="both"/>
        <w:rPr>
          <w:rFonts w:ascii="Arial" w:hAnsi="Arial" w:cs="Arial"/>
          <w:sz w:val="18"/>
          <w:szCs w:val="18"/>
          <w:lang w:val="es-ES_tradnl" w:eastAsia="es-MX"/>
        </w:rPr>
      </w:pPr>
    </w:p>
    <w:p w14:paraId="0FC81851" w14:textId="77777777" w:rsidR="004B304D" w:rsidRPr="009C6620" w:rsidRDefault="004B304D" w:rsidP="004B304D">
      <w:pPr>
        <w:widowControl w:val="0"/>
        <w:ind w:left="-142" w:right="22" w:firstLine="142"/>
        <w:jc w:val="both"/>
        <w:rPr>
          <w:rFonts w:ascii="Arial" w:hAnsi="Arial" w:cs="Arial"/>
          <w:sz w:val="18"/>
          <w:szCs w:val="18"/>
        </w:rPr>
      </w:pPr>
      <w:r w:rsidRPr="009C6620">
        <w:rPr>
          <w:rFonts w:ascii="Arial" w:hAnsi="Arial" w:cs="Arial"/>
          <w:sz w:val="18"/>
          <w:szCs w:val="18"/>
        </w:rPr>
        <w:t>La garantía de cumplimiento podrá constituirse de la siguiente forma:</w:t>
      </w:r>
    </w:p>
    <w:p w14:paraId="0A599EA4" w14:textId="77777777" w:rsidR="004B304D" w:rsidRPr="009C6620" w:rsidRDefault="004B304D" w:rsidP="004B304D">
      <w:pPr>
        <w:widowControl w:val="0"/>
        <w:ind w:left="-142" w:right="22" w:firstLine="142"/>
        <w:jc w:val="both"/>
        <w:rPr>
          <w:rFonts w:ascii="Arial" w:hAnsi="Arial" w:cs="Arial"/>
          <w:sz w:val="18"/>
          <w:szCs w:val="18"/>
        </w:rPr>
      </w:pPr>
    </w:p>
    <w:p w14:paraId="2B27AA6F" w14:textId="77777777" w:rsidR="004B304D" w:rsidRPr="009C6620" w:rsidRDefault="004B304D" w:rsidP="006F7D2E">
      <w:pPr>
        <w:widowControl w:val="0"/>
        <w:numPr>
          <w:ilvl w:val="0"/>
          <w:numId w:val="74"/>
        </w:numPr>
        <w:ind w:left="284" w:right="22" w:hanging="284"/>
        <w:jc w:val="both"/>
        <w:rPr>
          <w:rFonts w:ascii="Arial" w:hAnsi="Arial" w:cs="Arial"/>
          <w:sz w:val="18"/>
          <w:szCs w:val="18"/>
        </w:rPr>
      </w:pPr>
      <w:r w:rsidRPr="009C6620">
        <w:rPr>
          <w:rFonts w:ascii="Arial" w:hAnsi="Arial" w:cs="Arial"/>
          <w:sz w:val="18"/>
          <w:szCs w:val="18"/>
        </w:rPr>
        <w:t>Mediante póliza de fianza otorgada por institución autorizada por la Secretaría de Hacienda y Crédito Público</w:t>
      </w:r>
      <w:r w:rsidRPr="009C6620">
        <w:rPr>
          <w:rFonts w:ascii="Arial" w:hAnsi="Arial" w:cs="Arial"/>
          <w:sz w:val="18"/>
          <w:szCs w:val="18"/>
          <w:lang w:val="es-ES_tradnl"/>
        </w:rPr>
        <w:t>;</w:t>
      </w:r>
    </w:p>
    <w:p w14:paraId="2BC22849" w14:textId="77777777" w:rsidR="004B304D" w:rsidRPr="009C6620" w:rsidRDefault="004B304D" w:rsidP="006F7D2E">
      <w:pPr>
        <w:widowControl w:val="0"/>
        <w:numPr>
          <w:ilvl w:val="0"/>
          <w:numId w:val="74"/>
        </w:numPr>
        <w:ind w:left="284" w:right="22" w:hanging="284"/>
        <w:jc w:val="both"/>
        <w:rPr>
          <w:rFonts w:ascii="Arial" w:hAnsi="Arial" w:cs="Arial"/>
          <w:sz w:val="18"/>
          <w:szCs w:val="18"/>
        </w:rPr>
      </w:pPr>
      <w:r w:rsidRPr="009C6620">
        <w:rPr>
          <w:rFonts w:ascii="Arial" w:hAnsi="Arial" w:cs="Arial"/>
          <w:sz w:val="18"/>
          <w:szCs w:val="18"/>
          <w:lang w:val="es-ES_tradnl"/>
        </w:rPr>
        <w:t>Con carta de crédito irrevocable, expedida por institución de crédito autorizada conforme a las disposiciones legales aplicables, o</w:t>
      </w:r>
    </w:p>
    <w:p w14:paraId="529048B1" w14:textId="77777777" w:rsidR="004B304D" w:rsidRPr="009C6620" w:rsidRDefault="004B304D" w:rsidP="006F7D2E">
      <w:pPr>
        <w:widowControl w:val="0"/>
        <w:numPr>
          <w:ilvl w:val="0"/>
          <w:numId w:val="74"/>
        </w:numPr>
        <w:ind w:left="284" w:right="22" w:hanging="284"/>
        <w:jc w:val="both"/>
        <w:rPr>
          <w:rFonts w:ascii="Arial" w:hAnsi="Arial" w:cs="Arial"/>
          <w:sz w:val="18"/>
          <w:szCs w:val="18"/>
        </w:rPr>
      </w:pPr>
      <w:r w:rsidRPr="009C6620">
        <w:rPr>
          <w:rFonts w:ascii="Arial" w:hAnsi="Arial" w:cs="Arial"/>
          <w:sz w:val="18"/>
          <w:szCs w:val="18"/>
          <w:lang w:val="es-ES_tradnl"/>
        </w:rPr>
        <w:t xml:space="preserve">Con cheque de caja o certificado expedido a favor del </w:t>
      </w:r>
      <w:r w:rsidRPr="009C6620">
        <w:rPr>
          <w:rFonts w:ascii="Arial" w:hAnsi="Arial" w:cs="Arial"/>
          <w:b/>
          <w:sz w:val="18"/>
          <w:szCs w:val="18"/>
          <w:lang w:val="es-ES_tradnl"/>
        </w:rPr>
        <w:t>“Instituto”</w:t>
      </w:r>
      <w:r w:rsidRPr="009C6620">
        <w:rPr>
          <w:rFonts w:ascii="Arial" w:hAnsi="Arial" w:cs="Arial"/>
          <w:sz w:val="18"/>
          <w:szCs w:val="18"/>
          <w:lang w:val="es-ES_tradnl"/>
        </w:rPr>
        <w:t>.</w:t>
      </w:r>
    </w:p>
    <w:p w14:paraId="044195C8" w14:textId="77777777" w:rsidR="004B304D" w:rsidRPr="009C6620" w:rsidRDefault="004B304D" w:rsidP="004B304D">
      <w:pPr>
        <w:widowControl w:val="0"/>
        <w:ind w:right="22"/>
        <w:jc w:val="both"/>
        <w:rPr>
          <w:rFonts w:ascii="Arial" w:hAnsi="Arial" w:cs="Arial"/>
          <w:sz w:val="18"/>
          <w:szCs w:val="18"/>
        </w:rPr>
      </w:pPr>
    </w:p>
    <w:p w14:paraId="631BC736" w14:textId="77777777" w:rsidR="004B304D" w:rsidRPr="009C6620" w:rsidRDefault="004B304D" w:rsidP="004B304D">
      <w:pPr>
        <w:widowControl w:val="0"/>
        <w:ind w:right="22"/>
        <w:jc w:val="both"/>
        <w:rPr>
          <w:rFonts w:ascii="Arial" w:hAnsi="Arial" w:cs="Arial"/>
          <w:sz w:val="18"/>
          <w:szCs w:val="18"/>
        </w:rPr>
      </w:pPr>
      <w:r w:rsidRPr="009C6620">
        <w:rPr>
          <w:rFonts w:ascii="Arial" w:hAnsi="Arial" w:cs="Arial"/>
          <w:sz w:val="18"/>
          <w:szCs w:val="18"/>
        </w:rPr>
        <w:t xml:space="preserve">Con fundamento en la fracción II del artículo 105 de las </w:t>
      </w:r>
      <w:r w:rsidRPr="009C6620">
        <w:rPr>
          <w:rFonts w:ascii="Arial" w:hAnsi="Arial" w:cs="Arial"/>
          <w:b/>
          <w:sz w:val="18"/>
          <w:szCs w:val="18"/>
        </w:rPr>
        <w:t>“POBALINES”</w:t>
      </w:r>
      <w:r w:rsidRPr="009C6620">
        <w:rPr>
          <w:rFonts w:ascii="Arial" w:hAnsi="Arial" w:cs="Arial"/>
          <w:sz w:val="18"/>
          <w:szCs w:val="18"/>
        </w:rPr>
        <w:t>,</w:t>
      </w:r>
      <w:r w:rsidRPr="009C6620">
        <w:rPr>
          <w:rFonts w:ascii="Arial" w:hAnsi="Arial" w:cs="Arial"/>
          <w:b/>
          <w:sz w:val="18"/>
          <w:szCs w:val="18"/>
        </w:rPr>
        <w:t xml:space="preserve"> </w:t>
      </w:r>
      <w:r w:rsidRPr="009C6620">
        <w:rPr>
          <w:rFonts w:ascii="Arial" w:hAnsi="Arial" w:cs="Arial"/>
          <w:sz w:val="18"/>
          <w:szCs w:val="18"/>
        </w:rPr>
        <w:t xml:space="preserve">para el caso de que el </w:t>
      </w:r>
      <w:r w:rsidRPr="009C6620">
        <w:rPr>
          <w:rFonts w:ascii="Arial" w:hAnsi="Arial" w:cs="Arial"/>
          <w:b/>
          <w:sz w:val="18"/>
          <w:szCs w:val="18"/>
        </w:rPr>
        <w:t>“Instituto”</w:t>
      </w:r>
      <w:r w:rsidRPr="009C6620">
        <w:rPr>
          <w:rFonts w:ascii="Arial" w:hAnsi="Arial" w:cs="Arial"/>
          <w:sz w:val="18"/>
          <w:szCs w:val="18"/>
        </w:rPr>
        <w:t xml:space="preserve"> haga efectiva la garantía de cumplimiento, ésta se ejecutará </w:t>
      </w:r>
      <w:r w:rsidRPr="009C6620">
        <w:rPr>
          <w:rFonts w:ascii="Arial" w:hAnsi="Arial" w:cs="Arial"/>
          <w:sz w:val="18"/>
          <w:szCs w:val="18"/>
          <w:u w:val="single"/>
        </w:rPr>
        <w:t xml:space="preserve">por el monto total de la obligación garantizada, considerando que ésta es indivisible. </w:t>
      </w:r>
      <w:r w:rsidRPr="009C6620">
        <w:rPr>
          <w:rFonts w:ascii="Arial" w:hAnsi="Arial" w:cs="Arial"/>
          <w:sz w:val="18"/>
          <w:szCs w:val="18"/>
        </w:rPr>
        <w:t>(</w:t>
      </w:r>
      <w:r w:rsidRPr="009C6620">
        <w:rPr>
          <w:rFonts w:ascii="Arial" w:hAnsi="Arial" w:cs="Arial"/>
          <w:b/>
          <w:sz w:val="18"/>
          <w:szCs w:val="18"/>
        </w:rPr>
        <w:t>O cuando aplique:</w:t>
      </w:r>
      <w:r w:rsidRPr="009C6620">
        <w:rPr>
          <w:rFonts w:ascii="Arial" w:hAnsi="Arial" w:cs="Arial"/>
          <w:sz w:val="18"/>
          <w:szCs w:val="18"/>
        </w:rPr>
        <w:t xml:space="preserve"> </w:t>
      </w:r>
      <w:r w:rsidRPr="009C6620">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9C6620" w:rsidRDefault="004B304D" w:rsidP="004B304D">
      <w:pPr>
        <w:ind w:right="22"/>
        <w:jc w:val="both"/>
        <w:rPr>
          <w:rFonts w:ascii="Arial" w:hAnsi="Arial" w:cs="Arial"/>
          <w:sz w:val="18"/>
          <w:szCs w:val="18"/>
        </w:rPr>
      </w:pPr>
    </w:p>
    <w:p w14:paraId="5BBE0935" w14:textId="77777777" w:rsidR="004B304D" w:rsidRPr="009C6620" w:rsidRDefault="004B304D" w:rsidP="004B304D">
      <w:pPr>
        <w:ind w:right="22"/>
        <w:jc w:val="both"/>
        <w:rPr>
          <w:rFonts w:ascii="Arial" w:hAnsi="Arial" w:cs="Arial"/>
          <w:b/>
          <w:bCs/>
          <w:sz w:val="18"/>
          <w:szCs w:val="18"/>
          <w:u w:val="single"/>
        </w:rPr>
      </w:pPr>
      <w:r w:rsidRPr="009C6620">
        <w:rPr>
          <w:rFonts w:ascii="Arial" w:hAnsi="Arial" w:cs="Arial"/>
          <w:b/>
          <w:bCs/>
          <w:i/>
          <w:sz w:val="18"/>
          <w:szCs w:val="18"/>
          <w:u w:val="single"/>
          <w:shd w:val="clear" w:color="auto" w:fill="FFFFFF"/>
        </w:rPr>
        <w:lastRenderedPageBreak/>
        <w:t>Si aplica</w:t>
      </w:r>
      <w:r w:rsidRPr="009C6620">
        <w:rPr>
          <w:rFonts w:ascii="Arial" w:hAnsi="Arial" w:cs="Arial"/>
          <w:b/>
          <w:bCs/>
          <w:sz w:val="18"/>
          <w:szCs w:val="18"/>
          <w:u w:val="single"/>
        </w:rPr>
        <w:t xml:space="preserve"> Octava.- Seguro de responsabilidad civil.</w:t>
      </w:r>
    </w:p>
    <w:p w14:paraId="24740D3F" w14:textId="77777777" w:rsidR="004B304D" w:rsidRPr="009C6620" w:rsidRDefault="004B304D" w:rsidP="004B304D">
      <w:pPr>
        <w:ind w:right="22"/>
        <w:jc w:val="both"/>
        <w:rPr>
          <w:rFonts w:ascii="Arial" w:hAnsi="Arial" w:cs="Arial"/>
          <w:color w:val="000000" w:themeColor="text1"/>
          <w:sz w:val="18"/>
          <w:szCs w:val="18"/>
        </w:rPr>
      </w:pPr>
      <w:r w:rsidRPr="009C6620">
        <w:rPr>
          <w:rFonts w:ascii="Arial" w:hAnsi="Arial" w:cs="Arial"/>
          <w:color w:val="000000" w:themeColor="text1"/>
          <w:sz w:val="18"/>
          <w:szCs w:val="18"/>
        </w:rPr>
        <w:t xml:space="preserve">De conformidad con lo previsto en los artículos 66, segundo párrafo del </w:t>
      </w:r>
      <w:r w:rsidRPr="009C6620">
        <w:rPr>
          <w:rFonts w:ascii="Arial" w:hAnsi="Arial" w:cs="Arial"/>
          <w:b/>
          <w:bCs/>
          <w:color w:val="000000" w:themeColor="text1"/>
          <w:sz w:val="18"/>
          <w:szCs w:val="18"/>
        </w:rPr>
        <w:t xml:space="preserve">“Reglamento” </w:t>
      </w:r>
      <w:r w:rsidRPr="009C6620">
        <w:rPr>
          <w:rFonts w:ascii="Arial" w:hAnsi="Arial" w:cs="Arial"/>
          <w:color w:val="000000" w:themeColor="text1"/>
          <w:sz w:val="18"/>
          <w:szCs w:val="18"/>
        </w:rPr>
        <w:t xml:space="preserve">y 145, apartado C de las </w:t>
      </w:r>
      <w:r w:rsidRPr="009C6620">
        <w:rPr>
          <w:rFonts w:ascii="Arial" w:hAnsi="Arial" w:cs="Arial"/>
          <w:b/>
          <w:bCs/>
          <w:color w:val="000000" w:themeColor="text1"/>
          <w:sz w:val="18"/>
          <w:szCs w:val="18"/>
        </w:rPr>
        <w:t>“POBALINES”</w:t>
      </w:r>
      <w:r w:rsidRPr="009C6620">
        <w:rPr>
          <w:rFonts w:ascii="Arial" w:hAnsi="Arial" w:cs="Arial"/>
          <w:color w:val="000000" w:themeColor="text1"/>
          <w:sz w:val="18"/>
          <w:szCs w:val="18"/>
        </w:rPr>
        <w:t xml:space="preserve">, el </w:t>
      </w:r>
      <w:r w:rsidRPr="009C6620">
        <w:rPr>
          <w:rFonts w:ascii="Arial" w:hAnsi="Arial" w:cs="Arial"/>
          <w:b/>
          <w:bCs/>
          <w:color w:val="000000" w:themeColor="text1"/>
          <w:sz w:val="18"/>
          <w:szCs w:val="18"/>
        </w:rPr>
        <w:t xml:space="preserve">“Proveedor” </w:t>
      </w:r>
      <w:r w:rsidRPr="009C6620">
        <w:rPr>
          <w:rFonts w:ascii="Arial" w:hAnsi="Arial" w:cs="Arial"/>
          <w:color w:val="000000" w:themeColor="text1"/>
          <w:sz w:val="18"/>
          <w:szCs w:val="18"/>
        </w:rPr>
        <w:t>deberá presentar una póliza de responsabilidad civil</w:t>
      </w:r>
      <w:r w:rsidRPr="009C6620">
        <w:rPr>
          <w:rFonts w:ascii="Arial" w:hAnsi="Arial" w:cs="Arial"/>
          <w:sz w:val="18"/>
          <w:szCs w:val="18"/>
        </w:rPr>
        <w:t xml:space="preserve"> </w:t>
      </w:r>
      <w:r w:rsidRPr="009C6620">
        <w:rPr>
          <w:rFonts w:ascii="Arial" w:hAnsi="Arial" w:cs="Arial"/>
          <w:color w:val="000000" w:themeColor="text1"/>
          <w:sz w:val="18"/>
          <w:szCs w:val="18"/>
        </w:rPr>
        <w:t xml:space="preserve">o de daños a terceros </w:t>
      </w:r>
      <w:r w:rsidRPr="009C6620">
        <w:rPr>
          <w:rFonts w:ascii="Arial" w:hAnsi="Arial" w:cs="Arial"/>
          <w:color w:val="000000"/>
          <w:sz w:val="18"/>
          <w:szCs w:val="18"/>
        </w:rPr>
        <w:t xml:space="preserve">de acuerdo con lo señalado en el numeral </w:t>
      </w:r>
      <w:r w:rsidRPr="009C6620">
        <w:rPr>
          <w:rFonts w:ascii="Arial" w:hAnsi="Arial" w:cs="Arial"/>
          <w:b/>
          <w:bCs/>
          <w:color w:val="000000"/>
          <w:sz w:val="18"/>
          <w:szCs w:val="18"/>
        </w:rPr>
        <w:t xml:space="preserve">7.2.2. Póliza de Responsabilidad Civil </w:t>
      </w:r>
      <w:r w:rsidRPr="009C6620">
        <w:rPr>
          <w:rFonts w:ascii="Arial" w:hAnsi="Arial" w:cs="Arial"/>
          <w:color w:val="000000"/>
          <w:sz w:val="18"/>
          <w:szCs w:val="18"/>
        </w:rPr>
        <w:t xml:space="preserve">de la convocatoria a la licitación señalada en la </w:t>
      </w:r>
      <w:r w:rsidRPr="009C6620">
        <w:rPr>
          <w:rFonts w:ascii="Arial" w:hAnsi="Arial" w:cs="Arial"/>
          <w:b/>
          <w:bCs/>
          <w:color w:val="000000"/>
          <w:sz w:val="18"/>
          <w:szCs w:val="18"/>
        </w:rPr>
        <w:t>Declaración I.2</w:t>
      </w:r>
      <w:r w:rsidRPr="009C6620">
        <w:rPr>
          <w:rFonts w:ascii="Arial" w:hAnsi="Arial" w:cs="Arial"/>
          <w:color w:val="000000"/>
          <w:sz w:val="18"/>
          <w:szCs w:val="18"/>
        </w:rPr>
        <w:t xml:space="preserve"> del presente contrato, la cual se encuentra contenida en su </w:t>
      </w:r>
      <w:r w:rsidRPr="009C6620">
        <w:rPr>
          <w:rFonts w:ascii="Arial" w:hAnsi="Arial" w:cs="Arial"/>
          <w:b/>
          <w:bCs/>
          <w:color w:val="000000"/>
          <w:sz w:val="18"/>
          <w:szCs w:val="18"/>
        </w:rPr>
        <w:t>“Anexo Único”</w:t>
      </w:r>
      <w:r w:rsidRPr="009C6620">
        <w:rPr>
          <w:rFonts w:ascii="Arial" w:hAnsi="Arial" w:cs="Arial"/>
          <w:color w:val="000000"/>
          <w:sz w:val="18"/>
          <w:szCs w:val="18"/>
        </w:rPr>
        <w:t>.</w:t>
      </w:r>
    </w:p>
    <w:p w14:paraId="132CFF4F" w14:textId="77777777" w:rsidR="004B304D" w:rsidRPr="009C6620" w:rsidRDefault="004B304D" w:rsidP="004B304D">
      <w:pPr>
        <w:ind w:right="22"/>
        <w:rPr>
          <w:rFonts w:ascii="Arial" w:hAnsi="Arial" w:cs="Arial"/>
          <w:sz w:val="18"/>
          <w:szCs w:val="18"/>
        </w:rPr>
      </w:pPr>
    </w:p>
    <w:p w14:paraId="404B2FDF" w14:textId="77777777" w:rsidR="004B304D" w:rsidRPr="009C6620" w:rsidRDefault="004B304D" w:rsidP="004B304D">
      <w:pPr>
        <w:ind w:right="22"/>
        <w:outlineLvl w:val="0"/>
        <w:rPr>
          <w:rFonts w:ascii="Arial" w:hAnsi="Arial" w:cs="Arial"/>
          <w:b/>
          <w:sz w:val="18"/>
          <w:szCs w:val="18"/>
          <w:u w:val="single"/>
        </w:rPr>
      </w:pPr>
      <w:r w:rsidRPr="009C6620">
        <w:rPr>
          <w:rFonts w:ascii="Arial" w:hAnsi="Arial" w:cs="Arial"/>
          <w:b/>
          <w:sz w:val="18"/>
          <w:szCs w:val="18"/>
          <w:u w:val="single"/>
        </w:rPr>
        <w:t>Octava.- Pena convencional.</w:t>
      </w:r>
    </w:p>
    <w:p w14:paraId="1F78645E" w14:textId="77777777" w:rsidR="004B304D" w:rsidRPr="009C6620" w:rsidRDefault="004B304D" w:rsidP="004B304D">
      <w:pPr>
        <w:ind w:right="22"/>
        <w:jc w:val="both"/>
        <w:rPr>
          <w:rFonts w:ascii="Arial" w:hAnsi="Arial" w:cs="Arial"/>
          <w:sz w:val="18"/>
          <w:szCs w:val="18"/>
        </w:rPr>
      </w:pPr>
      <w:r w:rsidRPr="009C6620">
        <w:rPr>
          <w:rFonts w:ascii="Arial" w:hAnsi="Arial" w:cs="Arial"/>
          <w:color w:val="000000"/>
          <w:sz w:val="18"/>
          <w:szCs w:val="18"/>
        </w:rPr>
        <w:t xml:space="preserve">En términos de lo estipulado en los artículos 62 del </w:t>
      </w:r>
      <w:r w:rsidRPr="009C6620">
        <w:rPr>
          <w:rFonts w:ascii="Arial" w:hAnsi="Arial" w:cs="Arial"/>
          <w:b/>
          <w:bCs/>
          <w:color w:val="000000"/>
          <w:sz w:val="18"/>
          <w:szCs w:val="18"/>
        </w:rPr>
        <w:t>“Reglamento”</w:t>
      </w:r>
      <w:r w:rsidRPr="009C6620">
        <w:rPr>
          <w:rFonts w:ascii="Arial" w:hAnsi="Arial" w:cs="Arial"/>
          <w:color w:val="000000"/>
          <w:sz w:val="18"/>
          <w:szCs w:val="18"/>
        </w:rPr>
        <w:t xml:space="preserve"> y 145 de las </w:t>
      </w:r>
      <w:r w:rsidRPr="009C6620">
        <w:rPr>
          <w:rFonts w:ascii="Arial" w:hAnsi="Arial" w:cs="Arial"/>
          <w:b/>
          <w:bCs/>
          <w:color w:val="000000"/>
          <w:sz w:val="18"/>
          <w:szCs w:val="18"/>
        </w:rPr>
        <w:t>“POBALINES”</w:t>
      </w:r>
      <w:r w:rsidRPr="009C6620">
        <w:rPr>
          <w:rFonts w:ascii="Arial" w:hAnsi="Arial" w:cs="Arial"/>
          <w:color w:val="000000"/>
          <w:sz w:val="18"/>
          <w:szCs w:val="18"/>
        </w:rPr>
        <w:t xml:space="preserve">, si el </w:t>
      </w:r>
      <w:r w:rsidRPr="009C6620">
        <w:rPr>
          <w:rFonts w:ascii="Arial" w:hAnsi="Arial" w:cs="Arial"/>
          <w:b/>
          <w:bCs/>
          <w:color w:val="000000"/>
          <w:sz w:val="18"/>
          <w:szCs w:val="18"/>
        </w:rPr>
        <w:t>“Proveedor”</w:t>
      </w:r>
      <w:r w:rsidRPr="009C6620">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9C6620">
        <w:rPr>
          <w:rFonts w:ascii="Arial" w:hAnsi="Arial" w:cs="Arial"/>
          <w:b/>
          <w:bCs/>
          <w:color w:val="000000"/>
          <w:sz w:val="18"/>
          <w:szCs w:val="18"/>
        </w:rPr>
        <w:t>8. PENAS CONVENCIONALES</w:t>
      </w:r>
      <w:r w:rsidRPr="009C6620">
        <w:rPr>
          <w:rFonts w:ascii="Arial" w:hAnsi="Arial" w:cs="Arial"/>
          <w:color w:val="000000"/>
          <w:sz w:val="18"/>
          <w:szCs w:val="18"/>
        </w:rPr>
        <w:t xml:space="preserve"> de la convocatoria a la licitación señalada en la </w:t>
      </w:r>
      <w:r w:rsidRPr="009C6620">
        <w:rPr>
          <w:rFonts w:ascii="Arial" w:hAnsi="Arial" w:cs="Arial"/>
          <w:b/>
          <w:bCs/>
          <w:color w:val="000000"/>
          <w:sz w:val="18"/>
          <w:szCs w:val="18"/>
        </w:rPr>
        <w:t>Declaración I.2</w:t>
      </w:r>
      <w:r w:rsidRPr="009C6620">
        <w:rPr>
          <w:rFonts w:ascii="Arial" w:hAnsi="Arial" w:cs="Arial"/>
          <w:color w:val="000000"/>
          <w:sz w:val="18"/>
          <w:szCs w:val="18"/>
        </w:rPr>
        <w:t xml:space="preserve"> del presente contrato</w:t>
      </w:r>
      <w:bookmarkStart w:id="1488" w:name="_Hlk154160476"/>
      <w:r w:rsidRPr="009C6620">
        <w:rPr>
          <w:rFonts w:ascii="Arial" w:hAnsi="Arial" w:cs="Arial"/>
          <w:color w:val="000000"/>
          <w:sz w:val="18"/>
          <w:szCs w:val="18"/>
        </w:rPr>
        <w:t xml:space="preserve">, la cual se encuentra contenida en su </w:t>
      </w:r>
      <w:r w:rsidRPr="009C6620">
        <w:rPr>
          <w:rFonts w:ascii="Arial" w:hAnsi="Arial" w:cs="Arial"/>
          <w:b/>
          <w:bCs/>
          <w:color w:val="000000"/>
          <w:sz w:val="18"/>
          <w:szCs w:val="18"/>
        </w:rPr>
        <w:t>“Anexo Único”</w:t>
      </w:r>
      <w:bookmarkEnd w:id="1488"/>
      <w:r w:rsidRPr="009C6620">
        <w:rPr>
          <w:rFonts w:ascii="Arial" w:hAnsi="Arial" w:cs="Arial"/>
          <w:color w:val="000000"/>
          <w:sz w:val="18"/>
          <w:szCs w:val="18"/>
        </w:rPr>
        <w:t>; así como en los demás apartados que sean aplicables.</w:t>
      </w:r>
    </w:p>
    <w:p w14:paraId="68AF2244" w14:textId="77777777" w:rsidR="004B304D" w:rsidRPr="009C6620" w:rsidRDefault="004B304D" w:rsidP="004B304D">
      <w:pPr>
        <w:ind w:right="22"/>
        <w:jc w:val="both"/>
        <w:rPr>
          <w:rFonts w:ascii="Arial" w:hAnsi="Arial" w:cs="Arial"/>
          <w:sz w:val="18"/>
          <w:szCs w:val="18"/>
        </w:rPr>
      </w:pPr>
    </w:p>
    <w:p w14:paraId="21C28CC8" w14:textId="77777777" w:rsidR="004B304D" w:rsidRPr="009C6620" w:rsidRDefault="004B304D" w:rsidP="004B304D">
      <w:pPr>
        <w:ind w:right="22"/>
        <w:jc w:val="both"/>
        <w:rPr>
          <w:rFonts w:ascii="Arial" w:hAnsi="Arial" w:cs="Arial"/>
          <w:color w:val="000000"/>
          <w:sz w:val="18"/>
          <w:szCs w:val="18"/>
        </w:rPr>
      </w:pPr>
      <w:r w:rsidRPr="009C6620">
        <w:rPr>
          <w:rFonts w:ascii="Arial" w:hAnsi="Arial" w:cs="Arial"/>
          <w:color w:val="000000" w:themeColor="text1"/>
          <w:sz w:val="18"/>
          <w:szCs w:val="18"/>
        </w:rPr>
        <w:t xml:space="preserve">El límite máximo de las penas convencionales que podrá aplicarse al </w:t>
      </w:r>
      <w:r w:rsidRPr="009C6620">
        <w:rPr>
          <w:rFonts w:ascii="Arial" w:hAnsi="Arial" w:cs="Arial"/>
          <w:b/>
          <w:color w:val="000000" w:themeColor="text1"/>
          <w:sz w:val="18"/>
          <w:szCs w:val="18"/>
        </w:rPr>
        <w:t>“Proveedor”</w:t>
      </w:r>
      <w:r w:rsidRPr="009C6620">
        <w:rPr>
          <w:rFonts w:ascii="Arial" w:eastAsia="Arial" w:hAnsi="Arial" w:cs="Arial"/>
          <w:color w:val="000000" w:themeColor="text1"/>
          <w:sz w:val="18"/>
          <w:szCs w:val="18"/>
        </w:rPr>
        <w:t>, será hasta el monto de la garantía de cumplimiento del contrato, después de lo cual</w:t>
      </w:r>
      <w:r w:rsidRPr="009C6620">
        <w:rPr>
          <w:rFonts w:ascii="Arial" w:hAnsi="Arial" w:cs="Arial"/>
          <w:color w:val="000000" w:themeColor="text1"/>
          <w:sz w:val="18"/>
          <w:szCs w:val="18"/>
        </w:rPr>
        <w:t xml:space="preserve">, el </w:t>
      </w:r>
      <w:r w:rsidRPr="009C6620">
        <w:rPr>
          <w:rFonts w:ascii="Arial" w:hAnsi="Arial" w:cs="Arial"/>
          <w:b/>
          <w:color w:val="000000" w:themeColor="text1"/>
          <w:sz w:val="18"/>
          <w:szCs w:val="18"/>
        </w:rPr>
        <w:t xml:space="preserve">“Instituto” </w:t>
      </w:r>
      <w:r w:rsidRPr="009C6620">
        <w:rPr>
          <w:rFonts w:ascii="Arial" w:hAnsi="Arial" w:cs="Arial"/>
          <w:color w:val="000000" w:themeColor="text1"/>
          <w:sz w:val="18"/>
          <w:szCs w:val="18"/>
        </w:rPr>
        <w:t>podrá iniciar el procedimiento de rescisión administrativa del contrato.</w:t>
      </w:r>
    </w:p>
    <w:p w14:paraId="3F9F94B8" w14:textId="77777777" w:rsidR="004B304D" w:rsidRPr="009C6620" w:rsidRDefault="004B304D" w:rsidP="004B304D">
      <w:pPr>
        <w:ind w:right="22"/>
        <w:jc w:val="both"/>
        <w:rPr>
          <w:rFonts w:ascii="Arial" w:hAnsi="Arial" w:cs="Arial"/>
          <w:color w:val="000000"/>
          <w:sz w:val="18"/>
          <w:szCs w:val="18"/>
        </w:rPr>
      </w:pPr>
    </w:p>
    <w:p w14:paraId="68193C4B" w14:textId="77777777" w:rsidR="004B304D" w:rsidRPr="009C6620" w:rsidRDefault="004B304D" w:rsidP="004B304D">
      <w:pPr>
        <w:ind w:right="22"/>
        <w:jc w:val="both"/>
        <w:rPr>
          <w:rFonts w:ascii="Arial" w:hAnsi="Arial" w:cs="Arial"/>
          <w:color w:val="000000"/>
          <w:sz w:val="18"/>
          <w:szCs w:val="18"/>
        </w:rPr>
      </w:pPr>
      <w:r w:rsidRPr="009C6620">
        <w:rPr>
          <w:rFonts w:ascii="Arial" w:hAnsi="Arial" w:cs="Arial"/>
          <w:color w:val="000000"/>
          <w:sz w:val="18"/>
          <w:szCs w:val="18"/>
        </w:rPr>
        <w:t xml:space="preserve">El </w:t>
      </w:r>
      <w:r w:rsidRPr="009C6620">
        <w:rPr>
          <w:rFonts w:ascii="Arial" w:hAnsi="Arial" w:cs="Arial"/>
          <w:b/>
          <w:color w:val="000000"/>
          <w:sz w:val="18"/>
          <w:szCs w:val="18"/>
        </w:rPr>
        <w:t>“Instituto”</w:t>
      </w:r>
      <w:r w:rsidRPr="009C6620">
        <w:rPr>
          <w:rFonts w:ascii="Arial" w:hAnsi="Arial" w:cs="Arial"/>
          <w:color w:val="000000"/>
          <w:sz w:val="18"/>
          <w:szCs w:val="18"/>
        </w:rPr>
        <w:t xml:space="preserve"> notificará por escrito al </w:t>
      </w:r>
      <w:r w:rsidRPr="009C6620">
        <w:rPr>
          <w:rFonts w:ascii="Arial" w:hAnsi="Arial" w:cs="Arial"/>
          <w:b/>
          <w:color w:val="000000"/>
          <w:sz w:val="18"/>
          <w:szCs w:val="18"/>
        </w:rPr>
        <w:t>“Proveedor”</w:t>
      </w:r>
      <w:r w:rsidRPr="009C6620">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9C6620">
        <w:rPr>
          <w:rFonts w:ascii="Arial" w:hAnsi="Arial" w:cs="Arial"/>
          <w:b/>
          <w:color w:val="000000"/>
          <w:sz w:val="18"/>
          <w:szCs w:val="18"/>
        </w:rPr>
        <w:t>“Instituto”</w:t>
      </w:r>
      <w:r w:rsidRPr="009C6620">
        <w:rPr>
          <w:rFonts w:ascii="Arial" w:hAnsi="Arial" w:cs="Arial"/>
          <w:color w:val="000000"/>
          <w:sz w:val="18"/>
          <w:szCs w:val="18"/>
        </w:rPr>
        <w:t xml:space="preserve">, a la cuenta autorizada que le proporcione con la notificación correspondiente. </w:t>
      </w:r>
    </w:p>
    <w:p w14:paraId="2B2B0734" w14:textId="77777777" w:rsidR="004B304D" w:rsidRPr="009C6620" w:rsidRDefault="004B304D" w:rsidP="004B304D">
      <w:pPr>
        <w:ind w:right="22"/>
        <w:jc w:val="both"/>
        <w:rPr>
          <w:rFonts w:ascii="Arial" w:hAnsi="Arial" w:cs="Arial"/>
          <w:color w:val="000000"/>
          <w:sz w:val="18"/>
          <w:szCs w:val="18"/>
        </w:rPr>
      </w:pPr>
    </w:p>
    <w:p w14:paraId="2CC01655" w14:textId="77777777" w:rsidR="004B304D" w:rsidRPr="009C6620" w:rsidRDefault="004B304D" w:rsidP="004B304D">
      <w:pPr>
        <w:ind w:right="22"/>
        <w:jc w:val="both"/>
        <w:rPr>
          <w:rFonts w:ascii="Arial" w:hAnsi="Arial" w:cs="Arial"/>
          <w:color w:val="000000"/>
          <w:sz w:val="18"/>
          <w:szCs w:val="18"/>
        </w:rPr>
      </w:pPr>
      <w:r w:rsidRPr="009C6620">
        <w:rPr>
          <w:rFonts w:ascii="Arial" w:hAnsi="Arial" w:cs="Arial"/>
          <w:color w:val="000000"/>
          <w:sz w:val="18"/>
          <w:szCs w:val="18"/>
        </w:rPr>
        <w:t xml:space="preserve">El </w:t>
      </w:r>
      <w:r w:rsidRPr="009C6620">
        <w:rPr>
          <w:rFonts w:ascii="Arial" w:hAnsi="Arial" w:cs="Arial"/>
          <w:b/>
          <w:color w:val="000000"/>
          <w:sz w:val="18"/>
          <w:szCs w:val="18"/>
        </w:rPr>
        <w:t>“Proveedor”</w:t>
      </w:r>
      <w:r w:rsidRPr="009C6620">
        <w:rPr>
          <w:rFonts w:ascii="Arial" w:hAnsi="Arial" w:cs="Arial"/>
          <w:color w:val="000000"/>
          <w:sz w:val="18"/>
          <w:szCs w:val="18"/>
        </w:rPr>
        <w:t xml:space="preserve"> se obliga ante el </w:t>
      </w:r>
      <w:r w:rsidRPr="009C6620">
        <w:rPr>
          <w:rFonts w:ascii="Arial" w:hAnsi="Arial" w:cs="Arial"/>
          <w:b/>
          <w:color w:val="000000"/>
          <w:sz w:val="18"/>
          <w:szCs w:val="18"/>
        </w:rPr>
        <w:t xml:space="preserve">“Instituto” </w:t>
      </w:r>
      <w:r w:rsidRPr="009C6620">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9C6620" w:rsidRDefault="004B304D" w:rsidP="004B304D">
      <w:pPr>
        <w:ind w:right="22"/>
        <w:jc w:val="both"/>
        <w:rPr>
          <w:rFonts w:ascii="Arial" w:hAnsi="Arial" w:cs="Arial"/>
          <w:color w:val="000000"/>
          <w:sz w:val="18"/>
          <w:szCs w:val="18"/>
        </w:rPr>
      </w:pPr>
    </w:p>
    <w:p w14:paraId="183DDCC4" w14:textId="77777777" w:rsidR="004B304D" w:rsidRPr="009C6620" w:rsidRDefault="004B304D" w:rsidP="004B304D">
      <w:pPr>
        <w:ind w:right="22"/>
        <w:jc w:val="both"/>
        <w:rPr>
          <w:rFonts w:ascii="Arial" w:hAnsi="Arial" w:cs="Arial"/>
          <w:color w:val="000000"/>
          <w:sz w:val="18"/>
          <w:szCs w:val="18"/>
        </w:rPr>
      </w:pPr>
      <w:r w:rsidRPr="009C6620">
        <w:rPr>
          <w:rFonts w:ascii="Arial" w:hAnsi="Arial" w:cs="Arial"/>
          <w:color w:val="000000"/>
          <w:sz w:val="18"/>
          <w:szCs w:val="18"/>
        </w:rPr>
        <w:t xml:space="preserve">El pago del (servicio y/o bienes según aplique) quedará condicionado, proporcionalmente, al pago que el </w:t>
      </w:r>
      <w:r w:rsidRPr="009C6620">
        <w:rPr>
          <w:rFonts w:ascii="Arial" w:hAnsi="Arial" w:cs="Arial"/>
          <w:b/>
          <w:color w:val="000000"/>
          <w:sz w:val="18"/>
          <w:szCs w:val="18"/>
        </w:rPr>
        <w:t>“Proveedor”</w:t>
      </w:r>
      <w:r w:rsidRPr="009C6620">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9C6620" w:rsidRDefault="004B304D" w:rsidP="004B304D">
      <w:pPr>
        <w:ind w:right="22"/>
        <w:rPr>
          <w:rFonts w:ascii="Arial" w:hAnsi="Arial" w:cs="Arial"/>
          <w:sz w:val="18"/>
          <w:szCs w:val="18"/>
          <w:u w:val="single"/>
        </w:rPr>
      </w:pPr>
    </w:p>
    <w:p w14:paraId="12525148" w14:textId="77777777" w:rsidR="004B304D" w:rsidRPr="009C6620" w:rsidRDefault="004B304D" w:rsidP="004B304D">
      <w:pPr>
        <w:ind w:right="22"/>
        <w:outlineLvl w:val="0"/>
        <w:rPr>
          <w:rFonts w:ascii="Arial" w:hAnsi="Arial" w:cs="Arial"/>
          <w:b/>
          <w:bCs/>
          <w:sz w:val="18"/>
          <w:szCs w:val="18"/>
          <w:u w:val="single"/>
        </w:rPr>
      </w:pPr>
      <w:r w:rsidRPr="009C6620">
        <w:rPr>
          <w:rFonts w:ascii="Arial" w:hAnsi="Arial" w:cs="Arial"/>
          <w:b/>
          <w:bCs/>
          <w:i/>
          <w:sz w:val="18"/>
          <w:szCs w:val="18"/>
          <w:u w:val="single"/>
          <w:shd w:val="clear" w:color="auto" w:fill="FFFFFF"/>
        </w:rPr>
        <w:t>Si aplica</w:t>
      </w:r>
      <w:r w:rsidRPr="009C6620">
        <w:rPr>
          <w:rFonts w:ascii="Arial" w:hAnsi="Arial" w:cs="Arial"/>
          <w:b/>
          <w:bCs/>
          <w:sz w:val="18"/>
          <w:szCs w:val="18"/>
          <w:u w:val="single"/>
        </w:rPr>
        <w:t>: Novena.- Deducciones.</w:t>
      </w:r>
    </w:p>
    <w:p w14:paraId="7B04DFD7" w14:textId="77777777" w:rsidR="004B304D" w:rsidRPr="009C6620" w:rsidRDefault="004B304D" w:rsidP="004B304D">
      <w:pPr>
        <w:ind w:right="22"/>
        <w:jc w:val="both"/>
        <w:rPr>
          <w:rFonts w:ascii="Arial" w:hAnsi="Arial" w:cs="Arial"/>
          <w:color w:val="000000"/>
          <w:sz w:val="18"/>
          <w:szCs w:val="18"/>
        </w:rPr>
      </w:pPr>
      <w:r w:rsidRPr="009C6620">
        <w:rPr>
          <w:rFonts w:ascii="Arial" w:hAnsi="Arial" w:cs="Arial"/>
          <w:color w:val="000000" w:themeColor="text1"/>
          <w:sz w:val="18"/>
          <w:szCs w:val="18"/>
        </w:rPr>
        <w:t xml:space="preserve">De conformidad con lo dispuesto por los artículos 63 del </w:t>
      </w:r>
      <w:r w:rsidRPr="009C6620">
        <w:rPr>
          <w:rFonts w:ascii="Arial" w:hAnsi="Arial" w:cs="Arial"/>
          <w:b/>
          <w:color w:val="000000" w:themeColor="text1"/>
          <w:sz w:val="18"/>
          <w:szCs w:val="18"/>
        </w:rPr>
        <w:t xml:space="preserve">“Reglamento” </w:t>
      </w:r>
      <w:r w:rsidRPr="009C6620">
        <w:rPr>
          <w:rFonts w:ascii="Arial" w:hAnsi="Arial" w:cs="Arial"/>
          <w:color w:val="000000" w:themeColor="text1"/>
          <w:sz w:val="18"/>
          <w:szCs w:val="18"/>
        </w:rPr>
        <w:t xml:space="preserve">y 146 de las </w:t>
      </w:r>
      <w:r w:rsidRPr="009C6620">
        <w:rPr>
          <w:rFonts w:ascii="Arial" w:hAnsi="Arial" w:cs="Arial"/>
          <w:b/>
          <w:color w:val="000000" w:themeColor="text1"/>
          <w:sz w:val="18"/>
          <w:szCs w:val="18"/>
        </w:rPr>
        <w:t>“POBALINES”</w:t>
      </w:r>
      <w:r w:rsidRPr="009C6620">
        <w:rPr>
          <w:rFonts w:ascii="Arial" w:hAnsi="Arial" w:cs="Arial"/>
          <w:color w:val="000000" w:themeColor="text1"/>
          <w:sz w:val="18"/>
          <w:szCs w:val="18"/>
        </w:rPr>
        <w:t xml:space="preserve">, el </w:t>
      </w:r>
      <w:r w:rsidRPr="009C6620">
        <w:rPr>
          <w:rFonts w:ascii="Arial" w:hAnsi="Arial" w:cs="Arial"/>
          <w:b/>
          <w:color w:val="000000" w:themeColor="text1"/>
          <w:sz w:val="18"/>
          <w:szCs w:val="18"/>
        </w:rPr>
        <w:t>“Instituto”</w:t>
      </w:r>
      <w:r w:rsidRPr="009C6620">
        <w:rPr>
          <w:rFonts w:ascii="Arial" w:hAnsi="Arial" w:cs="Arial"/>
          <w:color w:val="000000" w:themeColor="text1"/>
          <w:sz w:val="18"/>
          <w:szCs w:val="18"/>
        </w:rPr>
        <w:t xml:space="preserve"> podrá aplicar deducciones al pago, con motivo del incumplimiento </w:t>
      </w:r>
      <w:r w:rsidRPr="009C6620">
        <w:rPr>
          <w:rFonts w:ascii="Arial" w:hAnsi="Arial" w:cs="Arial"/>
          <w:sz w:val="18"/>
          <w:szCs w:val="18"/>
        </w:rPr>
        <w:t xml:space="preserve">parcial o deficiente en que pudiera incurrir el </w:t>
      </w:r>
      <w:r w:rsidRPr="009C6620">
        <w:rPr>
          <w:rFonts w:ascii="Arial" w:hAnsi="Arial" w:cs="Arial"/>
          <w:b/>
          <w:bCs/>
          <w:sz w:val="18"/>
          <w:szCs w:val="18"/>
        </w:rPr>
        <w:t>“Proveedor”</w:t>
      </w:r>
      <w:r w:rsidRPr="009C6620">
        <w:rPr>
          <w:rFonts w:ascii="Arial" w:hAnsi="Arial" w:cs="Arial"/>
          <w:sz w:val="18"/>
          <w:szCs w:val="18"/>
        </w:rPr>
        <w:t xml:space="preserve">, </w:t>
      </w:r>
      <w:r w:rsidRPr="009C6620">
        <w:rPr>
          <w:rFonts w:ascii="Arial" w:hAnsi="Arial" w:cs="Arial"/>
          <w:color w:val="000000" w:themeColor="text1"/>
          <w:sz w:val="18"/>
          <w:szCs w:val="18"/>
        </w:rPr>
        <w:t xml:space="preserve">de conformidad con lo establecido en el numeral </w:t>
      </w:r>
      <w:r w:rsidRPr="009C6620">
        <w:rPr>
          <w:rFonts w:ascii="Arial" w:hAnsi="Arial" w:cs="Arial"/>
          <w:b/>
          <w:bCs/>
          <w:color w:val="000000" w:themeColor="text1"/>
          <w:sz w:val="18"/>
          <w:szCs w:val="18"/>
        </w:rPr>
        <w:t>9.</w:t>
      </w:r>
      <w:r w:rsidRPr="009C6620">
        <w:rPr>
          <w:rFonts w:ascii="Arial" w:hAnsi="Arial" w:cs="Arial"/>
          <w:color w:val="000000" w:themeColor="text1"/>
          <w:sz w:val="18"/>
          <w:szCs w:val="18"/>
        </w:rPr>
        <w:t xml:space="preserve"> </w:t>
      </w:r>
      <w:r w:rsidRPr="009C6620">
        <w:rPr>
          <w:rFonts w:ascii="Arial" w:hAnsi="Arial" w:cs="Arial"/>
          <w:b/>
          <w:bCs/>
          <w:color w:val="000000" w:themeColor="text1"/>
          <w:sz w:val="18"/>
          <w:szCs w:val="18"/>
        </w:rPr>
        <w:t>DEDUCCIONES</w:t>
      </w:r>
      <w:r w:rsidRPr="009C6620">
        <w:rPr>
          <w:rFonts w:ascii="Arial" w:hAnsi="Arial" w:cs="Arial"/>
          <w:color w:val="000000" w:themeColor="text1"/>
          <w:sz w:val="18"/>
          <w:szCs w:val="18"/>
        </w:rPr>
        <w:t xml:space="preserve"> de la convocatoria a la licitación señalada en la </w:t>
      </w:r>
      <w:r w:rsidRPr="009C6620">
        <w:rPr>
          <w:rFonts w:ascii="Arial" w:hAnsi="Arial" w:cs="Arial"/>
          <w:b/>
          <w:bCs/>
          <w:color w:val="000000" w:themeColor="text1"/>
          <w:sz w:val="18"/>
          <w:szCs w:val="18"/>
        </w:rPr>
        <w:t>Declaración I.2</w:t>
      </w:r>
      <w:r w:rsidRPr="009C6620">
        <w:rPr>
          <w:rFonts w:ascii="Arial" w:hAnsi="Arial" w:cs="Arial"/>
          <w:color w:val="000000" w:themeColor="text1"/>
          <w:sz w:val="18"/>
          <w:szCs w:val="18"/>
        </w:rPr>
        <w:t xml:space="preserve"> del presente contrato, la cual se encuentra contenida en su </w:t>
      </w:r>
      <w:r w:rsidRPr="009C6620">
        <w:rPr>
          <w:rFonts w:ascii="Arial" w:hAnsi="Arial" w:cs="Arial"/>
          <w:b/>
          <w:bCs/>
          <w:color w:val="000000" w:themeColor="text1"/>
          <w:sz w:val="18"/>
          <w:szCs w:val="18"/>
        </w:rPr>
        <w:t>“Anexo Único”</w:t>
      </w:r>
      <w:r w:rsidRPr="009C6620">
        <w:rPr>
          <w:rFonts w:ascii="Arial" w:hAnsi="Arial" w:cs="Arial"/>
          <w:color w:val="000000" w:themeColor="text1"/>
          <w:sz w:val="18"/>
          <w:szCs w:val="18"/>
        </w:rPr>
        <w:t>; así como en los demás apartados que sean aplicables.</w:t>
      </w:r>
    </w:p>
    <w:p w14:paraId="050C2D26" w14:textId="77777777" w:rsidR="004B304D" w:rsidRPr="009C6620" w:rsidRDefault="004B304D" w:rsidP="004B304D">
      <w:pPr>
        <w:ind w:right="22"/>
        <w:jc w:val="both"/>
        <w:rPr>
          <w:rFonts w:ascii="Arial" w:hAnsi="Arial" w:cs="Arial"/>
          <w:color w:val="000000"/>
          <w:sz w:val="18"/>
          <w:szCs w:val="18"/>
        </w:rPr>
      </w:pPr>
    </w:p>
    <w:p w14:paraId="3F2CCFF7" w14:textId="77777777" w:rsidR="004B304D" w:rsidRPr="009C6620" w:rsidRDefault="004B304D" w:rsidP="004B304D">
      <w:pPr>
        <w:tabs>
          <w:tab w:val="left" w:pos="9072"/>
        </w:tabs>
        <w:ind w:right="22"/>
        <w:jc w:val="both"/>
        <w:rPr>
          <w:rFonts w:ascii="Arial" w:hAnsi="Arial" w:cs="Arial"/>
          <w:color w:val="000000"/>
          <w:sz w:val="18"/>
          <w:szCs w:val="18"/>
        </w:rPr>
      </w:pPr>
      <w:r w:rsidRPr="009C6620">
        <w:rPr>
          <w:rFonts w:ascii="Arial" w:hAnsi="Arial" w:cs="Arial"/>
          <w:color w:val="000000" w:themeColor="text1"/>
          <w:sz w:val="18"/>
          <w:szCs w:val="18"/>
        </w:rPr>
        <w:t>Los montos a deducir, previamente cuantificados por el Administrador del Contrato,</w:t>
      </w:r>
      <w:r w:rsidRPr="009C6620">
        <w:rPr>
          <w:rFonts w:ascii="Arial" w:hAnsi="Arial" w:cs="Arial"/>
          <w:snapToGrid w:val="0"/>
          <w:color w:val="000000" w:themeColor="text1"/>
          <w:sz w:val="18"/>
          <w:szCs w:val="18"/>
        </w:rPr>
        <w:t xml:space="preserve"> </w:t>
      </w:r>
      <w:r w:rsidRPr="009C6620">
        <w:rPr>
          <w:rFonts w:ascii="Arial" w:hAnsi="Arial" w:cs="Arial"/>
          <w:color w:val="000000" w:themeColor="text1"/>
          <w:sz w:val="18"/>
          <w:szCs w:val="18"/>
        </w:rPr>
        <w:t xml:space="preserve">deberán reflejarse a través de la emisión de un </w:t>
      </w:r>
      <w:r w:rsidRPr="009C6620">
        <w:rPr>
          <w:rFonts w:ascii="Arial" w:hAnsi="Arial" w:cs="Arial"/>
          <w:b/>
          <w:color w:val="000000" w:themeColor="text1"/>
          <w:sz w:val="18"/>
          <w:szCs w:val="18"/>
        </w:rPr>
        <w:t>CFDI de egresos</w:t>
      </w:r>
      <w:r w:rsidRPr="009C6620">
        <w:rPr>
          <w:rFonts w:ascii="Arial" w:hAnsi="Arial" w:cs="Arial"/>
          <w:color w:val="000000" w:themeColor="text1"/>
          <w:sz w:val="18"/>
          <w:szCs w:val="18"/>
        </w:rPr>
        <w:t xml:space="preserve"> (nota de crédito) por concepto de deducciones, el cual se deberá encontrar fiscalmente relacionado con el </w:t>
      </w:r>
      <w:r w:rsidRPr="009C6620">
        <w:rPr>
          <w:rFonts w:ascii="Arial" w:hAnsi="Arial" w:cs="Arial"/>
          <w:b/>
          <w:color w:val="000000" w:themeColor="text1"/>
          <w:sz w:val="18"/>
          <w:szCs w:val="18"/>
        </w:rPr>
        <w:t>CFDI de ingresos</w:t>
      </w:r>
      <w:r w:rsidRPr="009C6620">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9C6620">
        <w:rPr>
          <w:rFonts w:ascii="Arial" w:hAnsi="Arial" w:cs="Arial"/>
          <w:b/>
          <w:bCs/>
          <w:color w:val="000000" w:themeColor="text1"/>
          <w:sz w:val="18"/>
          <w:szCs w:val="18"/>
        </w:rPr>
        <w:t xml:space="preserve">“Instituto” </w:t>
      </w:r>
      <w:r w:rsidRPr="009C6620">
        <w:rPr>
          <w:rFonts w:ascii="Arial" w:hAnsi="Arial" w:cs="Arial"/>
          <w:color w:val="000000" w:themeColor="text1"/>
          <w:sz w:val="18"/>
          <w:szCs w:val="18"/>
        </w:rPr>
        <w:t>podrá rescindir el contrato.</w:t>
      </w:r>
    </w:p>
    <w:p w14:paraId="3533034F" w14:textId="77777777" w:rsidR="004B304D" w:rsidRPr="009C6620" w:rsidRDefault="004B304D" w:rsidP="004B304D">
      <w:pPr>
        <w:ind w:right="22"/>
        <w:jc w:val="both"/>
        <w:rPr>
          <w:rFonts w:ascii="Arial" w:hAnsi="Arial" w:cs="Arial"/>
          <w:sz w:val="18"/>
          <w:szCs w:val="18"/>
          <w:u w:val="single"/>
        </w:rPr>
      </w:pPr>
    </w:p>
    <w:p w14:paraId="0112B99B" w14:textId="77777777" w:rsidR="004B304D" w:rsidRPr="009C6620" w:rsidRDefault="004B304D" w:rsidP="004B304D">
      <w:pPr>
        <w:ind w:right="22"/>
        <w:outlineLvl w:val="0"/>
        <w:rPr>
          <w:rFonts w:ascii="Arial" w:hAnsi="Arial" w:cs="Arial"/>
          <w:b/>
          <w:bCs/>
          <w:sz w:val="18"/>
          <w:szCs w:val="18"/>
          <w:u w:val="single"/>
        </w:rPr>
      </w:pPr>
      <w:r w:rsidRPr="009C6620">
        <w:rPr>
          <w:rFonts w:ascii="Arial" w:hAnsi="Arial" w:cs="Arial"/>
          <w:b/>
          <w:sz w:val="18"/>
          <w:szCs w:val="18"/>
          <w:u w:val="single"/>
        </w:rPr>
        <w:t>Décima</w:t>
      </w:r>
      <w:r w:rsidRPr="009C6620">
        <w:rPr>
          <w:rFonts w:ascii="Arial" w:hAnsi="Arial" w:cs="Arial"/>
          <w:b/>
          <w:bCs/>
          <w:sz w:val="18"/>
          <w:szCs w:val="18"/>
          <w:u w:val="single"/>
        </w:rPr>
        <w:t>.- Terminación anticipada.</w:t>
      </w:r>
    </w:p>
    <w:p w14:paraId="466722DC" w14:textId="77777777" w:rsidR="004B304D" w:rsidRPr="009C6620" w:rsidRDefault="004B304D" w:rsidP="004B304D">
      <w:pPr>
        <w:ind w:right="22"/>
        <w:jc w:val="both"/>
        <w:rPr>
          <w:rFonts w:ascii="Arial" w:hAnsi="Arial" w:cs="Arial"/>
          <w:sz w:val="18"/>
          <w:szCs w:val="18"/>
        </w:rPr>
      </w:pPr>
      <w:r w:rsidRPr="009C6620">
        <w:rPr>
          <w:rFonts w:ascii="Arial" w:hAnsi="Arial" w:cs="Arial"/>
          <w:bCs/>
          <w:sz w:val="18"/>
          <w:szCs w:val="18"/>
        </w:rPr>
        <w:t xml:space="preserve">De conformidad con lo determinado en los artículos 65 </w:t>
      </w:r>
      <w:r w:rsidRPr="009C6620">
        <w:rPr>
          <w:rFonts w:ascii="Arial" w:hAnsi="Arial" w:cs="Arial"/>
          <w:sz w:val="18"/>
          <w:szCs w:val="18"/>
        </w:rPr>
        <w:t xml:space="preserve">del </w:t>
      </w:r>
      <w:r w:rsidRPr="009C6620">
        <w:rPr>
          <w:rFonts w:ascii="Arial" w:hAnsi="Arial" w:cs="Arial"/>
          <w:b/>
          <w:sz w:val="18"/>
          <w:szCs w:val="18"/>
        </w:rPr>
        <w:t>“Reglamento”</w:t>
      </w:r>
      <w:r w:rsidRPr="009C6620">
        <w:rPr>
          <w:rFonts w:ascii="Arial" w:hAnsi="Arial" w:cs="Arial"/>
          <w:sz w:val="18"/>
          <w:szCs w:val="18"/>
        </w:rPr>
        <w:t>,</w:t>
      </w:r>
      <w:r w:rsidRPr="009C6620">
        <w:rPr>
          <w:rFonts w:ascii="Arial" w:hAnsi="Arial" w:cs="Arial"/>
          <w:b/>
          <w:sz w:val="18"/>
          <w:szCs w:val="18"/>
        </w:rPr>
        <w:t xml:space="preserve"> </w:t>
      </w:r>
      <w:r w:rsidRPr="009C6620">
        <w:rPr>
          <w:rFonts w:ascii="Arial" w:hAnsi="Arial" w:cs="Arial"/>
          <w:sz w:val="18"/>
          <w:szCs w:val="18"/>
        </w:rPr>
        <w:t xml:space="preserve">147, 148, 149 y 150 de las </w:t>
      </w:r>
      <w:r w:rsidRPr="009C6620">
        <w:rPr>
          <w:rFonts w:ascii="Arial" w:hAnsi="Arial" w:cs="Arial"/>
          <w:b/>
          <w:sz w:val="18"/>
          <w:szCs w:val="18"/>
        </w:rPr>
        <w:t>“POBALINES”</w:t>
      </w:r>
      <w:r w:rsidRPr="009C6620">
        <w:rPr>
          <w:rFonts w:ascii="Arial" w:hAnsi="Arial" w:cs="Arial"/>
          <w:sz w:val="18"/>
          <w:szCs w:val="18"/>
        </w:rPr>
        <w:t xml:space="preserve">, 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podrá dar por terminado anticipadamente el presente contrato en los siguientes casos:</w:t>
      </w:r>
    </w:p>
    <w:p w14:paraId="7DB12A8F" w14:textId="77777777" w:rsidR="004B304D" w:rsidRPr="009C6620"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9C6620"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t>Por caso fortuito o fuerza mayor;</w:t>
      </w:r>
    </w:p>
    <w:p w14:paraId="660D0E04" w14:textId="77777777" w:rsidR="004B304D" w:rsidRPr="009C6620"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9C6620"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9C6620">
        <w:rPr>
          <w:rFonts w:ascii="Arial" w:hAnsi="Arial" w:cs="Arial"/>
          <w:i/>
          <w:iCs/>
          <w:snapToGrid w:val="0"/>
          <w:color w:val="000000" w:themeColor="text1"/>
          <w:sz w:val="18"/>
          <w:szCs w:val="18"/>
          <w:lang w:eastAsia="es-MX"/>
        </w:rPr>
        <w:t>(si es adjudicación directa no aplica)</w:t>
      </w:r>
      <w:r w:rsidRPr="009C6620">
        <w:rPr>
          <w:rFonts w:ascii="Arial" w:hAnsi="Arial" w:cs="Arial"/>
          <w:snapToGrid w:val="0"/>
          <w:color w:val="000000" w:themeColor="text1"/>
          <w:sz w:val="18"/>
          <w:szCs w:val="18"/>
          <w:lang w:eastAsia="es-MX"/>
        </w:rPr>
        <w:t xml:space="preserve"> o intervención de oficio emitida por el Órgano Interno de Control del </w:t>
      </w:r>
      <w:r w:rsidRPr="009C6620">
        <w:rPr>
          <w:rFonts w:ascii="Arial" w:hAnsi="Arial" w:cs="Arial"/>
          <w:b/>
          <w:bCs/>
          <w:snapToGrid w:val="0"/>
          <w:color w:val="000000" w:themeColor="text1"/>
          <w:sz w:val="18"/>
          <w:szCs w:val="18"/>
          <w:lang w:val="es-ES_tradnl"/>
        </w:rPr>
        <w:t>“Instituto”</w:t>
      </w:r>
      <w:r w:rsidRPr="009C6620">
        <w:rPr>
          <w:rFonts w:ascii="Arial" w:hAnsi="Arial" w:cs="Arial"/>
          <w:snapToGrid w:val="0"/>
          <w:color w:val="000000" w:themeColor="text1"/>
          <w:sz w:val="18"/>
          <w:szCs w:val="18"/>
          <w:lang w:eastAsia="es-MX"/>
        </w:rPr>
        <w:t>, y</w:t>
      </w:r>
    </w:p>
    <w:p w14:paraId="254960E9" w14:textId="77777777" w:rsidR="004B304D" w:rsidRPr="009C6620"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9C6620">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9C6620">
        <w:rPr>
          <w:rFonts w:ascii="Arial" w:hAnsi="Arial" w:cs="Arial"/>
          <w:b/>
          <w:snapToGrid w:val="0"/>
          <w:color w:val="000000" w:themeColor="text1"/>
          <w:sz w:val="18"/>
          <w:szCs w:val="18"/>
          <w:lang w:eastAsia="es-MX"/>
        </w:rPr>
        <w:t>“Instituto”</w:t>
      </w:r>
      <w:r w:rsidRPr="009C6620">
        <w:rPr>
          <w:rFonts w:ascii="Arial" w:hAnsi="Arial" w:cs="Arial"/>
          <w:snapToGrid w:val="0"/>
          <w:color w:val="000000" w:themeColor="text1"/>
          <w:sz w:val="18"/>
          <w:szCs w:val="18"/>
          <w:lang w:eastAsia="es-MX"/>
        </w:rPr>
        <w:t>.</w:t>
      </w:r>
    </w:p>
    <w:p w14:paraId="0B1785B1" w14:textId="77777777" w:rsidR="004B304D" w:rsidRPr="009C6620" w:rsidRDefault="004B304D" w:rsidP="004B304D">
      <w:pPr>
        <w:autoSpaceDE w:val="0"/>
        <w:autoSpaceDN w:val="0"/>
        <w:ind w:right="22"/>
        <w:jc w:val="both"/>
        <w:rPr>
          <w:rFonts w:ascii="Arial" w:hAnsi="Arial" w:cs="Arial"/>
          <w:sz w:val="18"/>
          <w:szCs w:val="18"/>
          <w:lang w:eastAsia="es-MX"/>
        </w:rPr>
      </w:pPr>
    </w:p>
    <w:p w14:paraId="20708FE0" w14:textId="77777777" w:rsidR="004B304D" w:rsidRPr="009C6620" w:rsidRDefault="004B304D" w:rsidP="004B304D">
      <w:pPr>
        <w:ind w:right="22"/>
        <w:jc w:val="both"/>
        <w:rPr>
          <w:rFonts w:ascii="Arial" w:hAnsi="Arial" w:cs="Arial"/>
          <w:color w:val="000000"/>
          <w:sz w:val="18"/>
          <w:szCs w:val="18"/>
          <w:lang w:eastAsia="es-MX"/>
        </w:rPr>
      </w:pPr>
      <w:r w:rsidRPr="009C6620">
        <w:rPr>
          <w:rFonts w:ascii="Arial" w:hAnsi="Arial" w:cs="Arial"/>
          <w:color w:val="000000"/>
          <w:sz w:val="18"/>
          <w:szCs w:val="18"/>
          <w:lang w:eastAsia="es-MX"/>
        </w:rPr>
        <w:t xml:space="preserve">De conformidad con el artículo 105, fracción lX de las </w:t>
      </w:r>
      <w:r w:rsidRPr="009C6620">
        <w:rPr>
          <w:rFonts w:ascii="Arial" w:hAnsi="Arial" w:cs="Arial"/>
          <w:b/>
          <w:bCs/>
          <w:color w:val="000000"/>
          <w:sz w:val="18"/>
          <w:szCs w:val="18"/>
        </w:rPr>
        <w:t>“POBALINES”</w:t>
      </w:r>
      <w:r w:rsidRPr="009C6620">
        <w:rPr>
          <w:rFonts w:ascii="Arial" w:hAnsi="Arial" w:cs="Arial"/>
          <w:color w:val="000000"/>
          <w:sz w:val="18"/>
          <w:szCs w:val="18"/>
        </w:rPr>
        <w:t>, el pago de los gastos no recuperables se estará a lo dispuesto en el artículo 149, fracción I del mismo ordenamiento;</w:t>
      </w:r>
      <w:r w:rsidRPr="009C6620">
        <w:rPr>
          <w:rFonts w:ascii="Arial" w:hAnsi="Arial" w:cs="Arial"/>
          <w:color w:val="000000"/>
          <w:sz w:val="18"/>
          <w:szCs w:val="18"/>
          <w:lang w:eastAsia="es-MX"/>
        </w:rPr>
        <w:t xml:space="preserve"> en este supuesto el </w:t>
      </w:r>
      <w:r w:rsidRPr="009C6620">
        <w:rPr>
          <w:rFonts w:ascii="Arial" w:hAnsi="Arial" w:cs="Arial"/>
          <w:b/>
          <w:bCs/>
          <w:color w:val="000000"/>
          <w:sz w:val="18"/>
          <w:szCs w:val="18"/>
        </w:rPr>
        <w:t>“Instituto”</w:t>
      </w:r>
      <w:r w:rsidRPr="009C6620">
        <w:rPr>
          <w:rFonts w:ascii="Arial" w:hAnsi="Arial" w:cs="Arial"/>
          <w:color w:val="000000"/>
          <w:sz w:val="18"/>
          <w:szCs w:val="18"/>
          <w:lang w:eastAsia="es-MX"/>
        </w:rPr>
        <w:t xml:space="preserve"> reembolsará al </w:t>
      </w:r>
      <w:r w:rsidRPr="009C6620">
        <w:rPr>
          <w:rFonts w:ascii="Arial" w:hAnsi="Arial" w:cs="Arial"/>
          <w:b/>
          <w:bCs/>
          <w:color w:val="000000"/>
          <w:sz w:val="18"/>
          <w:szCs w:val="18"/>
        </w:rPr>
        <w:t>“Proveedor”</w:t>
      </w:r>
      <w:r w:rsidRPr="009C6620">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9C6620" w:rsidRDefault="004B304D" w:rsidP="004B304D">
      <w:pPr>
        <w:ind w:right="22"/>
        <w:jc w:val="both"/>
        <w:rPr>
          <w:rFonts w:ascii="Arial" w:hAnsi="Arial" w:cs="Arial"/>
          <w:color w:val="000000"/>
          <w:sz w:val="18"/>
          <w:szCs w:val="18"/>
          <w:lang w:eastAsia="es-MX"/>
        </w:rPr>
      </w:pPr>
    </w:p>
    <w:p w14:paraId="1CD38EB0" w14:textId="77777777" w:rsidR="004B304D" w:rsidRPr="009C6620" w:rsidRDefault="004B304D" w:rsidP="004B304D">
      <w:pPr>
        <w:autoSpaceDE w:val="0"/>
        <w:autoSpaceDN w:val="0"/>
        <w:ind w:right="22"/>
        <w:jc w:val="both"/>
        <w:rPr>
          <w:rFonts w:ascii="Arial" w:hAnsi="Arial" w:cs="Arial"/>
          <w:b/>
          <w:bCs/>
          <w:sz w:val="18"/>
          <w:szCs w:val="18"/>
          <w:u w:val="single"/>
        </w:rPr>
      </w:pPr>
      <w:r w:rsidRPr="009C6620" w:rsidDel="007A3DA9">
        <w:rPr>
          <w:rFonts w:ascii="Arial" w:hAnsi="Arial" w:cs="Arial"/>
          <w:sz w:val="18"/>
          <w:szCs w:val="18"/>
          <w:lang w:eastAsia="es-MX"/>
        </w:rPr>
        <w:t xml:space="preserve"> </w:t>
      </w:r>
      <w:r w:rsidRPr="009C6620">
        <w:rPr>
          <w:rFonts w:ascii="Arial" w:hAnsi="Arial" w:cs="Arial"/>
          <w:b/>
          <w:bCs/>
          <w:sz w:val="18"/>
          <w:szCs w:val="18"/>
          <w:u w:val="single"/>
        </w:rPr>
        <w:t>Décima Primera.- Rescisión administrativa.</w:t>
      </w:r>
    </w:p>
    <w:p w14:paraId="7B15B746" w14:textId="77777777" w:rsidR="004B304D" w:rsidRPr="009C6620" w:rsidRDefault="004B304D" w:rsidP="004B304D">
      <w:pPr>
        <w:ind w:right="22"/>
        <w:jc w:val="both"/>
        <w:rPr>
          <w:rFonts w:ascii="Arial" w:hAnsi="Arial" w:cs="Arial"/>
          <w:sz w:val="18"/>
          <w:szCs w:val="18"/>
        </w:rPr>
      </w:pPr>
      <w:r w:rsidRPr="009C6620">
        <w:rPr>
          <w:rFonts w:ascii="Arial" w:hAnsi="Arial" w:cs="Arial"/>
          <w:bCs/>
          <w:sz w:val="18"/>
          <w:szCs w:val="18"/>
          <w:lang w:val="es-ES"/>
        </w:rPr>
        <w:lastRenderedPageBreak/>
        <w:t>E</w:t>
      </w:r>
      <w:r w:rsidRPr="009C6620">
        <w:rPr>
          <w:rFonts w:ascii="Arial" w:hAnsi="Arial" w:cs="Arial"/>
          <w:sz w:val="18"/>
          <w:szCs w:val="18"/>
          <w:lang w:val="es-ES_tradnl"/>
        </w:rPr>
        <w:t xml:space="preserve">l </w:t>
      </w:r>
      <w:r w:rsidRPr="009C6620">
        <w:rPr>
          <w:rFonts w:ascii="Arial" w:hAnsi="Arial" w:cs="Arial"/>
          <w:b/>
          <w:sz w:val="18"/>
          <w:szCs w:val="18"/>
          <w:lang w:val="es-ES_tradnl"/>
        </w:rPr>
        <w:t>“</w:t>
      </w:r>
      <w:r w:rsidRPr="009C6620">
        <w:rPr>
          <w:rFonts w:ascii="Arial" w:hAnsi="Arial" w:cs="Arial"/>
          <w:b/>
          <w:sz w:val="18"/>
          <w:szCs w:val="18"/>
          <w:lang w:val="es-ES"/>
        </w:rPr>
        <w:t>Instituto”</w:t>
      </w:r>
      <w:r w:rsidRPr="009C6620">
        <w:rPr>
          <w:rFonts w:ascii="Arial" w:hAnsi="Arial" w:cs="Arial"/>
          <w:sz w:val="18"/>
          <w:szCs w:val="18"/>
          <w:lang w:val="es-ES"/>
        </w:rPr>
        <w:t xml:space="preserve"> podrá en cualquier momento rescindir administrativamente el presente contrato, cuando el </w:t>
      </w:r>
      <w:r w:rsidRPr="009C6620">
        <w:rPr>
          <w:rFonts w:ascii="Arial" w:hAnsi="Arial" w:cs="Arial"/>
          <w:b/>
          <w:bCs/>
          <w:sz w:val="18"/>
          <w:szCs w:val="18"/>
          <w:lang w:val="es-ES"/>
        </w:rPr>
        <w:t>“Proveedor”</w:t>
      </w:r>
      <w:r w:rsidRPr="009C6620">
        <w:rPr>
          <w:rFonts w:ascii="Arial" w:hAnsi="Arial" w:cs="Arial"/>
          <w:b/>
          <w:sz w:val="18"/>
          <w:szCs w:val="18"/>
          <w:lang w:val="es-ES"/>
        </w:rPr>
        <w:t xml:space="preserve"> </w:t>
      </w:r>
      <w:r w:rsidRPr="009C6620">
        <w:rPr>
          <w:rFonts w:ascii="Arial" w:hAnsi="Arial" w:cs="Arial"/>
          <w:sz w:val="18"/>
          <w:szCs w:val="18"/>
          <w:lang w:val="es-ES"/>
        </w:rPr>
        <w:t xml:space="preserve">incurra en incumplimiento de sus obligaciones, </w:t>
      </w:r>
      <w:r w:rsidRPr="009C6620">
        <w:rPr>
          <w:rFonts w:ascii="Arial" w:hAnsi="Arial" w:cs="Arial"/>
          <w:sz w:val="18"/>
          <w:szCs w:val="18"/>
        </w:rPr>
        <w:t>así como si incurre en alguno de los siguientes supuestos:</w:t>
      </w:r>
    </w:p>
    <w:p w14:paraId="0B24E142" w14:textId="77777777" w:rsidR="004B304D" w:rsidRPr="009C6620" w:rsidRDefault="004B304D" w:rsidP="004B304D">
      <w:pPr>
        <w:ind w:right="22"/>
        <w:jc w:val="both"/>
        <w:rPr>
          <w:rFonts w:ascii="Arial" w:hAnsi="Arial" w:cs="Arial"/>
          <w:sz w:val="18"/>
          <w:szCs w:val="18"/>
        </w:rPr>
      </w:pPr>
    </w:p>
    <w:p w14:paraId="20E258F3" w14:textId="77777777" w:rsidR="004B304D" w:rsidRPr="009C6620" w:rsidRDefault="004B304D" w:rsidP="006F7D2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lang w:val="es-ES"/>
        </w:rPr>
        <w:t>Si el</w:t>
      </w:r>
      <w:r w:rsidRPr="009C6620">
        <w:rPr>
          <w:rFonts w:ascii="Arial" w:hAnsi="Arial" w:cs="Arial"/>
          <w:b/>
          <w:sz w:val="18"/>
          <w:szCs w:val="18"/>
          <w:lang w:val="es-ES"/>
        </w:rPr>
        <w:t xml:space="preserve"> </w:t>
      </w:r>
      <w:r w:rsidRPr="009C6620">
        <w:rPr>
          <w:rFonts w:ascii="Arial" w:hAnsi="Arial" w:cs="Arial"/>
          <w:b/>
          <w:bCs/>
          <w:sz w:val="18"/>
          <w:szCs w:val="18"/>
          <w:lang w:val="es-ES"/>
        </w:rPr>
        <w:t>“</w:t>
      </w:r>
      <w:r w:rsidRPr="009C6620">
        <w:rPr>
          <w:rFonts w:ascii="Arial" w:hAnsi="Arial" w:cs="Arial"/>
          <w:b/>
          <w:sz w:val="18"/>
          <w:szCs w:val="18"/>
          <w:lang w:val="es-ES"/>
        </w:rPr>
        <w:t>Instituto</w:t>
      </w:r>
      <w:r w:rsidRPr="009C6620">
        <w:rPr>
          <w:rFonts w:ascii="Arial" w:hAnsi="Arial" w:cs="Arial"/>
          <w:b/>
          <w:bCs/>
          <w:sz w:val="18"/>
          <w:szCs w:val="18"/>
          <w:lang w:val="es-ES"/>
        </w:rPr>
        <w:t>”</w:t>
      </w:r>
      <w:r w:rsidRPr="009C6620">
        <w:rPr>
          <w:rFonts w:ascii="Arial" w:hAnsi="Arial" w:cs="Arial"/>
          <w:sz w:val="18"/>
          <w:szCs w:val="18"/>
          <w:lang w:val="es-ES"/>
        </w:rPr>
        <w:t xml:space="preserve"> corrobora que el</w:t>
      </w:r>
      <w:r w:rsidRPr="009C6620">
        <w:rPr>
          <w:rFonts w:ascii="Arial" w:hAnsi="Arial" w:cs="Arial"/>
          <w:b/>
          <w:sz w:val="18"/>
          <w:szCs w:val="18"/>
          <w:lang w:val="es-ES"/>
        </w:rPr>
        <w:t xml:space="preserve"> </w:t>
      </w:r>
      <w:r w:rsidRPr="009C6620">
        <w:rPr>
          <w:rFonts w:ascii="Arial" w:hAnsi="Arial" w:cs="Arial"/>
          <w:b/>
          <w:bCs/>
          <w:sz w:val="18"/>
          <w:szCs w:val="18"/>
          <w:lang w:val="es-ES"/>
        </w:rPr>
        <w:t>“Proveedor”</w:t>
      </w:r>
      <w:r w:rsidRPr="009C6620">
        <w:rPr>
          <w:rFonts w:ascii="Arial" w:hAnsi="Arial" w:cs="Arial"/>
          <w:b/>
          <w:sz w:val="18"/>
          <w:szCs w:val="18"/>
          <w:lang w:val="es-ES"/>
        </w:rPr>
        <w:t xml:space="preserve"> </w:t>
      </w:r>
      <w:r w:rsidRPr="009C6620">
        <w:rPr>
          <w:rFonts w:ascii="Arial" w:hAnsi="Arial" w:cs="Arial"/>
          <w:sz w:val="18"/>
          <w:szCs w:val="18"/>
          <w:lang w:val="es-ES"/>
        </w:rPr>
        <w:t xml:space="preserve">ha proporcionado información falsa, relacionada con su documentación legal o su oferta técnica o económica o su cotización </w:t>
      </w:r>
      <w:r w:rsidRPr="009C6620">
        <w:rPr>
          <w:rFonts w:ascii="Arial" w:hAnsi="Arial" w:cs="Arial"/>
          <w:i/>
          <w:iCs/>
          <w:sz w:val="18"/>
          <w:szCs w:val="18"/>
          <w:lang w:val="es-ES"/>
        </w:rPr>
        <w:t>(se es adjudicación directa)</w:t>
      </w:r>
      <w:r w:rsidRPr="009C6620">
        <w:rPr>
          <w:rFonts w:ascii="Arial" w:hAnsi="Arial" w:cs="Arial"/>
          <w:sz w:val="18"/>
          <w:szCs w:val="18"/>
          <w:lang w:val="es-ES"/>
        </w:rPr>
        <w:t xml:space="preserve">; </w:t>
      </w:r>
    </w:p>
    <w:p w14:paraId="267B300E" w14:textId="77777777" w:rsidR="004B304D" w:rsidRPr="009C6620" w:rsidRDefault="004B304D" w:rsidP="006F7D2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lang w:val="es-ES"/>
        </w:rPr>
        <w:t xml:space="preserve">Si el monto calculado de la pena convencional (o deducciones </w:t>
      </w:r>
      <w:r w:rsidRPr="009C6620">
        <w:rPr>
          <w:rFonts w:ascii="Arial" w:hAnsi="Arial" w:cs="Arial"/>
          <w:b/>
          <w:sz w:val="18"/>
          <w:szCs w:val="18"/>
          <w:lang w:val="es-ES"/>
        </w:rPr>
        <w:t>si aplica</w:t>
      </w:r>
      <w:r w:rsidRPr="009C6620">
        <w:rPr>
          <w:rFonts w:ascii="Arial" w:hAnsi="Arial" w:cs="Arial"/>
          <w:sz w:val="18"/>
          <w:szCs w:val="18"/>
          <w:lang w:val="es-ES"/>
        </w:rPr>
        <w:t xml:space="preserve">) excede el monto de la garantía de cumplimiento; </w:t>
      </w:r>
    </w:p>
    <w:p w14:paraId="5EEF5164" w14:textId="77777777" w:rsidR="004B304D" w:rsidRPr="009C6620" w:rsidRDefault="004B304D" w:rsidP="006F7D2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lang w:val="es-ES"/>
        </w:rPr>
        <w:t xml:space="preserve">Si incumple cualquier obligación establecida en el </w:t>
      </w:r>
      <w:r w:rsidRPr="009C6620">
        <w:rPr>
          <w:rFonts w:ascii="Arial" w:hAnsi="Arial" w:cs="Arial"/>
          <w:b/>
          <w:sz w:val="18"/>
          <w:szCs w:val="18"/>
          <w:lang w:val="es-ES"/>
        </w:rPr>
        <w:t>“Reglamento”</w:t>
      </w:r>
      <w:r w:rsidRPr="009C6620">
        <w:rPr>
          <w:rFonts w:ascii="Arial" w:hAnsi="Arial" w:cs="Arial"/>
          <w:sz w:val="18"/>
          <w:szCs w:val="18"/>
          <w:lang w:val="es-ES"/>
        </w:rPr>
        <w:t xml:space="preserve"> o demás ordenamientos aplicables; o</w:t>
      </w:r>
    </w:p>
    <w:p w14:paraId="1E124E09" w14:textId="77777777" w:rsidR="004B304D" w:rsidRPr="009C6620" w:rsidRDefault="004B304D" w:rsidP="006F7D2E">
      <w:pPr>
        <w:numPr>
          <w:ilvl w:val="0"/>
          <w:numId w:val="75"/>
        </w:numPr>
        <w:ind w:left="284" w:right="22" w:hanging="284"/>
        <w:jc w:val="both"/>
        <w:rPr>
          <w:rFonts w:ascii="Arial" w:hAnsi="Arial" w:cs="Arial"/>
          <w:sz w:val="18"/>
          <w:szCs w:val="18"/>
          <w:lang w:val="es-ES"/>
        </w:rPr>
      </w:pPr>
      <w:r w:rsidRPr="009C6620">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9C6620" w:rsidRDefault="004B304D" w:rsidP="004B304D">
      <w:pPr>
        <w:ind w:right="22"/>
        <w:jc w:val="both"/>
        <w:rPr>
          <w:rFonts w:ascii="Arial" w:hAnsi="Arial" w:cs="Arial"/>
          <w:sz w:val="18"/>
          <w:szCs w:val="18"/>
        </w:rPr>
      </w:pPr>
    </w:p>
    <w:p w14:paraId="57B902C8"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En el supuesto de que 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rescinda el presente contrato se atenderá conforme al procedimiento establecido en los artículos 64 del </w:t>
      </w:r>
      <w:r w:rsidRPr="009C6620">
        <w:rPr>
          <w:rFonts w:ascii="Arial" w:hAnsi="Arial" w:cs="Arial"/>
          <w:b/>
          <w:sz w:val="18"/>
          <w:szCs w:val="18"/>
        </w:rPr>
        <w:t>“Reglamento”</w:t>
      </w:r>
      <w:r w:rsidRPr="009C6620">
        <w:rPr>
          <w:rFonts w:ascii="Arial" w:hAnsi="Arial" w:cs="Arial"/>
          <w:sz w:val="18"/>
          <w:szCs w:val="18"/>
        </w:rPr>
        <w:t xml:space="preserve">, 151 y 152 de las </w:t>
      </w:r>
      <w:r w:rsidRPr="009C6620">
        <w:rPr>
          <w:rFonts w:ascii="Arial" w:hAnsi="Arial" w:cs="Arial"/>
          <w:b/>
          <w:sz w:val="18"/>
          <w:szCs w:val="18"/>
        </w:rPr>
        <w:t>“POBALINES”</w:t>
      </w:r>
      <w:r w:rsidRPr="009C6620">
        <w:rPr>
          <w:rFonts w:ascii="Arial" w:hAnsi="Arial" w:cs="Arial"/>
          <w:sz w:val="18"/>
          <w:szCs w:val="18"/>
        </w:rPr>
        <w:t>.</w:t>
      </w:r>
    </w:p>
    <w:p w14:paraId="6FAC90D7" w14:textId="77777777" w:rsidR="004B304D" w:rsidRPr="009C6620" w:rsidRDefault="004B304D" w:rsidP="004B304D">
      <w:pPr>
        <w:ind w:right="22"/>
        <w:jc w:val="both"/>
        <w:rPr>
          <w:rFonts w:ascii="Arial" w:hAnsi="Arial" w:cs="Arial"/>
          <w:sz w:val="18"/>
          <w:szCs w:val="18"/>
        </w:rPr>
      </w:pPr>
    </w:p>
    <w:p w14:paraId="4A3D6E4F" w14:textId="77777777" w:rsidR="004B304D" w:rsidRPr="009C6620" w:rsidRDefault="004B304D" w:rsidP="004B304D">
      <w:pPr>
        <w:ind w:right="22"/>
        <w:jc w:val="both"/>
        <w:outlineLvl w:val="0"/>
        <w:rPr>
          <w:rFonts w:ascii="Arial" w:hAnsi="Arial" w:cs="Arial"/>
          <w:bCs/>
          <w:sz w:val="18"/>
          <w:szCs w:val="18"/>
          <w:u w:val="single"/>
        </w:rPr>
      </w:pPr>
      <w:r w:rsidRPr="009C6620">
        <w:rPr>
          <w:rFonts w:ascii="Arial" w:hAnsi="Arial" w:cs="Arial"/>
          <w:b/>
          <w:sz w:val="18"/>
          <w:szCs w:val="18"/>
          <w:u w:val="single"/>
        </w:rPr>
        <w:t>Décima Segunda.- P</w:t>
      </w:r>
      <w:r w:rsidRPr="009C6620">
        <w:rPr>
          <w:rFonts w:ascii="Arial" w:hAnsi="Arial" w:cs="Arial"/>
          <w:b/>
          <w:bCs/>
          <w:sz w:val="18"/>
          <w:szCs w:val="18"/>
          <w:u w:val="single"/>
        </w:rPr>
        <w:t>revalencia.</w:t>
      </w:r>
    </w:p>
    <w:p w14:paraId="31BD9D40" w14:textId="77777777" w:rsidR="004B304D" w:rsidRPr="009C6620" w:rsidRDefault="004B304D" w:rsidP="004B304D">
      <w:pPr>
        <w:ind w:right="22"/>
        <w:jc w:val="both"/>
        <w:rPr>
          <w:rFonts w:ascii="Arial" w:hAnsi="Arial" w:cs="Arial"/>
          <w:sz w:val="18"/>
          <w:szCs w:val="18"/>
          <w:u w:val="single"/>
          <w:shd w:val="clear" w:color="auto" w:fill="FFFFFF"/>
        </w:rPr>
      </w:pPr>
      <w:r w:rsidRPr="009C6620">
        <w:rPr>
          <w:rFonts w:ascii="Arial" w:hAnsi="Arial" w:cs="Arial"/>
          <w:sz w:val="18"/>
          <w:szCs w:val="18"/>
        </w:rPr>
        <w:t xml:space="preserve">De conformidad con lo establecido en los artículos 54, penúltimo párrafo del </w:t>
      </w:r>
      <w:r w:rsidRPr="009C6620">
        <w:rPr>
          <w:rFonts w:ascii="Arial" w:hAnsi="Arial" w:cs="Arial"/>
          <w:b/>
          <w:sz w:val="18"/>
          <w:szCs w:val="18"/>
        </w:rPr>
        <w:t xml:space="preserve">“Reglamento” </w:t>
      </w:r>
      <w:r w:rsidRPr="009C6620">
        <w:rPr>
          <w:rFonts w:ascii="Arial" w:hAnsi="Arial" w:cs="Arial"/>
          <w:sz w:val="18"/>
          <w:szCs w:val="18"/>
        </w:rPr>
        <w:t xml:space="preserve">y 105, fracción IV de las </w:t>
      </w:r>
      <w:r w:rsidRPr="009C6620">
        <w:rPr>
          <w:rFonts w:ascii="Arial" w:hAnsi="Arial" w:cs="Arial"/>
          <w:b/>
          <w:sz w:val="18"/>
          <w:szCs w:val="18"/>
        </w:rPr>
        <w:t>“POBALINES</w:t>
      </w:r>
      <w:r w:rsidRPr="009C6620">
        <w:rPr>
          <w:rFonts w:ascii="Arial" w:hAnsi="Arial" w:cs="Arial"/>
          <w:b/>
          <w:sz w:val="18"/>
          <w:szCs w:val="18"/>
          <w:shd w:val="clear" w:color="auto" w:fill="FFFFFF"/>
        </w:rPr>
        <w:t>”</w:t>
      </w:r>
      <w:r w:rsidRPr="009C6620">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9C6620" w:rsidRDefault="004B304D" w:rsidP="004B304D">
      <w:pPr>
        <w:ind w:right="22"/>
        <w:jc w:val="both"/>
        <w:rPr>
          <w:rFonts w:ascii="Arial" w:hAnsi="Arial" w:cs="Arial"/>
          <w:sz w:val="18"/>
          <w:szCs w:val="18"/>
        </w:rPr>
      </w:pPr>
    </w:p>
    <w:p w14:paraId="708AE6C8" w14:textId="77777777" w:rsidR="004B304D" w:rsidRPr="009C6620" w:rsidRDefault="004B304D" w:rsidP="004B304D">
      <w:pPr>
        <w:ind w:right="22"/>
        <w:jc w:val="both"/>
        <w:outlineLvl w:val="0"/>
        <w:rPr>
          <w:rFonts w:ascii="Arial" w:hAnsi="Arial" w:cs="Arial"/>
          <w:bCs/>
          <w:sz w:val="18"/>
          <w:szCs w:val="18"/>
        </w:rPr>
      </w:pPr>
      <w:r w:rsidRPr="009C6620">
        <w:rPr>
          <w:rFonts w:ascii="Arial" w:hAnsi="Arial" w:cs="Arial"/>
          <w:b/>
          <w:bCs/>
          <w:sz w:val="18"/>
          <w:szCs w:val="18"/>
          <w:u w:val="single"/>
        </w:rPr>
        <w:t xml:space="preserve">Décima Tercera.- </w:t>
      </w:r>
      <w:r w:rsidRPr="009C6620">
        <w:rPr>
          <w:rFonts w:ascii="Arial" w:hAnsi="Arial" w:cs="Arial"/>
          <w:b/>
          <w:sz w:val="18"/>
          <w:szCs w:val="18"/>
          <w:u w:val="single"/>
        </w:rPr>
        <w:t>Transferencia de derechos.</w:t>
      </w:r>
    </w:p>
    <w:p w14:paraId="1BC47328" w14:textId="77777777" w:rsidR="004B304D" w:rsidRPr="009C6620" w:rsidRDefault="004B304D" w:rsidP="004B304D">
      <w:pPr>
        <w:autoSpaceDN w:val="0"/>
        <w:ind w:right="22"/>
        <w:jc w:val="both"/>
        <w:rPr>
          <w:rFonts w:ascii="Arial" w:hAnsi="Arial" w:cs="Arial"/>
          <w:bCs/>
          <w:sz w:val="18"/>
          <w:szCs w:val="18"/>
        </w:rPr>
      </w:pPr>
      <w:r w:rsidRPr="009C6620">
        <w:rPr>
          <w:rFonts w:ascii="Arial" w:hAnsi="Arial" w:cs="Arial"/>
          <w:bCs/>
          <w:sz w:val="18"/>
          <w:szCs w:val="18"/>
        </w:rPr>
        <w:t xml:space="preserve">En términos de lo señalado en el último párrafo del artículo 55 del </w:t>
      </w:r>
      <w:r w:rsidRPr="009C6620">
        <w:rPr>
          <w:rFonts w:ascii="Arial" w:hAnsi="Arial" w:cs="Arial"/>
          <w:b/>
          <w:sz w:val="18"/>
          <w:szCs w:val="18"/>
        </w:rPr>
        <w:t>“Reglamento”</w:t>
      </w:r>
      <w:r w:rsidRPr="009C6620">
        <w:rPr>
          <w:rFonts w:ascii="Arial" w:hAnsi="Arial" w:cs="Arial"/>
          <w:sz w:val="18"/>
          <w:szCs w:val="18"/>
        </w:rPr>
        <w:t>,</w:t>
      </w:r>
      <w:r w:rsidRPr="009C6620">
        <w:rPr>
          <w:rFonts w:ascii="Arial" w:hAnsi="Arial" w:cs="Arial"/>
          <w:bCs/>
          <w:sz w:val="18"/>
          <w:szCs w:val="18"/>
        </w:rPr>
        <w:t xml:space="preserve"> el </w:t>
      </w:r>
      <w:r w:rsidRPr="009C6620">
        <w:rPr>
          <w:rFonts w:ascii="Arial" w:hAnsi="Arial" w:cs="Arial"/>
          <w:b/>
          <w:bCs/>
          <w:sz w:val="18"/>
          <w:szCs w:val="18"/>
        </w:rPr>
        <w:t>“Proveedor”</w:t>
      </w:r>
      <w:r w:rsidRPr="009C662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9C6620">
        <w:rPr>
          <w:rFonts w:ascii="Arial" w:hAnsi="Arial" w:cs="Arial"/>
          <w:bCs/>
          <w:sz w:val="18"/>
          <w:szCs w:val="18"/>
          <w:u w:val="single"/>
        </w:rPr>
        <w:t>la</w:t>
      </w:r>
      <w:r w:rsidRPr="009C6620">
        <w:rPr>
          <w:rFonts w:ascii="Arial" w:hAnsi="Arial" w:cs="Arial"/>
          <w:bCs/>
          <w:sz w:val="18"/>
          <w:szCs w:val="18"/>
        </w:rPr>
        <w:t xml:space="preserve">) Titular de la Dirección de Recursos Financieros del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Cs/>
          <w:sz w:val="18"/>
          <w:szCs w:val="18"/>
        </w:rPr>
        <w:t>.</w:t>
      </w:r>
    </w:p>
    <w:p w14:paraId="5A82799B" w14:textId="77777777" w:rsidR="004B304D" w:rsidRPr="009C6620" w:rsidRDefault="004B304D" w:rsidP="004B304D">
      <w:pPr>
        <w:autoSpaceDN w:val="0"/>
        <w:ind w:right="22"/>
        <w:jc w:val="both"/>
        <w:rPr>
          <w:rFonts w:ascii="Arial" w:hAnsi="Arial" w:cs="Arial"/>
          <w:bCs/>
          <w:sz w:val="18"/>
          <w:szCs w:val="18"/>
        </w:rPr>
      </w:pPr>
    </w:p>
    <w:p w14:paraId="5A80125D" w14:textId="77777777" w:rsidR="004B304D" w:rsidRPr="009C6620" w:rsidRDefault="004B304D" w:rsidP="004B304D">
      <w:pPr>
        <w:ind w:right="22"/>
        <w:outlineLvl w:val="0"/>
        <w:rPr>
          <w:rFonts w:ascii="Arial" w:hAnsi="Arial" w:cs="Arial"/>
          <w:b/>
          <w:sz w:val="18"/>
          <w:szCs w:val="18"/>
          <w:u w:val="single"/>
        </w:rPr>
      </w:pPr>
      <w:r w:rsidRPr="009C6620">
        <w:rPr>
          <w:rFonts w:ascii="Arial" w:hAnsi="Arial" w:cs="Arial"/>
          <w:b/>
          <w:sz w:val="18"/>
          <w:szCs w:val="18"/>
          <w:u w:val="single"/>
        </w:rPr>
        <w:t>Décima</w:t>
      </w:r>
      <w:r w:rsidRPr="009C6620">
        <w:rPr>
          <w:rFonts w:ascii="Arial" w:hAnsi="Arial" w:cs="Arial"/>
          <w:sz w:val="18"/>
          <w:szCs w:val="18"/>
          <w:u w:val="single"/>
        </w:rPr>
        <w:t xml:space="preserve"> </w:t>
      </w:r>
      <w:r w:rsidRPr="009C6620">
        <w:rPr>
          <w:rFonts w:ascii="Arial" w:hAnsi="Arial" w:cs="Arial"/>
          <w:b/>
          <w:bCs/>
          <w:sz w:val="18"/>
          <w:szCs w:val="18"/>
          <w:u w:val="single"/>
        </w:rPr>
        <w:t>Cuarta</w:t>
      </w:r>
      <w:r w:rsidRPr="009C6620">
        <w:rPr>
          <w:rFonts w:ascii="Arial" w:hAnsi="Arial" w:cs="Arial"/>
          <w:b/>
          <w:sz w:val="18"/>
          <w:szCs w:val="18"/>
          <w:u w:val="single"/>
        </w:rPr>
        <w:t>.-</w:t>
      </w:r>
      <w:r w:rsidRPr="009C6620">
        <w:rPr>
          <w:rFonts w:ascii="Arial" w:hAnsi="Arial" w:cs="Arial"/>
          <w:sz w:val="18"/>
          <w:szCs w:val="18"/>
          <w:u w:val="single"/>
        </w:rPr>
        <w:t xml:space="preserve"> </w:t>
      </w:r>
      <w:r w:rsidRPr="009C6620">
        <w:rPr>
          <w:rFonts w:ascii="Arial" w:hAnsi="Arial" w:cs="Arial"/>
          <w:b/>
          <w:sz w:val="18"/>
          <w:szCs w:val="18"/>
          <w:u w:val="single"/>
        </w:rPr>
        <w:t>Impuestos y derechos.</w:t>
      </w:r>
    </w:p>
    <w:p w14:paraId="7E4D5891"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lang w:val="es-ES"/>
        </w:rPr>
        <w:t>L</w:t>
      </w:r>
      <w:r w:rsidRPr="009C6620">
        <w:rPr>
          <w:rFonts w:ascii="Arial" w:hAnsi="Arial" w:cs="Arial"/>
          <w:sz w:val="18"/>
          <w:szCs w:val="18"/>
        </w:rPr>
        <w:t xml:space="preserve">os impuestos y derechos que se generen con motivo del presente contrato, correrán por cuenta del </w:t>
      </w:r>
      <w:r w:rsidRPr="009C6620">
        <w:rPr>
          <w:rFonts w:ascii="Arial" w:hAnsi="Arial" w:cs="Arial"/>
          <w:b/>
          <w:bCs/>
          <w:sz w:val="18"/>
          <w:szCs w:val="18"/>
        </w:rPr>
        <w:t>“Proveedor”</w:t>
      </w:r>
      <w:r w:rsidRPr="009C6620">
        <w:rPr>
          <w:rFonts w:ascii="Arial" w:hAnsi="Arial" w:cs="Arial"/>
          <w:bCs/>
          <w:sz w:val="18"/>
          <w:szCs w:val="18"/>
        </w:rPr>
        <w:t>,</w:t>
      </w:r>
      <w:r w:rsidRPr="009C6620">
        <w:rPr>
          <w:rFonts w:ascii="Arial" w:hAnsi="Arial" w:cs="Arial"/>
          <w:sz w:val="18"/>
          <w:szCs w:val="18"/>
        </w:rPr>
        <w:t xml:space="preserve"> trasladando al</w:t>
      </w:r>
      <w:r w:rsidRPr="009C6620">
        <w:rPr>
          <w:rFonts w:ascii="Arial" w:hAnsi="Arial" w:cs="Arial"/>
          <w:b/>
          <w:sz w:val="18"/>
          <w:szCs w:val="18"/>
        </w:rPr>
        <w:t xml:space="preserve">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b/>
          <w:sz w:val="18"/>
          <w:szCs w:val="18"/>
        </w:rPr>
        <w:t xml:space="preserve"> </w:t>
      </w:r>
      <w:r w:rsidRPr="009C6620">
        <w:rPr>
          <w:rFonts w:ascii="Arial" w:hAnsi="Arial" w:cs="Arial"/>
          <w:sz w:val="18"/>
          <w:szCs w:val="18"/>
        </w:rPr>
        <w:t>únicamente el Impuesto al Valor Agregado de acuerdo a la legislación fiscal vigente.</w:t>
      </w:r>
    </w:p>
    <w:p w14:paraId="784BAA42" w14:textId="77777777" w:rsidR="004B304D" w:rsidRPr="009C6620" w:rsidRDefault="004B304D" w:rsidP="004B304D">
      <w:pPr>
        <w:ind w:right="22"/>
        <w:jc w:val="both"/>
        <w:rPr>
          <w:rFonts w:ascii="Arial" w:hAnsi="Arial" w:cs="Arial"/>
          <w:sz w:val="18"/>
          <w:szCs w:val="18"/>
        </w:rPr>
      </w:pPr>
    </w:p>
    <w:p w14:paraId="09CFA249" w14:textId="77777777" w:rsidR="004B304D" w:rsidRPr="009C6620" w:rsidRDefault="004B304D" w:rsidP="004B304D">
      <w:pPr>
        <w:ind w:right="22"/>
        <w:jc w:val="both"/>
        <w:outlineLvl w:val="0"/>
        <w:rPr>
          <w:rFonts w:ascii="Arial" w:hAnsi="Arial" w:cs="Arial"/>
          <w:b/>
          <w:sz w:val="18"/>
          <w:szCs w:val="18"/>
        </w:rPr>
      </w:pPr>
      <w:r w:rsidRPr="009C6620">
        <w:rPr>
          <w:rFonts w:ascii="Arial" w:hAnsi="Arial" w:cs="Arial"/>
          <w:b/>
          <w:sz w:val="18"/>
          <w:szCs w:val="18"/>
          <w:u w:val="single"/>
        </w:rPr>
        <w:t>Décima Quinta.- Propiedad intelectual.</w:t>
      </w:r>
    </w:p>
    <w:p w14:paraId="7D918B2E" w14:textId="77777777" w:rsidR="004B304D" w:rsidRPr="009C6620" w:rsidRDefault="004B304D" w:rsidP="004B304D">
      <w:pPr>
        <w:ind w:right="-1"/>
        <w:jc w:val="both"/>
        <w:rPr>
          <w:rFonts w:ascii="Arial" w:eastAsiaTheme="minorHAnsi" w:hAnsi="Arial" w:cs="Arial"/>
          <w:sz w:val="18"/>
          <w:szCs w:val="18"/>
          <w:lang w:eastAsia="en-US"/>
        </w:rPr>
      </w:pPr>
      <w:r w:rsidRPr="009C6620">
        <w:rPr>
          <w:rFonts w:ascii="Arial" w:hAnsi="Arial" w:cs="Arial"/>
          <w:color w:val="000000" w:themeColor="text1"/>
          <w:sz w:val="18"/>
          <w:szCs w:val="18"/>
        </w:rPr>
        <w:t>De</w:t>
      </w:r>
      <w:r w:rsidRPr="009C6620">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9C6620" w:rsidRDefault="004B304D" w:rsidP="004B304D">
      <w:pPr>
        <w:autoSpaceDE w:val="0"/>
        <w:autoSpaceDN w:val="0"/>
        <w:adjustRightInd w:val="0"/>
        <w:ind w:right="-1"/>
        <w:jc w:val="both"/>
        <w:rPr>
          <w:rFonts w:ascii="Arial" w:eastAsiaTheme="minorHAnsi" w:hAnsi="Arial" w:cs="Arial"/>
          <w:sz w:val="18"/>
          <w:szCs w:val="18"/>
          <w:lang w:eastAsia="en-US"/>
        </w:rPr>
      </w:pPr>
      <w:r w:rsidRPr="009C6620">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9C6620" w:rsidRDefault="004B304D" w:rsidP="004B304D">
      <w:pPr>
        <w:ind w:right="22"/>
        <w:jc w:val="both"/>
        <w:rPr>
          <w:rFonts w:ascii="Arial" w:hAnsi="Arial" w:cs="Arial"/>
          <w:color w:val="000000" w:themeColor="text1"/>
          <w:sz w:val="18"/>
          <w:szCs w:val="18"/>
        </w:rPr>
      </w:pPr>
      <w:r w:rsidRPr="009C6620">
        <w:rPr>
          <w:rFonts w:ascii="Arial" w:eastAsiaTheme="minorHAnsi" w:hAnsi="Arial" w:cs="Arial"/>
          <w:sz w:val="18"/>
          <w:szCs w:val="18"/>
          <w:lang w:eastAsia="en-US"/>
        </w:rPr>
        <w:t xml:space="preserve">del servicio objeto del presente contrato, serán propiedad del </w:t>
      </w:r>
      <w:r w:rsidRPr="009C6620">
        <w:rPr>
          <w:rFonts w:ascii="Arial" w:eastAsiaTheme="minorHAnsi" w:hAnsi="Arial" w:cs="Arial"/>
          <w:b/>
          <w:bCs/>
          <w:sz w:val="18"/>
          <w:szCs w:val="18"/>
          <w:lang w:eastAsia="en-US"/>
        </w:rPr>
        <w:t>“Instituto”</w:t>
      </w:r>
      <w:r w:rsidRPr="009C6620">
        <w:rPr>
          <w:rFonts w:ascii="Arial" w:eastAsiaTheme="minorHAnsi" w:hAnsi="Arial" w:cs="Arial"/>
          <w:sz w:val="18"/>
          <w:szCs w:val="18"/>
          <w:lang w:eastAsia="en-US"/>
        </w:rPr>
        <w:t>. (Si aplica)</w:t>
      </w:r>
    </w:p>
    <w:p w14:paraId="061DCD03" w14:textId="77777777" w:rsidR="004B304D" w:rsidRPr="009C6620" w:rsidRDefault="004B304D" w:rsidP="004B304D">
      <w:pPr>
        <w:ind w:right="22"/>
        <w:jc w:val="both"/>
        <w:rPr>
          <w:rFonts w:ascii="Arial" w:hAnsi="Arial" w:cs="Arial"/>
          <w:color w:val="000000" w:themeColor="text1"/>
          <w:sz w:val="18"/>
          <w:szCs w:val="18"/>
        </w:rPr>
      </w:pPr>
    </w:p>
    <w:p w14:paraId="404EA99B" w14:textId="77777777" w:rsidR="004B304D" w:rsidRPr="009C6620" w:rsidRDefault="004B304D" w:rsidP="004B304D">
      <w:pPr>
        <w:ind w:right="22"/>
        <w:jc w:val="both"/>
        <w:rPr>
          <w:rFonts w:ascii="Arial" w:hAnsi="Arial" w:cs="Arial"/>
          <w:sz w:val="18"/>
          <w:szCs w:val="18"/>
        </w:rPr>
      </w:pPr>
      <w:r w:rsidRPr="009C6620">
        <w:rPr>
          <w:rFonts w:ascii="Arial" w:hAnsi="Arial" w:cs="Arial"/>
          <w:color w:val="000000" w:themeColor="text1"/>
          <w:sz w:val="18"/>
          <w:szCs w:val="18"/>
        </w:rPr>
        <w:t xml:space="preserve">En términos de lo señalado en el artículo 54, fracción XX del </w:t>
      </w:r>
      <w:r w:rsidRPr="009C6620">
        <w:rPr>
          <w:rFonts w:ascii="Arial" w:hAnsi="Arial" w:cs="Arial"/>
          <w:b/>
          <w:color w:val="000000" w:themeColor="text1"/>
          <w:sz w:val="18"/>
          <w:szCs w:val="18"/>
        </w:rPr>
        <w:t>“Reglamento”</w:t>
      </w:r>
      <w:r w:rsidRPr="009C6620">
        <w:rPr>
          <w:rFonts w:ascii="Arial" w:hAnsi="Arial" w:cs="Arial"/>
          <w:color w:val="000000" w:themeColor="text1"/>
          <w:sz w:val="18"/>
          <w:szCs w:val="18"/>
        </w:rPr>
        <w:t xml:space="preserve">, en caso de violaciones en materia de derechos inherentes a la propiedad intelectual, la responsabilidad estará a cargo del </w:t>
      </w:r>
      <w:r w:rsidRPr="009C6620">
        <w:rPr>
          <w:rFonts w:ascii="Arial" w:hAnsi="Arial" w:cs="Arial"/>
          <w:b/>
          <w:color w:val="000000" w:themeColor="text1"/>
          <w:sz w:val="18"/>
          <w:szCs w:val="18"/>
        </w:rPr>
        <w:t>“Proveedor”</w:t>
      </w:r>
      <w:r w:rsidRPr="009C6620">
        <w:rPr>
          <w:rFonts w:ascii="Arial" w:hAnsi="Arial" w:cs="Arial"/>
          <w:color w:val="000000" w:themeColor="text1"/>
          <w:sz w:val="18"/>
          <w:szCs w:val="18"/>
        </w:rPr>
        <w:t xml:space="preserve">, por lo que de presentarse alguna reclamación al </w:t>
      </w:r>
      <w:r w:rsidRPr="009C6620">
        <w:rPr>
          <w:rFonts w:ascii="Arial" w:hAnsi="Arial" w:cs="Arial"/>
          <w:b/>
          <w:color w:val="000000" w:themeColor="text1"/>
          <w:sz w:val="18"/>
          <w:szCs w:val="18"/>
        </w:rPr>
        <w:t>“Instituto”</w:t>
      </w:r>
      <w:r w:rsidRPr="009C6620">
        <w:rPr>
          <w:rFonts w:ascii="Arial" w:hAnsi="Arial" w:cs="Arial"/>
          <w:color w:val="000000" w:themeColor="text1"/>
          <w:sz w:val="18"/>
          <w:szCs w:val="18"/>
        </w:rPr>
        <w:t xml:space="preserve">, el </w:t>
      </w:r>
      <w:r w:rsidRPr="009C6620">
        <w:rPr>
          <w:rFonts w:ascii="Arial" w:hAnsi="Arial" w:cs="Arial"/>
          <w:b/>
          <w:color w:val="000000" w:themeColor="text1"/>
          <w:sz w:val="18"/>
          <w:szCs w:val="18"/>
        </w:rPr>
        <w:t xml:space="preserve">“Proveedor” </w:t>
      </w:r>
      <w:r w:rsidRPr="009C6620">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9C6620" w:rsidRDefault="004B304D" w:rsidP="004B304D">
      <w:pPr>
        <w:ind w:right="22"/>
        <w:jc w:val="both"/>
        <w:rPr>
          <w:rFonts w:ascii="Arial" w:hAnsi="Arial" w:cs="Arial"/>
          <w:sz w:val="18"/>
          <w:szCs w:val="18"/>
        </w:rPr>
      </w:pPr>
    </w:p>
    <w:p w14:paraId="7A685011" w14:textId="77777777" w:rsidR="004B304D" w:rsidRPr="009C6620" w:rsidRDefault="004B304D" w:rsidP="004B304D">
      <w:pPr>
        <w:ind w:right="22"/>
        <w:outlineLvl w:val="0"/>
        <w:rPr>
          <w:rFonts w:ascii="Arial" w:hAnsi="Arial" w:cs="Arial"/>
          <w:b/>
          <w:bCs/>
          <w:sz w:val="18"/>
          <w:szCs w:val="18"/>
          <w:u w:val="single"/>
        </w:rPr>
      </w:pPr>
      <w:r w:rsidRPr="009C6620">
        <w:rPr>
          <w:rFonts w:ascii="Arial" w:hAnsi="Arial" w:cs="Arial"/>
          <w:b/>
          <w:sz w:val="18"/>
          <w:szCs w:val="18"/>
          <w:u w:val="single"/>
        </w:rPr>
        <w:t>Décima</w:t>
      </w:r>
      <w:r w:rsidRPr="009C6620">
        <w:rPr>
          <w:rFonts w:ascii="Arial" w:hAnsi="Arial" w:cs="Arial"/>
          <w:b/>
          <w:bCs/>
          <w:sz w:val="18"/>
          <w:szCs w:val="18"/>
          <w:u w:val="single"/>
        </w:rPr>
        <w:t xml:space="preserve"> Sexta</w:t>
      </w:r>
      <w:r w:rsidRPr="009C6620">
        <w:rPr>
          <w:rFonts w:ascii="Arial" w:hAnsi="Arial" w:cs="Arial"/>
          <w:b/>
          <w:sz w:val="18"/>
          <w:szCs w:val="18"/>
          <w:u w:val="single"/>
        </w:rPr>
        <w:t>.-</w:t>
      </w:r>
      <w:r w:rsidRPr="009C6620">
        <w:rPr>
          <w:rFonts w:ascii="Arial" w:hAnsi="Arial" w:cs="Arial"/>
          <w:sz w:val="18"/>
          <w:szCs w:val="18"/>
          <w:u w:val="single"/>
        </w:rPr>
        <w:t xml:space="preserve"> </w:t>
      </w:r>
      <w:r w:rsidRPr="009C6620">
        <w:rPr>
          <w:rFonts w:ascii="Arial" w:hAnsi="Arial" w:cs="Arial"/>
          <w:b/>
          <w:bCs/>
          <w:sz w:val="18"/>
          <w:szCs w:val="18"/>
          <w:u w:val="single"/>
        </w:rPr>
        <w:t>Solicitud de información.</w:t>
      </w:r>
    </w:p>
    <w:p w14:paraId="0ED49C9B"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El </w:t>
      </w:r>
      <w:r w:rsidRPr="009C6620">
        <w:rPr>
          <w:rFonts w:ascii="Arial" w:hAnsi="Arial" w:cs="Arial"/>
          <w:b/>
          <w:bCs/>
          <w:sz w:val="18"/>
          <w:szCs w:val="18"/>
        </w:rPr>
        <w:t>“Proveedor”</w:t>
      </w:r>
      <w:r w:rsidRPr="009C6620">
        <w:rPr>
          <w:rFonts w:ascii="Arial" w:hAnsi="Arial" w:cs="Arial"/>
          <w:sz w:val="18"/>
          <w:szCs w:val="18"/>
        </w:rPr>
        <w:t xml:space="preserve"> se compromete a proporcionar los datos e informes relacionados con el presente contrato que, en su caso, le requiera el Órgano Interno de Control del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en el ámbito de sus atribuciones y en apego a lo previsto en los artículos 70 del </w:t>
      </w:r>
      <w:r w:rsidRPr="009C6620">
        <w:rPr>
          <w:rFonts w:ascii="Arial" w:hAnsi="Arial" w:cs="Arial"/>
          <w:b/>
          <w:sz w:val="18"/>
          <w:szCs w:val="18"/>
        </w:rPr>
        <w:t>“Reglamento”</w:t>
      </w:r>
      <w:r w:rsidRPr="009C6620">
        <w:rPr>
          <w:rFonts w:ascii="Arial" w:hAnsi="Arial" w:cs="Arial"/>
          <w:sz w:val="18"/>
          <w:szCs w:val="18"/>
        </w:rPr>
        <w:t xml:space="preserve"> y 82, párrafo 1, inciso g) </w:t>
      </w:r>
      <w:r w:rsidRPr="009C6620">
        <w:rPr>
          <w:rFonts w:ascii="Arial" w:hAnsi="Arial" w:cs="Arial"/>
          <w:color w:val="000000" w:themeColor="text1"/>
          <w:sz w:val="18"/>
          <w:szCs w:val="18"/>
        </w:rPr>
        <w:t xml:space="preserve">y o) </w:t>
      </w:r>
      <w:r w:rsidRPr="009C6620">
        <w:rPr>
          <w:rFonts w:ascii="Arial" w:hAnsi="Arial" w:cs="Arial"/>
          <w:sz w:val="18"/>
          <w:szCs w:val="18"/>
        </w:rPr>
        <w:t xml:space="preserve">del Reglamento Interior del </w:t>
      </w:r>
      <w:r w:rsidRPr="009C6620">
        <w:rPr>
          <w:rFonts w:ascii="Arial" w:hAnsi="Arial" w:cs="Arial"/>
          <w:b/>
          <w:sz w:val="18"/>
          <w:szCs w:val="18"/>
        </w:rPr>
        <w:t>“Instituto”</w:t>
      </w:r>
      <w:r w:rsidRPr="009C6620">
        <w:rPr>
          <w:rFonts w:ascii="Arial" w:hAnsi="Arial" w:cs="Arial"/>
          <w:sz w:val="18"/>
          <w:szCs w:val="18"/>
        </w:rPr>
        <w:t>.</w:t>
      </w:r>
    </w:p>
    <w:p w14:paraId="0D88A6AD" w14:textId="77777777" w:rsidR="004B304D" w:rsidRPr="009C6620" w:rsidRDefault="004B304D" w:rsidP="004B304D">
      <w:pPr>
        <w:ind w:right="22"/>
        <w:jc w:val="both"/>
        <w:rPr>
          <w:rFonts w:ascii="Arial" w:hAnsi="Arial" w:cs="Arial"/>
          <w:sz w:val="18"/>
          <w:szCs w:val="18"/>
        </w:rPr>
      </w:pPr>
    </w:p>
    <w:p w14:paraId="4E6EEF72" w14:textId="77777777" w:rsidR="004B304D" w:rsidRPr="009C6620" w:rsidRDefault="004B304D" w:rsidP="004B304D">
      <w:pPr>
        <w:ind w:right="22"/>
        <w:outlineLvl w:val="0"/>
        <w:rPr>
          <w:rFonts w:ascii="Arial" w:hAnsi="Arial" w:cs="Arial"/>
          <w:sz w:val="18"/>
          <w:szCs w:val="18"/>
        </w:rPr>
      </w:pPr>
      <w:r w:rsidRPr="009C6620">
        <w:rPr>
          <w:rFonts w:ascii="Arial" w:hAnsi="Arial" w:cs="Arial"/>
          <w:b/>
          <w:bCs/>
          <w:sz w:val="18"/>
          <w:szCs w:val="18"/>
          <w:u w:val="single"/>
        </w:rPr>
        <w:t>Décima</w:t>
      </w:r>
      <w:r w:rsidRPr="009C6620">
        <w:rPr>
          <w:rFonts w:ascii="Arial" w:hAnsi="Arial" w:cs="Arial"/>
          <w:b/>
          <w:sz w:val="18"/>
          <w:szCs w:val="18"/>
          <w:u w:val="single"/>
        </w:rPr>
        <w:t xml:space="preserve"> Séptima</w:t>
      </w:r>
      <w:r w:rsidRPr="009C6620">
        <w:rPr>
          <w:rFonts w:ascii="Arial" w:hAnsi="Arial" w:cs="Arial"/>
          <w:b/>
          <w:bCs/>
          <w:sz w:val="18"/>
          <w:szCs w:val="18"/>
          <w:u w:val="single"/>
        </w:rPr>
        <w:t xml:space="preserve">.- </w:t>
      </w:r>
      <w:r w:rsidRPr="009C6620">
        <w:rPr>
          <w:rFonts w:ascii="Arial" w:hAnsi="Arial" w:cs="Arial"/>
          <w:b/>
          <w:sz w:val="18"/>
          <w:szCs w:val="18"/>
          <w:u w:val="single"/>
        </w:rPr>
        <w:t>Confidencialidad.</w:t>
      </w:r>
    </w:p>
    <w:p w14:paraId="10E4D5E3" w14:textId="77777777" w:rsidR="004B304D" w:rsidRPr="009C6620" w:rsidRDefault="004B304D" w:rsidP="004B304D">
      <w:pPr>
        <w:ind w:right="-1"/>
        <w:jc w:val="both"/>
        <w:rPr>
          <w:rFonts w:ascii="Arial" w:hAnsi="Arial" w:cs="Arial"/>
          <w:color w:val="000000" w:themeColor="text1"/>
          <w:sz w:val="18"/>
          <w:szCs w:val="18"/>
        </w:rPr>
      </w:pPr>
      <w:r w:rsidRPr="009C6620">
        <w:rPr>
          <w:rFonts w:ascii="Arial" w:hAnsi="Arial" w:cs="Arial"/>
          <w:color w:val="000000" w:themeColor="text1"/>
          <w:sz w:val="18"/>
          <w:szCs w:val="18"/>
        </w:rPr>
        <w:t xml:space="preserve">El </w:t>
      </w:r>
      <w:r w:rsidRPr="009C6620">
        <w:rPr>
          <w:rFonts w:ascii="Arial" w:hAnsi="Arial" w:cs="Arial"/>
          <w:b/>
          <w:color w:val="000000" w:themeColor="text1"/>
          <w:sz w:val="18"/>
          <w:szCs w:val="18"/>
        </w:rPr>
        <w:t>“Proveedor”</w:t>
      </w:r>
      <w:r w:rsidRPr="009C6620">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9C6620">
        <w:rPr>
          <w:rFonts w:ascii="Arial" w:hAnsi="Arial" w:cs="Arial"/>
          <w:b/>
          <w:bCs/>
          <w:color w:val="000000" w:themeColor="text1"/>
          <w:sz w:val="18"/>
          <w:szCs w:val="18"/>
        </w:rPr>
        <w:t>“</w:t>
      </w:r>
      <w:r w:rsidRPr="009C6620">
        <w:rPr>
          <w:rFonts w:ascii="Arial" w:hAnsi="Arial" w:cs="Arial"/>
          <w:b/>
          <w:color w:val="000000" w:themeColor="text1"/>
          <w:sz w:val="18"/>
          <w:szCs w:val="18"/>
        </w:rPr>
        <w:t>Instituto</w:t>
      </w:r>
      <w:r w:rsidRPr="009C6620">
        <w:rPr>
          <w:rFonts w:ascii="Arial" w:hAnsi="Arial" w:cs="Arial"/>
          <w:b/>
          <w:bCs/>
          <w:color w:val="000000" w:themeColor="text1"/>
          <w:sz w:val="18"/>
          <w:szCs w:val="18"/>
        </w:rPr>
        <w:t>”</w:t>
      </w:r>
      <w:r w:rsidRPr="009C6620">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9C6620" w:rsidRDefault="004B304D" w:rsidP="004B304D">
      <w:pPr>
        <w:ind w:right="-1"/>
        <w:jc w:val="both"/>
        <w:rPr>
          <w:rFonts w:ascii="Arial" w:hAnsi="Arial" w:cs="Arial"/>
          <w:color w:val="000000" w:themeColor="text1"/>
          <w:sz w:val="18"/>
          <w:szCs w:val="18"/>
        </w:rPr>
      </w:pPr>
    </w:p>
    <w:p w14:paraId="0C6A6E44" w14:textId="77777777" w:rsidR="004B304D" w:rsidRPr="009C6620" w:rsidRDefault="004B304D" w:rsidP="004B304D">
      <w:pPr>
        <w:ind w:right="22"/>
        <w:jc w:val="both"/>
        <w:rPr>
          <w:rFonts w:ascii="Arial" w:hAnsi="Arial" w:cs="Arial"/>
          <w:color w:val="000000" w:themeColor="text1"/>
          <w:sz w:val="18"/>
          <w:szCs w:val="18"/>
        </w:rPr>
      </w:pPr>
      <w:r w:rsidRPr="009C6620">
        <w:rPr>
          <w:rFonts w:ascii="Arial" w:hAnsi="Arial" w:cs="Arial"/>
          <w:color w:val="000000" w:themeColor="text1"/>
          <w:sz w:val="18"/>
          <w:szCs w:val="18"/>
        </w:rPr>
        <w:t xml:space="preserve">Asimismo, el </w:t>
      </w:r>
      <w:r w:rsidRPr="009C6620">
        <w:rPr>
          <w:rFonts w:ascii="Arial" w:hAnsi="Arial" w:cs="Arial"/>
          <w:b/>
          <w:bCs/>
          <w:color w:val="000000" w:themeColor="text1"/>
          <w:sz w:val="18"/>
          <w:szCs w:val="18"/>
        </w:rPr>
        <w:t>“Proveedor”</w:t>
      </w:r>
      <w:r w:rsidRPr="009C6620">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9C6620" w:rsidRDefault="004B304D" w:rsidP="004B304D">
      <w:pPr>
        <w:ind w:right="22"/>
        <w:jc w:val="both"/>
        <w:rPr>
          <w:rFonts w:ascii="Arial" w:hAnsi="Arial" w:cs="Arial"/>
          <w:sz w:val="18"/>
          <w:szCs w:val="18"/>
        </w:rPr>
      </w:pPr>
    </w:p>
    <w:p w14:paraId="3E7B7771" w14:textId="77777777" w:rsidR="004B304D" w:rsidRPr="009C6620" w:rsidRDefault="004B304D" w:rsidP="004B304D">
      <w:pPr>
        <w:ind w:right="22"/>
        <w:outlineLvl w:val="0"/>
        <w:rPr>
          <w:rFonts w:ascii="Arial" w:hAnsi="Arial" w:cs="Arial"/>
          <w:b/>
          <w:sz w:val="18"/>
          <w:szCs w:val="18"/>
          <w:u w:val="single"/>
        </w:rPr>
      </w:pPr>
      <w:r w:rsidRPr="009C6620">
        <w:rPr>
          <w:rFonts w:ascii="Arial" w:hAnsi="Arial" w:cs="Arial"/>
          <w:b/>
          <w:sz w:val="18"/>
          <w:szCs w:val="18"/>
          <w:u w:val="single"/>
        </w:rPr>
        <w:t>Décima</w:t>
      </w:r>
      <w:r w:rsidRPr="009C6620">
        <w:rPr>
          <w:rFonts w:ascii="Arial" w:hAnsi="Arial" w:cs="Arial"/>
          <w:sz w:val="18"/>
          <w:szCs w:val="18"/>
          <w:u w:val="single"/>
        </w:rPr>
        <w:t xml:space="preserve"> </w:t>
      </w:r>
      <w:r w:rsidRPr="009C6620">
        <w:rPr>
          <w:rFonts w:ascii="Arial" w:hAnsi="Arial" w:cs="Arial"/>
          <w:b/>
          <w:bCs/>
          <w:sz w:val="18"/>
          <w:szCs w:val="18"/>
          <w:u w:val="single"/>
        </w:rPr>
        <w:t>Octava</w:t>
      </w:r>
      <w:r w:rsidRPr="009C6620">
        <w:rPr>
          <w:rFonts w:ascii="Arial" w:hAnsi="Arial" w:cs="Arial"/>
          <w:b/>
          <w:sz w:val="18"/>
          <w:szCs w:val="18"/>
          <w:u w:val="single"/>
        </w:rPr>
        <w:t>.- Responsabilidad laboral.</w:t>
      </w:r>
    </w:p>
    <w:p w14:paraId="21A200AC" w14:textId="77777777" w:rsidR="004B304D" w:rsidRPr="009C6620" w:rsidRDefault="004B304D" w:rsidP="004B304D">
      <w:pPr>
        <w:ind w:right="22"/>
        <w:jc w:val="both"/>
        <w:rPr>
          <w:rFonts w:ascii="Arial" w:hAnsi="Arial" w:cs="Arial"/>
          <w:sz w:val="18"/>
          <w:szCs w:val="18"/>
        </w:rPr>
      </w:pPr>
      <w:r w:rsidRPr="009C6620">
        <w:rPr>
          <w:rFonts w:ascii="Arial" w:hAnsi="Arial" w:cs="Arial"/>
          <w:color w:val="000000" w:themeColor="text1"/>
          <w:sz w:val="18"/>
          <w:szCs w:val="18"/>
        </w:rPr>
        <w:t xml:space="preserve">El </w:t>
      </w:r>
      <w:r w:rsidRPr="009C6620">
        <w:rPr>
          <w:rFonts w:ascii="Arial" w:hAnsi="Arial" w:cs="Arial"/>
          <w:b/>
          <w:color w:val="000000" w:themeColor="text1"/>
          <w:sz w:val="18"/>
          <w:szCs w:val="18"/>
        </w:rPr>
        <w:t>“Proveedor”</w:t>
      </w:r>
      <w:r w:rsidRPr="009C6620">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9C6620">
        <w:rPr>
          <w:rFonts w:ascii="Arial" w:hAnsi="Arial" w:cs="Arial"/>
          <w:b/>
          <w:bCs/>
          <w:color w:val="000000" w:themeColor="text1"/>
          <w:sz w:val="18"/>
          <w:szCs w:val="18"/>
        </w:rPr>
        <w:t>“</w:t>
      </w:r>
      <w:r w:rsidRPr="009C6620">
        <w:rPr>
          <w:rFonts w:ascii="Arial" w:hAnsi="Arial" w:cs="Arial"/>
          <w:b/>
          <w:color w:val="000000" w:themeColor="text1"/>
          <w:sz w:val="18"/>
          <w:szCs w:val="18"/>
        </w:rPr>
        <w:t>Instituto</w:t>
      </w:r>
      <w:r w:rsidRPr="009C6620">
        <w:rPr>
          <w:rFonts w:ascii="Arial" w:hAnsi="Arial" w:cs="Arial"/>
          <w:b/>
          <w:bCs/>
          <w:color w:val="000000" w:themeColor="text1"/>
          <w:sz w:val="18"/>
          <w:szCs w:val="18"/>
        </w:rPr>
        <w:t>”</w:t>
      </w:r>
      <w:r w:rsidRPr="009C6620">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9C6620" w:rsidRDefault="004B304D" w:rsidP="004B304D">
      <w:pPr>
        <w:ind w:right="22"/>
        <w:jc w:val="both"/>
        <w:rPr>
          <w:rFonts w:ascii="Arial" w:hAnsi="Arial" w:cs="Arial"/>
          <w:sz w:val="18"/>
          <w:szCs w:val="18"/>
        </w:rPr>
      </w:pPr>
    </w:p>
    <w:p w14:paraId="30312598" w14:textId="77777777" w:rsidR="004B304D" w:rsidRPr="009C6620" w:rsidRDefault="004B304D" w:rsidP="004B304D">
      <w:pPr>
        <w:ind w:right="22"/>
        <w:jc w:val="both"/>
        <w:outlineLvl w:val="0"/>
        <w:rPr>
          <w:rFonts w:ascii="Arial" w:hAnsi="Arial" w:cs="Arial"/>
          <w:b/>
          <w:bCs/>
          <w:sz w:val="18"/>
          <w:szCs w:val="18"/>
          <w:u w:val="single"/>
          <w:lang w:val="es-ES"/>
        </w:rPr>
      </w:pPr>
      <w:r w:rsidRPr="009C6620">
        <w:rPr>
          <w:rFonts w:ascii="Arial" w:hAnsi="Arial" w:cs="Arial"/>
          <w:b/>
          <w:sz w:val="18"/>
          <w:szCs w:val="18"/>
          <w:u w:val="single"/>
          <w:lang w:val="es-ES"/>
        </w:rPr>
        <w:t>Décima Novena.- Incrementos y modificaciones.</w:t>
      </w:r>
    </w:p>
    <w:p w14:paraId="687BF655" w14:textId="77777777" w:rsidR="004B304D" w:rsidRPr="009C6620" w:rsidRDefault="004B304D" w:rsidP="004B304D">
      <w:pPr>
        <w:widowControl w:val="0"/>
        <w:ind w:right="22"/>
        <w:jc w:val="both"/>
        <w:rPr>
          <w:rFonts w:ascii="Arial" w:hAnsi="Arial" w:cs="Arial"/>
          <w:sz w:val="18"/>
          <w:szCs w:val="18"/>
        </w:rPr>
      </w:pPr>
      <w:r w:rsidRPr="009C6620">
        <w:rPr>
          <w:rFonts w:ascii="Arial" w:hAnsi="Arial" w:cs="Arial"/>
          <w:sz w:val="18"/>
          <w:szCs w:val="18"/>
        </w:rPr>
        <w:t xml:space="preserve">En términos de lo establecido por los artículos 61 del </w:t>
      </w:r>
      <w:r w:rsidRPr="009C6620">
        <w:rPr>
          <w:rFonts w:ascii="Arial" w:hAnsi="Arial" w:cs="Arial"/>
          <w:b/>
          <w:sz w:val="18"/>
          <w:szCs w:val="18"/>
          <w:lang w:val="es-ES_tradnl"/>
        </w:rPr>
        <w:t>“Reglamento”</w:t>
      </w:r>
      <w:r w:rsidRPr="009C6620">
        <w:rPr>
          <w:rFonts w:ascii="Arial" w:hAnsi="Arial" w:cs="Arial"/>
          <w:sz w:val="18"/>
          <w:szCs w:val="18"/>
        </w:rPr>
        <w:t xml:space="preserve">, y </w:t>
      </w:r>
      <w:r w:rsidRPr="009C6620">
        <w:rPr>
          <w:rFonts w:ascii="Arial" w:hAnsi="Arial" w:cs="Arial"/>
          <w:sz w:val="18"/>
          <w:szCs w:val="18"/>
          <w:lang w:val="es-ES_tradnl"/>
        </w:rPr>
        <w:t xml:space="preserve">156, 157, 158, 159 y 160 de las </w:t>
      </w:r>
      <w:r w:rsidRPr="009C6620">
        <w:rPr>
          <w:rFonts w:ascii="Arial" w:hAnsi="Arial" w:cs="Arial"/>
          <w:b/>
          <w:sz w:val="18"/>
          <w:szCs w:val="18"/>
          <w:lang w:val="es-ES_tradnl"/>
        </w:rPr>
        <w:t>“POBALINES”</w:t>
      </w:r>
      <w:r w:rsidRPr="009C6620">
        <w:rPr>
          <w:rFonts w:ascii="Arial" w:hAnsi="Arial" w:cs="Arial"/>
          <w:sz w:val="18"/>
          <w:szCs w:val="18"/>
          <w:lang w:val="es-ES_tradnl"/>
        </w:rPr>
        <w:t>,</w:t>
      </w:r>
      <w:r w:rsidRPr="009C6620">
        <w:rPr>
          <w:rFonts w:ascii="Arial" w:hAnsi="Arial" w:cs="Arial"/>
          <w:b/>
          <w:sz w:val="18"/>
          <w:szCs w:val="18"/>
          <w:lang w:val="es-ES_tradnl"/>
        </w:rPr>
        <w:t xml:space="preserve"> </w:t>
      </w:r>
      <w:r w:rsidRPr="009C6620">
        <w:rPr>
          <w:rFonts w:ascii="Arial" w:hAnsi="Arial" w:cs="Arial"/>
          <w:sz w:val="18"/>
          <w:szCs w:val="18"/>
        </w:rPr>
        <w:lastRenderedPageBreak/>
        <w:t xml:space="preserve">durante la vigencia del contrato </w:t>
      </w:r>
      <w:r w:rsidRPr="009C6620">
        <w:rPr>
          <w:rFonts w:ascii="Arial" w:hAnsi="Arial" w:cs="Arial"/>
          <w:sz w:val="18"/>
          <w:szCs w:val="18"/>
          <w:lang w:val="es-ES_tradnl"/>
        </w:rPr>
        <w:t xml:space="preserve">se podrá </w:t>
      </w:r>
      <w:r w:rsidRPr="009C6620">
        <w:rPr>
          <w:rFonts w:ascii="Arial" w:hAnsi="Arial" w:cs="Arial"/>
          <w:sz w:val="18"/>
          <w:szCs w:val="18"/>
          <w:lang w:eastAsia="es-MX"/>
        </w:rPr>
        <w:t xml:space="preserve">incrementar el monto o la cantidad de (bienes y/o servicios, según corresponda), </w:t>
      </w:r>
      <w:r w:rsidRPr="009C6620">
        <w:rPr>
          <w:rFonts w:ascii="Arial" w:hAnsi="Arial" w:cs="Arial"/>
          <w:color w:val="000000" w:themeColor="text1"/>
          <w:sz w:val="18"/>
          <w:szCs w:val="18"/>
          <w:lang w:eastAsia="es-MX"/>
        </w:rPr>
        <w:t>siempre que no rebasen en conjunto el</w:t>
      </w:r>
      <w:r w:rsidRPr="009C6620">
        <w:rPr>
          <w:rFonts w:ascii="Arial" w:hAnsi="Arial" w:cs="Arial"/>
          <w:b/>
          <w:i/>
          <w:color w:val="000000" w:themeColor="text1"/>
          <w:sz w:val="18"/>
          <w:szCs w:val="18"/>
          <w:lang w:eastAsia="es-MX"/>
        </w:rPr>
        <w:t xml:space="preserve"> </w:t>
      </w:r>
      <w:r w:rsidRPr="009C6620">
        <w:rPr>
          <w:rFonts w:ascii="Arial" w:hAnsi="Arial" w:cs="Arial"/>
          <w:color w:val="000000" w:themeColor="text1"/>
          <w:sz w:val="18"/>
          <w:szCs w:val="18"/>
          <w:lang w:eastAsia="es-MX"/>
        </w:rPr>
        <w:t>20%</w:t>
      </w:r>
      <w:r w:rsidRPr="009C6620">
        <w:rPr>
          <w:rFonts w:ascii="Arial" w:hAnsi="Arial" w:cs="Arial"/>
          <w:b/>
          <w:color w:val="000000" w:themeColor="text1"/>
          <w:sz w:val="18"/>
          <w:szCs w:val="18"/>
          <w:lang w:eastAsia="es-MX"/>
        </w:rPr>
        <w:t xml:space="preserve"> </w:t>
      </w:r>
      <w:r w:rsidRPr="009C6620">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9C6620">
        <w:rPr>
          <w:rFonts w:ascii="Arial" w:hAnsi="Arial" w:cs="Arial"/>
          <w:color w:val="000000" w:themeColor="text1"/>
          <w:sz w:val="18"/>
          <w:szCs w:val="18"/>
        </w:rPr>
        <w:t xml:space="preserve">, debiendo el </w:t>
      </w:r>
      <w:r w:rsidRPr="009C6620">
        <w:rPr>
          <w:rFonts w:ascii="Arial" w:hAnsi="Arial" w:cs="Arial"/>
          <w:b/>
          <w:color w:val="000000" w:themeColor="text1"/>
          <w:sz w:val="18"/>
          <w:szCs w:val="18"/>
          <w:lang w:val="es-ES_tradnl"/>
        </w:rPr>
        <w:t>“Proveedor”</w:t>
      </w:r>
      <w:r w:rsidRPr="009C6620">
        <w:rPr>
          <w:rFonts w:ascii="Arial" w:hAnsi="Arial" w:cs="Arial"/>
          <w:b/>
          <w:color w:val="000000" w:themeColor="text1"/>
          <w:sz w:val="18"/>
          <w:szCs w:val="18"/>
        </w:rPr>
        <w:t xml:space="preserve"> </w:t>
      </w:r>
      <w:r w:rsidRPr="009C6620">
        <w:rPr>
          <w:rFonts w:ascii="Arial" w:hAnsi="Arial" w:cs="Arial"/>
          <w:color w:val="000000" w:themeColor="text1"/>
          <w:sz w:val="18"/>
          <w:szCs w:val="18"/>
        </w:rPr>
        <w:t>entregar la modificación respectiva de la garantía de cumplimiento por dicho incremento</w:t>
      </w:r>
      <w:r w:rsidRPr="009C6620">
        <w:rPr>
          <w:rFonts w:ascii="Arial" w:hAnsi="Arial" w:cs="Arial"/>
          <w:sz w:val="18"/>
          <w:szCs w:val="18"/>
        </w:rPr>
        <w:t>.</w:t>
      </w:r>
    </w:p>
    <w:p w14:paraId="76A60AF8" w14:textId="77777777" w:rsidR="004B304D" w:rsidRPr="009C6620" w:rsidRDefault="004B304D" w:rsidP="004B304D">
      <w:pPr>
        <w:widowControl w:val="0"/>
        <w:ind w:right="22"/>
        <w:jc w:val="both"/>
        <w:rPr>
          <w:rFonts w:ascii="Arial" w:hAnsi="Arial" w:cs="Arial"/>
          <w:sz w:val="18"/>
          <w:szCs w:val="18"/>
          <w:lang w:eastAsia="es-MX"/>
        </w:rPr>
      </w:pPr>
    </w:p>
    <w:p w14:paraId="5AFFC21B" w14:textId="77777777" w:rsidR="004B304D" w:rsidRPr="009C6620" w:rsidRDefault="004B304D" w:rsidP="004B304D">
      <w:pPr>
        <w:widowControl w:val="0"/>
        <w:ind w:right="22"/>
        <w:jc w:val="both"/>
        <w:rPr>
          <w:rFonts w:ascii="Arial" w:hAnsi="Arial" w:cs="Arial"/>
          <w:sz w:val="18"/>
          <w:szCs w:val="18"/>
        </w:rPr>
      </w:pPr>
      <w:r w:rsidRPr="009C6620">
        <w:rPr>
          <w:rFonts w:ascii="Arial" w:hAnsi="Arial" w:cs="Arial"/>
          <w:sz w:val="18"/>
          <w:szCs w:val="18"/>
          <w:lang w:eastAsia="es-MX"/>
        </w:rPr>
        <w:t>La modificación del plazo originalmente pactado para</w:t>
      </w:r>
      <w:r w:rsidRPr="009C6620">
        <w:rPr>
          <w:rFonts w:ascii="Arial" w:hAnsi="Arial" w:cs="Arial"/>
          <w:b/>
          <w:i/>
          <w:sz w:val="18"/>
          <w:szCs w:val="18"/>
          <w:lang w:eastAsia="es-MX"/>
        </w:rPr>
        <w:t xml:space="preserve"> </w:t>
      </w:r>
      <w:r w:rsidRPr="009C6620">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9C6620">
        <w:rPr>
          <w:rFonts w:ascii="Arial" w:hAnsi="Arial" w:cs="Arial"/>
          <w:b/>
          <w:bCs/>
          <w:sz w:val="18"/>
          <w:szCs w:val="18"/>
          <w:lang w:val="es-ES_tradnl"/>
        </w:rPr>
        <w:t>“</w:t>
      </w:r>
      <w:r w:rsidRPr="009C6620">
        <w:rPr>
          <w:rFonts w:ascii="Arial" w:hAnsi="Arial" w:cs="Arial"/>
          <w:b/>
          <w:sz w:val="18"/>
          <w:szCs w:val="18"/>
          <w:lang w:val="es-ES_tradnl"/>
        </w:rPr>
        <w:t>Instituto</w:t>
      </w:r>
      <w:r w:rsidRPr="009C6620">
        <w:rPr>
          <w:rFonts w:ascii="Arial" w:hAnsi="Arial" w:cs="Arial"/>
          <w:b/>
          <w:bCs/>
          <w:sz w:val="18"/>
          <w:szCs w:val="18"/>
          <w:lang w:val="es-ES_tradnl"/>
        </w:rPr>
        <w:t>”</w:t>
      </w:r>
      <w:r w:rsidRPr="009C6620">
        <w:rPr>
          <w:rFonts w:ascii="Arial" w:hAnsi="Arial" w:cs="Arial"/>
          <w:sz w:val="18"/>
          <w:szCs w:val="18"/>
        </w:rPr>
        <w:t xml:space="preserve">. </w:t>
      </w:r>
    </w:p>
    <w:p w14:paraId="20C662F2" w14:textId="77777777" w:rsidR="004B304D" w:rsidRPr="009C6620" w:rsidRDefault="004B304D" w:rsidP="004B304D">
      <w:pPr>
        <w:widowControl w:val="0"/>
        <w:ind w:right="22"/>
        <w:jc w:val="both"/>
        <w:rPr>
          <w:rFonts w:ascii="Arial" w:hAnsi="Arial" w:cs="Arial"/>
          <w:sz w:val="18"/>
          <w:szCs w:val="18"/>
        </w:rPr>
      </w:pPr>
    </w:p>
    <w:p w14:paraId="75CEAF49" w14:textId="77777777" w:rsidR="004B304D" w:rsidRPr="009C6620" w:rsidRDefault="004B304D" w:rsidP="004B304D">
      <w:pPr>
        <w:widowControl w:val="0"/>
        <w:ind w:right="22"/>
        <w:jc w:val="both"/>
        <w:rPr>
          <w:rFonts w:ascii="Arial" w:hAnsi="Arial" w:cs="Arial"/>
          <w:sz w:val="18"/>
          <w:szCs w:val="18"/>
        </w:rPr>
      </w:pPr>
      <w:r w:rsidRPr="009C6620">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9C6620" w:rsidRDefault="004B304D" w:rsidP="004B304D">
      <w:pPr>
        <w:widowControl w:val="0"/>
        <w:ind w:right="22"/>
        <w:jc w:val="both"/>
        <w:rPr>
          <w:rFonts w:ascii="Arial" w:hAnsi="Arial" w:cs="Arial"/>
          <w:sz w:val="18"/>
          <w:szCs w:val="18"/>
        </w:rPr>
      </w:pPr>
    </w:p>
    <w:p w14:paraId="23B692D7" w14:textId="77777777" w:rsidR="004B304D" w:rsidRPr="009C6620" w:rsidRDefault="004B304D" w:rsidP="004B304D">
      <w:pPr>
        <w:autoSpaceDE w:val="0"/>
        <w:autoSpaceDN w:val="0"/>
        <w:adjustRightInd w:val="0"/>
        <w:ind w:right="22"/>
        <w:jc w:val="both"/>
        <w:rPr>
          <w:rFonts w:ascii="Arial" w:hAnsi="Arial" w:cs="Arial"/>
          <w:b/>
          <w:sz w:val="18"/>
          <w:szCs w:val="18"/>
          <w:u w:val="single"/>
          <w:lang w:eastAsia="es-MX"/>
        </w:rPr>
      </w:pPr>
      <w:r w:rsidRPr="009C6620">
        <w:rPr>
          <w:rFonts w:ascii="Arial" w:hAnsi="Arial" w:cs="Arial"/>
          <w:b/>
          <w:sz w:val="18"/>
          <w:szCs w:val="18"/>
          <w:u w:val="single"/>
          <w:lang w:eastAsia="es-MX"/>
        </w:rPr>
        <w:t xml:space="preserve">Vigésima. - Pagos en exceso. </w:t>
      </w:r>
    </w:p>
    <w:p w14:paraId="31049675" w14:textId="25532B27" w:rsidR="004B304D" w:rsidRPr="009C6620" w:rsidRDefault="004B304D" w:rsidP="008758C3">
      <w:pPr>
        <w:autoSpaceDE w:val="0"/>
        <w:autoSpaceDN w:val="0"/>
        <w:adjustRightInd w:val="0"/>
        <w:ind w:right="22"/>
        <w:jc w:val="both"/>
        <w:rPr>
          <w:rFonts w:ascii="Arial" w:hAnsi="Arial" w:cs="Arial"/>
          <w:sz w:val="18"/>
          <w:szCs w:val="18"/>
          <w:lang w:eastAsia="es-MX"/>
        </w:rPr>
      </w:pPr>
      <w:r w:rsidRPr="009C6620">
        <w:rPr>
          <w:rFonts w:ascii="Arial" w:hAnsi="Arial" w:cs="Arial"/>
          <w:sz w:val="18"/>
          <w:szCs w:val="18"/>
          <w:lang w:eastAsia="es-MX"/>
        </w:rPr>
        <w:t>Tratándose de pagos en exceso que haya recibido el “</w:t>
      </w:r>
      <w:r w:rsidRPr="009C6620">
        <w:rPr>
          <w:rFonts w:ascii="Arial" w:hAnsi="Arial" w:cs="Arial"/>
          <w:b/>
          <w:sz w:val="18"/>
          <w:szCs w:val="18"/>
          <w:lang w:eastAsia="es-MX"/>
        </w:rPr>
        <w:t>Proveedor”</w:t>
      </w:r>
      <w:r w:rsidRPr="009C6620">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9C6620">
        <w:rPr>
          <w:rFonts w:ascii="Arial" w:hAnsi="Arial" w:cs="Arial"/>
          <w:b/>
          <w:sz w:val="18"/>
          <w:szCs w:val="18"/>
          <w:lang w:eastAsia="es-MX"/>
        </w:rPr>
        <w:t>Instituto”</w:t>
      </w:r>
      <w:r w:rsidRPr="009C6620">
        <w:rPr>
          <w:rFonts w:ascii="Arial" w:hAnsi="Arial" w:cs="Arial"/>
          <w:sz w:val="18"/>
          <w:szCs w:val="18"/>
          <w:lang w:eastAsia="es-MX"/>
        </w:rPr>
        <w:t xml:space="preserve">, de conformidad con lo previsto en el artículo 60, párrafo tercero del </w:t>
      </w:r>
      <w:r w:rsidRPr="009C6620">
        <w:rPr>
          <w:rFonts w:ascii="Arial" w:hAnsi="Arial" w:cs="Arial"/>
          <w:b/>
          <w:sz w:val="18"/>
          <w:szCs w:val="18"/>
          <w:lang w:eastAsia="es-MX"/>
        </w:rPr>
        <w:t>“Reglamento”</w:t>
      </w:r>
      <w:r w:rsidRPr="009C6620">
        <w:rPr>
          <w:rFonts w:ascii="Arial" w:hAnsi="Arial" w:cs="Arial"/>
          <w:sz w:val="18"/>
          <w:szCs w:val="18"/>
          <w:lang w:eastAsia="es-MX"/>
        </w:rPr>
        <w:t>.</w:t>
      </w:r>
    </w:p>
    <w:p w14:paraId="180CD029" w14:textId="77777777" w:rsidR="004B304D" w:rsidRPr="009C6620" w:rsidRDefault="004B304D" w:rsidP="004B304D">
      <w:pPr>
        <w:ind w:right="22"/>
        <w:jc w:val="both"/>
        <w:rPr>
          <w:rFonts w:ascii="Arial" w:hAnsi="Arial" w:cs="Arial"/>
          <w:sz w:val="18"/>
          <w:szCs w:val="18"/>
        </w:rPr>
      </w:pPr>
    </w:p>
    <w:p w14:paraId="3E9A7D93" w14:textId="77777777" w:rsidR="004B304D" w:rsidRPr="009C6620" w:rsidRDefault="004B304D" w:rsidP="004B304D">
      <w:pPr>
        <w:ind w:right="22"/>
        <w:jc w:val="both"/>
        <w:outlineLvl w:val="0"/>
        <w:rPr>
          <w:rFonts w:ascii="Arial" w:hAnsi="Arial" w:cs="Arial"/>
          <w:b/>
          <w:sz w:val="18"/>
          <w:szCs w:val="18"/>
          <w:u w:val="single"/>
        </w:rPr>
      </w:pPr>
      <w:r w:rsidRPr="009C6620">
        <w:rPr>
          <w:rFonts w:ascii="Arial" w:hAnsi="Arial" w:cs="Arial"/>
          <w:b/>
          <w:sz w:val="18"/>
          <w:szCs w:val="18"/>
          <w:u w:val="single"/>
        </w:rPr>
        <w:t>Vigésima Primera.-</w:t>
      </w:r>
      <w:r w:rsidRPr="009C6620">
        <w:rPr>
          <w:rFonts w:ascii="Arial" w:hAnsi="Arial" w:cs="Arial"/>
          <w:sz w:val="18"/>
          <w:szCs w:val="18"/>
          <w:u w:val="single"/>
        </w:rPr>
        <w:t xml:space="preserve"> </w:t>
      </w:r>
      <w:r w:rsidRPr="009C6620">
        <w:rPr>
          <w:rFonts w:ascii="Arial" w:hAnsi="Arial" w:cs="Arial"/>
          <w:b/>
          <w:sz w:val="18"/>
          <w:szCs w:val="18"/>
          <w:u w:val="single"/>
        </w:rPr>
        <w:t>Caso fortuito o fuerza mayor.</w:t>
      </w:r>
    </w:p>
    <w:p w14:paraId="47D05196" w14:textId="77777777" w:rsidR="004B304D" w:rsidRPr="009C6620" w:rsidRDefault="004B304D" w:rsidP="004B304D">
      <w:pPr>
        <w:ind w:right="22"/>
        <w:jc w:val="both"/>
        <w:rPr>
          <w:rFonts w:ascii="Arial" w:hAnsi="Arial" w:cs="Arial"/>
          <w:sz w:val="18"/>
          <w:szCs w:val="18"/>
          <w:lang w:eastAsia="es-MX"/>
        </w:rPr>
      </w:pPr>
      <w:r w:rsidRPr="009C6620">
        <w:rPr>
          <w:rFonts w:ascii="Arial" w:hAnsi="Arial" w:cs="Arial"/>
          <w:sz w:val="18"/>
          <w:szCs w:val="18"/>
        </w:rPr>
        <w:t xml:space="preserve">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y el </w:t>
      </w:r>
      <w:r w:rsidRPr="009C6620">
        <w:rPr>
          <w:rFonts w:ascii="Arial" w:hAnsi="Arial" w:cs="Arial"/>
          <w:b/>
          <w:sz w:val="18"/>
          <w:szCs w:val="18"/>
        </w:rPr>
        <w:t xml:space="preserve">“Proveedor” </w:t>
      </w:r>
      <w:r w:rsidRPr="009C6620">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9C6620">
        <w:rPr>
          <w:rFonts w:ascii="Arial" w:hAnsi="Arial" w:cs="Arial"/>
          <w:b/>
          <w:bCs/>
          <w:sz w:val="18"/>
          <w:szCs w:val="18"/>
        </w:rPr>
        <w:t>“POBALINES”</w:t>
      </w:r>
      <w:r w:rsidRPr="009C6620">
        <w:rPr>
          <w:rFonts w:ascii="Arial" w:hAnsi="Arial" w:cs="Arial"/>
          <w:bCs/>
          <w:sz w:val="18"/>
          <w:szCs w:val="18"/>
        </w:rPr>
        <w:t>,</w:t>
      </w:r>
      <w:r w:rsidRPr="009C6620">
        <w:rPr>
          <w:rFonts w:ascii="Arial" w:hAnsi="Arial" w:cs="Arial"/>
          <w:b/>
          <w:bCs/>
          <w:sz w:val="18"/>
          <w:szCs w:val="18"/>
        </w:rPr>
        <w:t xml:space="preserve"> </w:t>
      </w:r>
      <w:r w:rsidRPr="009C6620">
        <w:rPr>
          <w:rFonts w:ascii="Arial" w:hAnsi="Arial" w:cs="Arial"/>
          <w:sz w:val="18"/>
          <w:szCs w:val="18"/>
          <w:lang w:eastAsia="es-MX"/>
        </w:rPr>
        <w:t xml:space="preserve">podrá otorgar un plazo mayor para la entrega de los bienes y/o prestación de los servicios (según corresponda), ello a solicitud expresa del </w:t>
      </w:r>
      <w:r w:rsidRPr="009C6620">
        <w:rPr>
          <w:rFonts w:ascii="Arial" w:hAnsi="Arial" w:cs="Arial"/>
          <w:b/>
          <w:bCs/>
          <w:sz w:val="18"/>
          <w:szCs w:val="18"/>
        </w:rPr>
        <w:t>“Proveedor”</w:t>
      </w:r>
      <w:r w:rsidRPr="009C6620">
        <w:rPr>
          <w:rFonts w:ascii="Arial" w:hAnsi="Arial" w:cs="Arial"/>
          <w:bCs/>
          <w:sz w:val="18"/>
          <w:szCs w:val="18"/>
        </w:rPr>
        <w:t>.</w:t>
      </w:r>
      <w:r w:rsidRPr="009C6620">
        <w:rPr>
          <w:rFonts w:ascii="Arial" w:hAnsi="Arial" w:cs="Arial"/>
          <w:b/>
          <w:sz w:val="18"/>
          <w:szCs w:val="18"/>
          <w:lang w:eastAsia="es-MX"/>
        </w:rPr>
        <w:t xml:space="preserve"> </w:t>
      </w:r>
      <w:r w:rsidRPr="009C6620">
        <w:rPr>
          <w:rFonts w:ascii="Arial" w:hAnsi="Arial" w:cs="Arial"/>
          <w:sz w:val="18"/>
          <w:szCs w:val="18"/>
          <w:lang w:eastAsia="es-MX"/>
        </w:rPr>
        <w:t xml:space="preserve">La petición que formule el </w:t>
      </w:r>
      <w:r w:rsidRPr="009C6620">
        <w:rPr>
          <w:rFonts w:ascii="Arial" w:hAnsi="Arial" w:cs="Arial"/>
          <w:b/>
          <w:bCs/>
          <w:sz w:val="18"/>
          <w:szCs w:val="18"/>
        </w:rPr>
        <w:t xml:space="preserve">“Proveedor” </w:t>
      </w:r>
      <w:r w:rsidRPr="009C6620">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9C6620" w:rsidRDefault="004B304D" w:rsidP="004B304D">
      <w:pPr>
        <w:ind w:right="22"/>
        <w:jc w:val="both"/>
        <w:rPr>
          <w:rFonts w:ascii="Arial" w:hAnsi="Arial" w:cs="Arial"/>
          <w:b/>
          <w:sz w:val="18"/>
          <w:szCs w:val="18"/>
          <w:u w:val="single"/>
        </w:rPr>
      </w:pPr>
    </w:p>
    <w:p w14:paraId="506526D6" w14:textId="77777777" w:rsidR="004B304D" w:rsidRPr="009C6620" w:rsidRDefault="004B304D" w:rsidP="004B304D">
      <w:pPr>
        <w:ind w:right="22"/>
        <w:jc w:val="both"/>
        <w:outlineLvl w:val="0"/>
        <w:rPr>
          <w:rFonts w:ascii="Arial" w:hAnsi="Arial" w:cs="Arial"/>
          <w:b/>
          <w:sz w:val="18"/>
          <w:szCs w:val="18"/>
          <w:u w:val="single"/>
        </w:rPr>
      </w:pPr>
      <w:r w:rsidRPr="009C6620">
        <w:rPr>
          <w:rFonts w:ascii="Arial" w:hAnsi="Arial" w:cs="Arial"/>
          <w:b/>
          <w:sz w:val="18"/>
          <w:szCs w:val="18"/>
          <w:u w:val="single"/>
        </w:rPr>
        <w:t xml:space="preserve">Vigésima Segunda.- Vicios del consentimiento. </w:t>
      </w:r>
    </w:p>
    <w:p w14:paraId="538FD2AE" w14:textId="77777777" w:rsidR="004B304D" w:rsidRPr="009C6620" w:rsidRDefault="004B304D" w:rsidP="004B304D">
      <w:pPr>
        <w:ind w:right="22"/>
        <w:jc w:val="both"/>
        <w:rPr>
          <w:rFonts w:ascii="Arial" w:hAnsi="Arial" w:cs="Arial"/>
          <w:sz w:val="18"/>
          <w:szCs w:val="18"/>
          <w:u w:val="single"/>
        </w:rPr>
      </w:pPr>
      <w:r w:rsidRPr="009C6620">
        <w:rPr>
          <w:rFonts w:ascii="Arial" w:hAnsi="Arial" w:cs="Arial"/>
          <w:sz w:val="18"/>
          <w:szCs w:val="18"/>
        </w:rPr>
        <w:t xml:space="preserve">El </w:t>
      </w:r>
      <w:r w:rsidRPr="009C6620">
        <w:rPr>
          <w:rFonts w:ascii="Arial" w:hAnsi="Arial" w:cs="Arial"/>
          <w:b/>
          <w:bCs/>
          <w:sz w:val="18"/>
          <w:szCs w:val="18"/>
        </w:rPr>
        <w:t>“</w:t>
      </w:r>
      <w:r w:rsidRPr="009C6620">
        <w:rPr>
          <w:rFonts w:ascii="Arial" w:hAnsi="Arial" w:cs="Arial"/>
          <w:b/>
          <w:sz w:val="18"/>
          <w:szCs w:val="18"/>
        </w:rPr>
        <w:t>Instituto</w:t>
      </w:r>
      <w:r w:rsidRPr="009C6620">
        <w:rPr>
          <w:rFonts w:ascii="Arial" w:hAnsi="Arial" w:cs="Arial"/>
          <w:b/>
          <w:bCs/>
          <w:sz w:val="18"/>
          <w:szCs w:val="18"/>
        </w:rPr>
        <w:t>”</w:t>
      </w:r>
      <w:r w:rsidRPr="009C6620">
        <w:rPr>
          <w:rFonts w:ascii="Arial" w:hAnsi="Arial" w:cs="Arial"/>
          <w:sz w:val="18"/>
          <w:szCs w:val="18"/>
        </w:rPr>
        <w:t xml:space="preserve"> y el </w:t>
      </w:r>
      <w:r w:rsidRPr="009C6620">
        <w:rPr>
          <w:rFonts w:ascii="Arial" w:hAnsi="Arial" w:cs="Arial"/>
          <w:b/>
          <w:bCs/>
          <w:sz w:val="18"/>
          <w:szCs w:val="18"/>
        </w:rPr>
        <w:t xml:space="preserve">“Proveedor” </w:t>
      </w:r>
      <w:r w:rsidRPr="009C6620">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9C6620" w:rsidRDefault="004B304D" w:rsidP="004B304D">
      <w:pPr>
        <w:ind w:right="22"/>
        <w:jc w:val="both"/>
        <w:rPr>
          <w:rFonts w:ascii="Arial" w:hAnsi="Arial" w:cs="Arial"/>
          <w:sz w:val="18"/>
          <w:szCs w:val="18"/>
        </w:rPr>
      </w:pPr>
    </w:p>
    <w:p w14:paraId="3AFFD53C" w14:textId="77777777" w:rsidR="004B304D" w:rsidRPr="009C6620" w:rsidRDefault="004B304D" w:rsidP="004B304D">
      <w:pPr>
        <w:ind w:right="22"/>
        <w:jc w:val="both"/>
        <w:outlineLvl w:val="0"/>
        <w:rPr>
          <w:rFonts w:ascii="Arial" w:hAnsi="Arial" w:cs="Arial"/>
          <w:b/>
          <w:sz w:val="18"/>
          <w:szCs w:val="18"/>
          <w:u w:val="single"/>
        </w:rPr>
      </w:pPr>
      <w:r w:rsidRPr="009C6620">
        <w:rPr>
          <w:rFonts w:ascii="Arial" w:hAnsi="Arial" w:cs="Arial"/>
          <w:b/>
          <w:sz w:val="18"/>
          <w:szCs w:val="18"/>
          <w:u w:val="single"/>
        </w:rPr>
        <w:t>Vigésima Tercera.- Notificaciones.</w:t>
      </w:r>
    </w:p>
    <w:p w14:paraId="03A43771"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Todas las notificaciones entre las partes se harán por escrito en los domicilios señalados en la declaración </w:t>
      </w:r>
      <w:r w:rsidRPr="009C6620">
        <w:rPr>
          <w:rFonts w:ascii="Arial" w:hAnsi="Arial" w:cs="Arial"/>
          <w:b/>
          <w:sz w:val="18"/>
          <w:szCs w:val="18"/>
        </w:rPr>
        <w:t xml:space="preserve">II._ </w:t>
      </w:r>
      <w:r w:rsidRPr="009C6620">
        <w:rPr>
          <w:rFonts w:ascii="Arial" w:hAnsi="Arial" w:cs="Arial"/>
          <w:sz w:val="18"/>
          <w:szCs w:val="18"/>
        </w:rPr>
        <w:t>y</w:t>
      </w:r>
      <w:r w:rsidRPr="009C6620">
        <w:rPr>
          <w:rFonts w:ascii="Arial" w:hAnsi="Arial" w:cs="Arial"/>
          <w:b/>
          <w:sz w:val="18"/>
          <w:szCs w:val="18"/>
        </w:rPr>
        <w:t xml:space="preserve"> </w:t>
      </w:r>
      <w:r w:rsidRPr="009C6620">
        <w:rPr>
          <w:rFonts w:ascii="Arial" w:hAnsi="Arial" w:cs="Arial"/>
          <w:sz w:val="18"/>
          <w:szCs w:val="18"/>
        </w:rPr>
        <w:t>en la</w:t>
      </w:r>
      <w:r w:rsidRPr="009C6620">
        <w:rPr>
          <w:rFonts w:ascii="Arial" w:hAnsi="Arial" w:cs="Arial"/>
          <w:b/>
          <w:sz w:val="18"/>
          <w:szCs w:val="18"/>
        </w:rPr>
        <w:t xml:space="preserve"> Cláusula</w:t>
      </w:r>
      <w:r w:rsidRPr="009C6620">
        <w:rPr>
          <w:rFonts w:ascii="Arial" w:hAnsi="Arial" w:cs="Arial"/>
          <w:sz w:val="18"/>
          <w:szCs w:val="18"/>
        </w:rPr>
        <w:t xml:space="preserve"> </w:t>
      </w:r>
      <w:r w:rsidRPr="009C6620">
        <w:rPr>
          <w:rFonts w:ascii="Arial" w:hAnsi="Arial" w:cs="Arial"/>
          <w:b/>
          <w:sz w:val="18"/>
          <w:szCs w:val="18"/>
        </w:rPr>
        <w:t xml:space="preserve">Sexta </w:t>
      </w:r>
      <w:r w:rsidRPr="009C662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9C6620" w:rsidRDefault="004B304D" w:rsidP="004B304D">
      <w:pPr>
        <w:ind w:right="22"/>
        <w:jc w:val="both"/>
        <w:rPr>
          <w:rFonts w:ascii="Arial" w:hAnsi="Arial" w:cs="Arial"/>
          <w:sz w:val="18"/>
          <w:szCs w:val="18"/>
        </w:rPr>
      </w:pPr>
    </w:p>
    <w:p w14:paraId="7BCBBD9A" w14:textId="77777777" w:rsidR="004B304D" w:rsidRPr="009C6620" w:rsidRDefault="004B304D" w:rsidP="004B304D">
      <w:pPr>
        <w:ind w:left="708" w:right="22" w:hanging="708"/>
        <w:jc w:val="both"/>
        <w:outlineLvl w:val="0"/>
        <w:rPr>
          <w:rFonts w:ascii="Arial" w:hAnsi="Arial" w:cs="Arial"/>
          <w:sz w:val="18"/>
          <w:szCs w:val="18"/>
          <w:u w:val="single"/>
        </w:rPr>
      </w:pPr>
      <w:r w:rsidRPr="009C6620">
        <w:rPr>
          <w:rFonts w:ascii="Arial" w:hAnsi="Arial" w:cs="Arial"/>
          <w:b/>
          <w:sz w:val="18"/>
          <w:szCs w:val="18"/>
          <w:u w:val="single"/>
          <w:lang w:val="es-ES_tradnl"/>
        </w:rPr>
        <w:t>Vigésima Cuarta.</w:t>
      </w:r>
      <w:r w:rsidRPr="009C6620">
        <w:rPr>
          <w:rFonts w:ascii="Arial" w:hAnsi="Arial" w:cs="Arial"/>
          <w:b/>
          <w:sz w:val="18"/>
          <w:szCs w:val="18"/>
          <w:u w:val="single"/>
        </w:rPr>
        <w:t xml:space="preserve">- </w:t>
      </w:r>
      <w:r w:rsidRPr="009C6620">
        <w:rPr>
          <w:rFonts w:ascii="Arial" w:hAnsi="Arial" w:cs="Arial"/>
          <w:b/>
          <w:bCs/>
          <w:sz w:val="18"/>
          <w:szCs w:val="18"/>
          <w:u w:val="single"/>
        </w:rPr>
        <w:t>No discriminación.</w:t>
      </w:r>
    </w:p>
    <w:p w14:paraId="5235AB8A"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En la ejecución del objeto del presente contrato, el </w:t>
      </w:r>
      <w:r w:rsidRPr="009C6620">
        <w:rPr>
          <w:rFonts w:ascii="Arial" w:hAnsi="Arial" w:cs="Arial"/>
          <w:b/>
          <w:bCs/>
          <w:sz w:val="18"/>
          <w:szCs w:val="18"/>
        </w:rPr>
        <w:t>“Proveedor”</w:t>
      </w:r>
      <w:r w:rsidRPr="009C662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9C6620" w:rsidRDefault="004B304D" w:rsidP="004B304D">
      <w:pPr>
        <w:ind w:right="22"/>
        <w:jc w:val="both"/>
        <w:rPr>
          <w:rFonts w:ascii="Arial" w:hAnsi="Arial" w:cs="Arial"/>
          <w:sz w:val="18"/>
          <w:szCs w:val="18"/>
        </w:rPr>
      </w:pPr>
    </w:p>
    <w:p w14:paraId="3161E968" w14:textId="77777777" w:rsidR="004B304D" w:rsidRPr="009C6620" w:rsidRDefault="004B304D" w:rsidP="004B304D">
      <w:pPr>
        <w:ind w:right="22"/>
        <w:jc w:val="both"/>
        <w:rPr>
          <w:rFonts w:ascii="Arial" w:hAnsi="Arial" w:cs="Arial"/>
          <w:b/>
          <w:bCs/>
          <w:sz w:val="18"/>
          <w:szCs w:val="18"/>
          <w:u w:val="single"/>
        </w:rPr>
      </w:pPr>
      <w:r w:rsidRPr="009C6620">
        <w:rPr>
          <w:rFonts w:ascii="Arial" w:hAnsi="Arial" w:cs="Arial"/>
          <w:b/>
          <w:bCs/>
          <w:sz w:val="18"/>
          <w:szCs w:val="18"/>
          <w:u w:val="single"/>
        </w:rPr>
        <w:t>Vigésima Quinta.- Ética y Conducta.</w:t>
      </w:r>
    </w:p>
    <w:p w14:paraId="1443FDD8"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 xml:space="preserve">El </w:t>
      </w:r>
      <w:r w:rsidRPr="009C6620">
        <w:rPr>
          <w:rFonts w:ascii="Arial" w:hAnsi="Arial" w:cs="Arial"/>
          <w:b/>
          <w:bCs/>
          <w:sz w:val="18"/>
          <w:szCs w:val="18"/>
        </w:rPr>
        <w:t>“Proveedor”</w:t>
      </w:r>
      <w:r w:rsidRPr="009C6620">
        <w:rPr>
          <w:rFonts w:ascii="Arial" w:hAnsi="Arial" w:cs="Arial"/>
          <w:sz w:val="18"/>
          <w:szCs w:val="18"/>
        </w:rPr>
        <w:t>, se compromete a que el personal designado, que preste sus servicios en las instalaciones del “</w:t>
      </w:r>
      <w:r w:rsidRPr="009C6620">
        <w:rPr>
          <w:rFonts w:ascii="Arial" w:hAnsi="Arial" w:cs="Arial"/>
          <w:b/>
          <w:bCs/>
          <w:sz w:val="18"/>
          <w:szCs w:val="18"/>
        </w:rPr>
        <w:t>Instituto”</w:t>
      </w:r>
      <w:r w:rsidRPr="009C6620">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9C6620">
        <w:rPr>
          <w:rFonts w:ascii="Arial" w:hAnsi="Arial" w:cs="Arial"/>
          <w:b/>
          <w:bCs/>
          <w:sz w:val="18"/>
          <w:szCs w:val="18"/>
        </w:rPr>
        <w:t>“Instituto”</w:t>
      </w:r>
      <w:r w:rsidRPr="009C6620">
        <w:rPr>
          <w:rFonts w:ascii="Arial" w:hAnsi="Arial" w:cs="Arial"/>
          <w:sz w:val="18"/>
          <w:szCs w:val="18"/>
        </w:rPr>
        <w:t>.</w:t>
      </w:r>
    </w:p>
    <w:p w14:paraId="0F6E10C0" w14:textId="77777777" w:rsidR="004B304D" w:rsidRPr="009C6620" w:rsidRDefault="004B304D" w:rsidP="004B304D">
      <w:pPr>
        <w:ind w:right="22"/>
        <w:jc w:val="both"/>
        <w:rPr>
          <w:rFonts w:ascii="Arial" w:hAnsi="Arial" w:cs="Arial"/>
          <w:sz w:val="18"/>
          <w:szCs w:val="18"/>
        </w:rPr>
      </w:pPr>
    </w:p>
    <w:p w14:paraId="0C8561F5" w14:textId="77777777" w:rsidR="004B304D" w:rsidRPr="009C6620" w:rsidRDefault="004B304D" w:rsidP="004B304D">
      <w:pPr>
        <w:ind w:right="22"/>
        <w:outlineLvl w:val="0"/>
        <w:rPr>
          <w:rFonts w:ascii="Arial" w:hAnsi="Arial" w:cs="Arial"/>
          <w:b/>
          <w:sz w:val="18"/>
          <w:szCs w:val="18"/>
          <w:u w:val="single"/>
          <w:lang w:val="es-ES"/>
        </w:rPr>
      </w:pPr>
      <w:r w:rsidRPr="009C6620">
        <w:rPr>
          <w:rFonts w:ascii="Arial" w:hAnsi="Arial" w:cs="Arial"/>
          <w:b/>
          <w:sz w:val="18"/>
          <w:szCs w:val="18"/>
          <w:u w:val="single"/>
        </w:rPr>
        <w:t xml:space="preserve">Vigésima Sexta.- </w:t>
      </w:r>
      <w:r w:rsidRPr="009C6620">
        <w:rPr>
          <w:rFonts w:ascii="Arial" w:hAnsi="Arial" w:cs="Arial"/>
          <w:b/>
          <w:sz w:val="18"/>
          <w:szCs w:val="18"/>
          <w:u w:val="single"/>
          <w:lang w:val="es-ES"/>
        </w:rPr>
        <w:t>Jurisdicción y controversias.</w:t>
      </w:r>
    </w:p>
    <w:p w14:paraId="740B9D10"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9C6620" w:rsidRDefault="004B304D" w:rsidP="004B304D">
      <w:pPr>
        <w:ind w:right="22"/>
        <w:jc w:val="both"/>
        <w:rPr>
          <w:rFonts w:ascii="Arial" w:hAnsi="Arial" w:cs="Arial"/>
          <w:sz w:val="18"/>
          <w:szCs w:val="18"/>
        </w:rPr>
      </w:pPr>
    </w:p>
    <w:p w14:paraId="092A5CB9" w14:textId="77777777" w:rsidR="004B304D" w:rsidRPr="009C6620" w:rsidRDefault="004B304D" w:rsidP="004B304D">
      <w:pPr>
        <w:ind w:right="22"/>
        <w:jc w:val="both"/>
        <w:rPr>
          <w:rFonts w:ascii="Arial" w:hAnsi="Arial" w:cs="Arial"/>
          <w:sz w:val="18"/>
          <w:szCs w:val="18"/>
        </w:rPr>
      </w:pPr>
      <w:r w:rsidRPr="009C6620">
        <w:rPr>
          <w:rFonts w:ascii="Arial" w:hAnsi="Arial" w:cs="Arial"/>
          <w:sz w:val="18"/>
          <w:szCs w:val="18"/>
        </w:rPr>
        <w:t>Leído el presente contrato y enteradas las partes de su contenido y fuerza legal, lo firman en (</w:t>
      </w:r>
      <w:r w:rsidRPr="009C6620">
        <w:rPr>
          <w:rFonts w:ascii="Arial" w:hAnsi="Arial" w:cs="Arial"/>
          <w:sz w:val="18"/>
          <w:szCs w:val="18"/>
          <w:u w:val="single"/>
        </w:rPr>
        <w:t>número</w:t>
      </w:r>
      <w:r w:rsidRPr="009C6620">
        <w:rPr>
          <w:rFonts w:ascii="Arial" w:hAnsi="Arial" w:cs="Arial"/>
          <w:sz w:val="18"/>
          <w:szCs w:val="18"/>
        </w:rPr>
        <w:t>) tantos en la Ciudad de México, el (</w:t>
      </w:r>
      <w:r w:rsidRPr="009C6620">
        <w:rPr>
          <w:rFonts w:ascii="Arial" w:hAnsi="Arial" w:cs="Arial"/>
          <w:sz w:val="18"/>
          <w:szCs w:val="18"/>
          <w:u w:val="single"/>
        </w:rPr>
        <w:t>día</w:t>
      </w:r>
      <w:r w:rsidRPr="009C6620">
        <w:rPr>
          <w:rFonts w:ascii="Arial" w:hAnsi="Arial" w:cs="Arial"/>
          <w:sz w:val="18"/>
          <w:szCs w:val="18"/>
        </w:rPr>
        <w:t>) de (</w:t>
      </w:r>
      <w:r w:rsidRPr="009C6620">
        <w:rPr>
          <w:rFonts w:ascii="Arial" w:hAnsi="Arial" w:cs="Arial"/>
          <w:sz w:val="18"/>
          <w:szCs w:val="18"/>
          <w:u w:val="single"/>
        </w:rPr>
        <w:t>mes)</w:t>
      </w:r>
      <w:r w:rsidRPr="009C6620">
        <w:rPr>
          <w:rFonts w:ascii="Arial" w:hAnsi="Arial" w:cs="Arial"/>
          <w:sz w:val="18"/>
          <w:szCs w:val="18"/>
        </w:rPr>
        <w:t xml:space="preserve"> de (</w:t>
      </w:r>
      <w:r w:rsidRPr="009C6620">
        <w:rPr>
          <w:rFonts w:ascii="Arial" w:hAnsi="Arial" w:cs="Arial"/>
          <w:sz w:val="18"/>
          <w:szCs w:val="18"/>
          <w:u w:val="single"/>
        </w:rPr>
        <w:t>año</w:t>
      </w:r>
      <w:r w:rsidRPr="009C6620">
        <w:rPr>
          <w:rFonts w:ascii="Arial" w:hAnsi="Arial" w:cs="Arial"/>
          <w:sz w:val="18"/>
          <w:szCs w:val="18"/>
        </w:rPr>
        <w:t>).</w:t>
      </w:r>
    </w:p>
    <w:p w14:paraId="3933ECC4" w14:textId="77777777" w:rsidR="004B304D" w:rsidRPr="009C6620" w:rsidRDefault="004B304D" w:rsidP="004B304D">
      <w:pPr>
        <w:ind w:right="22"/>
        <w:jc w:val="both"/>
        <w:rPr>
          <w:rFonts w:ascii="Arial" w:hAnsi="Arial" w:cs="Arial"/>
          <w:sz w:val="18"/>
          <w:szCs w:val="18"/>
        </w:rPr>
      </w:pPr>
    </w:p>
    <w:p w14:paraId="180EE097" w14:textId="77777777" w:rsidR="004B304D" w:rsidRPr="009C6620"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9C6620" w14:paraId="3B787F84" w14:textId="77777777">
        <w:tc>
          <w:tcPr>
            <w:tcW w:w="4849" w:type="dxa"/>
          </w:tcPr>
          <w:tbl>
            <w:tblPr>
              <w:tblW w:w="9640" w:type="dxa"/>
              <w:tblLook w:val="04A0" w:firstRow="1" w:lastRow="0" w:firstColumn="1" w:lastColumn="0" w:noHBand="0" w:noVBand="1"/>
            </w:tblPr>
            <w:tblGrid>
              <w:gridCol w:w="4849"/>
              <w:gridCol w:w="4791"/>
            </w:tblGrid>
            <w:tr w:rsidR="004B304D" w:rsidRPr="009C6620" w14:paraId="6BB8C8E1" w14:textId="77777777" w:rsidTr="00EF7EBB">
              <w:tc>
                <w:tcPr>
                  <w:tcW w:w="4849" w:type="dxa"/>
                </w:tcPr>
                <w:p w14:paraId="0DCABBFA" w14:textId="77777777" w:rsidR="004B304D" w:rsidRPr="009C6620" w:rsidRDefault="004B304D" w:rsidP="004B304D">
                  <w:pPr>
                    <w:pBdr>
                      <w:bottom w:val="single" w:sz="12" w:space="1" w:color="auto"/>
                    </w:pBdr>
                    <w:jc w:val="center"/>
                    <w:rPr>
                      <w:rFonts w:ascii="Arial" w:hAnsi="Arial" w:cs="Arial"/>
                      <w:sz w:val="18"/>
                      <w:szCs w:val="18"/>
                    </w:rPr>
                  </w:pPr>
                  <w:r w:rsidRPr="009C6620">
                    <w:rPr>
                      <w:rFonts w:ascii="Arial" w:hAnsi="Arial" w:cs="Arial"/>
                      <w:sz w:val="18"/>
                      <w:szCs w:val="18"/>
                    </w:rPr>
                    <w:t xml:space="preserve">Por el </w:t>
                  </w:r>
                  <w:r w:rsidRPr="009C6620">
                    <w:rPr>
                      <w:rFonts w:ascii="Arial" w:hAnsi="Arial" w:cs="Arial"/>
                      <w:b/>
                      <w:bCs/>
                      <w:sz w:val="18"/>
                      <w:szCs w:val="18"/>
                    </w:rPr>
                    <w:t>“Instituto”</w:t>
                  </w:r>
                </w:p>
                <w:p w14:paraId="359A255C" w14:textId="77777777" w:rsidR="004B304D" w:rsidRPr="009C6620" w:rsidRDefault="004B304D" w:rsidP="004B304D">
                  <w:pPr>
                    <w:pBdr>
                      <w:bottom w:val="single" w:sz="12" w:space="1" w:color="auto"/>
                    </w:pBdr>
                    <w:rPr>
                      <w:rFonts w:ascii="Arial" w:hAnsi="Arial" w:cs="Arial"/>
                      <w:sz w:val="18"/>
                      <w:szCs w:val="18"/>
                    </w:rPr>
                  </w:pPr>
                </w:p>
                <w:p w14:paraId="75981575" w14:textId="77777777" w:rsidR="004B304D" w:rsidRPr="009C6620" w:rsidRDefault="004B304D" w:rsidP="004B304D">
                  <w:pPr>
                    <w:pBdr>
                      <w:bottom w:val="single" w:sz="12" w:space="1" w:color="auto"/>
                    </w:pBdr>
                    <w:rPr>
                      <w:rFonts w:ascii="Arial" w:hAnsi="Arial" w:cs="Arial"/>
                      <w:sz w:val="18"/>
                      <w:szCs w:val="18"/>
                    </w:rPr>
                  </w:pPr>
                </w:p>
                <w:p w14:paraId="667C1DF1" w14:textId="77777777" w:rsidR="004B304D" w:rsidRPr="009C6620" w:rsidRDefault="004B304D" w:rsidP="004B304D">
                  <w:pPr>
                    <w:pBdr>
                      <w:bottom w:val="single" w:sz="12" w:space="1" w:color="auto"/>
                    </w:pBdr>
                    <w:rPr>
                      <w:rFonts w:ascii="Arial" w:hAnsi="Arial" w:cs="Arial"/>
                      <w:sz w:val="18"/>
                      <w:szCs w:val="18"/>
                    </w:rPr>
                  </w:pPr>
                </w:p>
                <w:p w14:paraId="42958AE1" w14:textId="3CE0C46D" w:rsidR="004B304D" w:rsidRPr="009C6620" w:rsidRDefault="004B304D" w:rsidP="004B304D">
                  <w:pPr>
                    <w:tabs>
                      <w:tab w:val="left" w:pos="581"/>
                      <w:tab w:val="center" w:pos="2727"/>
                    </w:tabs>
                    <w:jc w:val="center"/>
                    <w:rPr>
                      <w:rFonts w:ascii="Arial" w:hAnsi="Arial" w:cs="Arial"/>
                      <w:sz w:val="18"/>
                      <w:szCs w:val="18"/>
                      <w:u w:val="dotted"/>
                    </w:rPr>
                  </w:pPr>
                  <w:r w:rsidRPr="009C6620">
                    <w:rPr>
                      <w:rFonts w:ascii="Arial" w:hAnsi="Arial" w:cs="Arial"/>
                      <w:b/>
                      <w:sz w:val="18"/>
                      <w:szCs w:val="18"/>
                    </w:rPr>
                    <w:t xml:space="preserve">Si aplica: </w:t>
                  </w:r>
                  <w:r w:rsidRPr="009C6620">
                    <w:rPr>
                      <w:rFonts w:ascii="Arial" w:hAnsi="Arial" w:cs="Arial"/>
                      <w:b/>
                      <w:bCs/>
                      <w:sz w:val="18"/>
                      <w:szCs w:val="18"/>
                      <w:u w:val="dotted"/>
                    </w:rPr>
                    <w:t xml:space="preserve">Dra. Amaranta Arroyo </w:t>
                  </w:r>
                  <w:r w:rsidR="00B21245" w:rsidRPr="009C6620">
                    <w:rPr>
                      <w:rFonts w:ascii="Arial" w:hAnsi="Arial" w:cs="Arial"/>
                      <w:b/>
                      <w:bCs/>
                      <w:sz w:val="18"/>
                      <w:szCs w:val="18"/>
                      <w:u w:val="dotted"/>
                    </w:rPr>
                    <w:t>Ortiz</w:t>
                  </w:r>
                  <w:r w:rsidRPr="009C6620">
                    <w:rPr>
                      <w:rFonts w:ascii="Arial" w:hAnsi="Arial" w:cs="Arial"/>
                      <w:b/>
                      <w:bCs/>
                      <w:sz w:val="18"/>
                      <w:szCs w:val="18"/>
                      <w:u w:val="dotted"/>
                    </w:rPr>
                    <w:t xml:space="preserve"> </w:t>
                  </w:r>
                </w:p>
                <w:p w14:paraId="7DFDBBE4" w14:textId="77777777" w:rsidR="004B304D" w:rsidRPr="009C6620" w:rsidRDefault="004B304D" w:rsidP="004B304D">
                  <w:pPr>
                    <w:tabs>
                      <w:tab w:val="left" w:pos="581"/>
                      <w:tab w:val="center" w:pos="2727"/>
                    </w:tabs>
                    <w:jc w:val="center"/>
                    <w:rPr>
                      <w:rFonts w:ascii="Arial" w:hAnsi="Arial" w:cs="Arial"/>
                      <w:sz w:val="18"/>
                      <w:szCs w:val="18"/>
                    </w:rPr>
                  </w:pPr>
                  <w:r w:rsidRPr="009C6620">
                    <w:rPr>
                      <w:rFonts w:ascii="Arial" w:hAnsi="Arial" w:cs="Arial"/>
                      <w:b/>
                      <w:sz w:val="18"/>
                      <w:szCs w:val="18"/>
                    </w:rPr>
                    <w:t>Apoderada Legal</w:t>
                  </w:r>
                </w:p>
                <w:p w14:paraId="0A1E1816" w14:textId="77777777" w:rsidR="004B304D" w:rsidRPr="009C6620" w:rsidRDefault="004B304D" w:rsidP="004B304D">
                  <w:pPr>
                    <w:pBdr>
                      <w:bottom w:val="single" w:sz="12" w:space="1" w:color="auto"/>
                    </w:pBdr>
                    <w:rPr>
                      <w:rFonts w:ascii="Arial" w:hAnsi="Arial" w:cs="Arial"/>
                      <w:sz w:val="18"/>
                      <w:szCs w:val="18"/>
                    </w:rPr>
                  </w:pPr>
                </w:p>
                <w:p w14:paraId="3F8EBA04" w14:textId="77777777" w:rsidR="004B304D" w:rsidRPr="009C6620" w:rsidRDefault="004B304D" w:rsidP="004B304D">
                  <w:pPr>
                    <w:pBdr>
                      <w:bottom w:val="single" w:sz="12" w:space="1" w:color="auto"/>
                    </w:pBdr>
                    <w:rPr>
                      <w:rFonts w:ascii="Arial" w:hAnsi="Arial" w:cs="Arial"/>
                      <w:sz w:val="18"/>
                      <w:szCs w:val="18"/>
                    </w:rPr>
                  </w:pPr>
                </w:p>
                <w:p w14:paraId="618303DE" w14:textId="77777777" w:rsidR="004B304D" w:rsidRPr="009C6620" w:rsidRDefault="004B304D" w:rsidP="004B304D">
                  <w:pPr>
                    <w:pBdr>
                      <w:bottom w:val="single" w:sz="12" w:space="1" w:color="auto"/>
                    </w:pBdr>
                    <w:rPr>
                      <w:rFonts w:ascii="Arial" w:hAnsi="Arial" w:cs="Arial"/>
                      <w:sz w:val="18"/>
                      <w:szCs w:val="18"/>
                    </w:rPr>
                  </w:pPr>
                </w:p>
                <w:p w14:paraId="7A38425F" w14:textId="194CC0DF" w:rsidR="004B304D" w:rsidRPr="009C6620" w:rsidRDefault="004B304D" w:rsidP="004B304D">
                  <w:pPr>
                    <w:tabs>
                      <w:tab w:val="left" w:pos="581"/>
                      <w:tab w:val="center" w:pos="2727"/>
                    </w:tabs>
                    <w:jc w:val="center"/>
                    <w:rPr>
                      <w:rFonts w:ascii="Arial" w:hAnsi="Arial" w:cs="Arial"/>
                      <w:b/>
                      <w:sz w:val="18"/>
                      <w:szCs w:val="18"/>
                    </w:rPr>
                  </w:pPr>
                  <w:r w:rsidRPr="009C6620">
                    <w:rPr>
                      <w:rFonts w:ascii="Arial" w:hAnsi="Arial" w:cs="Arial"/>
                      <w:b/>
                      <w:sz w:val="18"/>
                      <w:szCs w:val="18"/>
                    </w:rPr>
                    <w:t xml:space="preserve">Licenciado </w:t>
                  </w:r>
                  <w:r w:rsidR="00FE1AF1" w:rsidRPr="009C6620">
                    <w:rPr>
                      <w:rFonts w:ascii="Arial" w:hAnsi="Arial" w:cs="Arial"/>
                      <w:b/>
                      <w:sz w:val="18"/>
                      <w:szCs w:val="18"/>
                    </w:rPr>
                    <w:t>Edgardo Amaya Robles</w:t>
                  </w:r>
                </w:p>
                <w:p w14:paraId="5B5737D6" w14:textId="77777777" w:rsidR="004B304D" w:rsidRPr="009C6620" w:rsidRDefault="004B304D" w:rsidP="004B304D">
                  <w:pPr>
                    <w:tabs>
                      <w:tab w:val="left" w:pos="581"/>
                      <w:tab w:val="center" w:pos="2727"/>
                    </w:tabs>
                    <w:jc w:val="center"/>
                    <w:rPr>
                      <w:rFonts w:ascii="Arial" w:hAnsi="Arial" w:cs="Arial"/>
                      <w:sz w:val="18"/>
                      <w:szCs w:val="18"/>
                    </w:rPr>
                  </w:pPr>
                  <w:r w:rsidRPr="009C6620">
                    <w:rPr>
                      <w:rFonts w:ascii="Arial" w:hAnsi="Arial" w:cs="Arial"/>
                      <w:sz w:val="18"/>
                      <w:szCs w:val="18"/>
                    </w:rPr>
                    <w:t>Director de Recursos Materiales y Servicios</w:t>
                  </w:r>
                </w:p>
                <w:p w14:paraId="3C05FA5D" w14:textId="77777777" w:rsidR="004B304D" w:rsidRPr="009C6620" w:rsidRDefault="004B304D" w:rsidP="004B304D">
                  <w:pPr>
                    <w:tabs>
                      <w:tab w:val="left" w:pos="581"/>
                      <w:tab w:val="center" w:pos="2727"/>
                    </w:tabs>
                    <w:jc w:val="center"/>
                    <w:rPr>
                      <w:rFonts w:ascii="Arial" w:hAnsi="Arial" w:cs="Arial"/>
                      <w:b/>
                      <w:bCs/>
                      <w:sz w:val="18"/>
                      <w:szCs w:val="18"/>
                    </w:rPr>
                  </w:pPr>
                  <w:r w:rsidRPr="009C6620">
                    <w:rPr>
                      <w:rFonts w:ascii="Arial" w:hAnsi="Arial" w:cs="Arial"/>
                      <w:b/>
                      <w:bCs/>
                      <w:sz w:val="18"/>
                      <w:szCs w:val="18"/>
                    </w:rPr>
                    <w:t>Apoderado Legal (Si aplica)</w:t>
                  </w:r>
                </w:p>
                <w:p w14:paraId="4C6291A9" w14:textId="77777777" w:rsidR="004B304D" w:rsidRPr="009C6620" w:rsidRDefault="004B304D" w:rsidP="004B304D">
                  <w:pPr>
                    <w:pBdr>
                      <w:bottom w:val="single" w:sz="12" w:space="1" w:color="auto"/>
                    </w:pBdr>
                    <w:rPr>
                      <w:rFonts w:ascii="Arial" w:hAnsi="Arial" w:cs="Arial"/>
                      <w:sz w:val="18"/>
                      <w:szCs w:val="18"/>
                    </w:rPr>
                  </w:pPr>
                </w:p>
                <w:p w14:paraId="7C7ACBFE" w14:textId="77777777" w:rsidR="004B304D" w:rsidRPr="009C6620" w:rsidRDefault="004B304D" w:rsidP="004B304D">
                  <w:pPr>
                    <w:pBdr>
                      <w:bottom w:val="single" w:sz="12" w:space="1" w:color="auto"/>
                    </w:pBdr>
                    <w:rPr>
                      <w:rFonts w:ascii="Arial" w:hAnsi="Arial" w:cs="Arial"/>
                      <w:sz w:val="18"/>
                      <w:szCs w:val="18"/>
                    </w:rPr>
                  </w:pPr>
                </w:p>
                <w:p w14:paraId="0DF0DA0B" w14:textId="77777777" w:rsidR="004B304D" w:rsidRPr="009C6620" w:rsidRDefault="004B304D" w:rsidP="004B304D">
                  <w:pPr>
                    <w:pBdr>
                      <w:bottom w:val="single" w:sz="12" w:space="1" w:color="auto"/>
                    </w:pBdr>
                    <w:rPr>
                      <w:rFonts w:ascii="Arial" w:hAnsi="Arial" w:cs="Arial"/>
                      <w:sz w:val="18"/>
                      <w:szCs w:val="18"/>
                    </w:rPr>
                  </w:pPr>
                </w:p>
                <w:p w14:paraId="6BE99AC1" w14:textId="77777777" w:rsidR="004B304D" w:rsidRPr="009C6620" w:rsidRDefault="004B304D" w:rsidP="004B304D">
                  <w:pPr>
                    <w:tabs>
                      <w:tab w:val="left" w:pos="581"/>
                      <w:tab w:val="center" w:pos="2727"/>
                    </w:tabs>
                    <w:jc w:val="center"/>
                    <w:rPr>
                      <w:rFonts w:ascii="Arial" w:hAnsi="Arial" w:cs="Arial"/>
                      <w:b/>
                      <w:sz w:val="18"/>
                      <w:szCs w:val="18"/>
                      <w:u w:val="single"/>
                    </w:rPr>
                  </w:pPr>
                  <w:r w:rsidRPr="009C6620">
                    <w:rPr>
                      <w:rFonts w:ascii="Arial" w:hAnsi="Arial" w:cs="Arial"/>
                      <w:b/>
                      <w:sz w:val="18"/>
                      <w:szCs w:val="18"/>
                      <w:u w:val="single"/>
                    </w:rPr>
                    <w:t>(Nombre)</w:t>
                  </w:r>
                </w:p>
                <w:p w14:paraId="7BE2D83E" w14:textId="77777777" w:rsidR="004B304D" w:rsidRPr="009C6620" w:rsidRDefault="004B304D" w:rsidP="004B304D">
                  <w:pPr>
                    <w:tabs>
                      <w:tab w:val="left" w:pos="581"/>
                      <w:tab w:val="center" w:pos="2727"/>
                    </w:tabs>
                    <w:jc w:val="center"/>
                    <w:rPr>
                      <w:rFonts w:ascii="Arial" w:hAnsi="Arial" w:cs="Arial"/>
                      <w:sz w:val="18"/>
                      <w:szCs w:val="18"/>
                    </w:rPr>
                  </w:pPr>
                  <w:r w:rsidRPr="009C6620">
                    <w:rPr>
                      <w:rFonts w:ascii="Arial" w:hAnsi="Arial" w:cs="Arial"/>
                      <w:sz w:val="18"/>
                      <w:szCs w:val="18"/>
                      <w:u w:val="single"/>
                    </w:rPr>
                    <w:t>(cargo</w:t>
                  </w:r>
                  <w:r w:rsidRPr="009C6620">
                    <w:rPr>
                      <w:rFonts w:ascii="Arial" w:hAnsi="Arial" w:cs="Arial"/>
                      <w:sz w:val="18"/>
                      <w:szCs w:val="18"/>
                    </w:rPr>
                    <w:t>)</w:t>
                  </w:r>
                </w:p>
                <w:p w14:paraId="488EC5B9" w14:textId="77777777" w:rsidR="004B304D" w:rsidRPr="009C6620" w:rsidRDefault="004B304D" w:rsidP="004B304D">
                  <w:pPr>
                    <w:tabs>
                      <w:tab w:val="left" w:pos="581"/>
                      <w:tab w:val="center" w:pos="2727"/>
                    </w:tabs>
                    <w:jc w:val="center"/>
                    <w:rPr>
                      <w:rFonts w:ascii="Arial" w:hAnsi="Arial" w:cs="Arial"/>
                      <w:b/>
                      <w:sz w:val="18"/>
                      <w:szCs w:val="18"/>
                    </w:rPr>
                  </w:pPr>
                  <w:r w:rsidRPr="009C6620">
                    <w:rPr>
                      <w:rFonts w:ascii="Arial" w:hAnsi="Arial" w:cs="Arial"/>
                      <w:b/>
                      <w:sz w:val="18"/>
                      <w:szCs w:val="18"/>
                    </w:rPr>
                    <w:t xml:space="preserve"> Administrador del Contrato</w:t>
                  </w:r>
                </w:p>
                <w:p w14:paraId="28442625" w14:textId="77777777" w:rsidR="004B304D" w:rsidRPr="009C6620" w:rsidRDefault="004B304D" w:rsidP="004B304D">
                  <w:pPr>
                    <w:pBdr>
                      <w:bottom w:val="single" w:sz="12" w:space="1" w:color="auto"/>
                    </w:pBdr>
                    <w:rPr>
                      <w:rFonts w:ascii="Arial" w:hAnsi="Arial" w:cs="Arial"/>
                      <w:sz w:val="18"/>
                      <w:szCs w:val="18"/>
                    </w:rPr>
                  </w:pPr>
                </w:p>
                <w:p w14:paraId="59782E69" w14:textId="77777777" w:rsidR="004B304D" w:rsidRPr="009C6620" w:rsidRDefault="004B304D" w:rsidP="004B304D">
                  <w:pPr>
                    <w:pBdr>
                      <w:bottom w:val="single" w:sz="12" w:space="1" w:color="auto"/>
                    </w:pBdr>
                    <w:rPr>
                      <w:rFonts w:ascii="Arial" w:hAnsi="Arial" w:cs="Arial"/>
                      <w:sz w:val="18"/>
                      <w:szCs w:val="18"/>
                    </w:rPr>
                  </w:pPr>
                </w:p>
                <w:p w14:paraId="72994B3B" w14:textId="77777777" w:rsidR="004B304D" w:rsidRPr="009C6620" w:rsidRDefault="004B304D" w:rsidP="004B304D">
                  <w:pPr>
                    <w:pBdr>
                      <w:bottom w:val="single" w:sz="12" w:space="1" w:color="auto"/>
                    </w:pBdr>
                    <w:rPr>
                      <w:rFonts w:ascii="Arial" w:hAnsi="Arial" w:cs="Arial"/>
                      <w:sz w:val="18"/>
                      <w:szCs w:val="18"/>
                    </w:rPr>
                  </w:pPr>
                </w:p>
                <w:p w14:paraId="7DE81582" w14:textId="77777777" w:rsidR="004B304D" w:rsidRPr="009C6620" w:rsidRDefault="004B304D" w:rsidP="004B304D">
                  <w:pPr>
                    <w:pBdr>
                      <w:bottom w:val="single" w:sz="12" w:space="1" w:color="auto"/>
                    </w:pBdr>
                    <w:rPr>
                      <w:rFonts w:ascii="Arial" w:hAnsi="Arial" w:cs="Arial"/>
                      <w:sz w:val="18"/>
                      <w:szCs w:val="18"/>
                    </w:rPr>
                  </w:pPr>
                </w:p>
                <w:p w14:paraId="4B8E1ED4" w14:textId="77777777" w:rsidR="004B304D" w:rsidRPr="009C6620" w:rsidRDefault="004B304D" w:rsidP="004B304D">
                  <w:pPr>
                    <w:tabs>
                      <w:tab w:val="left" w:pos="581"/>
                      <w:tab w:val="center" w:pos="2727"/>
                    </w:tabs>
                    <w:jc w:val="center"/>
                    <w:rPr>
                      <w:rFonts w:ascii="Arial" w:hAnsi="Arial" w:cs="Arial"/>
                      <w:b/>
                      <w:sz w:val="18"/>
                      <w:szCs w:val="18"/>
                      <w:u w:val="single"/>
                    </w:rPr>
                  </w:pPr>
                  <w:r w:rsidRPr="009C6620">
                    <w:rPr>
                      <w:rFonts w:ascii="Arial" w:hAnsi="Arial" w:cs="Arial"/>
                      <w:b/>
                      <w:sz w:val="18"/>
                      <w:szCs w:val="18"/>
                      <w:u w:val="single"/>
                    </w:rPr>
                    <w:t>(Nombre)</w:t>
                  </w:r>
                </w:p>
                <w:p w14:paraId="26417592" w14:textId="77777777" w:rsidR="004B304D" w:rsidRPr="009C6620" w:rsidRDefault="004B304D" w:rsidP="004B304D">
                  <w:pPr>
                    <w:tabs>
                      <w:tab w:val="left" w:pos="581"/>
                      <w:tab w:val="center" w:pos="2727"/>
                    </w:tabs>
                    <w:jc w:val="center"/>
                    <w:rPr>
                      <w:rFonts w:ascii="Arial" w:hAnsi="Arial" w:cs="Arial"/>
                      <w:sz w:val="18"/>
                      <w:szCs w:val="18"/>
                    </w:rPr>
                  </w:pPr>
                  <w:r w:rsidRPr="009C6620">
                    <w:rPr>
                      <w:rFonts w:ascii="Arial" w:hAnsi="Arial" w:cs="Arial"/>
                      <w:sz w:val="18"/>
                      <w:szCs w:val="18"/>
                      <w:u w:val="single"/>
                    </w:rPr>
                    <w:t>(cargo</w:t>
                  </w:r>
                  <w:r w:rsidRPr="009C6620">
                    <w:rPr>
                      <w:rFonts w:ascii="Arial" w:hAnsi="Arial" w:cs="Arial"/>
                      <w:sz w:val="18"/>
                      <w:szCs w:val="18"/>
                    </w:rPr>
                    <w:t>)</w:t>
                  </w:r>
                </w:p>
                <w:p w14:paraId="3848319D" w14:textId="77777777" w:rsidR="004B304D" w:rsidRPr="009C6620" w:rsidRDefault="004B304D" w:rsidP="004B304D">
                  <w:pPr>
                    <w:tabs>
                      <w:tab w:val="left" w:pos="581"/>
                      <w:tab w:val="center" w:pos="2727"/>
                    </w:tabs>
                    <w:jc w:val="center"/>
                    <w:rPr>
                      <w:rFonts w:ascii="Arial" w:hAnsi="Arial" w:cs="Arial"/>
                      <w:b/>
                      <w:sz w:val="18"/>
                      <w:szCs w:val="18"/>
                    </w:rPr>
                  </w:pPr>
                  <w:r w:rsidRPr="009C6620">
                    <w:rPr>
                      <w:rFonts w:ascii="Arial" w:hAnsi="Arial" w:cs="Arial"/>
                      <w:b/>
                      <w:sz w:val="18"/>
                      <w:szCs w:val="18"/>
                    </w:rPr>
                    <w:t xml:space="preserve"> Supervisor del Contrato</w:t>
                  </w:r>
                </w:p>
                <w:p w14:paraId="44A42A21" w14:textId="77777777" w:rsidR="004B304D" w:rsidRPr="009C6620" w:rsidRDefault="004B304D" w:rsidP="004B304D">
                  <w:pPr>
                    <w:tabs>
                      <w:tab w:val="left" w:pos="581"/>
                      <w:tab w:val="center" w:pos="2727"/>
                    </w:tabs>
                    <w:jc w:val="center"/>
                    <w:rPr>
                      <w:rFonts w:ascii="Arial" w:hAnsi="Arial" w:cs="Arial"/>
                      <w:b/>
                      <w:sz w:val="18"/>
                      <w:szCs w:val="18"/>
                    </w:rPr>
                  </w:pPr>
                </w:p>
              </w:tc>
              <w:tc>
                <w:tcPr>
                  <w:tcW w:w="4791" w:type="dxa"/>
                </w:tcPr>
                <w:p w14:paraId="68F10283" w14:textId="77777777" w:rsidR="004B304D" w:rsidRPr="009C6620" w:rsidRDefault="004B304D" w:rsidP="004B304D">
                  <w:pPr>
                    <w:ind w:right="5"/>
                    <w:jc w:val="center"/>
                    <w:rPr>
                      <w:rFonts w:ascii="Arial" w:hAnsi="Arial" w:cs="Arial"/>
                      <w:b/>
                      <w:sz w:val="18"/>
                      <w:szCs w:val="18"/>
                    </w:rPr>
                  </w:pPr>
                  <w:r w:rsidRPr="009C6620">
                    <w:rPr>
                      <w:rFonts w:ascii="Arial" w:hAnsi="Arial" w:cs="Arial"/>
                      <w:sz w:val="18"/>
                      <w:szCs w:val="18"/>
                    </w:rPr>
                    <w:lastRenderedPageBreak/>
                    <w:t xml:space="preserve">Por el </w:t>
                  </w:r>
                  <w:r w:rsidRPr="009C6620">
                    <w:rPr>
                      <w:rFonts w:ascii="Arial" w:hAnsi="Arial" w:cs="Arial"/>
                      <w:b/>
                      <w:bCs/>
                      <w:sz w:val="18"/>
                      <w:szCs w:val="18"/>
                    </w:rPr>
                    <w:t>“Proveedor”</w:t>
                  </w:r>
                </w:p>
                <w:p w14:paraId="00FA4338" w14:textId="77777777" w:rsidR="004B304D" w:rsidRPr="009C6620" w:rsidRDefault="004B304D" w:rsidP="004B304D">
                  <w:pPr>
                    <w:pBdr>
                      <w:bottom w:val="single" w:sz="12" w:space="1" w:color="auto"/>
                    </w:pBdr>
                    <w:ind w:right="5"/>
                    <w:rPr>
                      <w:rFonts w:ascii="Arial" w:hAnsi="Arial" w:cs="Arial"/>
                      <w:sz w:val="18"/>
                      <w:szCs w:val="18"/>
                    </w:rPr>
                  </w:pPr>
                </w:p>
                <w:p w14:paraId="1BF176D7" w14:textId="77777777" w:rsidR="004B304D" w:rsidRPr="009C6620" w:rsidRDefault="004B304D" w:rsidP="004B304D">
                  <w:pPr>
                    <w:pBdr>
                      <w:bottom w:val="single" w:sz="12" w:space="1" w:color="auto"/>
                    </w:pBdr>
                    <w:ind w:right="5"/>
                    <w:rPr>
                      <w:rFonts w:ascii="Arial" w:hAnsi="Arial" w:cs="Arial"/>
                      <w:sz w:val="18"/>
                      <w:szCs w:val="18"/>
                    </w:rPr>
                  </w:pPr>
                </w:p>
                <w:p w14:paraId="1968D220" w14:textId="77777777" w:rsidR="004B304D" w:rsidRPr="009C6620" w:rsidRDefault="004B304D" w:rsidP="004B304D">
                  <w:pPr>
                    <w:pBdr>
                      <w:bottom w:val="single" w:sz="12" w:space="1" w:color="auto"/>
                    </w:pBdr>
                    <w:ind w:right="5"/>
                    <w:rPr>
                      <w:rFonts w:ascii="Arial" w:hAnsi="Arial" w:cs="Arial"/>
                      <w:sz w:val="18"/>
                      <w:szCs w:val="18"/>
                    </w:rPr>
                  </w:pPr>
                </w:p>
                <w:p w14:paraId="6551E78F" w14:textId="77777777" w:rsidR="004B304D" w:rsidRPr="009C6620" w:rsidRDefault="004B304D" w:rsidP="004B304D">
                  <w:pPr>
                    <w:ind w:right="5"/>
                    <w:jc w:val="center"/>
                    <w:rPr>
                      <w:rFonts w:ascii="Arial" w:hAnsi="Arial" w:cs="Arial"/>
                      <w:b/>
                      <w:sz w:val="18"/>
                      <w:szCs w:val="18"/>
                    </w:rPr>
                  </w:pPr>
                  <w:r w:rsidRPr="009C6620">
                    <w:rPr>
                      <w:rFonts w:ascii="Arial" w:hAnsi="Arial" w:cs="Arial"/>
                      <w:b/>
                      <w:sz w:val="18"/>
                      <w:szCs w:val="18"/>
                    </w:rPr>
                    <w:t>C. (</w:t>
                  </w:r>
                  <w:r w:rsidRPr="009C6620">
                    <w:rPr>
                      <w:rFonts w:ascii="Arial" w:hAnsi="Arial" w:cs="Arial"/>
                      <w:b/>
                      <w:sz w:val="18"/>
                      <w:szCs w:val="18"/>
                      <w:u w:val="single"/>
                    </w:rPr>
                    <w:t>Nombre</w:t>
                  </w:r>
                  <w:r w:rsidRPr="009C6620">
                    <w:rPr>
                      <w:rFonts w:ascii="Arial" w:hAnsi="Arial" w:cs="Arial"/>
                      <w:b/>
                      <w:sz w:val="18"/>
                      <w:szCs w:val="18"/>
                    </w:rPr>
                    <w:t>)</w:t>
                  </w:r>
                </w:p>
                <w:p w14:paraId="122D378D" w14:textId="77777777" w:rsidR="004B304D" w:rsidRPr="009C6620" w:rsidRDefault="004B304D" w:rsidP="004B304D">
                  <w:pPr>
                    <w:ind w:right="5"/>
                    <w:jc w:val="center"/>
                    <w:rPr>
                      <w:rFonts w:ascii="Arial" w:hAnsi="Arial" w:cs="Arial"/>
                      <w:b/>
                      <w:sz w:val="18"/>
                      <w:szCs w:val="18"/>
                    </w:rPr>
                  </w:pPr>
                  <w:r w:rsidRPr="009C6620">
                    <w:rPr>
                      <w:rFonts w:ascii="Arial" w:hAnsi="Arial" w:cs="Arial"/>
                      <w:b/>
                      <w:sz w:val="18"/>
                      <w:szCs w:val="18"/>
                    </w:rPr>
                    <w:t>(</w:t>
                  </w:r>
                  <w:r w:rsidRPr="009C6620">
                    <w:rPr>
                      <w:rFonts w:ascii="Arial" w:hAnsi="Arial" w:cs="Arial"/>
                      <w:b/>
                      <w:sz w:val="18"/>
                      <w:szCs w:val="18"/>
                      <w:u w:val="single"/>
                    </w:rPr>
                    <w:t>si aplica</w:t>
                  </w:r>
                  <w:r w:rsidRPr="009C6620">
                    <w:rPr>
                      <w:rFonts w:ascii="Arial" w:hAnsi="Arial" w:cs="Arial"/>
                      <w:b/>
                      <w:sz w:val="18"/>
                      <w:szCs w:val="18"/>
                    </w:rPr>
                    <w:t xml:space="preserve">: </w:t>
                  </w:r>
                  <w:r w:rsidRPr="009C6620">
                    <w:rPr>
                      <w:rFonts w:ascii="Arial" w:hAnsi="Arial" w:cs="Arial"/>
                      <w:b/>
                      <w:sz w:val="18"/>
                      <w:szCs w:val="18"/>
                      <w:u w:val="single"/>
                    </w:rPr>
                    <w:t>Representante o Apoderado Legal y/o Representante Común si es participación conjunta</w:t>
                  </w:r>
                  <w:r w:rsidRPr="009C6620">
                    <w:rPr>
                      <w:rFonts w:ascii="Arial" w:hAnsi="Arial" w:cs="Arial"/>
                      <w:b/>
                      <w:sz w:val="18"/>
                      <w:szCs w:val="18"/>
                    </w:rPr>
                    <w:t>)</w:t>
                  </w:r>
                </w:p>
              </w:tc>
            </w:tr>
          </w:tbl>
          <w:p w14:paraId="2AFF4378" w14:textId="77777777" w:rsidR="004B304D" w:rsidRPr="009C6620" w:rsidRDefault="004B304D" w:rsidP="004B304D">
            <w:pPr>
              <w:tabs>
                <w:tab w:val="left" w:pos="581"/>
                <w:tab w:val="center" w:pos="2727"/>
              </w:tabs>
              <w:jc w:val="center"/>
              <w:rPr>
                <w:rFonts w:ascii="Arial" w:hAnsi="Arial" w:cs="Arial"/>
                <w:b/>
                <w:sz w:val="18"/>
                <w:szCs w:val="18"/>
              </w:rPr>
            </w:pPr>
          </w:p>
        </w:tc>
        <w:tc>
          <w:tcPr>
            <w:tcW w:w="4791" w:type="dxa"/>
          </w:tcPr>
          <w:p w14:paraId="1DCC2372" w14:textId="77777777" w:rsidR="004B304D" w:rsidRPr="009C6620" w:rsidRDefault="004B304D" w:rsidP="004B304D">
            <w:pPr>
              <w:ind w:right="5"/>
              <w:jc w:val="center"/>
              <w:rPr>
                <w:rFonts w:ascii="Arial" w:hAnsi="Arial" w:cs="Arial"/>
                <w:b/>
                <w:sz w:val="18"/>
                <w:szCs w:val="18"/>
              </w:rPr>
            </w:pPr>
          </w:p>
        </w:tc>
      </w:tr>
    </w:tbl>
    <w:p w14:paraId="18C0C026" w14:textId="77777777" w:rsidR="004B304D" w:rsidRPr="009C6620" w:rsidRDefault="004B304D" w:rsidP="004B304D">
      <w:pPr>
        <w:rPr>
          <w:rFonts w:ascii="Arial" w:hAnsi="Arial" w:cs="Arial"/>
          <w:sz w:val="18"/>
          <w:szCs w:val="18"/>
          <w:u w:val="single"/>
        </w:rPr>
      </w:pPr>
      <w:r w:rsidRPr="009C6620">
        <w:rPr>
          <w:rFonts w:ascii="Arial" w:hAnsi="Arial" w:cs="Arial"/>
          <w:sz w:val="18"/>
          <w:szCs w:val="18"/>
        </w:rPr>
        <w:t xml:space="preserve">Las firmas que anteceden forman parte del contrato </w:t>
      </w:r>
      <w:r w:rsidRPr="009C6620">
        <w:rPr>
          <w:rFonts w:ascii="Arial" w:hAnsi="Arial" w:cs="Arial"/>
          <w:b/>
          <w:sz w:val="18"/>
          <w:szCs w:val="18"/>
        </w:rPr>
        <w:t>INE/</w:t>
      </w:r>
      <w:r w:rsidRPr="009C6620">
        <w:rPr>
          <w:rFonts w:ascii="Arial" w:hAnsi="Arial" w:cs="Arial"/>
          <w:b/>
          <w:sz w:val="18"/>
          <w:szCs w:val="18"/>
          <w:u w:val="single"/>
        </w:rPr>
        <w:t xml:space="preserve"> (número de contrato)</w:t>
      </w:r>
      <w:r w:rsidRPr="009C6620">
        <w:rPr>
          <w:rFonts w:ascii="Arial" w:hAnsi="Arial" w:cs="Arial"/>
          <w:b/>
          <w:sz w:val="18"/>
          <w:szCs w:val="18"/>
        </w:rPr>
        <w:t>/20__</w:t>
      </w:r>
      <w:r w:rsidRPr="009C6620">
        <w:rPr>
          <w:rFonts w:ascii="Arial" w:hAnsi="Arial" w:cs="Arial"/>
          <w:sz w:val="18"/>
          <w:szCs w:val="18"/>
        </w:rPr>
        <w:t xml:space="preserve"> celebrado por el </w:t>
      </w:r>
      <w:r w:rsidRPr="009C6620">
        <w:rPr>
          <w:rFonts w:ascii="Arial" w:hAnsi="Arial" w:cs="Arial"/>
          <w:b/>
          <w:sz w:val="18"/>
          <w:szCs w:val="18"/>
        </w:rPr>
        <w:t>Instituto Nacional Electoral</w:t>
      </w:r>
      <w:r w:rsidRPr="009C6620">
        <w:rPr>
          <w:rFonts w:ascii="Arial" w:hAnsi="Arial" w:cs="Arial"/>
          <w:sz w:val="18"/>
          <w:szCs w:val="18"/>
        </w:rPr>
        <w:t xml:space="preserve"> y por la </w:t>
      </w:r>
      <w:r w:rsidRPr="009C6620">
        <w:rPr>
          <w:rFonts w:ascii="Arial" w:hAnsi="Arial" w:cs="Arial"/>
          <w:sz w:val="18"/>
          <w:szCs w:val="18"/>
          <w:u w:val="single"/>
        </w:rPr>
        <w:t>(empresa o nombre de la persona física)</w:t>
      </w:r>
    </w:p>
    <w:p w14:paraId="6B716D1E" w14:textId="77777777" w:rsidR="00CC1403" w:rsidRPr="009C6620" w:rsidRDefault="00CC1403">
      <w:pPr>
        <w:jc w:val="both"/>
        <w:rPr>
          <w:rFonts w:ascii="Arial" w:hAnsi="Arial" w:cs="Arial"/>
          <w:color w:val="666699"/>
          <w:kern w:val="32"/>
          <w:sz w:val="18"/>
          <w:szCs w:val="18"/>
        </w:rPr>
      </w:pPr>
    </w:p>
    <w:p w14:paraId="5D90A4AF" w14:textId="69D3B61C" w:rsidR="00F50DDC" w:rsidRPr="009C6620" w:rsidRDefault="00F50DDC">
      <w:pPr>
        <w:rPr>
          <w:rFonts w:ascii="Arial" w:hAnsi="Arial" w:cs="Arial"/>
          <w:color w:val="666699"/>
          <w:kern w:val="32"/>
          <w:sz w:val="18"/>
          <w:szCs w:val="18"/>
        </w:rPr>
      </w:pPr>
      <w:r w:rsidRPr="009C6620">
        <w:rPr>
          <w:rFonts w:ascii="Arial" w:hAnsi="Arial" w:cs="Arial"/>
          <w:color w:val="666699"/>
          <w:kern w:val="32"/>
          <w:sz w:val="18"/>
          <w:szCs w:val="18"/>
        </w:rPr>
        <w:br w:type="page"/>
      </w:r>
    </w:p>
    <w:p w14:paraId="79FE42A9" w14:textId="77777777" w:rsidR="005B3A63" w:rsidRPr="009C6620" w:rsidRDefault="005B3A63">
      <w:pPr>
        <w:jc w:val="both"/>
        <w:rPr>
          <w:rFonts w:ascii="Arial" w:hAnsi="Arial" w:cs="Arial"/>
          <w:color w:val="666699"/>
          <w:kern w:val="32"/>
          <w:sz w:val="18"/>
          <w:szCs w:val="18"/>
        </w:rPr>
      </w:pPr>
    </w:p>
    <w:p w14:paraId="5AAFD1D2" w14:textId="6A7E5104" w:rsidR="00CC1403" w:rsidRPr="009C6620" w:rsidRDefault="00624CF1">
      <w:pPr>
        <w:pStyle w:val="Ttulo1"/>
        <w:spacing w:before="240" w:after="60"/>
        <w:rPr>
          <w:rFonts w:cs="Arial"/>
          <w:color w:val="CC0066"/>
          <w:kern w:val="32"/>
          <w:sz w:val="32"/>
          <w:szCs w:val="32"/>
        </w:rPr>
      </w:pPr>
      <w:bookmarkStart w:id="1489" w:name="_Toc189255875"/>
      <w:bookmarkStart w:id="1490" w:name="_Hlk100751003"/>
      <w:bookmarkStart w:id="1491" w:name="_Toc512432288"/>
      <w:r w:rsidRPr="009C6620">
        <w:rPr>
          <w:rFonts w:cs="Arial"/>
          <w:color w:val="CC0066"/>
          <w:kern w:val="32"/>
          <w:sz w:val="32"/>
          <w:szCs w:val="32"/>
        </w:rPr>
        <w:t>ANEXO 1</w:t>
      </w:r>
      <w:r w:rsidR="0091554E" w:rsidRPr="009C6620">
        <w:rPr>
          <w:rFonts w:cs="Arial"/>
          <w:color w:val="CC0066"/>
          <w:kern w:val="32"/>
          <w:sz w:val="32"/>
          <w:szCs w:val="32"/>
        </w:rPr>
        <w:t>2</w:t>
      </w:r>
      <w:bookmarkEnd w:id="1489"/>
    </w:p>
    <w:p w14:paraId="26115755" w14:textId="77777777" w:rsidR="00CC1403" w:rsidRPr="009C6620" w:rsidRDefault="00624CF1">
      <w:pPr>
        <w:pStyle w:val="Ttulo1"/>
        <w:shd w:val="clear" w:color="auto" w:fill="D9D9D9" w:themeFill="background1" w:themeFillShade="D9"/>
        <w:rPr>
          <w:rFonts w:cs="Arial"/>
          <w:kern w:val="32"/>
          <w:sz w:val="28"/>
          <w:szCs w:val="32"/>
        </w:rPr>
      </w:pPr>
      <w:bookmarkStart w:id="1492" w:name="_Toc104199046"/>
      <w:bookmarkStart w:id="1493" w:name="_Toc127378604"/>
      <w:bookmarkStart w:id="1494" w:name="_Toc127981564"/>
      <w:bookmarkStart w:id="1495" w:name="_Toc144317535"/>
      <w:bookmarkStart w:id="1496" w:name="_Toc149156164"/>
      <w:bookmarkStart w:id="1497" w:name="_Toc188291953"/>
      <w:bookmarkStart w:id="1498" w:name="_Toc189255876"/>
      <w:bookmarkEnd w:id="1490"/>
      <w:r w:rsidRPr="009C6620">
        <w:rPr>
          <w:rFonts w:cs="Arial"/>
          <w:kern w:val="32"/>
          <w:sz w:val="28"/>
          <w:szCs w:val="32"/>
        </w:rPr>
        <w:t>Solicitud de expedición de Certificado Digital de usuarios externos</w:t>
      </w:r>
      <w:bookmarkEnd w:id="1492"/>
      <w:bookmarkEnd w:id="1493"/>
      <w:bookmarkEnd w:id="1494"/>
      <w:bookmarkEnd w:id="1495"/>
      <w:bookmarkEnd w:id="1496"/>
      <w:bookmarkEnd w:id="1497"/>
      <w:bookmarkEnd w:id="1498"/>
    </w:p>
    <w:p w14:paraId="02501CE4" w14:textId="77777777" w:rsidR="00CC1403" w:rsidRPr="009C6620"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9C6620" w14:paraId="0E5EF2D5" w14:textId="77777777">
        <w:trPr>
          <w:jc w:val="center"/>
        </w:trPr>
        <w:tc>
          <w:tcPr>
            <w:tcW w:w="2633" w:type="dxa"/>
            <w:vAlign w:val="center"/>
          </w:tcPr>
          <w:p w14:paraId="56711578" w14:textId="2589C5ED" w:rsidR="00CC1403" w:rsidRPr="009C6620" w:rsidRDefault="00624CF1">
            <w:pPr>
              <w:jc w:val="center"/>
              <w:rPr>
                <w:rFonts w:ascii="Arial" w:hAnsi="Arial" w:cs="Arial"/>
                <w:b/>
                <w:u w:val="single"/>
                <w:lang w:val="es-ES"/>
              </w:rPr>
            </w:pPr>
            <w:r w:rsidRPr="009C6620">
              <w:rPr>
                <w:rFonts w:ascii="Arial" w:hAnsi="Arial" w:cs="Arial"/>
                <w:lang w:val="es-ES"/>
              </w:rPr>
              <w:t>Haga Doble Click en el</w:t>
            </w:r>
            <w:r w:rsidRPr="009C6620">
              <w:rPr>
                <w:rFonts w:ascii="Arial" w:hAnsi="Arial" w:cs="Arial"/>
                <w:b/>
                <w:u w:val="single"/>
                <w:lang w:val="es-ES"/>
              </w:rPr>
              <w:t xml:space="preserve"> </w:t>
            </w:r>
            <w:r w:rsidRPr="009C6620">
              <w:rPr>
                <w:rFonts w:ascii="Arial" w:hAnsi="Arial" w:cs="Arial"/>
                <w:b/>
                <w:lang w:val="es-ES"/>
              </w:rPr>
              <w:t>Anexo 1</w:t>
            </w:r>
            <w:r w:rsidR="0091554E" w:rsidRPr="009C6620">
              <w:rPr>
                <w:rFonts w:ascii="Arial" w:hAnsi="Arial" w:cs="Arial"/>
                <w:b/>
                <w:lang w:val="es-ES"/>
              </w:rPr>
              <w:t>2</w:t>
            </w:r>
            <w:r w:rsidRPr="009C6620">
              <w:rPr>
                <w:rFonts w:ascii="Arial" w:hAnsi="Arial" w:cs="Arial"/>
                <w:b/>
                <w:lang w:val="es-ES"/>
              </w:rPr>
              <w:t>.pdf</w:t>
            </w:r>
          </w:p>
        </w:tc>
        <w:tc>
          <w:tcPr>
            <w:tcW w:w="2891" w:type="dxa"/>
            <w:vAlign w:val="center"/>
          </w:tcPr>
          <w:p w14:paraId="4B5170BD" w14:textId="44814665" w:rsidR="00CC1403" w:rsidRPr="009C6620" w:rsidRDefault="00847F29">
            <w:pPr>
              <w:jc w:val="center"/>
              <w:rPr>
                <w:rFonts w:ascii="Arial" w:hAnsi="Arial" w:cs="Arial"/>
                <w:lang w:val="es-ES"/>
              </w:rPr>
            </w:pPr>
            <w:r>
              <w:rPr>
                <w:rFonts w:ascii="Arial" w:hAnsi="Arial" w:cs="Arial"/>
                <w:noProof/>
                <w:lang w:val="es-ES"/>
              </w:rPr>
              <w:drawing>
                <wp:inline distT="0" distB="0" distL="0" distR="0" wp14:anchorId="11D29E38" wp14:editId="184259F2">
                  <wp:extent cx="954405" cy="628015"/>
                  <wp:effectExtent l="0" t="0" r="0" b="0"/>
                  <wp:docPr id="115718811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954405" cy="628015"/>
                          </a:xfrm>
                          <a:prstGeom prst="rect">
                            <a:avLst/>
                          </a:prstGeom>
                          <a:noFill/>
                          <a:ln>
                            <a:noFill/>
                          </a:ln>
                        </pic:spPr>
                      </pic:pic>
                    </a:graphicData>
                  </a:graphic>
                </wp:inline>
              </w:drawing>
            </w:r>
          </w:p>
        </w:tc>
      </w:tr>
    </w:tbl>
    <w:p w14:paraId="6B9685A1" w14:textId="77777777" w:rsidR="00CC1403" w:rsidRPr="009C6620" w:rsidRDefault="00624CF1">
      <w:pPr>
        <w:rPr>
          <w:lang w:val="es-ES"/>
        </w:rPr>
      </w:pPr>
      <w:r w:rsidRPr="009C6620">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60">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9C6620" w:rsidRDefault="00CC1403">
      <w:pPr>
        <w:rPr>
          <w:lang w:val="es-ES"/>
        </w:rPr>
      </w:pPr>
    </w:p>
    <w:p w14:paraId="4EA0E699" w14:textId="77777777" w:rsidR="00CC1403" w:rsidRPr="009C6620" w:rsidRDefault="00CC1403">
      <w:pPr>
        <w:rPr>
          <w:lang w:val="es-ES"/>
        </w:rPr>
      </w:pPr>
    </w:p>
    <w:p w14:paraId="0DBB6708" w14:textId="77777777" w:rsidR="00CC1403" w:rsidRPr="009C6620" w:rsidRDefault="00CC1403">
      <w:pPr>
        <w:rPr>
          <w:lang w:val="es-ES"/>
        </w:rPr>
      </w:pPr>
    </w:p>
    <w:p w14:paraId="696C6383" w14:textId="77777777" w:rsidR="00CC1403" w:rsidRPr="009C6620" w:rsidRDefault="00CC1403">
      <w:pPr>
        <w:rPr>
          <w:lang w:val="es-ES"/>
        </w:rPr>
      </w:pPr>
    </w:p>
    <w:p w14:paraId="7E328EF9" w14:textId="77777777" w:rsidR="00CC1403" w:rsidRPr="009C6620" w:rsidRDefault="00CC1403">
      <w:pPr>
        <w:rPr>
          <w:lang w:val="es-ES"/>
        </w:rPr>
      </w:pPr>
    </w:p>
    <w:p w14:paraId="74A3E65B" w14:textId="77777777" w:rsidR="00CC1403" w:rsidRPr="009C6620" w:rsidRDefault="00CC1403">
      <w:pPr>
        <w:rPr>
          <w:lang w:val="es-ES"/>
        </w:rPr>
      </w:pPr>
    </w:p>
    <w:p w14:paraId="4EC933A8" w14:textId="77777777" w:rsidR="00CC1403" w:rsidRPr="009C6620" w:rsidRDefault="00CC1403">
      <w:pPr>
        <w:rPr>
          <w:lang w:val="es-ES"/>
        </w:rPr>
      </w:pPr>
    </w:p>
    <w:p w14:paraId="17CFA4F3" w14:textId="77777777" w:rsidR="00CC1403" w:rsidRPr="009C6620" w:rsidRDefault="00CC1403">
      <w:pPr>
        <w:rPr>
          <w:lang w:val="es-ES"/>
        </w:rPr>
      </w:pPr>
    </w:p>
    <w:p w14:paraId="13F7CDDB" w14:textId="77777777" w:rsidR="00CC1403" w:rsidRPr="009C6620" w:rsidRDefault="00CC1403">
      <w:pPr>
        <w:rPr>
          <w:lang w:val="es-ES"/>
        </w:rPr>
      </w:pPr>
    </w:p>
    <w:p w14:paraId="24A0FA4A" w14:textId="77777777" w:rsidR="00CC1403" w:rsidRPr="009C6620" w:rsidRDefault="00CC1403">
      <w:pPr>
        <w:rPr>
          <w:lang w:val="es-ES"/>
        </w:rPr>
      </w:pPr>
    </w:p>
    <w:p w14:paraId="4EAEB768" w14:textId="77777777" w:rsidR="00CC1403" w:rsidRPr="009C6620" w:rsidRDefault="00CC1403">
      <w:pPr>
        <w:rPr>
          <w:lang w:val="es-ES"/>
        </w:rPr>
      </w:pPr>
    </w:p>
    <w:p w14:paraId="1FBEF869" w14:textId="77777777" w:rsidR="00CC1403" w:rsidRPr="009C6620" w:rsidRDefault="00CC1403">
      <w:pPr>
        <w:rPr>
          <w:lang w:val="es-ES"/>
        </w:rPr>
      </w:pPr>
    </w:p>
    <w:p w14:paraId="7C4C8FA2" w14:textId="77777777" w:rsidR="00CC1403" w:rsidRPr="009C6620" w:rsidRDefault="00CC1403">
      <w:pPr>
        <w:rPr>
          <w:lang w:val="es-ES"/>
        </w:rPr>
      </w:pPr>
    </w:p>
    <w:p w14:paraId="202F4299" w14:textId="77777777" w:rsidR="00CC1403" w:rsidRPr="009C6620" w:rsidRDefault="00CC1403">
      <w:pPr>
        <w:rPr>
          <w:lang w:val="es-ES"/>
        </w:rPr>
      </w:pPr>
    </w:p>
    <w:p w14:paraId="501AAE17" w14:textId="77777777" w:rsidR="00CC1403" w:rsidRPr="009C6620" w:rsidRDefault="00CC1403">
      <w:pPr>
        <w:rPr>
          <w:lang w:val="es-ES"/>
        </w:rPr>
      </w:pPr>
    </w:p>
    <w:p w14:paraId="2A957F46" w14:textId="77777777" w:rsidR="00CC1403" w:rsidRPr="009C6620" w:rsidRDefault="00CC1403">
      <w:pPr>
        <w:rPr>
          <w:lang w:val="es-ES"/>
        </w:rPr>
      </w:pPr>
    </w:p>
    <w:p w14:paraId="44406EE1" w14:textId="77777777" w:rsidR="00CC1403" w:rsidRPr="009C6620" w:rsidRDefault="00CC1403">
      <w:pPr>
        <w:rPr>
          <w:lang w:val="es-ES"/>
        </w:rPr>
      </w:pPr>
    </w:p>
    <w:p w14:paraId="76EA8E65" w14:textId="77777777" w:rsidR="00CC1403" w:rsidRPr="009C6620" w:rsidRDefault="00CC1403">
      <w:pPr>
        <w:rPr>
          <w:lang w:val="es-ES"/>
        </w:rPr>
      </w:pPr>
    </w:p>
    <w:p w14:paraId="1F659EAC" w14:textId="77777777" w:rsidR="00CC1403" w:rsidRPr="009C6620" w:rsidRDefault="00CC1403">
      <w:pPr>
        <w:rPr>
          <w:lang w:val="es-ES"/>
        </w:rPr>
      </w:pPr>
    </w:p>
    <w:p w14:paraId="1884E834" w14:textId="77777777" w:rsidR="00CC1403" w:rsidRPr="009C6620" w:rsidRDefault="00CC1403">
      <w:pPr>
        <w:rPr>
          <w:lang w:val="es-ES"/>
        </w:rPr>
      </w:pPr>
    </w:p>
    <w:p w14:paraId="3DCCE3D0" w14:textId="77777777" w:rsidR="00CC1403" w:rsidRPr="009C6620" w:rsidRDefault="00CC1403">
      <w:pPr>
        <w:rPr>
          <w:lang w:val="es-ES"/>
        </w:rPr>
      </w:pPr>
    </w:p>
    <w:p w14:paraId="784C82FE" w14:textId="77777777" w:rsidR="00CC1403" w:rsidRPr="009C6620" w:rsidRDefault="00CC1403">
      <w:pPr>
        <w:rPr>
          <w:lang w:val="es-ES"/>
        </w:rPr>
      </w:pPr>
    </w:p>
    <w:p w14:paraId="2A4A41B6" w14:textId="77777777" w:rsidR="00CC1403" w:rsidRPr="009C6620" w:rsidRDefault="00CC1403">
      <w:pPr>
        <w:pStyle w:val="Ttulo1"/>
        <w:spacing w:before="240" w:after="60"/>
        <w:rPr>
          <w:rFonts w:cs="Arial"/>
          <w:color w:val="CC0066"/>
          <w:kern w:val="32"/>
          <w:sz w:val="32"/>
          <w:szCs w:val="32"/>
        </w:rPr>
      </w:pPr>
    </w:p>
    <w:p w14:paraId="7DC7AB45" w14:textId="77777777" w:rsidR="00CC1403" w:rsidRPr="009C6620" w:rsidRDefault="00CC1403">
      <w:pPr>
        <w:pStyle w:val="Ttulo1"/>
        <w:spacing w:before="240" w:after="60"/>
        <w:rPr>
          <w:rFonts w:cs="Arial"/>
          <w:color w:val="CC0066"/>
          <w:kern w:val="32"/>
          <w:sz w:val="32"/>
          <w:szCs w:val="32"/>
        </w:rPr>
      </w:pPr>
    </w:p>
    <w:p w14:paraId="70027332" w14:textId="77777777" w:rsidR="00CC1403" w:rsidRPr="009C6620" w:rsidRDefault="00CC1403">
      <w:pPr>
        <w:pStyle w:val="Ttulo1"/>
        <w:spacing w:before="240" w:after="60"/>
        <w:rPr>
          <w:rFonts w:cs="Arial"/>
          <w:color w:val="CC0066"/>
          <w:kern w:val="32"/>
          <w:sz w:val="32"/>
          <w:szCs w:val="32"/>
        </w:rPr>
      </w:pPr>
    </w:p>
    <w:p w14:paraId="290A2C31" w14:textId="77777777" w:rsidR="00CC1403" w:rsidRPr="009C6620" w:rsidRDefault="00CC1403">
      <w:pPr>
        <w:pStyle w:val="Ttulo1"/>
        <w:spacing w:before="240" w:after="60"/>
        <w:rPr>
          <w:rFonts w:cs="Arial"/>
          <w:color w:val="CC0066"/>
          <w:kern w:val="32"/>
          <w:sz w:val="32"/>
          <w:szCs w:val="32"/>
        </w:rPr>
      </w:pPr>
    </w:p>
    <w:p w14:paraId="064E245A" w14:textId="77777777" w:rsidR="00CC1403" w:rsidRPr="009C6620" w:rsidRDefault="00CC1403">
      <w:pPr>
        <w:pStyle w:val="Ttulo1"/>
        <w:spacing w:before="240" w:after="60"/>
        <w:rPr>
          <w:rFonts w:cs="Arial"/>
          <w:color w:val="CC0066"/>
          <w:kern w:val="32"/>
          <w:sz w:val="32"/>
          <w:szCs w:val="32"/>
        </w:rPr>
      </w:pPr>
    </w:p>
    <w:p w14:paraId="7ED54E48" w14:textId="77777777" w:rsidR="00CC1403" w:rsidRPr="009C6620" w:rsidRDefault="00624CF1">
      <w:pPr>
        <w:pStyle w:val="Ttulo1"/>
        <w:tabs>
          <w:tab w:val="left" w:pos="3948"/>
        </w:tabs>
        <w:spacing w:before="240" w:after="60"/>
        <w:jc w:val="left"/>
        <w:rPr>
          <w:rFonts w:cs="Arial"/>
          <w:color w:val="CC0066"/>
          <w:kern w:val="32"/>
          <w:sz w:val="32"/>
          <w:szCs w:val="32"/>
        </w:rPr>
      </w:pPr>
      <w:r w:rsidRPr="009C6620">
        <w:rPr>
          <w:rFonts w:cs="Arial"/>
          <w:color w:val="CC0066"/>
          <w:kern w:val="32"/>
          <w:sz w:val="32"/>
          <w:szCs w:val="32"/>
        </w:rPr>
        <w:tab/>
      </w:r>
    </w:p>
    <w:p w14:paraId="49F98ACB" w14:textId="77777777" w:rsidR="00F50DDC" w:rsidRPr="009C6620" w:rsidRDefault="00F50DDC">
      <w:pPr>
        <w:rPr>
          <w:rFonts w:ascii="Arial" w:hAnsi="Arial" w:cs="Arial"/>
          <w:b/>
          <w:color w:val="CC0066"/>
          <w:kern w:val="32"/>
          <w:sz w:val="32"/>
          <w:szCs w:val="32"/>
          <w:lang w:val="es-ES"/>
        </w:rPr>
      </w:pPr>
      <w:r w:rsidRPr="009C6620">
        <w:rPr>
          <w:rFonts w:cs="Arial"/>
          <w:color w:val="CC0066"/>
          <w:kern w:val="32"/>
          <w:sz w:val="32"/>
          <w:szCs w:val="32"/>
        </w:rPr>
        <w:br w:type="page"/>
      </w:r>
    </w:p>
    <w:p w14:paraId="19FDFA64" w14:textId="1D318D1C" w:rsidR="00CC1403" w:rsidRPr="009C6620" w:rsidRDefault="001834CD" w:rsidP="00F50DDC">
      <w:pPr>
        <w:pStyle w:val="Ttulo1"/>
        <w:spacing w:before="240" w:after="60"/>
        <w:rPr>
          <w:rFonts w:cs="Arial"/>
          <w:color w:val="CC0066"/>
          <w:kern w:val="32"/>
          <w:sz w:val="32"/>
          <w:szCs w:val="32"/>
        </w:rPr>
      </w:pPr>
      <w:bookmarkStart w:id="1499" w:name="_Toc189255877"/>
      <w:r>
        <w:rPr>
          <w:noProof/>
        </w:rPr>
        <w:lastRenderedPageBreak/>
        <mc:AlternateContent>
          <mc:Choice Requires="wpg">
            <w:drawing>
              <wp:anchor distT="0" distB="0" distL="114300" distR="114300" simplePos="0" relativeHeight="251658246" behindDoc="0" locked="0" layoutInCell="1" allowOverlap="1" wp14:anchorId="011C9D62" wp14:editId="16D24F1B">
                <wp:simplePos x="0" y="0"/>
                <wp:positionH relativeFrom="column">
                  <wp:posOffset>-292735</wp:posOffset>
                </wp:positionH>
                <wp:positionV relativeFrom="paragraph">
                  <wp:posOffset>288290</wp:posOffset>
                </wp:positionV>
                <wp:extent cx="6496050" cy="7384415"/>
                <wp:effectExtent l="0" t="0" r="0" b="0"/>
                <wp:wrapNone/>
                <wp:docPr id="2108752522"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050" cy="7384415"/>
                          <a:chOff x="-149877" y="-216413"/>
                          <a:chExt cx="6496685" cy="7373543"/>
                        </a:xfrm>
                      </wpg:grpSpPr>
                      <wps:wsp>
                        <wps:cNvPr id="1069257747"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6E80F93C"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FF4469">
                                <w:rPr>
                                  <w:rFonts w:ascii="Arial" w:hAnsi="Arial" w:cs="Arial"/>
                                  <w:b/>
                                  <w:szCs w:val="24"/>
                                </w:rPr>
                                <w:t>002</w:t>
                              </w:r>
                              <w:r>
                                <w:rPr>
                                  <w:rFonts w:ascii="Arial" w:hAnsi="Arial" w:cs="Arial"/>
                                  <w:b/>
                                  <w:szCs w:val="24"/>
                                </w:rPr>
                                <w:t>/202</w:t>
                              </w:r>
                              <w:r w:rsidR="00F05B7A">
                                <w:rPr>
                                  <w:rFonts w:ascii="Arial" w:hAnsi="Arial" w:cs="Arial"/>
                                  <w:b/>
                                  <w:szCs w:val="24"/>
                                </w:rPr>
                                <w:t>5</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414594441" name="Grupo 21"/>
                        <wpg:cNvGrpSpPr/>
                        <wpg:grpSpPr>
                          <a:xfrm>
                            <a:off x="-149877" y="-216413"/>
                            <a:ext cx="6496685" cy="7373543"/>
                            <a:chOff x="-149877" y="-216413"/>
                            <a:chExt cx="6496685" cy="7373543"/>
                          </a:xfrm>
                        </wpg:grpSpPr>
                        <wps:wsp>
                          <wps:cNvPr id="678126770"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1358353937" name="LG CONTAMXS- INST.png" descr="LG CONTAMXS- INST.png"/>
                            <pic:cNvPicPr>
                              <a:picLocks noChangeAspect="1"/>
                            </pic:cNvPicPr>
                          </pic:nvPicPr>
                          <pic:blipFill>
                            <a:blip r:embed="rId61"/>
                            <a:stretch>
                              <a:fillRect/>
                            </a:stretch>
                          </pic:blipFill>
                          <pic:spPr>
                            <a:xfrm>
                              <a:off x="3175687" y="7022510"/>
                              <a:ext cx="3013710" cy="134620"/>
                            </a:xfrm>
                            <a:prstGeom prst="rect">
                              <a:avLst/>
                            </a:prstGeom>
                            <a:ln w="12700">
                              <a:miter lim="400000"/>
                              <a:headEnd/>
                              <a:tailEnd/>
                            </a:ln>
                          </pic:spPr>
                        </pic:pic>
                      </wpg:grpSp>
                    </wpg:wgp>
                  </a:graphicData>
                </a:graphic>
                <wp14:sizeRelH relativeFrom="page">
                  <wp14:pctWidth>0</wp14:pctWidth>
                </wp14:sizeRelH>
                <wp14:sizeRelV relativeFrom="page">
                  <wp14:pctHeight>0</wp14:pctHeight>
                </wp14:sizeRelV>
              </wp:anchor>
            </w:drawing>
          </mc:Choice>
          <mc:Fallback>
            <w:pict>
              <v:group w14:anchorId="011C9D62" id="Grupo 4"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6E80F93C"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FF4469">
                          <w:rPr>
                            <w:rFonts w:ascii="Arial" w:hAnsi="Arial" w:cs="Arial"/>
                            <w:b/>
                            <w:szCs w:val="24"/>
                          </w:rPr>
                          <w:t>002</w:t>
                        </w:r>
                        <w:r>
                          <w:rPr>
                            <w:rFonts w:ascii="Arial" w:hAnsi="Arial" w:cs="Arial"/>
                            <w:b/>
                            <w:szCs w:val="24"/>
                          </w:rPr>
                          <w:t>/202</w:t>
                        </w:r>
                        <w:r w:rsidR="00F05B7A">
                          <w:rPr>
                            <w:rFonts w:ascii="Arial" w:hAnsi="Arial" w:cs="Arial"/>
                            <w:b/>
                            <w:szCs w:val="24"/>
                          </w:rPr>
                          <w:t>5</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" fill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" strokeweight="1pt">
                    <v:stroke miterlimit="4"/>
                    <v:imagedata r:id="rId62" o:title="LG CONTAMXS- INST"/>
                  </v:shape>
                </v:group>
              </v:group>
            </w:pict>
          </mc:Fallback>
        </mc:AlternateContent>
      </w:r>
      <w:r w:rsidR="00624CF1" w:rsidRPr="009C6620">
        <w:rPr>
          <w:rFonts w:cs="Arial"/>
          <w:color w:val="CC0066"/>
          <w:kern w:val="32"/>
          <w:sz w:val="32"/>
          <w:szCs w:val="32"/>
        </w:rPr>
        <w:t>ANEXO 1</w:t>
      </w:r>
      <w:bookmarkEnd w:id="1491"/>
      <w:r w:rsidR="0091554E" w:rsidRPr="009C6620">
        <w:rPr>
          <w:rFonts w:cs="Arial"/>
          <w:color w:val="CC0066"/>
          <w:kern w:val="32"/>
          <w:sz w:val="32"/>
          <w:szCs w:val="32"/>
        </w:rPr>
        <w:t>3</w:t>
      </w:r>
      <w:bookmarkEnd w:id="1499"/>
    </w:p>
    <w:p w14:paraId="3F7B7CA2" w14:textId="77777777" w:rsidR="00CC1403" w:rsidRPr="009C6620" w:rsidRDefault="00624CF1">
      <w:pPr>
        <w:pStyle w:val="Ttulo1"/>
        <w:shd w:val="clear" w:color="auto" w:fill="D9D9D9" w:themeFill="background1" w:themeFillShade="D9"/>
        <w:rPr>
          <w:rFonts w:cs="Arial"/>
          <w:kern w:val="32"/>
          <w:sz w:val="28"/>
          <w:szCs w:val="32"/>
        </w:rPr>
      </w:pPr>
      <w:bookmarkStart w:id="1500" w:name="_Toc492377972"/>
      <w:bookmarkStart w:id="1501" w:name="_Toc3539038"/>
      <w:bookmarkStart w:id="1502" w:name="_Toc464498757"/>
      <w:bookmarkStart w:id="1503" w:name="_Toc23958056"/>
      <w:bookmarkStart w:id="1504" w:name="_Toc96092367"/>
      <w:bookmarkStart w:id="1505" w:name="_Toc505704936"/>
      <w:bookmarkStart w:id="1506" w:name="_Toc94701586"/>
      <w:bookmarkStart w:id="1507" w:name="_Toc493501676"/>
      <w:bookmarkStart w:id="1508" w:name="_Toc494211634"/>
      <w:bookmarkStart w:id="1509" w:name="_Toc496883370"/>
      <w:bookmarkStart w:id="1510" w:name="_Toc498523252"/>
      <w:bookmarkStart w:id="1511" w:name="_Toc452121432"/>
      <w:bookmarkStart w:id="1512" w:name="_Toc491181010"/>
      <w:bookmarkStart w:id="1513" w:name="_Toc89112392"/>
      <w:bookmarkStart w:id="1514" w:name="_Toc487209370"/>
      <w:bookmarkStart w:id="1515" w:name="_Toc488428684"/>
      <w:bookmarkStart w:id="1516" w:name="_Toc23410290"/>
      <w:bookmarkStart w:id="1517" w:name="_Toc510612373"/>
      <w:bookmarkStart w:id="1518" w:name="_Toc464498351"/>
      <w:bookmarkStart w:id="1519" w:name="_Toc104199048"/>
      <w:bookmarkStart w:id="1520" w:name="_Toc127378606"/>
      <w:bookmarkStart w:id="1521" w:name="_Toc127981566"/>
      <w:bookmarkStart w:id="1522" w:name="_Toc144317537"/>
      <w:bookmarkStart w:id="1523" w:name="_Toc149156166"/>
      <w:bookmarkStart w:id="1524" w:name="_Toc188291955"/>
      <w:bookmarkStart w:id="1525" w:name="_Toc189255878"/>
      <w:bookmarkEnd w:id="1484"/>
      <w:bookmarkEnd w:id="1485"/>
      <w:r w:rsidRPr="009C6620">
        <w:rPr>
          <w:rFonts w:cs="Arial"/>
          <w:kern w:val="32"/>
          <w:sz w:val="28"/>
          <w:szCs w:val="32"/>
        </w:rPr>
        <w:t>Registro de participación</w:t>
      </w:r>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p>
    <w:p w14:paraId="7F69366D" w14:textId="77777777" w:rsidR="00CC1403" w:rsidRPr="009C6620" w:rsidRDefault="00CC1403">
      <w:pPr>
        <w:pStyle w:val="E4"/>
        <w:ind w:left="0"/>
        <w:jc w:val="center"/>
        <w:rPr>
          <w:rFonts w:cs="Arial"/>
          <w:b/>
          <w:bCs/>
          <w:sz w:val="16"/>
          <w:szCs w:val="16"/>
        </w:rPr>
      </w:pPr>
    </w:p>
    <w:p w14:paraId="025A032A" w14:textId="77777777" w:rsidR="00CC1403" w:rsidRPr="009C6620" w:rsidRDefault="00CC1403">
      <w:pPr>
        <w:rPr>
          <w:rFonts w:ascii="Arial" w:hAnsi="Arial" w:cs="Arial"/>
          <w:sz w:val="10"/>
          <w:szCs w:val="10"/>
        </w:rPr>
      </w:pPr>
    </w:p>
    <w:p w14:paraId="523816A2" w14:textId="77777777" w:rsidR="00CC1403" w:rsidRPr="009C6620" w:rsidRDefault="00624CF1">
      <w:pPr>
        <w:ind w:right="-283" w:hanging="426"/>
        <w:jc w:val="center"/>
        <w:rPr>
          <w:rFonts w:ascii="Arial" w:hAnsi="Arial" w:cs="Arial"/>
        </w:rPr>
      </w:pPr>
      <w:r w:rsidRPr="009C6620">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63">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9C6620" w:rsidRDefault="00624CF1">
      <w:pPr>
        <w:rPr>
          <w:rFonts w:ascii="Arial" w:hAnsi="Arial" w:cs="Arial"/>
          <w:sz w:val="10"/>
        </w:rPr>
      </w:pPr>
      <w:r w:rsidRPr="009C6620">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1906AF53" w:rsidR="00CC1403" w:rsidRPr="009C6620" w:rsidRDefault="001834CD">
      <w:pPr>
        <w:rPr>
          <w:rFonts w:ascii="Arial" w:hAnsi="Arial" w:cs="Arial"/>
          <w:sz w:val="6"/>
        </w:rPr>
      </w:pPr>
      <w:r>
        <w:rPr>
          <w:noProof/>
        </w:rPr>
        <mc:AlternateContent>
          <mc:Choice Requires="wpg">
            <w:drawing>
              <wp:anchor distT="0" distB="0" distL="114300" distR="114300" simplePos="0" relativeHeight="251658242" behindDoc="0" locked="0" layoutInCell="1" allowOverlap="1" wp14:anchorId="507821EF" wp14:editId="13A76CD4">
                <wp:simplePos x="0" y="0"/>
                <wp:positionH relativeFrom="column">
                  <wp:posOffset>4420870</wp:posOffset>
                </wp:positionH>
                <wp:positionV relativeFrom="paragraph">
                  <wp:posOffset>5715</wp:posOffset>
                </wp:positionV>
                <wp:extent cx="1591310" cy="638175"/>
                <wp:effectExtent l="0" t="0" r="0" b="0"/>
                <wp:wrapNone/>
                <wp:docPr id="292320150"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91310" cy="638175"/>
                          <a:chOff x="1439" y="4185"/>
                          <a:chExt cx="2506" cy="1005"/>
                        </a:xfrm>
                      </wpg:grpSpPr>
                      <wps:wsp>
                        <wps:cNvPr id="2055072467"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010374133"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551394600"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7821EF" id="Grupo 3"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9C6620" w:rsidRDefault="00624CF1">
      <w:pPr>
        <w:rPr>
          <w:rFonts w:ascii="Arial" w:hAnsi="Arial" w:cs="Arial"/>
        </w:rPr>
      </w:pPr>
      <w:r w:rsidRPr="009C6620">
        <w:rPr>
          <w:rFonts w:ascii="Arial" w:hAnsi="Arial" w:cs="Arial"/>
        </w:rPr>
        <w:t xml:space="preserve"> </w:t>
      </w:r>
    </w:p>
    <w:p w14:paraId="1457C60C" w14:textId="77777777" w:rsidR="00CC1403" w:rsidRPr="009C6620" w:rsidRDefault="00CC1403">
      <w:pPr>
        <w:rPr>
          <w:rFonts w:ascii="Arial" w:hAnsi="Arial" w:cs="Arial"/>
        </w:rPr>
      </w:pPr>
    </w:p>
    <w:p w14:paraId="0655752F" w14:textId="77777777" w:rsidR="00CC1403" w:rsidRPr="009C6620" w:rsidRDefault="00CC1403">
      <w:pPr>
        <w:rPr>
          <w:rFonts w:ascii="Arial" w:hAnsi="Arial" w:cs="Arial"/>
        </w:rPr>
      </w:pPr>
    </w:p>
    <w:p w14:paraId="177D2FBE" w14:textId="77777777" w:rsidR="00CC1403" w:rsidRPr="009C6620" w:rsidRDefault="00CC1403">
      <w:pPr>
        <w:pStyle w:val="Ttulo1"/>
        <w:spacing w:before="240" w:after="60"/>
        <w:ind w:left="432"/>
        <w:jc w:val="left"/>
        <w:rPr>
          <w:rFonts w:cs="Arial"/>
          <w:color w:val="666699"/>
          <w:kern w:val="32"/>
          <w:sz w:val="20"/>
        </w:rPr>
      </w:pPr>
      <w:bookmarkStart w:id="1526" w:name="_Toc306816242"/>
      <w:bookmarkStart w:id="1527" w:name="_Toc306816243"/>
      <w:bookmarkEnd w:id="1526"/>
      <w:bookmarkEnd w:id="1527"/>
    </w:p>
    <w:p w14:paraId="389D512F" w14:textId="77777777" w:rsidR="00CC1403" w:rsidRPr="009C6620" w:rsidRDefault="00CC1403">
      <w:pPr>
        <w:rPr>
          <w:rFonts w:ascii="Arial" w:hAnsi="Arial" w:cs="Arial"/>
        </w:rPr>
      </w:pPr>
    </w:p>
    <w:p w14:paraId="064044A8" w14:textId="77777777" w:rsidR="00CC1403" w:rsidRPr="009C6620" w:rsidRDefault="00CC1403">
      <w:pPr>
        <w:rPr>
          <w:rFonts w:ascii="Arial" w:hAnsi="Arial" w:cs="Arial"/>
        </w:rPr>
      </w:pPr>
    </w:p>
    <w:p w14:paraId="6A968691" w14:textId="77777777" w:rsidR="00CC1403" w:rsidRPr="009C6620" w:rsidRDefault="00CC1403">
      <w:pPr>
        <w:rPr>
          <w:rFonts w:ascii="Arial" w:hAnsi="Arial" w:cs="Arial"/>
        </w:rPr>
      </w:pPr>
    </w:p>
    <w:p w14:paraId="2BB568F4" w14:textId="77777777" w:rsidR="00CC1403" w:rsidRPr="009C6620" w:rsidRDefault="00CC1403">
      <w:pPr>
        <w:rPr>
          <w:rFonts w:ascii="Arial" w:hAnsi="Arial" w:cs="Arial"/>
        </w:rPr>
      </w:pPr>
    </w:p>
    <w:p w14:paraId="69883147" w14:textId="77777777" w:rsidR="00CC1403" w:rsidRPr="009C6620" w:rsidRDefault="00CC1403">
      <w:pPr>
        <w:rPr>
          <w:rFonts w:ascii="Arial" w:hAnsi="Arial" w:cs="Arial"/>
        </w:rPr>
      </w:pPr>
    </w:p>
    <w:p w14:paraId="28D76C6D" w14:textId="77777777" w:rsidR="00CC1403" w:rsidRPr="009C6620"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9C6620" w14:paraId="3FA78C36" w14:textId="77777777">
        <w:trPr>
          <w:trHeight w:val="497"/>
          <w:jc w:val="center"/>
        </w:trPr>
        <w:tc>
          <w:tcPr>
            <w:tcW w:w="4640" w:type="dxa"/>
            <w:shd w:val="clear" w:color="auto" w:fill="BFBFBF"/>
            <w:vAlign w:val="center"/>
          </w:tcPr>
          <w:p w14:paraId="6B676032" w14:textId="77777777" w:rsidR="00CC1403" w:rsidRPr="009C6620" w:rsidRDefault="00624CF1">
            <w:pPr>
              <w:jc w:val="center"/>
              <w:rPr>
                <w:rFonts w:ascii="Arial" w:hAnsi="Arial" w:cs="Arial"/>
                <w:b/>
              </w:rPr>
            </w:pPr>
            <w:r w:rsidRPr="009C6620">
              <w:rPr>
                <w:rFonts w:ascii="Arial" w:hAnsi="Arial" w:cs="Arial"/>
                <w:b/>
              </w:rPr>
              <w:t>CONVOCANTE</w:t>
            </w:r>
          </w:p>
        </w:tc>
        <w:tc>
          <w:tcPr>
            <w:tcW w:w="4587" w:type="dxa"/>
            <w:gridSpan w:val="2"/>
            <w:shd w:val="clear" w:color="auto" w:fill="BFBFBF"/>
            <w:vAlign w:val="center"/>
          </w:tcPr>
          <w:p w14:paraId="77E24CC1" w14:textId="77777777" w:rsidR="00CC1403" w:rsidRPr="009C6620" w:rsidRDefault="00624CF1">
            <w:pPr>
              <w:jc w:val="center"/>
              <w:rPr>
                <w:rFonts w:ascii="Arial" w:hAnsi="Arial" w:cs="Arial"/>
                <w:b/>
              </w:rPr>
            </w:pPr>
            <w:r w:rsidRPr="009C6620">
              <w:rPr>
                <w:rFonts w:ascii="Arial" w:hAnsi="Arial" w:cs="Arial"/>
                <w:b/>
              </w:rPr>
              <w:t>LICITANTE</w:t>
            </w:r>
          </w:p>
        </w:tc>
      </w:tr>
      <w:tr w:rsidR="00CC1403" w:rsidRPr="009C6620" w14:paraId="4705127F" w14:textId="77777777">
        <w:trPr>
          <w:jc w:val="center"/>
        </w:trPr>
        <w:tc>
          <w:tcPr>
            <w:tcW w:w="4640" w:type="dxa"/>
            <w:vAlign w:val="center"/>
          </w:tcPr>
          <w:p w14:paraId="19BAD673" w14:textId="005FA0F2" w:rsidR="00CC1403" w:rsidRPr="009C6620" w:rsidRDefault="00624CF1">
            <w:pPr>
              <w:jc w:val="center"/>
              <w:rPr>
                <w:rFonts w:ascii="Arial" w:hAnsi="Arial" w:cs="Arial"/>
                <w:b/>
              </w:rPr>
            </w:pPr>
            <w:r w:rsidRPr="009C6620">
              <w:rPr>
                <w:rFonts w:ascii="Arial" w:hAnsi="Arial" w:cs="Arial"/>
                <w:b/>
              </w:rPr>
              <w:t>INS</w:t>
            </w:r>
            <w:r w:rsidR="008F1CC8" w:rsidRPr="009C6620">
              <w:rPr>
                <w:rFonts w:ascii="Arial" w:hAnsi="Arial" w:cs="Arial"/>
                <w:b/>
              </w:rPr>
              <w:t>T</w:t>
            </w:r>
            <w:r w:rsidRPr="009C6620">
              <w:rPr>
                <w:rFonts w:ascii="Arial" w:hAnsi="Arial" w:cs="Arial"/>
                <w:b/>
              </w:rPr>
              <w:t>ITUTO NACIONAL ELECTORAL</w:t>
            </w:r>
          </w:p>
        </w:tc>
        <w:tc>
          <w:tcPr>
            <w:tcW w:w="4587" w:type="dxa"/>
            <w:gridSpan w:val="2"/>
          </w:tcPr>
          <w:p w14:paraId="2FC1C3A8" w14:textId="77777777" w:rsidR="00CC1403" w:rsidRPr="009C6620" w:rsidRDefault="00624CF1">
            <w:pPr>
              <w:rPr>
                <w:rFonts w:ascii="Arial" w:hAnsi="Arial" w:cs="Arial"/>
                <w:b/>
              </w:rPr>
            </w:pPr>
            <w:r w:rsidRPr="009C6620">
              <w:rPr>
                <w:rFonts w:ascii="Arial" w:hAnsi="Arial" w:cs="Arial"/>
                <w:b/>
              </w:rPr>
              <w:t>Nombre o Razón Social:</w:t>
            </w:r>
          </w:p>
          <w:p w14:paraId="377BE19E" w14:textId="77777777" w:rsidR="00CC1403" w:rsidRPr="009C6620" w:rsidRDefault="00CC1403">
            <w:pPr>
              <w:rPr>
                <w:rFonts w:ascii="Arial" w:hAnsi="Arial" w:cs="Arial"/>
                <w:b/>
              </w:rPr>
            </w:pPr>
          </w:p>
          <w:p w14:paraId="268B3F38" w14:textId="77777777" w:rsidR="00CC1403" w:rsidRPr="009C6620" w:rsidRDefault="00CC1403">
            <w:pPr>
              <w:rPr>
                <w:rFonts w:ascii="Arial" w:hAnsi="Arial" w:cs="Arial"/>
                <w:b/>
              </w:rPr>
            </w:pPr>
          </w:p>
        </w:tc>
      </w:tr>
      <w:tr w:rsidR="00CC1403" w:rsidRPr="009C6620" w14:paraId="3E196ABF" w14:textId="77777777">
        <w:trPr>
          <w:jc w:val="center"/>
        </w:trPr>
        <w:tc>
          <w:tcPr>
            <w:tcW w:w="4640" w:type="dxa"/>
          </w:tcPr>
          <w:p w14:paraId="28A37318" w14:textId="77777777" w:rsidR="00CC1403" w:rsidRPr="009C6620" w:rsidRDefault="00624CF1">
            <w:pPr>
              <w:jc w:val="both"/>
              <w:rPr>
                <w:rFonts w:ascii="Arial" w:hAnsi="Arial" w:cs="Arial"/>
                <w:b/>
              </w:rPr>
            </w:pPr>
            <w:r w:rsidRPr="009C6620">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9C6620" w:rsidRDefault="00624CF1">
            <w:pPr>
              <w:rPr>
                <w:rFonts w:ascii="Arial" w:hAnsi="Arial" w:cs="Arial"/>
                <w:b/>
              </w:rPr>
            </w:pPr>
            <w:r w:rsidRPr="009C6620">
              <w:rPr>
                <w:rFonts w:ascii="Arial" w:hAnsi="Arial" w:cs="Arial"/>
                <w:b/>
              </w:rPr>
              <w:t>Domicilio:</w:t>
            </w:r>
          </w:p>
          <w:p w14:paraId="428331C7" w14:textId="77777777" w:rsidR="00CC1403" w:rsidRPr="009C6620" w:rsidRDefault="00624CF1">
            <w:pPr>
              <w:tabs>
                <w:tab w:val="left" w:pos="2910"/>
              </w:tabs>
              <w:rPr>
                <w:rFonts w:ascii="Arial" w:hAnsi="Arial" w:cs="Arial"/>
              </w:rPr>
            </w:pPr>
            <w:r w:rsidRPr="009C6620">
              <w:rPr>
                <w:rFonts w:ascii="Arial" w:hAnsi="Arial" w:cs="Arial"/>
              </w:rPr>
              <w:tab/>
            </w:r>
          </w:p>
        </w:tc>
      </w:tr>
      <w:tr w:rsidR="00CC1403" w:rsidRPr="009C6620" w14:paraId="0C4AA134" w14:textId="77777777">
        <w:trPr>
          <w:jc w:val="center"/>
        </w:trPr>
        <w:tc>
          <w:tcPr>
            <w:tcW w:w="4640" w:type="dxa"/>
            <w:vMerge w:val="restart"/>
          </w:tcPr>
          <w:p w14:paraId="7020F7DA" w14:textId="77777777" w:rsidR="00CC1403" w:rsidRPr="009C6620" w:rsidRDefault="00624CF1">
            <w:pPr>
              <w:jc w:val="both"/>
              <w:rPr>
                <w:rFonts w:ascii="Arial" w:hAnsi="Arial" w:cs="Arial"/>
                <w:b/>
              </w:rPr>
            </w:pPr>
            <w:r w:rsidRPr="009C6620">
              <w:rPr>
                <w:rFonts w:ascii="Arial" w:hAnsi="Arial" w:cs="Arial"/>
                <w:b/>
              </w:rPr>
              <w:t>Objeto de la contratación:</w:t>
            </w:r>
          </w:p>
          <w:p w14:paraId="7587CD9E" w14:textId="77777777" w:rsidR="00E4035E" w:rsidRPr="009C6620" w:rsidRDefault="00E4035E" w:rsidP="00E4035E">
            <w:pPr>
              <w:jc w:val="both"/>
              <w:rPr>
                <w:rFonts w:ascii="Arial" w:hAnsi="Arial" w:cs="Arial"/>
                <w:b/>
              </w:rPr>
            </w:pPr>
          </w:p>
          <w:p w14:paraId="7F7E3A7A" w14:textId="33AEA5BF" w:rsidR="000831EF" w:rsidRPr="009C6620" w:rsidRDefault="00103E01" w:rsidP="00493FA6">
            <w:pPr>
              <w:jc w:val="both"/>
              <w:rPr>
                <w:rFonts w:ascii="Arial" w:hAnsi="Arial" w:cs="Arial"/>
                <w:b/>
              </w:rPr>
            </w:pPr>
            <w:r w:rsidRPr="00103E01">
              <w:rPr>
                <w:rFonts w:ascii="Arial" w:hAnsi="Arial" w:cs="Arial"/>
                <w:b/>
              </w:rPr>
              <w:t>Adquisición de útiles de escritorio que serán utilizados por los funcionarios de las mesas directivas de casilla, durante la Jornada del Proceso Electoral Extraordinario de diversos cargos del Poder Judicial de la Federación 2024-2025</w:t>
            </w:r>
          </w:p>
        </w:tc>
        <w:tc>
          <w:tcPr>
            <w:tcW w:w="4587" w:type="dxa"/>
            <w:gridSpan w:val="2"/>
            <w:tcBorders>
              <w:bottom w:val="dashSmallGap" w:sz="4" w:space="0" w:color="auto"/>
            </w:tcBorders>
          </w:tcPr>
          <w:p w14:paraId="28964D56" w14:textId="77777777" w:rsidR="00CC1403" w:rsidRPr="009C6620" w:rsidRDefault="00624CF1">
            <w:pPr>
              <w:rPr>
                <w:rFonts w:ascii="Arial" w:hAnsi="Arial" w:cs="Arial"/>
                <w:b/>
              </w:rPr>
            </w:pPr>
            <w:r w:rsidRPr="009C6620">
              <w:rPr>
                <w:rFonts w:ascii="Arial" w:hAnsi="Arial" w:cs="Arial"/>
                <w:b/>
              </w:rPr>
              <w:t>RFC:</w:t>
            </w:r>
          </w:p>
          <w:p w14:paraId="2921AF31" w14:textId="77777777" w:rsidR="00CC1403" w:rsidRPr="009C6620" w:rsidRDefault="00CC1403">
            <w:pPr>
              <w:rPr>
                <w:rFonts w:ascii="Arial" w:hAnsi="Arial" w:cs="Arial"/>
                <w:b/>
              </w:rPr>
            </w:pPr>
          </w:p>
        </w:tc>
      </w:tr>
      <w:tr w:rsidR="00CC1403" w:rsidRPr="009C6620" w14:paraId="286F02E6" w14:textId="77777777">
        <w:trPr>
          <w:trHeight w:val="231"/>
          <w:jc w:val="center"/>
        </w:trPr>
        <w:tc>
          <w:tcPr>
            <w:tcW w:w="4640" w:type="dxa"/>
            <w:vMerge/>
            <w:tcBorders>
              <w:right w:val="dashSmallGap" w:sz="4" w:space="0" w:color="auto"/>
            </w:tcBorders>
          </w:tcPr>
          <w:p w14:paraId="2616F66C" w14:textId="77777777" w:rsidR="00CC1403" w:rsidRPr="009C6620"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9C6620" w:rsidRDefault="00624CF1">
            <w:pPr>
              <w:rPr>
                <w:rFonts w:ascii="Arial" w:hAnsi="Arial" w:cs="Arial"/>
                <w:b/>
              </w:rPr>
            </w:pPr>
            <w:r w:rsidRPr="009C6620">
              <w:rPr>
                <w:rFonts w:ascii="Arial" w:hAnsi="Arial" w:cs="Arial"/>
                <w:b/>
              </w:rPr>
              <w:t>Teléfonos para contacto:</w:t>
            </w:r>
          </w:p>
        </w:tc>
      </w:tr>
      <w:tr w:rsidR="00CC1403" w:rsidRPr="009C6620" w14:paraId="54CA6A3B" w14:textId="77777777">
        <w:trPr>
          <w:trHeight w:val="228"/>
          <w:jc w:val="center"/>
        </w:trPr>
        <w:tc>
          <w:tcPr>
            <w:tcW w:w="4640" w:type="dxa"/>
            <w:vMerge/>
            <w:tcBorders>
              <w:right w:val="dashSmallGap" w:sz="4" w:space="0" w:color="auto"/>
            </w:tcBorders>
          </w:tcPr>
          <w:p w14:paraId="45CEE70E" w14:textId="77777777" w:rsidR="00CC1403" w:rsidRPr="009C6620"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9C6620" w:rsidRDefault="00624CF1">
            <w:pPr>
              <w:rPr>
                <w:rFonts w:ascii="Arial" w:hAnsi="Arial" w:cs="Arial"/>
                <w:b/>
              </w:rPr>
            </w:pPr>
            <w:r w:rsidRPr="009C6620">
              <w:rPr>
                <w:rFonts w:ascii="Arial" w:hAnsi="Arial" w:cs="Arial"/>
                <w:b/>
              </w:rPr>
              <w:t>(       )  _______________</w:t>
            </w:r>
          </w:p>
          <w:p w14:paraId="0EC27335" w14:textId="77777777" w:rsidR="00CC1403" w:rsidRPr="009C6620" w:rsidRDefault="00CC1403">
            <w:pPr>
              <w:rPr>
                <w:rFonts w:ascii="Arial" w:hAnsi="Arial" w:cs="Arial"/>
                <w:b/>
                <w:sz w:val="6"/>
                <w:szCs w:val="6"/>
              </w:rPr>
            </w:pPr>
          </w:p>
        </w:tc>
      </w:tr>
      <w:tr w:rsidR="00CC1403" w:rsidRPr="009C6620" w14:paraId="6F762A45" w14:textId="77777777">
        <w:trPr>
          <w:trHeight w:val="228"/>
          <w:jc w:val="center"/>
        </w:trPr>
        <w:tc>
          <w:tcPr>
            <w:tcW w:w="4640" w:type="dxa"/>
            <w:vMerge/>
            <w:tcBorders>
              <w:right w:val="dashSmallGap" w:sz="4" w:space="0" w:color="auto"/>
            </w:tcBorders>
          </w:tcPr>
          <w:p w14:paraId="745A3930" w14:textId="77777777" w:rsidR="00CC1403" w:rsidRPr="009C6620"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9C6620" w:rsidRDefault="00624CF1">
            <w:pPr>
              <w:rPr>
                <w:rFonts w:ascii="Arial" w:hAnsi="Arial" w:cs="Arial"/>
                <w:b/>
              </w:rPr>
            </w:pPr>
            <w:r w:rsidRPr="009C6620">
              <w:rPr>
                <w:rFonts w:ascii="Arial" w:hAnsi="Arial" w:cs="Arial"/>
                <w:b/>
              </w:rPr>
              <w:t xml:space="preserve"> Lada          Número</w:t>
            </w:r>
          </w:p>
        </w:tc>
      </w:tr>
      <w:tr w:rsidR="00CC1403" w:rsidRPr="009C6620" w14:paraId="3FB10DCE" w14:textId="77777777">
        <w:trPr>
          <w:trHeight w:val="228"/>
          <w:jc w:val="center"/>
        </w:trPr>
        <w:tc>
          <w:tcPr>
            <w:tcW w:w="4640" w:type="dxa"/>
            <w:vMerge/>
            <w:tcBorders>
              <w:right w:val="dashSmallGap" w:sz="4" w:space="0" w:color="auto"/>
            </w:tcBorders>
          </w:tcPr>
          <w:p w14:paraId="23408BDC" w14:textId="77777777" w:rsidR="00CC1403" w:rsidRPr="009C6620"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9C6620" w:rsidRDefault="00624CF1">
            <w:pPr>
              <w:rPr>
                <w:rFonts w:ascii="Arial" w:hAnsi="Arial" w:cs="Arial"/>
                <w:b/>
              </w:rPr>
            </w:pPr>
            <w:r w:rsidRPr="009C6620">
              <w:rPr>
                <w:rFonts w:ascii="Arial" w:hAnsi="Arial" w:cs="Arial"/>
                <w:b/>
              </w:rPr>
              <w:t>(       )  _______________</w:t>
            </w:r>
          </w:p>
          <w:p w14:paraId="4CF3CA9F" w14:textId="77777777" w:rsidR="00CC1403" w:rsidRPr="009C6620" w:rsidRDefault="00CC1403">
            <w:pPr>
              <w:rPr>
                <w:rFonts w:ascii="Arial" w:hAnsi="Arial" w:cs="Arial"/>
                <w:b/>
                <w:sz w:val="6"/>
                <w:szCs w:val="6"/>
              </w:rPr>
            </w:pPr>
          </w:p>
        </w:tc>
      </w:tr>
      <w:tr w:rsidR="00CC1403" w:rsidRPr="009C6620" w14:paraId="09DAAABB" w14:textId="77777777">
        <w:trPr>
          <w:jc w:val="center"/>
        </w:trPr>
        <w:tc>
          <w:tcPr>
            <w:tcW w:w="4640" w:type="dxa"/>
          </w:tcPr>
          <w:p w14:paraId="066B5BBA" w14:textId="77777777" w:rsidR="00CC1403" w:rsidRPr="009C6620" w:rsidRDefault="00624CF1">
            <w:pPr>
              <w:rPr>
                <w:rFonts w:ascii="Arial" w:hAnsi="Arial" w:cs="Arial"/>
                <w:b/>
              </w:rPr>
            </w:pPr>
            <w:r w:rsidRPr="009C6620">
              <w:rPr>
                <w:rFonts w:ascii="Arial" w:hAnsi="Arial" w:cs="Arial"/>
                <w:b/>
              </w:rPr>
              <w:t>Correo electrónico:</w:t>
            </w:r>
          </w:p>
          <w:p w14:paraId="1FD7F553" w14:textId="7677C2A2" w:rsidR="00C0726B" w:rsidRPr="009C6620" w:rsidRDefault="00710D5D">
            <w:pPr>
              <w:rPr>
                <w:rStyle w:val="Hipervnculo"/>
                <w:rFonts w:ascii="Arial" w:hAnsi="Arial" w:cs="Arial"/>
              </w:rPr>
            </w:pPr>
            <w:r>
              <w:rPr>
                <w:rStyle w:val="Hipervnculo"/>
                <w:rFonts w:ascii="Arial" w:hAnsi="Arial" w:cs="Arial"/>
              </w:rPr>
              <w:t>omar.lizalde@ine.mx</w:t>
            </w:r>
          </w:p>
          <w:p w14:paraId="0BFB47E6" w14:textId="7BA0A29A" w:rsidR="00C0726B" w:rsidRPr="009C6620" w:rsidRDefault="00C0726B" w:rsidP="00C0726B">
            <w:pPr>
              <w:rPr>
                <w:rStyle w:val="Hipervnculo"/>
              </w:rPr>
            </w:pPr>
            <w:r w:rsidRPr="009C6620">
              <w:rPr>
                <w:rStyle w:val="Hipervnculo"/>
                <w:rFonts w:ascii="Arial" w:hAnsi="Arial" w:cs="Arial"/>
              </w:rPr>
              <w:t>ary.rodriguez@ine.mx</w:t>
            </w:r>
          </w:p>
          <w:p w14:paraId="6E54D091" w14:textId="77777777" w:rsidR="00CC1403" w:rsidRPr="009C6620"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9C6620" w:rsidRDefault="00624CF1">
            <w:pPr>
              <w:rPr>
                <w:rFonts w:ascii="Arial" w:hAnsi="Arial" w:cs="Arial"/>
                <w:b/>
              </w:rPr>
            </w:pPr>
            <w:r w:rsidRPr="009C6620">
              <w:rPr>
                <w:rFonts w:ascii="Arial" w:hAnsi="Arial" w:cs="Arial"/>
                <w:b/>
              </w:rPr>
              <w:t>Correo electrónico:</w:t>
            </w:r>
          </w:p>
        </w:tc>
      </w:tr>
      <w:tr w:rsidR="00CC1403" w:rsidRPr="009C6620" w14:paraId="4B032D6C" w14:textId="77777777">
        <w:trPr>
          <w:trHeight w:val="765"/>
          <w:jc w:val="center"/>
        </w:trPr>
        <w:tc>
          <w:tcPr>
            <w:tcW w:w="4640" w:type="dxa"/>
            <w:tcBorders>
              <w:bottom w:val="dashSmallGap" w:sz="4" w:space="0" w:color="auto"/>
            </w:tcBorders>
          </w:tcPr>
          <w:p w14:paraId="24D484A1" w14:textId="77777777" w:rsidR="00CC1403" w:rsidRPr="009C6620" w:rsidRDefault="00624CF1">
            <w:pPr>
              <w:rPr>
                <w:rFonts w:ascii="Arial" w:hAnsi="Arial" w:cs="Arial"/>
                <w:b/>
              </w:rPr>
            </w:pPr>
            <w:r w:rsidRPr="009C6620">
              <w:rPr>
                <w:rFonts w:ascii="Arial" w:hAnsi="Arial" w:cs="Arial"/>
                <w:b/>
              </w:rPr>
              <w:t>Sello de recepción:</w:t>
            </w:r>
          </w:p>
          <w:p w14:paraId="07F0CCEA" w14:textId="77777777" w:rsidR="00CC1403" w:rsidRPr="009C6620" w:rsidRDefault="00CC1403">
            <w:pPr>
              <w:jc w:val="center"/>
              <w:rPr>
                <w:rFonts w:ascii="Arial" w:hAnsi="Arial" w:cs="Arial"/>
                <w:b/>
              </w:rPr>
            </w:pPr>
          </w:p>
          <w:p w14:paraId="3BF1D7DE" w14:textId="77777777" w:rsidR="00CC1403" w:rsidRPr="009C6620" w:rsidRDefault="00CC1403">
            <w:pPr>
              <w:jc w:val="center"/>
              <w:rPr>
                <w:rFonts w:ascii="Arial" w:hAnsi="Arial" w:cs="Arial"/>
                <w:b/>
              </w:rPr>
            </w:pPr>
          </w:p>
          <w:p w14:paraId="47F33597" w14:textId="77777777" w:rsidR="00CC1403" w:rsidRPr="009C6620" w:rsidRDefault="00CC1403">
            <w:pPr>
              <w:jc w:val="center"/>
              <w:rPr>
                <w:rFonts w:ascii="Arial" w:hAnsi="Arial" w:cs="Arial"/>
                <w:b/>
              </w:rPr>
            </w:pPr>
          </w:p>
          <w:p w14:paraId="585BC8CE" w14:textId="77777777" w:rsidR="00CC1403" w:rsidRPr="009C6620" w:rsidRDefault="00CC1403">
            <w:pPr>
              <w:rPr>
                <w:rFonts w:ascii="Arial" w:hAnsi="Arial" w:cs="Arial"/>
                <w:b/>
              </w:rPr>
            </w:pPr>
          </w:p>
        </w:tc>
        <w:tc>
          <w:tcPr>
            <w:tcW w:w="4587" w:type="dxa"/>
            <w:gridSpan w:val="2"/>
          </w:tcPr>
          <w:p w14:paraId="543376B4" w14:textId="77777777" w:rsidR="00CC1403" w:rsidRPr="009C6620" w:rsidRDefault="00624CF1">
            <w:pPr>
              <w:rPr>
                <w:rFonts w:ascii="Arial" w:hAnsi="Arial" w:cs="Arial"/>
                <w:b/>
              </w:rPr>
            </w:pPr>
            <w:r w:rsidRPr="009C6620">
              <w:rPr>
                <w:rFonts w:ascii="Arial" w:hAnsi="Arial" w:cs="Arial"/>
                <w:b/>
              </w:rPr>
              <w:t>Nombre, Cargo y Firma:</w:t>
            </w:r>
          </w:p>
          <w:p w14:paraId="555DB87F" w14:textId="77777777" w:rsidR="00CC1403" w:rsidRPr="009C6620" w:rsidRDefault="00CC1403">
            <w:pPr>
              <w:rPr>
                <w:rFonts w:ascii="Arial" w:hAnsi="Arial" w:cs="Arial"/>
                <w:b/>
              </w:rPr>
            </w:pPr>
          </w:p>
          <w:p w14:paraId="077BC991" w14:textId="77777777" w:rsidR="00CC1403" w:rsidRPr="009C6620" w:rsidRDefault="00CC1403">
            <w:pPr>
              <w:rPr>
                <w:rFonts w:ascii="Arial" w:hAnsi="Arial" w:cs="Arial"/>
                <w:b/>
              </w:rPr>
            </w:pPr>
          </w:p>
          <w:p w14:paraId="32F06298" w14:textId="77777777" w:rsidR="00CC1403" w:rsidRPr="009C6620" w:rsidRDefault="00CC1403">
            <w:pPr>
              <w:rPr>
                <w:rFonts w:ascii="Arial" w:hAnsi="Arial" w:cs="Arial"/>
                <w:b/>
              </w:rPr>
            </w:pPr>
          </w:p>
        </w:tc>
      </w:tr>
      <w:tr w:rsidR="00CC1403" w:rsidRPr="009C6620" w14:paraId="45C171C9" w14:textId="77777777" w:rsidTr="008F1CC8">
        <w:trPr>
          <w:trHeight w:val="308"/>
          <w:jc w:val="center"/>
        </w:trPr>
        <w:tc>
          <w:tcPr>
            <w:tcW w:w="4640" w:type="dxa"/>
            <w:vAlign w:val="bottom"/>
          </w:tcPr>
          <w:p w14:paraId="53F257A8" w14:textId="77777777" w:rsidR="00CC1403" w:rsidRPr="009C6620" w:rsidRDefault="00624CF1">
            <w:pPr>
              <w:jc w:val="center"/>
              <w:rPr>
                <w:rFonts w:ascii="Arial" w:hAnsi="Arial" w:cs="Arial"/>
                <w:b/>
              </w:rPr>
            </w:pPr>
            <w:r w:rsidRPr="009C6620">
              <w:rPr>
                <w:rFonts w:ascii="Arial" w:hAnsi="Arial" w:cs="Arial"/>
                <w:b/>
              </w:rPr>
              <w:t>Nombre de quien recibe y fecha de recepción</w:t>
            </w:r>
          </w:p>
        </w:tc>
        <w:tc>
          <w:tcPr>
            <w:tcW w:w="2639" w:type="dxa"/>
            <w:vAlign w:val="center"/>
          </w:tcPr>
          <w:p w14:paraId="1319B68E" w14:textId="77777777" w:rsidR="00CC1403" w:rsidRPr="009C6620" w:rsidRDefault="00624CF1">
            <w:pPr>
              <w:jc w:val="center"/>
              <w:rPr>
                <w:rFonts w:ascii="Arial" w:hAnsi="Arial" w:cs="Arial"/>
                <w:b/>
              </w:rPr>
            </w:pPr>
            <w:r w:rsidRPr="009C6620">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040BA486" w:rsidR="00CC1403" w:rsidRPr="009C6620" w:rsidRDefault="001834CD" w:rsidP="008F1CC8">
            <w:pPr>
              <w:rPr>
                <w:rFonts w:ascii="Arial" w:hAnsi="Arial" w:cs="Arial"/>
                <w:b/>
              </w:rPr>
            </w:pPr>
            <w:r>
              <w:rPr>
                <w:noProof/>
              </w:rPr>
              <mc:AlternateContent>
                <mc:Choice Requires="wps">
                  <w:drawing>
                    <wp:anchor distT="0" distB="0" distL="114300" distR="114300" simplePos="0" relativeHeight="251658244" behindDoc="0" locked="0" layoutInCell="1" allowOverlap="1" wp14:anchorId="515C59BA" wp14:editId="22431F11">
                      <wp:simplePos x="0" y="0"/>
                      <wp:positionH relativeFrom="column">
                        <wp:posOffset>653415</wp:posOffset>
                      </wp:positionH>
                      <wp:positionV relativeFrom="paragraph">
                        <wp:posOffset>128270</wp:posOffset>
                      </wp:positionV>
                      <wp:extent cx="403225" cy="224155"/>
                      <wp:effectExtent l="0" t="0" r="0" b="4445"/>
                      <wp:wrapNone/>
                      <wp:docPr id="188102674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225" cy="224155"/>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15C59BA" id="Cuadro de texto 2"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8243" behindDoc="0" locked="0" layoutInCell="1" allowOverlap="1" wp14:anchorId="5DF48A27" wp14:editId="16FB0F0C">
                      <wp:simplePos x="0" y="0"/>
                      <wp:positionH relativeFrom="column">
                        <wp:posOffset>142875</wp:posOffset>
                      </wp:positionH>
                      <wp:positionV relativeFrom="paragraph">
                        <wp:posOffset>111125</wp:posOffset>
                      </wp:positionV>
                      <wp:extent cx="358775" cy="259715"/>
                      <wp:effectExtent l="0" t="0" r="3175" b="6985"/>
                      <wp:wrapNone/>
                      <wp:docPr id="1946968122"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775" cy="259715"/>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DF48A27" id="Cuadro de texto 1"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Kub4+4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Pr="009C6620" w:rsidRDefault="00515962">
      <w:pPr>
        <w:rPr>
          <w:rFonts w:ascii="Arial" w:hAnsi="Arial" w:cs="Arial"/>
          <w:b/>
          <w:color w:val="CC0066"/>
          <w:kern w:val="32"/>
          <w:sz w:val="32"/>
          <w:szCs w:val="32"/>
          <w:lang w:val="es-ES"/>
        </w:rPr>
      </w:pPr>
      <w:bookmarkStart w:id="1528" w:name="_Toc127378607"/>
    </w:p>
    <w:p w14:paraId="293049DA" w14:textId="77777777" w:rsidR="00515962" w:rsidRPr="009C6620" w:rsidRDefault="00515962">
      <w:pPr>
        <w:rPr>
          <w:rFonts w:ascii="Arial" w:hAnsi="Arial" w:cs="Arial"/>
          <w:b/>
          <w:color w:val="CC0066"/>
          <w:kern w:val="32"/>
          <w:sz w:val="32"/>
          <w:szCs w:val="32"/>
          <w:lang w:val="es-ES"/>
        </w:rPr>
      </w:pPr>
      <w:r w:rsidRPr="009C6620">
        <w:rPr>
          <w:rFonts w:ascii="Arial" w:hAnsi="Arial" w:cs="Arial"/>
          <w:b/>
          <w:color w:val="CC0066"/>
          <w:kern w:val="32"/>
          <w:sz w:val="32"/>
          <w:szCs w:val="32"/>
          <w:lang w:val="es-ES"/>
        </w:rPr>
        <w:br w:type="page"/>
      </w:r>
    </w:p>
    <w:p w14:paraId="11C8B6A2" w14:textId="488759E9" w:rsidR="00CC1403" w:rsidRPr="009C6620" w:rsidRDefault="00624CF1" w:rsidP="007D2BA6">
      <w:pPr>
        <w:pStyle w:val="Ttulo1"/>
        <w:tabs>
          <w:tab w:val="left" w:pos="6374"/>
        </w:tabs>
        <w:spacing w:before="240" w:after="60"/>
        <w:rPr>
          <w:rFonts w:cs="Arial"/>
          <w:color w:val="CC0066"/>
          <w:kern w:val="32"/>
          <w:sz w:val="32"/>
          <w:szCs w:val="32"/>
        </w:rPr>
      </w:pPr>
      <w:bookmarkStart w:id="1529" w:name="_Toc189255879"/>
      <w:r w:rsidRPr="009C6620">
        <w:rPr>
          <w:rFonts w:cs="Arial"/>
          <w:color w:val="CC0066"/>
          <w:kern w:val="32"/>
          <w:sz w:val="32"/>
          <w:szCs w:val="32"/>
        </w:rPr>
        <w:lastRenderedPageBreak/>
        <w:t>ANEXO 1</w:t>
      </w:r>
      <w:bookmarkEnd w:id="1528"/>
      <w:r w:rsidR="0091554E" w:rsidRPr="009C6620">
        <w:rPr>
          <w:rFonts w:cs="Arial"/>
          <w:color w:val="CC0066"/>
          <w:kern w:val="32"/>
          <w:sz w:val="32"/>
          <w:szCs w:val="32"/>
        </w:rPr>
        <w:t>4</w:t>
      </w:r>
      <w:bookmarkEnd w:id="1529"/>
    </w:p>
    <w:p w14:paraId="5C1331A7" w14:textId="77777777" w:rsidR="00CC1403" w:rsidRPr="009C6620" w:rsidRDefault="00624CF1">
      <w:pPr>
        <w:pStyle w:val="Ttulo1"/>
        <w:shd w:val="clear" w:color="auto" w:fill="D9D9D9" w:themeFill="background1" w:themeFillShade="D9"/>
        <w:rPr>
          <w:rFonts w:cs="Arial"/>
          <w:kern w:val="32"/>
          <w:sz w:val="28"/>
          <w:szCs w:val="32"/>
        </w:rPr>
      </w:pPr>
      <w:bookmarkStart w:id="1530" w:name="_Toc488428688"/>
      <w:bookmarkStart w:id="1531" w:name="_Toc104199050"/>
      <w:bookmarkStart w:id="1532" w:name="_Toc464498759"/>
      <w:bookmarkStart w:id="1533" w:name="_Toc487209372"/>
      <w:bookmarkStart w:id="1534" w:name="_Toc492377974"/>
      <w:bookmarkStart w:id="1535" w:name="_Toc491181012"/>
      <w:bookmarkStart w:id="1536" w:name="_Toc498523254"/>
      <w:bookmarkStart w:id="1537" w:name="_Toc505704938"/>
      <w:bookmarkStart w:id="1538" w:name="_Toc19704313"/>
      <w:bookmarkStart w:id="1539" w:name="_Toc452121434"/>
      <w:bookmarkStart w:id="1540" w:name="_Toc23410292"/>
      <w:bookmarkStart w:id="1541" w:name="_Toc496883372"/>
      <w:bookmarkStart w:id="1542" w:name="_Toc3539040"/>
      <w:bookmarkStart w:id="1543" w:name="_Toc494211636"/>
      <w:bookmarkStart w:id="1544" w:name="_Toc493501678"/>
      <w:bookmarkStart w:id="1545" w:name="_Toc464498353"/>
      <w:bookmarkStart w:id="1546" w:name="_Toc89112394"/>
      <w:bookmarkStart w:id="1547" w:name="_Toc510612375"/>
      <w:bookmarkStart w:id="1548" w:name="_Toc96092369"/>
      <w:bookmarkStart w:id="1549" w:name="_Toc23958058"/>
      <w:bookmarkStart w:id="1550" w:name="_Toc94701588"/>
      <w:bookmarkStart w:id="1551" w:name="_Toc127378608"/>
      <w:bookmarkStart w:id="1552" w:name="_Toc127981568"/>
      <w:bookmarkStart w:id="1553" w:name="_Toc144317539"/>
      <w:bookmarkStart w:id="1554" w:name="_Toc149156168"/>
      <w:bookmarkStart w:id="1555" w:name="_Toc188291957"/>
      <w:bookmarkStart w:id="1556" w:name="_Toc189255880"/>
      <w:r w:rsidRPr="009C6620">
        <w:rPr>
          <w:rFonts w:cs="Arial"/>
          <w:kern w:val="32"/>
          <w:sz w:val="28"/>
          <w:szCs w:val="32"/>
        </w:rPr>
        <w:t>Constancia de recepción de documentos</w:t>
      </w:r>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p>
    <w:p w14:paraId="04F16CA5" w14:textId="77777777" w:rsidR="00CC1403" w:rsidRPr="009C6620"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9C6620" w14:paraId="04F158AE" w14:textId="77777777" w:rsidTr="00EF7EB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9C6620" w:rsidRDefault="00F50DDC" w:rsidP="00EF7EBB">
            <w:pPr>
              <w:spacing w:line="276" w:lineRule="auto"/>
              <w:jc w:val="center"/>
              <w:rPr>
                <w:rFonts w:ascii="Arial" w:hAnsi="Arial" w:cs="Arial"/>
                <w:b/>
                <w:bCs/>
              </w:rPr>
            </w:pPr>
            <w:r w:rsidRPr="009C6620">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9C6620" w:rsidRDefault="00F50DDC" w:rsidP="00EF7EBB">
            <w:pPr>
              <w:spacing w:line="276" w:lineRule="auto"/>
              <w:jc w:val="center"/>
              <w:rPr>
                <w:rFonts w:ascii="Arial" w:hAnsi="Arial" w:cs="Arial"/>
                <w:b/>
                <w:bCs/>
              </w:rPr>
            </w:pPr>
            <w:r w:rsidRPr="009C6620">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9C6620" w:rsidRDefault="00F50DDC" w:rsidP="00EF7EBB">
            <w:pPr>
              <w:spacing w:line="276" w:lineRule="auto"/>
              <w:jc w:val="center"/>
              <w:rPr>
                <w:rFonts w:ascii="Arial" w:hAnsi="Arial" w:cs="Arial"/>
                <w:b/>
                <w:bCs/>
              </w:rPr>
            </w:pPr>
            <w:r w:rsidRPr="009C6620">
              <w:rPr>
                <w:rFonts w:ascii="Arial" w:hAnsi="Arial" w:cs="Arial"/>
                <w:b/>
                <w:bCs/>
              </w:rPr>
              <w:t>Recibe</w:t>
            </w:r>
          </w:p>
        </w:tc>
      </w:tr>
      <w:tr w:rsidR="00F50DDC" w:rsidRPr="009C6620" w14:paraId="718472B1" w14:textId="77777777" w:rsidTr="00EF7EB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9C6620" w:rsidRDefault="00F50DDC" w:rsidP="00EF7EBB">
            <w:pPr>
              <w:tabs>
                <w:tab w:val="left" w:pos="459"/>
              </w:tabs>
              <w:spacing w:before="120" w:after="120" w:line="276" w:lineRule="auto"/>
              <w:ind w:left="459" w:hanging="425"/>
              <w:rPr>
                <w:rFonts w:ascii="Arial" w:hAnsi="Arial" w:cs="Arial"/>
                <w:b/>
              </w:rPr>
            </w:pPr>
            <w:r w:rsidRPr="009C6620">
              <w:rPr>
                <w:rFonts w:ascii="Arial" w:hAnsi="Arial" w:cs="Arial"/>
                <w:b/>
              </w:rPr>
              <w:t>6.2.4 Del Acto de Presentación y Apertura de proposiciones</w:t>
            </w:r>
          </w:p>
        </w:tc>
      </w:tr>
      <w:tr w:rsidR="00F50DDC" w:rsidRPr="009C6620" w14:paraId="2E5121BE" w14:textId="77777777" w:rsidTr="00EF7EB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9C6620"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9C6620">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9C6620" w:rsidRDefault="00F50DDC" w:rsidP="00EF7EB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9C6620" w:rsidRDefault="00F50DDC" w:rsidP="00EF7EBB">
            <w:pPr>
              <w:pStyle w:val="Texto0"/>
              <w:tabs>
                <w:tab w:val="left" w:pos="459"/>
              </w:tabs>
              <w:spacing w:before="120" w:after="120" w:line="240" w:lineRule="auto"/>
              <w:ind w:left="459" w:firstLine="0"/>
              <w:rPr>
                <w:rFonts w:cs="Arial"/>
                <w:sz w:val="20"/>
                <w:lang w:val="es-MX"/>
              </w:rPr>
            </w:pPr>
          </w:p>
        </w:tc>
      </w:tr>
      <w:tr w:rsidR="00F50DDC" w:rsidRPr="009C6620" w14:paraId="7C80ED8F" w14:textId="77777777" w:rsidTr="00EF7EB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9C6620" w:rsidRDefault="00F50DDC" w:rsidP="00EF7EBB">
            <w:pPr>
              <w:pStyle w:val="Texto0"/>
              <w:tabs>
                <w:tab w:val="left" w:pos="176"/>
              </w:tabs>
              <w:spacing w:before="60" w:after="60" w:line="240" w:lineRule="auto"/>
              <w:ind w:left="34" w:firstLine="0"/>
              <w:jc w:val="left"/>
              <w:rPr>
                <w:rFonts w:cs="Arial"/>
                <w:b/>
                <w:sz w:val="20"/>
                <w:u w:val="single"/>
                <w:lang w:val="es-MX"/>
              </w:rPr>
            </w:pPr>
            <w:r w:rsidRPr="009C6620">
              <w:rPr>
                <w:rFonts w:cs="Arial"/>
                <w:b/>
                <w:sz w:val="20"/>
                <w:u w:val="single"/>
                <w:lang w:val="es-MX"/>
              </w:rPr>
              <w:t>4.1 Documentación distinta a la oferta técnica y la oferta económica</w:t>
            </w:r>
          </w:p>
        </w:tc>
      </w:tr>
      <w:tr w:rsidR="00F50DDC" w:rsidRPr="009C6620" w14:paraId="69C49241" w14:textId="77777777" w:rsidTr="00EF7EBB">
        <w:trPr>
          <w:trHeight w:val="1921"/>
          <w:tblHeader/>
        </w:trPr>
        <w:tc>
          <w:tcPr>
            <w:tcW w:w="7797" w:type="dxa"/>
            <w:tcBorders>
              <w:bottom w:val="single" w:sz="4" w:space="0" w:color="auto"/>
            </w:tcBorders>
            <w:vAlign w:val="center"/>
          </w:tcPr>
          <w:p w14:paraId="79267F5B" w14:textId="77777777" w:rsidR="00F50DDC" w:rsidRPr="009C6620"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9C6620">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9C6620">
              <w:rPr>
                <w:rFonts w:cs="Arial"/>
                <w:b/>
                <w:sz w:val="20"/>
                <w:lang w:val="es-MX"/>
              </w:rPr>
              <w:t>Anexo 2</w:t>
            </w:r>
            <w:r w:rsidRPr="009C6620">
              <w:rPr>
                <w:rFonts w:cs="Arial"/>
                <w:sz w:val="20"/>
                <w:lang w:val="es-MX"/>
              </w:rPr>
              <w:t xml:space="preserve"> </w:t>
            </w:r>
          </w:p>
          <w:p w14:paraId="54F0C25D" w14:textId="0EF3721E" w:rsidR="00F50DDC" w:rsidRPr="009C6620" w:rsidRDefault="00F50DDC" w:rsidP="00EF7EBB">
            <w:pPr>
              <w:pStyle w:val="Texto0"/>
              <w:tabs>
                <w:tab w:val="left" w:pos="176"/>
              </w:tabs>
              <w:spacing w:before="60" w:after="60" w:line="240" w:lineRule="auto"/>
              <w:ind w:left="176" w:firstLine="0"/>
              <w:rPr>
                <w:rFonts w:cs="Arial"/>
                <w:b/>
                <w:i/>
                <w:sz w:val="20"/>
                <w:u w:val="single"/>
              </w:rPr>
            </w:pPr>
            <w:r w:rsidRPr="009C6620">
              <w:rPr>
                <w:rFonts w:cs="Arial"/>
                <w:b/>
                <w:i/>
                <w:sz w:val="20"/>
                <w:u w:val="single"/>
              </w:rPr>
              <w:t>Debiéndola acompañar de la copia simple por ambos lados de su identificación oficial VIGENTE</w:t>
            </w:r>
            <w:r w:rsidR="001428CC" w:rsidRPr="009C6620">
              <w:rPr>
                <w:rFonts w:cs="Arial"/>
                <w:b/>
                <w:i/>
                <w:sz w:val="20"/>
                <w:u w:val="single"/>
              </w:rPr>
              <w:t xml:space="preserve"> Y LEGIBLE</w:t>
            </w:r>
            <w:r w:rsidRPr="009C6620">
              <w:rPr>
                <w:rFonts w:cs="Arial"/>
                <w:b/>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w:t>
            </w:r>
          </w:p>
        </w:tc>
        <w:tc>
          <w:tcPr>
            <w:tcW w:w="1276" w:type="dxa"/>
            <w:tcBorders>
              <w:bottom w:val="single" w:sz="4" w:space="0" w:color="auto"/>
            </w:tcBorders>
            <w:vAlign w:val="center"/>
          </w:tcPr>
          <w:p w14:paraId="335D50D0" w14:textId="77777777" w:rsidR="00F50DDC" w:rsidRPr="009C6620" w:rsidRDefault="00F50DDC" w:rsidP="00EF7EB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1DF20C0A" w14:textId="77777777" w:rsidR="00F50DDC" w:rsidRPr="009C6620" w:rsidRDefault="00F50DDC" w:rsidP="00EF7EBB">
            <w:pPr>
              <w:pStyle w:val="Texto0"/>
              <w:tabs>
                <w:tab w:val="left" w:pos="459"/>
              </w:tabs>
              <w:spacing w:before="120" w:after="120" w:line="240" w:lineRule="auto"/>
              <w:ind w:left="459" w:firstLine="0"/>
              <w:rPr>
                <w:rFonts w:cs="Arial"/>
                <w:sz w:val="20"/>
                <w:lang w:val="es-MX"/>
              </w:rPr>
            </w:pPr>
          </w:p>
        </w:tc>
      </w:tr>
      <w:tr w:rsidR="00F50DDC" w:rsidRPr="009C6620" w14:paraId="3744BE0E" w14:textId="77777777" w:rsidTr="00EF7EBB">
        <w:trPr>
          <w:trHeight w:val="170"/>
          <w:tblHeader/>
        </w:trPr>
        <w:tc>
          <w:tcPr>
            <w:tcW w:w="7797" w:type="dxa"/>
            <w:tcBorders>
              <w:bottom w:val="single" w:sz="4" w:space="0" w:color="auto"/>
            </w:tcBorders>
            <w:vAlign w:val="center"/>
          </w:tcPr>
          <w:p w14:paraId="352BB16A" w14:textId="77777777" w:rsidR="00F50DDC" w:rsidRPr="009C6620" w:rsidRDefault="00F50DDC" w:rsidP="006F7D2E">
            <w:pPr>
              <w:pStyle w:val="Texto0"/>
              <w:numPr>
                <w:ilvl w:val="0"/>
                <w:numId w:val="76"/>
              </w:numPr>
              <w:tabs>
                <w:tab w:val="left" w:pos="176"/>
              </w:tabs>
              <w:spacing w:before="60" w:after="60"/>
              <w:ind w:left="176" w:hanging="218"/>
              <w:rPr>
                <w:rFonts w:cs="Arial"/>
                <w:sz w:val="20"/>
              </w:rPr>
            </w:pPr>
            <w:r w:rsidRPr="009C6620">
              <w:rPr>
                <w:rFonts w:cs="Arial"/>
                <w:sz w:val="20"/>
              </w:rPr>
              <w:t xml:space="preserve">Manifestación, bajo protesta de decir verdad, de no encontrarse en supuesto alguno de los establecidos en los artículos 59 y 78 del REGLAMENTO, </w:t>
            </w:r>
            <w:r w:rsidRPr="009C6620">
              <w:rPr>
                <w:rFonts w:cs="Arial"/>
                <w:b/>
                <w:sz w:val="20"/>
              </w:rPr>
              <w:t>Anexo 3 “A”</w:t>
            </w:r>
            <w:r w:rsidRPr="009C6620">
              <w:rPr>
                <w:rFonts w:cs="Arial"/>
                <w:sz w:val="20"/>
              </w:rPr>
              <w:t>.</w:t>
            </w:r>
          </w:p>
        </w:tc>
        <w:tc>
          <w:tcPr>
            <w:tcW w:w="1276" w:type="dxa"/>
            <w:tcBorders>
              <w:bottom w:val="single" w:sz="4" w:space="0" w:color="auto"/>
            </w:tcBorders>
            <w:vAlign w:val="center"/>
          </w:tcPr>
          <w:p w14:paraId="6841F544" w14:textId="77777777" w:rsidR="00F50DDC" w:rsidRPr="009C6620" w:rsidRDefault="00F50DDC" w:rsidP="00EF7EBB">
            <w:pPr>
              <w:jc w:val="center"/>
              <w:rPr>
                <w:rFonts w:ascii="Arial" w:hAnsi="Arial" w:cs="Arial"/>
                <w:bCs/>
              </w:rPr>
            </w:pPr>
          </w:p>
        </w:tc>
        <w:tc>
          <w:tcPr>
            <w:tcW w:w="1134" w:type="dxa"/>
            <w:tcBorders>
              <w:bottom w:val="single" w:sz="4" w:space="0" w:color="auto"/>
            </w:tcBorders>
            <w:vAlign w:val="center"/>
          </w:tcPr>
          <w:p w14:paraId="456B0FAA" w14:textId="77777777" w:rsidR="00F50DDC" w:rsidRPr="009C6620" w:rsidRDefault="00F50DDC" w:rsidP="00EF7EBB">
            <w:pPr>
              <w:jc w:val="center"/>
              <w:rPr>
                <w:rFonts w:ascii="Arial" w:hAnsi="Arial" w:cs="Arial"/>
                <w:bCs/>
              </w:rPr>
            </w:pPr>
          </w:p>
        </w:tc>
      </w:tr>
      <w:tr w:rsidR="00F50DDC" w:rsidRPr="009C6620" w14:paraId="6F62188A" w14:textId="77777777" w:rsidTr="00EF7EBB">
        <w:trPr>
          <w:trHeight w:val="170"/>
          <w:tblHeader/>
        </w:trPr>
        <w:tc>
          <w:tcPr>
            <w:tcW w:w="7797" w:type="dxa"/>
            <w:tcBorders>
              <w:bottom w:val="single" w:sz="4" w:space="0" w:color="auto"/>
            </w:tcBorders>
            <w:vAlign w:val="center"/>
          </w:tcPr>
          <w:p w14:paraId="633BFBFF" w14:textId="77777777" w:rsidR="00F50DDC" w:rsidRPr="009C6620" w:rsidRDefault="00F50DDC" w:rsidP="006F7D2E">
            <w:pPr>
              <w:pStyle w:val="Texto0"/>
              <w:numPr>
                <w:ilvl w:val="0"/>
                <w:numId w:val="76"/>
              </w:numPr>
              <w:tabs>
                <w:tab w:val="left" w:pos="176"/>
              </w:tabs>
              <w:spacing w:before="60" w:after="60"/>
              <w:ind w:left="176" w:hanging="218"/>
              <w:rPr>
                <w:rFonts w:cs="Arial"/>
                <w:sz w:val="20"/>
              </w:rPr>
            </w:pPr>
            <w:r w:rsidRPr="009C6620">
              <w:rPr>
                <w:rFonts w:cs="Arial"/>
                <w:sz w:val="20"/>
              </w:rPr>
              <w:t xml:space="preserve">Manifestación, bajo protesta de decir verdad, de estar al corriente en el pago de las obligaciones fiscales y en materia de seguridad social, </w:t>
            </w:r>
            <w:r w:rsidRPr="009C6620">
              <w:rPr>
                <w:rFonts w:cs="Arial"/>
                <w:b/>
                <w:sz w:val="20"/>
              </w:rPr>
              <w:t>Anexo 3 “B”</w:t>
            </w:r>
            <w:r w:rsidRPr="009C6620">
              <w:rPr>
                <w:rFonts w:cs="Arial"/>
                <w:sz w:val="20"/>
              </w:rPr>
              <w:t xml:space="preserve"> </w:t>
            </w:r>
          </w:p>
        </w:tc>
        <w:tc>
          <w:tcPr>
            <w:tcW w:w="1276" w:type="dxa"/>
            <w:tcBorders>
              <w:bottom w:val="single" w:sz="4" w:space="0" w:color="auto"/>
            </w:tcBorders>
            <w:vAlign w:val="center"/>
          </w:tcPr>
          <w:p w14:paraId="0F3F4878" w14:textId="77777777" w:rsidR="00F50DDC" w:rsidRPr="009C6620" w:rsidRDefault="00F50DDC" w:rsidP="00EF7EBB">
            <w:pPr>
              <w:jc w:val="center"/>
              <w:rPr>
                <w:rFonts w:ascii="Arial" w:hAnsi="Arial" w:cs="Arial"/>
                <w:bCs/>
                <w:lang w:val="es-ES"/>
              </w:rPr>
            </w:pPr>
          </w:p>
        </w:tc>
        <w:tc>
          <w:tcPr>
            <w:tcW w:w="1134" w:type="dxa"/>
            <w:tcBorders>
              <w:bottom w:val="single" w:sz="4" w:space="0" w:color="auto"/>
            </w:tcBorders>
            <w:vAlign w:val="center"/>
          </w:tcPr>
          <w:p w14:paraId="09CBED7A" w14:textId="77777777" w:rsidR="00F50DDC" w:rsidRPr="009C6620" w:rsidRDefault="00F50DDC" w:rsidP="00EF7EBB">
            <w:pPr>
              <w:jc w:val="center"/>
              <w:rPr>
                <w:rFonts w:ascii="Arial" w:hAnsi="Arial" w:cs="Arial"/>
                <w:bCs/>
              </w:rPr>
            </w:pPr>
          </w:p>
        </w:tc>
      </w:tr>
      <w:tr w:rsidR="00F50DDC" w:rsidRPr="009C6620" w14:paraId="70AF6DB1" w14:textId="77777777" w:rsidTr="00EF7EBB">
        <w:trPr>
          <w:trHeight w:val="170"/>
          <w:tblHeader/>
        </w:trPr>
        <w:tc>
          <w:tcPr>
            <w:tcW w:w="7797" w:type="dxa"/>
            <w:tcBorders>
              <w:bottom w:val="single" w:sz="4" w:space="0" w:color="auto"/>
            </w:tcBorders>
            <w:vAlign w:val="center"/>
          </w:tcPr>
          <w:p w14:paraId="21546151" w14:textId="77777777" w:rsidR="00F50DDC" w:rsidRPr="009C6620" w:rsidRDefault="00F50DDC" w:rsidP="006F7D2E">
            <w:pPr>
              <w:pStyle w:val="Texto0"/>
              <w:numPr>
                <w:ilvl w:val="0"/>
                <w:numId w:val="76"/>
              </w:numPr>
              <w:tabs>
                <w:tab w:val="left" w:pos="176"/>
              </w:tabs>
              <w:spacing w:before="60" w:after="60"/>
              <w:ind w:left="176" w:hanging="218"/>
              <w:rPr>
                <w:rFonts w:cs="Arial"/>
                <w:sz w:val="20"/>
              </w:rPr>
            </w:pPr>
            <w:r w:rsidRPr="009C6620">
              <w:rPr>
                <w:rFonts w:cs="Arial"/>
                <w:sz w:val="20"/>
              </w:rPr>
              <w:t xml:space="preserve">Manifestación, bajo protesta de decir verdad, de no encontrarse en supuesto alguno de los establecidos el artículo 49 fracción IX de la Ley General de Responsabilidades Administrativas, </w:t>
            </w:r>
            <w:r w:rsidRPr="009C6620">
              <w:rPr>
                <w:rFonts w:cs="Arial"/>
                <w:b/>
                <w:sz w:val="20"/>
              </w:rPr>
              <w:t>Anexo 3 “C”</w:t>
            </w:r>
            <w:r w:rsidRPr="009C6620">
              <w:rPr>
                <w:rFonts w:cs="Arial"/>
                <w:sz w:val="20"/>
              </w:rPr>
              <w:t xml:space="preserve"> </w:t>
            </w:r>
          </w:p>
        </w:tc>
        <w:tc>
          <w:tcPr>
            <w:tcW w:w="1276" w:type="dxa"/>
            <w:tcBorders>
              <w:bottom w:val="single" w:sz="4" w:space="0" w:color="auto"/>
            </w:tcBorders>
            <w:vAlign w:val="center"/>
          </w:tcPr>
          <w:p w14:paraId="3D262B94" w14:textId="77777777" w:rsidR="00F50DDC" w:rsidRPr="009C6620" w:rsidRDefault="00F50DDC" w:rsidP="00EF7EBB">
            <w:pPr>
              <w:jc w:val="center"/>
              <w:rPr>
                <w:rFonts w:ascii="Arial" w:hAnsi="Arial" w:cs="Arial"/>
                <w:bCs/>
              </w:rPr>
            </w:pPr>
          </w:p>
        </w:tc>
        <w:tc>
          <w:tcPr>
            <w:tcW w:w="1134" w:type="dxa"/>
            <w:tcBorders>
              <w:bottom w:val="single" w:sz="4" w:space="0" w:color="auto"/>
            </w:tcBorders>
            <w:vAlign w:val="center"/>
          </w:tcPr>
          <w:p w14:paraId="7C62ADB8" w14:textId="77777777" w:rsidR="00F50DDC" w:rsidRPr="009C6620" w:rsidRDefault="00F50DDC" w:rsidP="00EF7EBB">
            <w:pPr>
              <w:jc w:val="center"/>
              <w:rPr>
                <w:rFonts w:ascii="Arial" w:hAnsi="Arial" w:cs="Arial"/>
                <w:bCs/>
              </w:rPr>
            </w:pPr>
          </w:p>
        </w:tc>
      </w:tr>
      <w:tr w:rsidR="00F50DDC" w:rsidRPr="009C6620" w14:paraId="5EE994B4" w14:textId="77777777" w:rsidTr="00EF7EBB">
        <w:trPr>
          <w:trHeight w:val="170"/>
          <w:tblHeader/>
        </w:trPr>
        <w:tc>
          <w:tcPr>
            <w:tcW w:w="7797" w:type="dxa"/>
            <w:vAlign w:val="center"/>
          </w:tcPr>
          <w:p w14:paraId="15101744" w14:textId="77777777" w:rsidR="00F50DDC" w:rsidRPr="009C6620"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9C6620">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9C6620">
              <w:rPr>
                <w:rFonts w:cs="Arial"/>
                <w:b/>
                <w:sz w:val="20"/>
                <w:lang w:val="es-MX"/>
              </w:rPr>
              <w:t>Anexo 4</w:t>
            </w:r>
          </w:p>
        </w:tc>
        <w:tc>
          <w:tcPr>
            <w:tcW w:w="1276" w:type="dxa"/>
            <w:vAlign w:val="center"/>
          </w:tcPr>
          <w:p w14:paraId="255937D6" w14:textId="77777777" w:rsidR="00F50DDC" w:rsidRPr="009C6620" w:rsidRDefault="00F50DDC" w:rsidP="00EF7EBB">
            <w:pPr>
              <w:pStyle w:val="Texto0"/>
              <w:tabs>
                <w:tab w:val="left" w:pos="459"/>
              </w:tabs>
              <w:spacing w:before="120" w:after="120" w:line="240" w:lineRule="auto"/>
              <w:ind w:left="459" w:firstLine="0"/>
              <w:rPr>
                <w:rFonts w:cs="Arial"/>
                <w:sz w:val="20"/>
                <w:lang w:val="es-MX"/>
              </w:rPr>
            </w:pPr>
          </w:p>
        </w:tc>
        <w:tc>
          <w:tcPr>
            <w:tcW w:w="1134" w:type="dxa"/>
            <w:vAlign w:val="center"/>
          </w:tcPr>
          <w:p w14:paraId="6ABFE60E" w14:textId="77777777" w:rsidR="00F50DDC" w:rsidRPr="009C6620" w:rsidRDefault="00F50DDC" w:rsidP="00EF7EBB">
            <w:pPr>
              <w:pStyle w:val="Texto0"/>
              <w:tabs>
                <w:tab w:val="left" w:pos="459"/>
              </w:tabs>
              <w:spacing w:before="120" w:after="120" w:line="240" w:lineRule="auto"/>
              <w:ind w:left="459" w:firstLine="0"/>
              <w:rPr>
                <w:rFonts w:cs="Arial"/>
                <w:sz w:val="20"/>
                <w:lang w:val="es-MX"/>
              </w:rPr>
            </w:pPr>
          </w:p>
        </w:tc>
      </w:tr>
      <w:tr w:rsidR="00F50DDC" w:rsidRPr="009C6620" w14:paraId="31D4049A" w14:textId="77777777" w:rsidTr="00EF7EBB">
        <w:trPr>
          <w:trHeight w:val="170"/>
          <w:tblHeader/>
        </w:trPr>
        <w:tc>
          <w:tcPr>
            <w:tcW w:w="7797" w:type="dxa"/>
            <w:vAlign w:val="center"/>
          </w:tcPr>
          <w:p w14:paraId="41FAB3A1" w14:textId="77777777" w:rsidR="00F50DDC" w:rsidRPr="009C6620" w:rsidRDefault="00F50DDC" w:rsidP="006F7D2E">
            <w:pPr>
              <w:pStyle w:val="Texto0"/>
              <w:numPr>
                <w:ilvl w:val="0"/>
                <w:numId w:val="76"/>
              </w:numPr>
              <w:spacing w:before="120" w:after="120" w:line="240" w:lineRule="auto"/>
              <w:ind w:left="176" w:hanging="176"/>
              <w:rPr>
                <w:sz w:val="20"/>
                <w:u w:val="single"/>
              </w:rPr>
            </w:pPr>
            <w:r w:rsidRPr="009C6620">
              <w:rPr>
                <w:sz w:val="20"/>
              </w:rPr>
              <w:t xml:space="preserve">Escrito en el que </w:t>
            </w:r>
            <w:r w:rsidRPr="009C6620">
              <w:rPr>
                <w:b/>
                <w:sz w:val="20"/>
              </w:rPr>
              <w:t>manifieste bajo protesta de decir verdad</w:t>
            </w:r>
            <w:r w:rsidRPr="009C6620">
              <w:rPr>
                <w:sz w:val="20"/>
              </w:rPr>
              <w:t xml:space="preserve"> que es de nacionalidad mexicana. </w:t>
            </w:r>
            <w:r w:rsidRPr="009C6620">
              <w:rPr>
                <w:b/>
                <w:sz w:val="20"/>
              </w:rPr>
              <w:t>Anexo 5</w:t>
            </w:r>
          </w:p>
        </w:tc>
        <w:tc>
          <w:tcPr>
            <w:tcW w:w="1276" w:type="dxa"/>
            <w:vAlign w:val="center"/>
          </w:tcPr>
          <w:p w14:paraId="49C9F317" w14:textId="77777777" w:rsidR="00F50DDC" w:rsidRPr="009C6620" w:rsidRDefault="00F50DDC" w:rsidP="00EF7EBB">
            <w:pPr>
              <w:pStyle w:val="Texto0"/>
              <w:tabs>
                <w:tab w:val="left" w:pos="459"/>
              </w:tabs>
              <w:spacing w:before="120" w:after="120" w:line="240" w:lineRule="auto"/>
              <w:ind w:left="459" w:firstLine="0"/>
              <w:rPr>
                <w:rFonts w:cs="Arial"/>
                <w:sz w:val="20"/>
                <w:lang w:val="es-MX"/>
              </w:rPr>
            </w:pPr>
          </w:p>
        </w:tc>
        <w:tc>
          <w:tcPr>
            <w:tcW w:w="1134" w:type="dxa"/>
            <w:vAlign w:val="center"/>
          </w:tcPr>
          <w:p w14:paraId="637F9DC2" w14:textId="77777777" w:rsidR="00F50DDC" w:rsidRPr="009C6620" w:rsidRDefault="00F50DDC" w:rsidP="00EF7EBB">
            <w:pPr>
              <w:pStyle w:val="Texto0"/>
              <w:tabs>
                <w:tab w:val="left" w:pos="459"/>
              </w:tabs>
              <w:spacing w:before="120" w:after="120" w:line="240" w:lineRule="auto"/>
              <w:ind w:left="459" w:firstLine="0"/>
              <w:rPr>
                <w:rFonts w:cs="Arial"/>
                <w:sz w:val="20"/>
                <w:lang w:val="es-MX"/>
              </w:rPr>
            </w:pPr>
          </w:p>
        </w:tc>
      </w:tr>
      <w:tr w:rsidR="00F50DDC" w:rsidRPr="009C6620" w14:paraId="48DECC1A" w14:textId="77777777" w:rsidTr="00EF7EBB">
        <w:trPr>
          <w:trHeight w:val="170"/>
          <w:tblHeader/>
        </w:trPr>
        <w:tc>
          <w:tcPr>
            <w:tcW w:w="7797" w:type="dxa"/>
            <w:vAlign w:val="center"/>
          </w:tcPr>
          <w:p w14:paraId="2DC15BB7" w14:textId="442182E0" w:rsidR="00F50DDC" w:rsidRPr="009C6620" w:rsidRDefault="00F50DDC" w:rsidP="006F7D2E">
            <w:pPr>
              <w:pStyle w:val="Texto0"/>
              <w:numPr>
                <w:ilvl w:val="0"/>
                <w:numId w:val="76"/>
              </w:numPr>
              <w:spacing w:before="120" w:after="120" w:line="240" w:lineRule="auto"/>
              <w:ind w:left="173" w:hanging="239"/>
              <w:rPr>
                <w:sz w:val="20"/>
                <w:u w:val="single"/>
              </w:rPr>
            </w:pPr>
            <w:r w:rsidRPr="009C6620">
              <w:rPr>
                <w:sz w:val="20"/>
              </w:rPr>
              <w:t>En</w:t>
            </w:r>
            <w:r w:rsidRPr="009C6620">
              <w:rPr>
                <w:rFonts w:cs="Arial"/>
                <w:sz w:val="20"/>
              </w:rPr>
              <w:t xml:space="preserve"> caso de pertenecer al Sector de </w:t>
            </w:r>
            <w:r w:rsidR="00B21245" w:rsidRPr="009C6620">
              <w:rPr>
                <w:rFonts w:cs="Arial"/>
                <w:sz w:val="20"/>
              </w:rPr>
              <w:t>MIPYMES</w:t>
            </w:r>
            <w:r w:rsidRPr="009C6620">
              <w:rPr>
                <w:rFonts w:cs="Arial"/>
                <w:sz w:val="20"/>
              </w:rPr>
              <w:t xml:space="preserve">, carta en la que manifieste </w:t>
            </w:r>
            <w:r w:rsidRPr="009C6620">
              <w:rPr>
                <w:rFonts w:cs="Arial"/>
                <w:b/>
                <w:sz w:val="20"/>
              </w:rPr>
              <w:t>bajo protesta de decir verdad</w:t>
            </w:r>
            <w:r w:rsidRPr="009C6620">
              <w:rPr>
                <w:rFonts w:cs="Arial"/>
                <w:sz w:val="20"/>
              </w:rPr>
              <w:t xml:space="preserve"> el rango al que pertenece su empresa conforme a la estratificación determinada por la Secretaría de Economía </w:t>
            </w:r>
            <w:r w:rsidRPr="009C6620">
              <w:rPr>
                <w:rFonts w:cs="Arial"/>
                <w:b/>
                <w:bCs/>
                <w:sz w:val="20"/>
              </w:rPr>
              <w:t>Anexo 6</w:t>
            </w:r>
            <w:r w:rsidRPr="009C6620">
              <w:rPr>
                <w:rFonts w:cs="Arial"/>
                <w:sz w:val="20"/>
              </w:rPr>
              <w:t xml:space="preserve">. </w:t>
            </w:r>
            <w:r w:rsidRPr="009C6620">
              <w:rPr>
                <w:b/>
                <w:sz w:val="20"/>
              </w:rPr>
              <w:t xml:space="preserve"> </w:t>
            </w:r>
          </w:p>
        </w:tc>
        <w:tc>
          <w:tcPr>
            <w:tcW w:w="1276" w:type="dxa"/>
            <w:vAlign w:val="center"/>
          </w:tcPr>
          <w:p w14:paraId="6DE8582A" w14:textId="77777777" w:rsidR="00F50DDC" w:rsidRPr="009C6620" w:rsidRDefault="00F50DDC" w:rsidP="00EF7EBB">
            <w:pPr>
              <w:pStyle w:val="Texto0"/>
              <w:tabs>
                <w:tab w:val="left" w:pos="459"/>
              </w:tabs>
              <w:spacing w:before="120" w:after="120" w:line="240" w:lineRule="auto"/>
              <w:ind w:left="459" w:firstLine="0"/>
              <w:rPr>
                <w:rFonts w:cs="Arial"/>
                <w:sz w:val="20"/>
                <w:lang w:val="es-MX"/>
              </w:rPr>
            </w:pPr>
          </w:p>
        </w:tc>
        <w:tc>
          <w:tcPr>
            <w:tcW w:w="1134" w:type="dxa"/>
            <w:vAlign w:val="center"/>
          </w:tcPr>
          <w:p w14:paraId="058B378D" w14:textId="77777777" w:rsidR="00F50DDC" w:rsidRPr="009C6620" w:rsidRDefault="00F50DDC" w:rsidP="00EF7EBB">
            <w:pPr>
              <w:pStyle w:val="Texto0"/>
              <w:tabs>
                <w:tab w:val="left" w:pos="459"/>
              </w:tabs>
              <w:spacing w:before="120" w:after="120" w:line="240" w:lineRule="auto"/>
              <w:ind w:left="459" w:firstLine="0"/>
              <w:rPr>
                <w:rFonts w:cs="Arial"/>
                <w:sz w:val="20"/>
                <w:lang w:val="es-MX"/>
              </w:rPr>
            </w:pPr>
          </w:p>
        </w:tc>
      </w:tr>
      <w:tr w:rsidR="00FF3FD5" w:rsidRPr="009C6620" w14:paraId="2497B5FE" w14:textId="77777777" w:rsidTr="00EF7EBB">
        <w:trPr>
          <w:trHeight w:val="170"/>
          <w:tblHeader/>
        </w:trPr>
        <w:tc>
          <w:tcPr>
            <w:tcW w:w="7797" w:type="dxa"/>
            <w:vAlign w:val="center"/>
          </w:tcPr>
          <w:p w14:paraId="458B6F19" w14:textId="0BB052A0" w:rsidR="00FF3FD5" w:rsidRPr="009C6620" w:rsidRDefault="00FF3FD5" w:rsidP="00FF3FD5">
            <w:pPr>
              <w:pStyle w:val="Texto0"/>
              <w:numPr>
                <w:ilvl w:val="0"/>
                <w:numId w:val="76"/>
              </w:numPr>
              <w:tabs>
                <w:tab w:val="left" w:pos="993"/>
              </w:tabs>
              <w:spacing w:before="120" w:after="120" w:line="240" w:lineRule="auto"/>
              <w:ind w:left="320"/>
              <w:rPr>
                <w:sz w:val="20"/>
              </w:rPr>
            </w:pPr>
            <w:r w:rsidRPr="009C6620">
              <w:rPr>
                <w:sz w:val="20"/>
              </w:rPr>
              <w:t xml:space="preserve">Escrito libre en el que manifieste que los bienes que ofertan y que entregarán, serán producidos en los Estados Unidos Mexicanos, y además contendrán como mínimo el 65% (sesenta y cinco por ciento) de grado de contenido nacional. </w:t>
            </w:r>
            <w:r w:rsidRPr="009C6620">
              <w:rPr>
                <w:b/>
                <w:bCs/>
                <w:sz w:val="20"/>
              </w:rPr>
              <w:t>Anexo 9</w:t>
            </w:r>
            <w:r w:rsidRPr="009C6620">
              <w:rPr>
                <w:sz w:val="20"/>
              </w:rPr>
              <w:t>.</w:t>
            </w:r>
          </w:p>
        </w:tc>
        <w:tc>
          <w:tcPr>
            <w:tcW w:w="1276" w:type="dxa"/>
            <w:vAlign w:val="center"/>
          </w:tcPr>
          <w:p w14:paraId="1131FBCF" w14:textId="77777777" w:rsidR="00FF3FD5" w:rsidRPr="009C6620" w:rsidRDefault="00FF3FD5" w:rsidP="00EF7EBB">
            <w:pPr>
              <w:pStyle w:val="Texto0"/>
              <w:tabs>
                <w:tab w:val="left" w:pos="459"/>
              </w:tabs>
              <w:spacing w:before="120" w:after="120" w:line="240" w:lineRule="auto"/>
              <w:ind w:left="459" w:firstLine="0"/>
              <w:rPr>
                <w:rFonts w:cs="Arial"/>
                <w:sz w:val="20"/>
                <w:lang w:val="es-MX"/>
              </w:rPr>
            </w:pPr>
          </w:p>
        </w:tc>
        <w:tc>
          <w:tcPr>
            <w:tcW w:w="1134" w:type="dxa"/>
            <w:vAlign w:val="center"/>
          </w:tcPr>
          <w:p w14:paraId="4595F2FD" w14:textId="77777777" w:rsidR="00FF3FD5" w:rsidRPr="009C6620" w:rsidRDefault="00FF3FD5" w:rsidP="00EF7EBB">
            <w:pPr>
              <w:pStyle w:val="Texto0"/>
              <w:tabs>
                <w:tab w:val="left" w:pos="459"/>
              </w:tabs>
              <w:spacing w:before="120" w:after="120" w:line="240" w:lineRule="auto"/>
              <w:ind w:left="459" w:firstLine="0"/>
              <w:rPr>
                <w:rFonts w:cs="Arial"/>
                <w:sz w:val="20"/>
                <w:lang w:val="es-MX"/>
              </w:rPr>
            </w:pPr>
          </w:p>
        </w:tc>
      </w:tr>
    </w:tbl>
    <w:p w14:paraId="1CA268B0" w14:textId="299196C8" w:rsidR="00F50DDC" w:rsidRPr="009C6620" w:rsidRDefault="00F50DDC" w:rsidP="00E10909">
      <w:pPr>
        <w:ind w:left="-426"/>
        <w:jc w:val="both"/>
        <w:rPr>
          <w:rFonts w:ascii="Arial" w:hAnsi="Arial" w:cs="Arial"/>
          <w:b/>
          <w:bCs/>
          <w:sz w:val="18"/>
          <w:szCs w:val="22"/>
          <w:u w:val="single"/>
        </w:rPr>
      </w:pPr>
    </w:p>
    <w:p w14:paraId="51524C13" w14:textId="5D3D5170" w:rsidR="00F50DDC" w:rsidRPr="009C6620" w:rsidRDefault="00F50DDC" w:rsidP="00E10909">
      <w:pPr>
        <w:ind w:left="-426"/>
        <w:jc w:val="both"/>
        <w:rPr>
          <w:rFonts w:ascii="Arial" w:hAnsi="Arial" w:cs="Arial"/>
          <w:b/>
          <w:bCs/>
          <w:sz w:val="18"/>
          <w:szCs w:val="22"/>
          <w:u w:val="single"/>
        </w:rPr>
      </w:pPr>
    </w:p>
    <w:p w14:paraId="146A1C0B" w14:textId="45C28A1E" w:rsidR="00F50DDC" w:rsidRPr="009C6620" w:rsidRDefault="00F50DDC" w:rsidP="00E10909">
      <w:pPr>
        <w:ind w:left="-426"/>
        <w:jc w:val="both"/>
        <w:rPr>
          <w:rFonts w:ascii="Arial" w:hAnsi="Arial" w:cs="Arial"/>
          <w:b/>
          <w:bCs/>
          <w:sz w:val="18"/>
          <w:szCs w:val="22"/>
          <w:u w:val="single"/>
        </w:rPr>
      </w:pPr>
    </w:p>
    <w:p w14:paraId="53397C9C" w14:textId="5F6E5319" w:rsidR="00F50DDC" w:rsidRPr="009C6620" w:rsidRDefault="00F50DDC" w:rsidP="00E10909">
      <w:pPr>
        <w:ind w:left="-426"/>
        <w:jc w:val="both"/>
        <w:rPr>
          <w:rFonts w:ascii="Arial" w:hAnsi="Arial" w:cs="Arial"/>
          <w:b/>
          <w:bCs/>
          <w:sz w:val="18"/>
          <w:szCs w:val="22"/>
          <w:u w:val="single"/>
        </w:rPr>
      </w:pPr>
    </w:p>
    <w:p w14:paraId="2676CB89" w14:textId="366B1E5D" w:rsidR="00F50DDC" w:rsidRPr="009C6620" w:rsidRDefault="00F50DDC" w:rsidP="00E10909">
      <w:pPr>
        <w:ind w:left="-426"/>
        <w:jc w:val="both"/>
        <w:rPr>
          <w:rFonts w:ascii="Arial" w:hAnsi="Arial" w:cs="Arial"/>
          <w:b/>
          <w:bCs/>
          <w:sz w:val="18"/>
          <w:szCs w:val="22"/>
          <w:u w:val="single"/>
        </w:rPr>
      </w:pPr>
    </w:p>
    <w:p w14:paraId="46789639" w14:textId="1B27EAA4" w:rsidR="00F50DDC" w:rsidRPr="009C6620" w:rsidRDefault="00F50DDC" w:rsidP="00E10909">
      <w:pPr>
        <w:ind w:left="-426"/>
        <w:jc w:val="both"/>
        <w:rPr>
          <w:rFonts w:ascii="Arial" w:hAnsi="Arial" w:cs="Arial"/>
          <w:b/>
          <w:bCs/>
          <w:sz w:val="18"/>
          <w:szCs w:val="22"/>
          <w:u w:val="single"/>
        </w:rPr>
      </w:pPr>
    </w:p>
    <w:p w14:paraId="65615890" w14:textId="628F74FC" w:rsidR="00F50DDC" w:rsidRPr="009C6620"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9C6620" w14:paraId="50070EAF" w14:textId="77777777" w:rsidTr="00EF7EBB">
        <w:trPr>
          <w:trHeight w:val="1119"/>
          <w:tblHeader/>
        </w:trPr>
        <w:tc>
          <w:tcPr>
            <w:tcW w:w="7797" w:type="dxa"/>
            <w:tcBorders>
              <w:bottom w:val="single" w:sz="4" w:space="0" w:color="auto"/>
            </w:tcBorders>
            <w:vAlign w:val="center"/>
          </w:tcPr>
          <w:p w14:paraId="470A0901" w14:textId="3A469EBF" w:rsidR="00F50DDC" w:rsidRPr="009C6620" w:rsidRDefault="00F50DDC" w:rsidP="00FF3FD5">
            <w:pPr>
              <w:pStyle w:val="Texto0"/>
              <w:numPr>
                <w:ilvl w:val="0"/>
                <w:numId w:val="76"/>
              </w:numPr>
              <w:tabs>
                <w:tab w:val="left" w:pos="176"/>
              </w:tabs>
              <w:spacing w:before="60" w:after="60" w:line="240" w:lineRule="auto"/>
              <w:rPr>
                <w:rFonts w:cs="Arial"/>
                <w:sz w:val="20"/>
              </w:rPr>
            </w:pPr>
            <w:r w:rsidRPr="009C6620">
              <w:rPr>
                <w:rFonts w:cs="Arial"/>
                <w:sz w:val="20"/>
              </w:rPr>
              <w:t xml:space="preserve">En su caso, el convenio de participación conjunta, identificando al representante común designado por las empresas, debiendo adjuntar copia de la identificación oficial VIGENTE </w:t>
            </w:r>
            <w:r w:rsidR="001428CC" w:rsidRPr="009C6620">
              <w:rPr>
                <w:rFonts w:cs="Arial"/>
                <w:sz w:val="20"/>
              </w:rPr>
              <w:t xml:space="preserve">Y LEGIBLE </w:t>
            </w:r>
            <w:r w:rsidRPr="009C6620">
              <w:rPr>
                <w:rFonts w:cs="Arial"/>
                <w:sz w:val="20"/>
              </w:rPr>
              <w:t>de cada uno de los firmantes.</w:t>
            </w:r>
          </w:p>
          <w:p w14:paraId="670836D0" w14:textId="55604D8B" w:rsidR="00F50DDC" w:rsidRPr="009C6620" w:rsidRDefault="00F50DDC" w:rsidP="00EF7EBB">
            <w:pPr>
              <w:pStyle w:val="Texto0"/>
              <w:tabs>
                <w:tab w:val="left" w:pos="176"/>
              </w:tabs>
              <w:spacing w:before="60" w:after="60" w:line="240" w:lineRule="auto"/>
              <w:ind w:left="176" w:firstLine="0"/>
              <w:rPr>
                <w:rFonts w:cs="Arial"/>
                <w:sz w:val="20"/>
              </w:rPr>
            </w:pPr>
            <w:r w:rsidRPr="009C6620">
              <w:rPr>
                <w:rFonts w:cs="Arial"/>
                <w:sz w:val="20"/>
              </w:rPr>
              <w:t xml:space="preserve">Cada una de las empresas que participan bajo la modalidad de participación conjunta deberá presentar debidamente requisitados y firmados los formatos que se relacionan en el presente numeral como incisos </w:t>
            </w:r>
            <w:r w:rsidRPr="009C6620">
              <w:rPr>
                <w:rFonts w:cs="Arial"/>
                <w:b/>
                <w:sz w:val="20"/>
              </w:rPr>
              <w:t>a), b), c), d), e), f)</w:t>
            </w:r>
            <w:r w:rsidR="00FF3FD5" w:rsidRPr="009C6620">
              <w:rPr>
                <w:rFonts w:cs="Arial"/>
                <w:b/>
                <w:sz w:val="20"/>
              </w:rPr>
              <w:t>, g)</w:t>
            </w:r>
            <w:r w:rsidRPr="009C6620">
              <w:rPr>
                <w:rFonts w:cs="Arial"/>
                <w:b/>
                <w:sz w:val="20"/>
              </w:rPr>
              <w:t xml:space="preserve"> </w:t>
            </w:r>
            <w:r w:rsidRPr="009C6620">
              <w:rPr>
                <w:rFonts w:cs="Arial"/>
                <w:bCs/>
                <w:sz w:val="20"/>
              </w:rPr>
              <w:t>y en su caso,</w:t>
            </w:r>
            <w:r w:rsidRPr="009C6620">
              <w:rPr>
                <w:rFonts w:cs="Arial"/>
                <w:b/>
                <w:sz w:val="20"/>
              </w:rPr>
              <w:t xml:space="preserve"> </w:t>
            </w:r>
            <w:r w:rsidR="00FF3FD5" w:rsidRPr="009C6620">
              <w:rPr>
                <w:rFonts w:cs="Arial"/>
                <w:b/>
                <w:sz w:val="20"/>
              </w:rPr>
              <w:t>i</w:t>
            </w:r>
            <w:r w:rsidRPr="009C6620">
              <w:rPr>
                <w:rFonts w:cs="Arial"/>
                <w:b/>
                <w:sz w:val="20"/>
              </w:rPr>
              <w:t xml:space="preserve">). </w:t>
            </w:r>
            <w:r w:rsidRPr="009C6620">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412BC665" w14:textId="77777777" w:rsidR="00F50DDC" w:rsidRPr="009C6620" w:rsidRDefault="00F50DDC" w:rsidP="00EF7EBB">
            <w:pPr>
              <w:jc w:val="center"/>
              <w:rPr>
                <w:rFonts w:ascii="Arial" w:hAnsi="Arial" w:cs="Arial"/>
                <w:bCs/>
              </w:rPr>
            </w:pPr>
          </w:p>
        </w:tc>
        <w:tc>
          <w:tcPr>
            <w:tcW w:w="1134" w:type="dxa"/>
            <w:tcBorders>
              <w:bottom w:val="single" w:sz="4" w:space="0" w:color="auto"/>
            </w:tcBorders>
            <w:vAlign w:val="center"/>
          </w:tcPr>
          <w:p w14:paraId="4766DBB2" w14:textId="77777777" w:rsidR="00F50DDC" w:rsidRPr="009C6620" w:rsidRDefault="00F50DDC" w:rsidP="00EF7EBB">
            <w:pPr>
              <w:jc w:val="center"/>
              <w:rPr>
                <w:rFonts w:ascii="Arial" w:hAnsi="Arial" w:cs="Arial"/>
                <w:bCs/>
              </w:rPr>
            </w:pPr>
          </w:p>
        </w:tc>
      </w:tr>
      <w:tr w:rsidR="00F50DDC" w:rsidRPr="009C6620" w14:paraId="437C081C" w14:textId="77777777" w:rsidTr="00EF7EBB">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9C6620" w:rsidRDefault="00F50DDC" w:rsidP="00EF7EBB">
            <w:pPr>
              <w:tabs>
                <w:tab w:val="left" w:pos="459"/>
              </w:tabs>
              <w:spacing w:before="120" w:after="120"/>
              <w:ind w:left="459" w:hanging="425"/>
              <w:rPr>
                <w:rFonts w:ascii="Arial" w:hAnsi="Arial" w:cs="Arial"/>
                <w:b/>
              </w:rPr>
            </w:pPr>
            <w:r w:rsidRPr="009C6620">
              <w:rPr>
                <w:rFonts w:ascii="Arial" w:hAnsi="Arial" w:cs="Arial"/>
                <w:b/>
              </w:rPr>
              <w:t>4.2 Oferta técnica</w:t>
            </w:r>
          </w:p>
        </w:tc>
      </w:tr>
      <w:tr w:rsidR="00F50DDC" w:rsidRPr="009C6620" w14:paraId="1ABDDCFE" w14:textId="77777777" w:rsidTr="00EF7EBB">
        <w:trPr>
          <w:trHeight w:val="1909"/>
          <w:tblHeader/>
        </w:trPr>
        <w:tc>
          <w:tcPr>
            <w:tcW w:w="7797" w:type="dxa"/>
            <w:tcBorders>
              <w:bottom w:val="single" w:sz="4" w:space="0" w:color="auto"/>
            </w:tcBorders>
            <w:vAlign w:val="center"/>
          </w:tcPr>
          <w:p w14:paraId="084FECAC" w14:textId="77777777" w:rsidR="00F50DDC" w:rsidRPr="009C6620" w:rsidRDefault="00F50DDC" w:rsidP="00EF7EBB">
            <w:pPr>
              <w:pStyle w:val="Texto0"/>
              <w:tabs>
                <w:tab w:val="left" w:pos="176"/>
              </w:tabs>
              <w:spacing w:before="60" w:after="60" w:line="240" w:lineRule="auto"/>
              <w:ind w:left="176" w:firstLine="0"/>
              <w:rPr>
                <w:rFonts w:cs="Arial"/>
                <w:sz w:val="20"/>
                <w:lang w:val="es-MX"/>
              </w:rPr>
            </w:pPr>
            <w:r w:rsidRPr="009C6620">
              <w:rPr>
                <w:rFonts w:cs="Arial"/>
                <w:sz w:val="20"/>
                <w:lang w:val="es-MX"/>
              </w:rPr>
              <w:t>Documentos que dicen contener, la oferta técnica.</w:t>
            </w:r>
          </w:p>
          <w:p w14:paraId="7D37356F" w14:textId="77777777" w:rsidR="00F50DDC" w:rsidRPr="009C6620" w:rsidRDefault="00F50DDC" w:rsidP="00EF7EBB">
            <w:pPr>
              <w:pStyle w:val="Texto0"/>
              <w:tabs>
                <w:tab w:val="left" w:pos="176"/>
              </w:tabs>
              <w:spacing w:before="60" w:after="60" w:line="240" w:lineRule="auto"/>
              <w:ind w:left="176" w:firstLine="0"/>
              <w:rPr>
                <w:rFonts w:cs="Arial"/>
                <w:sz w:val="20"/>
                <w:lang w:val="es-MX"/>
              </w:rPr>
            </w:pPr>
            <w:r w:rsidRPr="009C6620">
              <w:rPr>
                <w:rFonts w:cs="Arial"/>
                <w:sz w:val="20"/>
                <w:lang w:val="es-MX"/>
              </w:rPr>
              <w:t>(Durante el análisis detallado se verificará, que sea elaborada conforme al numeral 2 y 4.2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9C6620" w:rsidRDefault="00F50DDC" w:rsidP="00EF7EBB">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75A1A3DC" w14:textId="77777777" w:rsidR="00F50DDC" w:rsidRPr="009C6620" w:rsidRDefault="00F50DDC" w:rsidP="00EF7EBB">
            <w:pPr>
              <w:jc w:val="center"/>
              <w:rPr>
                <w:rFonts w:ascii="Arial" w:hAnsi="Arial" w:cs="Arial"/>
                <w:bCs/>
              </w:rPr>
            </w:pPr>
          </w:p>
        </w:tc>
        <w:tc>
          <w:tcPr>
            <w:tcW w:w="1134" w:type="dxa"/>
            <w:tcBorders>
              <w:bottom w:val="single" w:sz="4" w:space="0" w:color="auto"/>
            </w:tcBorders>
            <w:vAlign w:val="center"/>
          </w:tcPr>
          <w:p w14:paraId="551827DB" w14:textId="77777777" w:rsidR="00F50DDC" w:rsidRPr="009C6620" w:rsidRDefault="00F50DDC" w:rsidP="00EF7EBB">
            <w:pPr>
              <w:jc w:val="center"/>
              <w:rPr>
                <w:rFonts w:ascii="Arial" w:hAnsi="Arial" w:cs="Arial"/>
                <w:bCs/>
              </w:rPr>
            </w:pPr>
          </w:p>
        </w:tc>
      </w:tr>
      <w:tr w:rsidR="00F50DDC" w:rsidRPr="009C6620" w14:paraId="58799756" w14:textId="77777777" w:rsidTr="00EF7EBB">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9C6620" w:rsidRDefault="00F50DDC" w:rsidP="00EF7EBB">
            <w:pPr>
              <w:pStyle w:val="Texto0"/>
              <w:tabs>
                <w:tab w:val="left" w:pos="0"/>
              </w:tabs>
              <w:ind w:hanging="34"/>
              <w:rPr>
                <w:rFonts w:cs="Arial"/>
                <w:b/>
                <w:sz w:val="20"/>
                <w:lang w:val="es-MX"/>
              </w:rPr>
            </w:pPr>
            <w:r w:rsidRPr="009C6620">
              <w:rPr>
                <w:rFonts w:cs="Arial"/>
                <w:b/>
                <w:sz w:val="20"/>
                <w:lang w:val="es-MX"/>
              </w:rPr>
              <w:t>4.3 Oferta económica</w:t>
            </w:r>
          </w:p>
        </w:tc>
      </w:tr>
      <w:tr w:rsidR="00F50DDC" w:rsidRPr="009C6620" w14:paraId="25DA603D" w14:textId="77777777" w:rsidTr="00EF7EBB">
        <w:trPr>
          <w:trHeight w:val="529"/>
          <w:tblHeader/>
        </w:trPr>
        <w:tc>
          <w:tcPr>
            <w:tcW w:w="7797" w:type="dxa"/>
            <w:tcBorders>
              <w:bottom w:val="single" w:sz="4" w:space="0" w:color="auto"/>
            </w:tcBorders>
            <w:vAlign w:val="center"/>
          </w:tcPr>
          <w:p w14:paraId="4BAFAD70" w14:textId="77777777" w:rsidR="00F50DDC" w:rsidRPr="009C6620" w:rsidRDefault="00F50DDC" w:rsidP="00EF7EBB">
            <w:pPr>
              <w:pStyle w:val="Texto0"/>
              <w:tabs>
                <w:tab w:val="left" w:pos="176"/>
              </w:tabs>
              <w:spacing w:before="60" w:after="60" w:line="240" w:lineRule="auto"/>
              <w:ind w:firstLine="0"/>
              <w:rPr>
                <w:rFonts w:cs="Arial"/>
                <w:sz w:val="20"/>
                <w:lang w:val="es-MX"/>
              </w:rPr>
            </w:pPr>
            <w:r w:rsidRPr="009C6620">
              <w:rPr>
                <w:rFonts w:cs="Arial"/>
                <w:sz w:val="20"/>
                <w:lang w:val="es-MX"/>
              </w:rPr>
              <w:t>Documentos que dicen contener, la oferta económica.</w:t>
            </w:r>
          </w:p>
          <w:p w14:paraId="2D9D75E9" w14:textId="77777777" w:rsidR="00F50DDC" w:rsidRPr="009C6620" w:rsidRDefault="00F50DDC" w:rsidP="00EF7EBB">
            <w:pPr>
              <w:pStyle w:val="Texto0"/>
              <w:tabs>
                <w:tab w:val="left" w:pos="176"/>
              </w:tabs>
              <w:spacing w:before="60" w:after="60" w:line="240" w:lineRule="auto"/>
              <w:ind w:firstLine="0"/>
              <w:rPr>
                <w:rFonts w:cs="Arial"/>
                <w:sz w:val="20"/>
                <w:lang w:val="es-MX"/>
              </w:rPr>
            </w:pPr>
            <w:r w:rsidRPr="009C6620">
              <w:rPr>
                <w:rFonts w:cs="Arial"/>
                <w:sz w:val="20"/>
                <w:lang w:val="es-MX"/>
              </w:rPr>
              <w:t xml:space="preserve">Debiendo preferentemente requisitar el </w:t>
            </w:r>
            <w:r w:rsidRPr="009C6620">
              <w:rPr>
                <w:rFonts w:cs="Arial"/>
                <w:b/>
                <w:bCs/>
                <w:sz w:val="20"/>
                <w:lang w:val="es-MX"/>
              </w:rPr>
              <w:t>Anexo 7</w:t>
            </w:r>
            <w:r w:rsidRPr="009C6620">
              <w:rPr>
                <w:rFonts w:cs="Arial"/>
                <w:sz w:val="20"/>
                <w:lang w:val="es-MX"/>
              </w:rPr>
              <w:t xml:space="preserve"> de la presente convocatoria.</w:t>
            </w:r>
          </w:p>
          <w:p w14:paraId="0CC1256B" w14:textId="77777777" w:rsidR="00F50DDC" w:rsidRPr="009C6620" w:rsidRDefault="00F50DDC" w:rsidP="00EF7EBB">
            <w:pPr>
              <w:pStyle w:val="Texto0"/>
              <w:tabs>
                <w:tab w:val="left" w:pos="176"/>
              </w:tabs>
              <w:spacing w:before="60" w:after="60" w:line="240" w:lineRule="auto"/>
              <w:ind w:firstLine="0"/>
              <w:rPr>
                <w:rFonts w:cs="Arial"/>
                <w:sz w:val="20"/>
                <w:lang w:val="es-MX"/>
              </w:rPr>
            </w:pPr>
            <w:r w:rsidRPr="009C6620">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68C52F11" w14:textId="77777777" w:rsidR="00F50DDC" w:rsidRPr="009C6620" w:rsidRDefault="00F50DDC" w:rsidP="00EF7EBB">
            <w:pPr>
              <w:jc w:val="center"/>
              <w:rPr>
                <w:rFonts w:ascii="Arial" w:hAnsi="Arial" w:cs="Arial"/>
                <w:bCs/>
              </w:rPr>
            </w:pPr>
          </w:p>
        </w:tc>
        <w:tc>
          <w:tcPr>
            <w:tcW w:w="1134" w:type="dxa"/>
            <w:tcBorders>
              <w:bottom w:val="single" w:sz="4" w:space="0" w:color="auto"/>
            </w:tcBorders>
            <w:vAlign w:val="center"/>
          </w:tcPr>
          <w:p w14:paraId="6FAB9E07" w14:textId="77777777" w:rsidR="00F50DDC" w:rsidRPr="009C6620" w:rsidRDefault="00F50DDC" w:rsidP="00EF7EBB">
            <w:pPr>
              <w:jc w:val="center"/>
              <w:rPr>
                <w:rFonts w:ascii="Arial" w:hAnsi="Arial" w:cs="Arial"/>
                <w:bCs/>
              </w:rPr>
            </w:pPr>
          </w:p>
        </w:tc>
      </w:tr>
    </w:tbl>
    <w:p w14:paraId="3487DE3C" w14:textId="77777777" w:rsidR="00F50DDC" w:rsidRPr="009C6620" w:rsidRDefault="00F50DDC" w:rsidP="00E10909">
      <w:pPr>
        <w:ind w:left="-426"/>
        <w:jc w:val="both"/>
        <w:rPr>
          <w:rFonts w:ascii="Arial" w:hAnsi="Arial" w:cs="Arial"/>
          <w:b/>
          <w:bCs/>
          <w:sz w:val="18"/>
          <w:szCs w:val="22"/>
          <w:u w:val="single"/>
        </w:rPr>
      </w:pPr>
    </w:p>
    <w:p w14:paraId="439C72F1" w14:textId="77777777" w:rsidR="00F50DDC" w:rsidRPr="009C6620" w:rsidRDefault="00F50DDC" w:rsidP="00E10909">
      <w:pPr>
        <w:ind w:left="-426"/>
        <w:jc w:val="both"/>
        <w:rPr>
          <w:rFonts w:ascii="Arial" w:hAnsi="Arial" w:cs="Arial"/>
          <w:b/>
          <w:bCs/>
          <w:sz w:val="18"/>
          <w:szCs w:val="22"/>
          <w:u w:val="single"/>
        </w:rPr>
      </w:pPr>
    </w:p>
    <w:p w14:paraId="6419304D" w14:textId="77777777" w:rsidR="00F50DDC" w:rsidRPr="009C6620" w:rsidRDefault="00F50DDC" w:rsidP="00E10909">
      <w:pPr>
        <w:ind w:left="-426"/>
        <w:jc w:val="both"/>
        <w:rPr>
          <w:rFonts w:ascii="Arial" w:hAnsi="Arial" w:cs="Arial"/>
          <w:b/>
          <w:bCs/>
          <w:sz w:val="18"/>
          <w:szCs w:val="22"/>
          <w:u w:val="single"/>
        </w:rPr>
      </w:pPr>
    </w:p>
    <w:p w14:paraId="632B9315" w14:textId="63F25E51" w:rsidR="00CC1403" w:rsidRPr="009C6620" w:rsidRDefault="00E10909" w:rsidP="00E10909">
      <w:pPr>
        <w:ind w:left="-426"/>
        <w:jc w:val="both"/>
        <w:rPr>
          <w:rFonts w:ascii="Arial" w:hAnsi="Arial" w:cs="Arial"/>
          <w:b/>
          <w:bCs/>
          <w:sz w:val="18"/>
          <w:szCs w:val="22"/>
          <w:u w:val="single"/>
        </w:rPr>
      </w:pPr>
      <w:r w:rsidRPr="009C6620">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9C6620" w:rsidRDefault="00E10909">
      <w:pPr>
        <w:ind w:left="567" w:hanging="567"/>
        <w:jc w:val="center"/>
        <w:rPr>
          <w:rFonts w:ascii="Arial" w:hAnsi="Arial" w:cs="Arial"/>
          <w:b/>
          <w:bCs/>
          <w:sz w:val="18"/>
          <w:szCs w:val="22"/>
          <w:u w:val="single"/>
        </w:rPr>
      </w:pPr>
    </w:p>
    <w:p w14:paraId="19B66546" w14:textId="77777777" w:rsidR="00CC1403" w:rsidRPr="009C6620" w:rsidRDefault="00624CF1">
      <w:pPr>
        <w:ind w:left="567" w:hanging="567"/>
        <w:jc w:val="center"/>
        <w:outlineLvl w:val="0"/>
        <w:rPr>
          <w:rFonts w:ascii="Arial" w:hAnsi="Arial" w:cs="Arial"/>
          <w:b/>
          <w:bCs/>
          <w:i/>
          <w:sz w:val="18"/>
          <w:szCs w:val="22"/>
        </w:rPr>
      </w:pPr>
      <w:r w:rsidRPr="009C6620">
        <w:rPr>
          <w:rFonts w:ascii="Arial" w:hAnsi="Arial" w:cs="Arial"/>
          <w:b/>
          <w:bCs/>
          <w:i/>
          <w:sz w:val="18"/>
          <w:szCs w:val="22"/>
        </w:rPr>
        <w:t>Recibe</w:t>
      </w:r>
    </w:p>
    <w:p w14:paraId="0557DD57" w14:textId="77777777" w:rsidR="00CC1403" w:rsidRPr="009C6620" w:rsidRDefault="00CC1403">
      <w:pPr>
        <w:ind w:left="567" w:hanging="567"/>
        <w:jc w:val="center"/>
        <w:rPr>
          <w:rFonts w:ascii="Arial" w:hAnsi="Arial" w:cs="Arial"/>
          <w:b/>
          <w:bCs/>
          <w:i/>
          <w:sz w:val="18"/>
          <w:szCs w:val="22"/>
        </w:rPr>
      </w:pPr>
    </w:p>
    <w:p w14:paraId="16D2FAD8" w14:textId="77777777" w:rsidR="00CC1403" w:rsidRPr="009C6620" w:rsidRDefault="00CC1403">
      <w:pPr>
        <w:ind w:left="567" w:hanging="567"/>
        <w:jc w:val="center"/>
        <w:rPr>
          <w:rFonts w:ascii="Arial" w:hAnsi="Arial" w:cs="Arial"/>
          <w:b/>
          <w:bCs/>
          <w:i/>
          <w:sz w:val="18"/>
          <w:szCs w:val="22"/>
        </w:rPr>
      </w:pPr>
    </w:p>
    <w:p w14:paraId="36EDF8B3" w14:textId="77777777" w:rsidR="00CC1403" w:rsidRPr="009C6620" w:rsidRDefault="00624CF1">
      <w:pPr>
        <w:ind w:left="567" w:hanging="567"/>
        <w:jc w:val="center"/>
        <w:rPr>
          <w:rFonts w:ascii="Arial" w:hAnsi="Arial" w:cs="Arial"/>
          <w:b/>
          <w:bCs/>
          <w:i/>
          <w:sz w:val="18"/>
          <w:szCs w:val="22"/>
        </w:rPr>
      </w:pPr>
      <w:r w:rsidRPr="009C6620">
        <w:rPr>
          <w:rFonts w:ascii="Arial" w:hAnsi="Arial" w:cs="Arial"/>
          <w:b/>
          <w:bCs/>
          <w:i/>
          <w:sz w:val="18"/>
          <w:szCs w:val="22"/>
        </w:rPr>
        <w:t>__________________________________________________</w:t>
      </w:r>
    </w:p>
    <w:p w14:paraId="626AC8C3" w14:textId="77777777" w:rsidR="00CC1403" w:rsidRPr="009C6620" w:rsidRDefault="00624CF1">
      <w:pPr>
        <w:ind w:left="567" w:hanging="567"/>
        <w:jc w:val="center"/>
        <w:outlineLvl w:val="0"/>
        <w:rPr>
          <w:rFonts w:ascii="Arial" w:hAnsi="Arial" w:cs="Arial"/>
          <w:b/>
          <w:bCs/>
          <w:i/>
          <w:sz w:val="18"/>
          <w:szCs w:val="22"/>
        </w:rPr>
      </w:pPr>
      <w:r w:rsidRPr="009C6620">
        <w:rPr>
          <w:rFonts w:ascii="Arial" w:hAnsi="Arial" w:cs="Arial"/>
          <w:b/>
          <w:bCs/>
          <w:i/>
          <w:sz w:val="18"/>
          <w:szCs w:val="22"/>
        </w:rPr>
        <w:t>Representante de la Dirección de Recursos Materiales y Servicios</w:t>
      </w:r>
    </w:p>
    <w:p w14:paraId="35A4C399" w14:textId="77777777" w:rsidR="00CC1403" w:rsidRPr="009C6620" w:rsidRDefault="00CC1403">
      <w:pPr>
        <w:ind w:left="567" w:hanging="567"/>
        <w:jc w:val="center"/>
        <w:rPr>
          <w:rFonts w:ascii="Arial" w:hAnsi="Arial" w:cs="Arial"/>
          <w:b/>
          <w:bCs/>
          <w:i/>
          <w:sz w:val="18"/>
          <w:szCs w:val="22"/>
        </w:rPr>
      </w:pPr>
    </w:p>
    <w:p w14:paraId="0CF0877F" w14:textId="77777777" w:rsidR="00CC1403" w:rsidRPr="009C6620" w:rsidRDefault="00CC1403">
      <w:pPr>
        <w:ind w:left="567" w:hanging="567"/>
        <w:jc w:val="center"/>
        <w:rPr>
          <w:rFonts w:ascii="Arial" w:hAnsi="Arial" w:cs="Arial"/>
          <w:b/>
          <w:bCs/>
          <w:i/>
          <w:sz w:val="18"/>
          <w:szCs w:val="22"/>
        </w:rPr>
      </w:pPr>
    </w:p>
    <w:p w14:paraId="028ACE7C" w14:textId="77777777" w:rsidR="00CC1403" w:rsidRPr="009C6620" w:rsidRDefault="00624CF1">
      <w:pPr>
        <w:ind w:left="851" w:hanging="851"/>
        <w:jc w:val="both"/>
        <w:rPr>
          <w:rFonts w:ascii="Arial" w:hAnsi="Arial" w:cs="Arial"/>
          <w:sz w:val="18"/>
          <w:szCs w:val="22"/>
        </w:rPr>
      </w:pPr>
      <w:r w:rsidRPr="009C6620">
        <w:rPr>
          <w:rFonts w:ascii="Arial" w:hAnsi="Arial" w:cs="Arial"/>
          <w:b/>
          <w:bCs/>
          <w:sz w:val="18"/>
          <w:szCs w:val="22"/>
          <w:u w:val="single"/>
        </w:rPr>
        <w:t>NOTAS:</w:t>
      </w:r>
      <w:r w:rsidRPr="009C6620">
        <w:rPr>
          <w:rFonts w:ascii="Arial" w:hAnsi="Arial" w:cs="Arial"/>
          <w:sz w:val="18"/>
          <w:szCs w:val="22"/>
        </w:rPr>
        <w:t xml:space="preserve"> </w:t>
      </w:r>
      <w:r w:rsidRPr="009C6620">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9C6620"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9C6620">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sectPr w:rsidR="00CC1403" w:rsidSect="00816B43">
      <w:headerReference w:type="default" r:id="rId64"/>
      <w:footerReference w:type="default" r:id="rId65"/>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EBED26" w14:textId="77777777" w:rsidR="00FF27D8" w:rsidRDefault="00FF27D8">
      <w:r>
        <w:separator/>
      </w:r>
    </w:p>
  </w:endnote>
  <w:endnote w:type="continuationSeparator" w:id="0">
    <w:p w14:paraId="1AF3C88A" w14:textId="77777777" w:rsidR="00FF27D8" w:rsidRDefault="00FF27D8">
      <w:r>
        <w:continuationSeparator/>
      </w:r>
    </w:p>
  </w:endnote>
  <w:endnote w:type="continuationNotice" w:id="1">
    <w:p w14:paraId="4907BCD5" w14:textId="77777777" w:rsidR="00FF27D8" w:rsidRDefault="00FF27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9A91E" w14:textId="0CF7DDD7" w:rsidR="00F50DDC" w:rsidRPr="00D0335E" w:rsidRDefault="00F50DDC" w:rsidP="00EF7EBB">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E623CC">
      <w:rPr>
        <w:rFonts w:ascii="Arial" w:hAnsi="Arial" w:cs="Arial"/>
        <w:b/>
        <w:bCs/>
      </w:rPr>
      <w:t>7</w:t>
    </w:r>
    <w:r w:rsidR="009560F6">
      <w:rPr>
        <w:rFonts w:ascii="Arial" w:hAnsi="Arial" w:cs="Arial"/>
        <w:b/>
        <w:bCs/>
      </w:rPr>
      <w:t>7</w:t>
    </w:r>
  </w:p>
  <w:p w14:paraId="3DB55966" w14:textId="77777777" w:rsidR="00127535" w:rsidRDefault="00127535"/>
  <w:p w14:paraId="776DE492" w14:textId="77777777" w:rsidR="00127535" w:rsidRDefault="0012753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EF3363" w14:textId="77777777" w:rsidR="00772A2C" w:rsidRPr="00772A2C" w:rsidRDefault="00772A2C" w:rsidP="00772A2C">
    <w:pPr>
      <w:pStyle w:val="Piedepgina"/>
      <w:jc w:val="right"/>
      <w:rPr>
        <w:rFonts w:ascii="Arial" w:hAnsi="Arial" w:cs="Arial"/>
        <w:color w:val="000000" w:themeColor="text1"/>
      </w:rPr>
    </w:pPr>
    <w:r w:rsidRPr="00772A2C">
      <w:rPr>
        <w:rFonts w:ascii="Arial" w:hAnsi="Arial" w:cs="Arial"/>
        <w:color w:val="000000" w:themeColor="text1"/>
      </w:rPr>
      <w:t xml:space="preserve">Página </w:t>
    </w:r>
    <w:r w:rsidRPr="00772A2C">
      <w:rPr>
        <w:rFonts w:ascii="Arial" w:hAnsi="Arial" w:cs="Arial"/>
        <w:color w:val="000000" w:themeColor="text1"/>
      </w:rPr>
      <w:fldChar w:fldCharType="begin"/>
    </w:r>
    <w:r w:rsidRPr="00772A2C">
      <w:rPr>
        <w:rFonts w:ascii="Arial" w:hAnsi="Arial" w:cs="Arial"/>
        <w:color w:val="000000" w:themeColor="text1"/>
      </w:rPr>
      <w:instrText>PAGE  \* Arabic  \* MERGEFORMAT</w:instrText>
    </w:r>
    <w:r w:rsidRPr="00772A2C">
      <w:rPr>
        <w:rFonts w:ascii="Arial" w:hAnsi="Arial" w:cs="Arial"/>
        <w:color w:val="000000" w:themeColor="text1"/>
      </w:rPr>
      <w:fldChar w:fldCharType="separate"/>
    </w:r>
    <w:r w:rsidRPr="00772A2C">
      <w:rPr>
        <w:rFonts w:ascii="Arial" w:hAnsi="Arial" w:cs="Arial"/>
        <w:color w:val="000000" w:themeColor="text1"/>
      </w:rPr>
      <w:t>2</w:t>
    </w:r>
    <w:r w:rsidRPr="00772A2C">
      <w:rPr>
        <w:rFonts w:ascii="Arial" w:hAnsi="Arial" w:cs="Arial"/>
        <w:color w:val="000000" w:themeColor="text1"/>
      </w:rPr>
      <w:fldChar w:fldCharType="end"/>
    </w:r>
    <w:r w:rsidRPr="00772A2C">
      <w:rPr>
        <w:rFonts w:ascii="Arial" w:hAnsi="Arial" w:cs="Arial"/>
        <w:color w:val="000000" w:themeColor="text1"/>
      </w:rPr>
      <w:t xml:space="preserve"> de </w:t>
    </w:r>
    <w:r w:rsidRPr="00772A2C">
      <w:rPr>
        <w:rFonts w:ascii="Arial" w:hAnsi="Arial" w:cs="Arial"/>
        <w:color w:val="000000" w:themeColor="text1"/>
      </w:rPr>
      <w:fldChar w:fldCharType="begin"/>
    </w:r>
    <w:r w:rsidRPr="00772A2C">
      <w:rPr>
        <w:rFonts w:ascii="Arial" w:hAnsi="Arial" w:cs="Arial"/>
        <w:color w:val="000000" w:themeColor="text1"/>
      </w:rPr>
      <w:instrText>NUMPAGES  \* Arabic  \* MERGEFORMAT</w:instrText>
    </w:r>
    <w:r w:rsidRPr="00772A2C">
      <w:rPr>
        <w:rFonts w:ascii="Arial" w:hAnsi="Arial" w:cs="Arial"/>
        <w:color w:val="000000" w:themeColor="text1"/>
      </w:rPr>
      <w:fldChar w:fldCharType="separate"/>
    </w:r>
    <w:r w:rsidRPr="00772A2C">
      <w:rPr>
        <w:rFonts w:ascii="Arial" w:hAnsi="Arial" w:cs="Arial"/>
        <w:color w:val="000000" w:themeColor="text1"/>
      </w:rPr>
      <w:t>2</w:t>
    </w:r>
    <w:r w:rsidRPr="00772A2C">
      <w:rPr>
        <w:rFonts w:ascii="Arial" w:hAnsi="Arial" w:cs="Arial"/>
        <w:color w:val="000000" w:themeColor="text1"/>
      </w:rPr>
      <w:fldChar w:fldCharType="end"/>
    </w:r>
  </w:p>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46618B" w14:textId="77777777" w:rsidR="00FF27D8" w:rsidRDefault="00FF27D8">
      <w:r>
        <w:separator/>
      </w:r>
    </w:p>
  </w:footnote>
  <w:footnote w:type="continuationSeparator" w:id="0">
    <w:p w14:paraId="1EBB7768" w14:textId="77777777" w:rsidR="00FF27D8" w:rsidRDefault="00FF27D8">
      <w:r>
        <w:continuationSeparator/>
      </w:r>
    </w:p>
  </w:footnote>
  <w:footnote w:type="continuationNotice" w:id="1">
    <w:p w14:paraId="7D5A8ECD" w14:textId="77777777" w:rsidR="00FF27D8" w:rsidRDefault="00FF27D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823539683"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430F65AC" w:rsidR="00F50DDC" w:rsidRDefault="00F50DDC" w:rsidP="00EF7EBB">
    <w:pPr>
      <w:pStyle w:val="Encabezado"/>
      <w:jc w:val="right"/>
      <w:rPr>
        <w:rFonts w:ascii="Arial" w:hAnsi="Arial" w:cs="Arial"/>
        <w:color w:val="808080"/>
        <w:szCs w:val="22"/>
      </w:rPr>
    </w:pPr>
    <w:r>
      <w:rPr>
        <w:rFonts w:ascii="Arial" w:hAnsi="Arial" w:cs="Arial"/>
        <w:color w:val="808080"/>
        <w:szCs w:val="22"/>
      </w:rPr>
      <w:t>No. LP-INE-</w:t>
    </w:r>
    <w:r w:rsidR="00B539E6">
      <w:rPr>
        <w:rFonts w:ascii="Arial" w:hAnsi="Arial" w:cs="Arial"/>
        <w:color w:val="808080"/>
        <w:szCs w:val="22"/>
      </w:rPr>
      <w:t>002</w:t>
    </w:r>
    <w:r>
      <w:rPr>
        <w:rFonts w:ascii="Arial" w:hAnsi="Arial" w:cs="Arial"/>
        <w:color w:val="808080"/>
        <w:szCs w:val="22"/>
      </w:rPr>
      <w:t>/202</w:t>
    </w:r>
    <w:r w:rsidR="0064390D">
      <w:rPr>
        <w:rFonts w:ascii="Arial" w:hAnsi="Arial" w:cs="Arial"/>
        <w:color w:val="808080"/>
        <w:szCs w:val="22"/>
      </w:rPr>
      <w:t>5</w:t>
    </w:r>
  </w:p>
  <w:p w14:paraId="0D34E6BD" w14:textId="77777777" w:rsidR="00127535" w:rsidRDefault="00127535"/>
  <w:p w14:paraId="34FA1338" w14:textId="77777777" w:rsidR="0064390D" w:rsidRDefault="0064390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22F6EC1A" w:rsidR="00CC1403" w:rsidRDefault="00624CF1">
    <w:pPr>
      <w:pStyle w:val="Encabezado"/>
      <w:jc w:val="right"/>
      <w:rPr>
        <w:rFonts w:ascii="Arial" w:hAnsi="Arial" w:cs="Arial"/>
        <w:color w:val="808080"/>
        <w:szCs w:val="22"/>
      </w:rPr>
    </w:pPr>
    <w:r>
      <w:rPr>
        <w:rFonts w:ascii="Arial" w:hAnsi="Arial" w:cs="Arial"/>
        <w:color w:val="808080"/>
        <w:szCs w:val="22"/>
      </w:rPr>
      <w:t>No. LP-INE-</w:t>
    </w:r>
    <w:r w:rsidR="00FF4469">
      <w:rPr>
        <w:rFonts w:ascii="Arial" w:hAnsi="Arial" w:cs="Arial"/>
        <w:color w:val="808080"/>
        <w:szCs w:val="22"/>
      </w:rPr>
      <w:t>002</w:t>
    </w:r>
    <w:r>
      <w:rPr>
        <w:rFonts w:ascii="Arial" w:hAnsi="Arial" w:cs="Arial"/>
        <w:color w:val="808080"/>
        <w:szCs w:val="22"/>
      </w:rPr>
      <w:t>/202</w:t>
    </w:r>
    <w:r w:rsidR="00E52162">
      <w:rPr>
        <w:rFonts w:ascii="Arial" w:hAnsi="Arial" w:cs="Arial"/>
        <w:color w:val="808080"/>
        <w:szCs w:val="22"/>
      </w:rPr>
      <w:t>5</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71748D"/>
    <w:multiLevelType w:val="hybridMultilevel"/>
    <w:tmpl w:val="D1C6546C"/>
    <w:lvl w:ilvl="0" w:tplc="12DCFDCE">
      <w:start w:val="1"/>
      <w:numFmt w:val="decimal"/>
      <w:lvlText w:val="%1)"/>
      <w:lvlJc w:val="left"/>
      <w:pPr>
        <w:ind w:left="786" w:hanging="360"/>
      </w:pPr>
      <w:rPr>
        <w:b/>
        <w:sz w:val="16"/>
        <w:szCs w:val="16"/>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2"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3" w15:restartNumberingAfterBreak="0">
    <w:nsid w:val="035D3BEC"/>
    <w:multiLevelType w:val="multilevel"/>
    <w:tmpl w:val="240AF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04991684"/>
    <w:multiLevelType w:val="hybridMultilevel"/>
    <w:tmpl w:val="1122C92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7"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9"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0" w15:restartNumberingAfterBreak="0">
    <w:nsid w:val="0BD76BB2"/>
    <w:multiLevelType w:val="hybridMultilevel"/>
    <w:tmpl w:val="BDD40888"/>
    <w:lvl w:ilvl="0" w:tplc="080A0001">
      <w:start w:val="1"/>
      <w:numFmt w:val="bullet"/>
      <w:lvlText w:val=""/>
      <w:lvlJc w:val="left"/>
      <w:pPr>
        <w:ind w:left="644" w:hanging="360"/>
      </w:pPr>
      <w:rPr>
        <w:rFonts w:ascii="Symbol" w:hAnsi="Symbol" w:hint="default"/>
      </w:rPr>
    </w:lvl>
    <w:lvl w:ilvl="1" w:tplc="080A0003" w:tentative="1">
      <w:start w:val="1"/>
      <w:numFmt w:val="bullet"/>
      <w:lvlText w:val="o"/>
      <w:lvlJc w:val="left"/>
      <w:pPr>
        <w:ind w:left="1364" w:hanging="360"/>
      </w:pPr>
      <w:rPr>
        <w:rFonts w:ascii="Courier New" w:hAnsi="Courier New" w:cs="Courier New" w:hint="default"/>
      </w:rPr>
    </w:lvl>
    <w:lvl w:ilvl="2" w:tplc="080A0005" w:tentative="1">
      <w:start w:val="1"/>
      <w:numFmt w:val="bullet"/>
      <w:lvlText w:val=""/>
      <w:lvlJc w:val="left"/>
      <w:pPr>
        <w:ind w:left="2084" w:hanging="360"/>
      </w:pPr>
      <w:rPr>
        <w:rFonts w:ascii="Wingdings" w:hAnsi="Wingdings" w:hint="default"/>
      </w:rPr>
    </w:lvl>
    <w:lvl w:ilvl="3" w:tplc="080A0001" w:tentative="1">
      <w:start w:val="1"/>
      <w:numFmt w:val="bullet"/>
      <w:lvlText w:val=""/>
      <w:lvlJc w:val="left"/>
      <w:pPr>
        <w:ind w:left="2804" w:hanging="360"/>
      </w:pPr>
      <w:rPr>
        <w:rFonts w:ascii="Symbol" w:hAnsi="Symbol" w:hint="default"/>
      </w:rPr>
    </w:lvl>
    <w:lvl w:ilvl="4" w:tplc="080A0003" w:tentative="1">
      <w:start w:val="1"/>
      <w:numFmt w:val="bullet"/>
      <w:lvlText w:val="o"/>
      <w:lvlJc w:val="left"/>
      <w:pPr>
        <w:ind w:left="3524" w:hanging="360"/>
      </w:pPr>
      <w:rPr>
        <w:rFonts w:ascii="Courier New" w:hAnsi="Courier New" w:cs="Courier New" w:hint="default"/>
      </w:rPr>
    </w:lvl>
    <w:lvl w:ilvl="5" w:tplc="080A0005" w:tentative="1">
      <w:start w:val="1"/>
      <w:numFmt w:val="bullet"/>
      <w:lvlText w:val=""/>
      <w:lvlJc w:val="left"/>
      <w:pPr>
        <w:ind w:left="4244" w:hanging="360"/>
      </w:pPr>
      <w:rPr>
        <w:rFonts w:ascii="Wingdings" w:hAnsi="Wingdings" w:hint="default"/>
      </w:rPr>
    </w:lvl>
    <w:lvl w:ilvl="6" w:tplc="080A0001" w:tentative="1">
      <w:start w:val="1"/>
      <w:numFmt w:val="bullet"/>
      <w:lvlText w:val=""/>
      <w:lvlJc w:val="left"/>
      <w:pPr>
        <w:ind w:left="4964" w:hanging="360"/>
      </w:pPr>
      <w:rPr>
        <w:rFonts w:ascii="Symbol" w:hAnsi="Symbol" w:hint="default"/>
      </w:rPr>
    </w:lvl>
    <w:lvl w:ilvl="7" w:tplc="080A0003" w:tentative="1">
      <w:start w:val="1"/>
      <w:numFmt w:val="bullet"/>
      <w:lvlText w:val="o"/>
      <w:lvlJc w:val="left"/>
      <w:pPr>
        <w:ind w:left="5684" w:hanging="360"/>
      </w:pPr>
      <w:rPr>
        <w:rFonts w:ascii="Courier New" w:hAnsi="Courier New" w:cs="Courier New" w:hint="default"/>
      </w:rPr>
    </w:lvl>
    <w:lvl w:ilvl="8" w:tplc="080A0005" w:tentative="1">
      <w:start w:val="1"/>
      <w:numFmt w:val="bullet"/>
      <w:lvlText w:val=""/>
      <w:lvlJc w:val="left"/>
      <w:pPr>
        <w:ind w:left="6404" w:hanging="360"/>
      </w:pPr>
      <w:rPr>
        <w:rFonts w:ascii="Wingdings" w:hAnsi="Wingdings" w:hint="default"/>
      </w:rPr>
    </w:lvl>
  </w:abstractNum>
  <w:abstractNum w:abstractNumId="21"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2"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10DA2D7C"/>
    <w:multiLevelType w:val="multilevel"/>
    <w:tmpl w:val="5E08C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5"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6"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7"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8"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0"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1"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4"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5"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7"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8"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9" w15:restartNumberingAfterBreak="0">
    <w:nsid w:val="1F6947BD"/>
    <w:multiLevelType w:val="multilevel"/>
    <w:tmpl w:val="A5CAB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1"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2"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3"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4"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5"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6"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8"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9"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0"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1"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2"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3"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4"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5"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6"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15:restartNumberingAfterBreak="0">
    <w:nsid w:val="331A29AD"/>
    <w:multiLevelType w:val="hybridMultilevel"/>
    <w:tmpl w:val="1F2E8918"/>
    <w:lvl w:ilvl="0" w:tplc="D2C0B3CA">
      <w:start w:val="5"/>
      <w:numFmt w:val="decimal"/>
      <w:lvlText w:val="%1."/>
      <w:lvlJc w:val="left"/>
      <w:pPr>
        <w:ind w:left="720" w:hanging="360"/>
      </w:pPr>
      <w:rPr>
        <w:rFonts w:hint="default"/>
        <w:b/>
        <w:bCs/>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9"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0"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1"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2"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3"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4" w15:restartNumberingAfterBreak="0">
    <w:nsid w:val="3ACE3F3E"/>
    <w:multiLevelType w:val="multilevel"/>
    <w:tmpl w:val="C9E29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6"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7"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8"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9"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0"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1"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2"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3"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4"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6"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8"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0" w15:restartNumberingAfterBreak="0">
    <w:nsid w:val="4D201BB9"/>
    <w:multiLevelType w:val="multilevel"/>
    <w:tmpl w:val="82FCA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2"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3" w15:restartNumberingAfterBreak="0">
    <w:nsid w:val="4E723EAD"/>
    <w:multiLevelType w:val="hybridMultilevel"/>
    <w:tmpl w:val="4F084CEE"/>
    <w:lvl w:ilvl="0" w:tplc="7F2C2B7E">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84"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6" w15:restartNumberingAfterBreak="0">
    <w:nsid w:val="4FF3621A"/>
    <w:multiLevelType w:val="hybridMultilevel"/>
    <w:tmpl w:val="773468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7"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8"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9"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0" w15:restartNumberingAfterBreak="0">
    <w:nsid w:val="563C7102"/>
    <w:multiLevelType w:val="hybridMultilevel"/>
    <w:tmpl w:val="311433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2"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93"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5"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6"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5C100BDA"/>
    <w:multiLevelType w:val="hybridMultilevel"/>
    <w:tmpl w:val="E4565DF2"/>
    <w:lvl w:ilvl="0" w:tplc="9CD41FBA">
      <w:start w:val="1"/>
      <w:numFmt w:val="lowerLetter"/>
      <w:lvlText w:val="%1."/>
      <w:lvlJc w:val="left"/>
      <w:pPr>
        <w:ind w:left="1892" w:hanging="360"/>
      </w:pPr>
      <w:rPr>
        <w:rFonts w:cs="Times New Roman"/>
        <w:b/>
        <w:i w:val="0"/>
        <w:sz w:val="18"/>
        <w:szCs w:val="18"/>
        <w:lang w:val="es-ES"/>
      </w:rPr>
    </w:lvl>
    <w:lvl w:ilvl="1" w:tplc="080A0019" w:tentative="1">
      <w:start w:val="1"/>
      <w:numFmt w:val="lowerLetter"/>
      <w:lvlText w:val="%2."/>
      <w:lvlJc w:val="left"/>
      <w:pPr>
        <w:ind w:left="2612" w:hanging="360"/>
      </w:pPr>
    </w:lvl>
    <w:lvl w:ilvl="2" w:tplc="080A001B" w:tentative="1">
      <w:start w:val="1"/>
      <w:numFmt w:val="lowerRoman"/>
      <w:lvlText w:val="%3."/>
      <w:lvlJc w:val="right"/>
      <w:pPr>
        <w:ind w:left="3332" w:hanging="180"/>
      </w:pPr>
    </w:lvl>
    <w:lvl w:ilvl="3" w:tplc="080A000F" w:tentative="1">
      <w:start w:val="1"/>
      <w:numFmt w:val="decimal"/>
      <w:lvlText w:val="%4."/>
      <w:lvlJc w:val="left"/>
      <w:pPr>
        <w:ind w:left="4052" w:hanging="360"/>
      </w:pPr>
    </w:lvl>
    <w:lvl w:ilvl="4" w:tplc="080A0019" w:tentative="1">
      <w:start w:val="1"/>
      <w:numFmt w:val="lowerLetter"/>
      <w:lvlText w:val="%5."/>
      <w:lvlJc w:val="left"/>
      <w:pPr>
        <w:ind w:left="4772" w:hanging="360"/>
      </w:pPr>
    </w:lvl>
    <w:lvl w:ilvl="5" w:tplc="080A001B" w:tentative="1">
      <w:start w:val="1"/>
      <w:numFmt w:val="lowerRoman"/>
      <w:lvlText w:val="%6."/>
      <w:lvlJc w:val="right"/>
      <w:pPr>
        <w:ind w:left="5492" w:hanging="180"/>
      </w:pPr>
    </w:lvl>
    <w:lvl w:ilvl="6" w:tplc="080A000F" w:tentative="1">
      <w:start w:val="1"/>
      <w:numFmt w:val="decimal"/>
      <w:lvlText w:val="%7."/>
      <w:lvlJc w:val="left"/>
      <w:pPr>
        <w:ind w:left="6212" w:hanging="360"/>
      </w:pPr>
    </w:lvl>
    <w:lvl w:ilvl="7" w:tplc="080A0019" w:tentative="1">
      <w:start w:val="1"/>
      <w:numFmt w:val="lowerLetter"/>
      <w:lvlText w:val="%8."/>
      <w:lvlJc w:val="left"/>
      <w:pPr>
        <w:ind w:left="6932" w:hanging="360"/>
      </w:pPr>
    </w:lvl>
    <w:lvl w:ilvl="8" w:tplc="080A001B" w:tentative="1">
      <w:start w:val="1"/>
      <w:numFmt w:val="lowerRoman"/>
      <w:lvlText w:val="%9."/>
      <w:lvlJc w:val="right"/>
      <w:pPr>
        <w:ind w:left="7652" w:hanging="180"/>
      </w:pPr>
    </w:lvl>
  </w:abstractNum>
  <w:abstractNum w:abstractNumId="98"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9"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00"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1"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02"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3"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4" w15:restartNumberingAfterBreak="0">
    <w:nsid w:val="62CD2FCC"/>
    <w:multiLevelType w:val="hybridMultilevel"/>
    <w:tmpl w:val="E4565DF2"/>
    <w:lvl w:ilvl="0" w:tplc="9CD41FBA">
      <w:start w:val="1"/>
      <w:numFmt w:val="lowerLetter"/>
      <w:lvlText w:val="%1."/>
      <w:lvlJc w:val="left"/>
      <w:pPr>
        <w:ind w:left="1892" w:hanging="360"/>
      </w:pPr>
      <w:rPr>
        <w:rFonts w:cs="Times New Roman"/>
        <w:b/>
        <w:i w:val="0"/>
        <w:sz w:val="18"/>
        <w:szCs w:val="18"/>
        <w:lang w:val="es-ES"/>
      </w:rPr>
    </w:lvl>
    <w:lvl w:ilvl="1" w:tplc="080A0019" w:tentative="1">
      <w:start w:val="1"/>
      <w:numFmt w:val="lowerLetter"/>
      <w:lvlText w:val="%2."/>
      <w:lvlJc w:val="left"/>
      <w:pPr>
        <w:ind w:left="2612" w:hanging="360"/>
      </w:pPr>
    </w:lvl>
    <w:lvl w:ilvl="2" w:tplc="080A001B" w:tentative="1">
      <w:start w:val="1"/>
      <w:numFmt w:val="lowerRoman"/>
      <w:lvlText w:val="%3."/>
      <w:lvlJc w:val="right"/>
      <w:pPr>
        <w:ind w:left="3332" w:hanging="180"/>
      </w:pPr>
    </w:lvl>
    <w:lvl w:ilvl="3" w:tplc="080A000F" w:tentative="1">
      <w:start w:val="1"/>
      <w:numFmt w:val="decimal"/>
      <w:lvlText w:val="%4."/>
      <w:lvlJc w:val="left"/>
      <w:pPr>
        <w:ind w:left="4052" w:hanging="360"/>
      </w:pPr>
    </w:lvl>
    <w:lvl w:ilvl="4" w:tplc="080A0019" w:tentative="1">
      <w:start w:val="1"/>
      <w:numFmt w:val="lowerLetter"/>
      <w:lvlText w:val="%5."/>
      <w:lvlJc w:val="left"/>
      <w:pPr>
        <w:ind w:left="4772" w:hanging="360"/>
      </w:pPr>
    </w:lvl>
    <w:lvl w:ilvl="5" w:tplc="080A001B" w:tentative="1">
      <w:start w:val="1"/>
      <w:numFmt w:val="lowerRoman"/>
      <w:lvlText w:val="%6."/>
      <w:lvlJc w:val="right"/>
      <w:pPr>
        <w:ind w:left="5492" w:hanging="180"/>
      </w:pPr>
    </w:lvl>
    <w:lvl w:ilvl="6" w:tplc="080A000F" w:tentative="1">
      <w:start w:val="1"/>
      <w:numFmt w:val="decimal"/>
      <w:lvlText w:val="%7."/>
      <w:lvlJc w:val="left"/>
      <w:pPr>
        <w:ind w:left="6212" w:hanging="360"/>
      </w:pPr>
    </w:lvl>
    <w:lvl w:ilvl="7" w:tplc="080A0019" w:tentative="1">
      <w:start w:val="1"/>
      <w:numFmt w:val="lowerLetter"/>
      <w:lvlText w:val="%8."/>
      <w:lvlJc w:val="left"/>
      <w:pPr>
        <w:ind w:left="6932" w:hanging="360"/>
      </w:pPr>
    </w:lvl>
    <w:lvl w:ilvl="8" w:tplc="080A001B" w:tentative="1">
      <w:start w:val="1"/>
      <w:numFmt w:val="lowerRoman"/>
      <w:lvlText w:val="%9."/>
      <w:lvlJc w:val="right"/>
      <w:pPr>
        <w:ind w:left="7652" w:hanging="180"/>
      </w:pPr>
    </w:lvl>
  </w:abstractNum>
  <w:abstractNum w:abstractNumId="105"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6" w15:restartNumberingAfterBreak="0">
    <w:nsid w:val="63476AE5"/>
    <w:multiLevelType w:val="multilevel"/>
    <w:tmpl w:val="B77203EC"/>
    <w:lvl w:ilvl="0">
      <w:start w:val="1"/>
      <w:numFmt w:val="decimal"/>
      <w:lvlText w:val="%1."/>
      <w:lvlJc w:val="left"/>
      <w:pPr>
        <w:ind w:left="2771" w:hanging="360"/>
      </w:pPr>
      <w:rPr>
        <w:rFonts w:hint="default"/>
        <w:b/>
      </w:rPr>
    </w:lvl>
    <w:lvl w:ilvl="1">
      <w:start w:val="1"/>
      <w:numFmt w:val="bullet"/>
      <w:lvlText w:val=""/>
      <w:lvlJc w:val="left"/>
      <w:pPr>
        <w:ind w:left="1080" w:hanging="360"/>
      </w:pPr>
      <w:rPr>
        <w:rFonts w:ascii="Symbol" w:hAnsi="Symbol"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680" w:hanging="1440"/>
      </w:pPr>
      <w:rPr>
        <w:rFonts w:hint="default"/>
      </w:rPr>
    </w:lvl>
  </w:abstractNum>
  <w:abstractNum w:abstractNumId="107"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8" w15:restartNumberingAfterBreak="0">
    <w:nsid w:val="65BE7939"/>
    <w:multiLevelType w:val="hybridMultilevel"/>
    <w:tmpl w:val="AB8A7032"/>
    <w:lvl w:ilvl="0" w:tplc="080A0001">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09"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0"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11"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12" w15:restartNumberingAfterBreak="0">
    <w:nsid w:val="6B5A2BA4"/>
    <w:multiLevelType w:val="multilevel"/>
    <w:tmpl w:val="FFAE7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3"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4"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5"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6"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7"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8" w15:restartNumberingAfterBreak="0">
    <w:nsid w:val="738F1670"/>
    <w:multiLevelType w:val="hybridMultilevel"/>
    <w:tmpl w:val="770C9F28"/>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19"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20" w15:restartNumberingAfterBreak="0">
    <w:nsid w:val="75B16BF2"/>
    <w:multiLevelType w:val="hybridMultilevel"/>
    <w:tmpl w:val="D4A0B034"/>
    <w:lvl w:ilvl="0" w:tplc="7F2C2B7E">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21"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22"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3"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24" w15:restartNumberingAfterBreak="0">
    <w:nsid w:val="79C439FC"/>
    <w:multiLevelType w:val="hybridMultilevel"/>
    <w:tmpl w:val="5E82078E"/>
    <w:lvl w:ilvl="0" w:tplc="7F2C2B7E">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25"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6"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7"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8"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9"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0"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1" w15:restartNumberingAfterBreak="0">
    <w:nsid w:val="7E8F7612"/>
    <w:multiLevelType w:val="multilevel"/>
    <w:tmpl w:val="D5ACA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92"/>
  </w:num>
  <w:num w:numId="10" w16cid:durableId="1549564528">
    <w:abstractNumId w:val="25"/>
  </w:num>
  <w:num w:numId="11" w16cid:durableId="833490041">
    <w:abstractNumId w:val="33"/>
  </w:num>
  <w:num w:numId="12" w16cid:durableId="1332637821">
    <w:abstractNumId w:val="6"/>
  </w:num>
  <w:num w:numId="13" w16cid:durableId="383913861">
    <w:abstractNumId w:val="71"/>
  </w:num>
  <w:num w:numId="14" w16cid:durableId="32274235">
    <w:abstractNumId w:val="81"/>
  </w:num>
  <w:num w:numId="15" w16cid:durableId="524833445">
    <w:abstractNumId w:val="85"/>
  </w:num>
  <w:num w:numId="16" w16cid:durableId="1679234043">
    <w:abstractNumId w:val="63"/>
  </w:num>
  <w:num w:numId="17" w16cid:durableId="1994334713">
    <w:abstractNumId w:val="75"/>
  </w:num>
  <w:num w:numId="18" w16cid:durableId="186716028">
    <w:abstractNumId w:val="101"/>
  </w:num>
  <w:num w:numId="19" w16cid:durableId="456264146">
    <w:abstractNumId w:val="10"/>
  </w:num>
  <w:num w:numId="20" w16cid:durableId="1797094439">
    <w:abstractNumId w:val="110"/>
  </w:num>
  <w:num w:numId="21" w16cid:durableId="986469916">
    <w:abstractNumId w:val="103"/>
  </w:num>
  <w:num w:numId="22" w16cid:durableId="1704133519">
    <w:abstractNumId w:val="87"/>
  </w:num>
  <w:num w:numId="23" w16cid:durableId="732777316">
    <w:abstractNumId w:val="121"/>
  </w:num>
  <w:num w:numId="24" w16cid:durableId="422529505">
    <w:abstractNumId w:val="72"/>
  </w:num>
  <w:num w:numId="25" w16cid:durableId="371998402">
    <w:abstractNumId w:val="67"/>
  </w:num>
  <w:num w:numId="26" w16cid:durableId="1336416279">
    <w:abstractNumId w:val="30"/>
  </w:num>
  <w:num w:numId="27" w16cid:durableId="623534982">
    <w:abstractNumId w:val="58"/>
  </w:num>
  <w:num w:numId="28" w16cid:durableId="1020858710">
    <w:abstractNumId w:val="24"/>
  </w:num>
  <w:num w:numId="29" w16cid:durableId="844436855">
    <w:abstractNumId w:val="102"/>
  </w:num>
  <w:num w:numId="30" w16cid:durableId="1023091773">
    <w:abstractNumId w:val="99"/>
  </w:num>
  <w:num w:numId="31" w16cid:durableId="1710913876">
    <w:abstractNumId w:val="66"/>
  </w:num>
  <w:num w:numId="32" w16cid:durableId="726029412">
    <w:abstractNumId w:val="37"/>
  </w:num>
  <w:num w:numId="33" w16cid:durableId="1508403814">
    <w:abstractNumId w:val="16"/>
  </w:num>
  <w:num w:numId="34" w16cid:durableId="454518968">
    <w:abstractNumId w:val="27"/>
  </w:num>
  <w:num w:numId="35" w16cid:durableId="1620338985">
    <w:abstractNumId w:val="95"/>
  </w:num>
  <w:num w:numId="36" w16cid:durableId="1175533695">
    <w:abstractNumId w:val="69"/>
  </w:num>
  <w:num w:numId="37" w16cid:durableId="1943342010">
    <w:abstractNumId w:val="44"/>
  </w:num>
  <w:num w:numId="38" w16cid:durableId="699160266">
    <w:abstractNumId w:val="115"/>
  </w:num>
  <w:num w:numId="39" w16cid:durableId="1459639723">
    <w:abstractNumId w:val="119"/>
  </w:num>
  <w:num w:numId="40" w16cid:durableId="911039880">
    <w:abstractNumId w:val="45"/>
  </w:num>
  <w:num w:numId="41" w16cid:durableId="1548834218">
    <w:abstractNumId w:val="54"/>
  </w:num>
  <w:num w:numId="42" w16cid:durableId="1162235265">
    <w:abstractNumId w:val="107"/>
  </w:num>
  <w:num w:numId="43" w16cid:durableId="1746076017">
    <w:abstractNumId w:val="29"/>
  </w:num>
  <w:num w:numId="44" w16cid:durableId="1672484845">
    <w:abstractNumId w:val="52"/>
  </w:num>
  <w:num w:numId="45" w16cid:durableId="65735822">
    <w:abstractNumId w:val="113"/>
  </w:num>
  <w:num w:numId="46" w16cid:durableId="1279753990">
    <w:abstractNumId w:val="126"/>
  </w:num>
  <w:num w:numId="47" w16cid:durableId="1699546302">
    <w:abstractNumId w:val="117"/>
  </w:num>
  <w:num w:numId="48" w16cid:durableId="607585629">
    <w:abstractNumId w:val="84"/>
  </w:num>
  <w:num w:numId="49" w16cid:durableId="136821859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30"/>
  </w:num>
  <w:num w:numId="52" w16cid:durableId="1038512309">
    <w:abstractNumId w:val="49"/>
  </w:num>
  <w:num w:numId="53" w16cid:durableId="98306854">
    <w:abstractNumId w:val="35"/>
  </w:num>
  <w:num w:numId="54" w16cid:durableId="395864393">
    <w:abstractNumId w:val="111"/>
  </w:num>
  <w:num w:numId="55" w16cid:durableId="2046444488">
    <w:abstractNumId w:val="109"/>
  </w:num>
  <w:num w:numId="56" w16cid:durableId="780145165">
    <w:abstractNumId w:val="21"/>
  </w:num>
  <w:num w:numId="57" w16cid:durableId="794715436">
    <w:abstractNumId w:val="70"/>
  </w:num>
  <w:num w:numId="58" w16cid:durableId="1656488063">
    <w:abstractNumId w:val="46"/>
  </w:num>
  <w:num w:numId="59" w16cid:durableId="1890531578">
    <w:abstractNumId w:val="60"/>
  </w:num>
  <w:num w:numId="60" w16cid:durableId="49757331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3"/>
  </w:num>
  <w:num w:numId="62" w16cid:durableId="1118986925">
    <w:abstractNumId w:val="36"/>
  </w:num>
  <w:num w:numId="63" w16cid:durableId="1535731864">
    <w:abstractNumId w:val="40"/>
  </w:num>
  <w:num w:numId="64" w16cid:durableId="164423573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8"/>
  </w:num>
  <w:num w:numId="66" w16cid:durableId="1631133976">
    <w:abstractNumId w:val="74"/>
  </w:num>
  <w:num w:numId="67" w16cid:durableId="295599324">
    <w:abstractNumId w:val="88"/>
  </w:num>
  <w:num w:numId="68" w16cid:durableId="132449030">
    <w:abstractNumId w:val="82"/>
  </w:num>
  <w:num w:numId="69" w16cid:durableId="934430">
    <w:abstractNumId w:val="122"/>
  </w:num>
  <w:num w:numId="70" w16cid:durableId="1399403778">
    <w:abstractNumId w:val="42"/>
  </w:num>
  <w:num w:numId="71" w16cid:durableId="1588229956">
    <w:abstractNumId w:val="94"/>
  </w:num>
  <w:num w:numId="72" w16cid:durableId="506486242">
    <w:abstractNumId w:val="128"/>
  </w:num>
  <w:num w:numId="73" w16cid:durableId="9000687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23"/>
  </w:num>
  <w:num w:numId="75" w16cid:durableId="619847765">
    <w:abstractNumId w:val="17"/>
  </w:num>
  <w:num w:numId="76" w16cid:durableId="1374573708">
    <w:abstractNumId w:val="93"/>
  </w:num>
  <w:num w:numId="77" w16cid:durableId="1184051604">
    <w:abstractNumId w:val="91"/>
  </w:num>
  <w:num w:numId="78" w16cid:durableId="891621244">
    <w:abstractNumId w:val="129"/>
  </w:num>
  <w:num w:numId="79" w16cid:durableId="1757822447">
    <w:abstractNumId w:val="28"/>
  </w:num>
  <w:num w:numId="80" w16cid:durableId="14575132">
    <w:abstractNumId w:val="116"/>
  </w:num>
  <w:num w:numId="81" w16cid:durableId="1598974769">
    <w:abstractNumId w:val="47"/>
  </w:num>
  <w:num w:numId="82" w16cid:durableId="1799957455">
    <w:abstractNumId w:val="78"/>
  </w:num>
  <w:num w:numId="83" w16cid:durableId="1550997359">
    <w:abstractNumId w:val="19"/>
  </w:num>
  <w:num w:numId="84" w16cid:durableId="938568083">
    <w:abstractNumId w:val="76"/>
  </w:num>
  <w:num w:numId="85" w16cid:durableId="561209975">
    <w:abstractNumId w:val="127"/>
  </w:num>
  <w:num w:numId="86" w16cid:durableId="1064260078">
    <w:abstractNumId w:val="65"/>
  </w:num>
  <w:num w:numId="87" w16cid:durableId="1661469055">
    <w:abstractNumId w:val="98"/>
  </w:num>
  <w:num w:numId="88" w16cid:durableId="1572158466">
    <w:abstractNumId w:val="32"/>
  </w:num>
  <w:num w:numId="89" w16cid:durableId="1154252141">
    <w:abstractNumId w:val="22"/>
  </w:num>
  <w:num w:numId="90" w16cid:durableId="2118328748">
    <w:abstractNumId w:val="96"/>
  </w:num>
  <w:num w:numId="91" w16cid:durableId="845631265">
    <w:abstractNumId w:val="56"/>
  </w:num>
  <w:num w:numId="92" w16cid:durableId="1923635729">
    <w:abstractNumId w:val="125"/>
  </w:num>
  <w:num w:numId="93" w16cid:durableId="68044232">
    <w:abstractNumId w:val="31"/>
  </w:num>
  <w:num w:numId="94" w16cid:durableId="1237714227">
    <w:abstractNumId w:val="15"/>
  </w:num>
  <w:num w:numId="95" w16cid:durableId="483395588">
    <w:abstractNumId w:val="55"/>
  </w:num>
  <w:num w:numId="96" w16cid:durableId="2103987742">
    <w:abstractNumId w:val="26"/>
  </w:num>
  <w:num w:numId="97" w16cid:durableId="3421659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00"/>
  </w:num>
  <w:num w:numId="99" w16cid:durableId="1248002310">
    <w:abstractNumId w:val="51"/>
  </w:num>
  <w:num w:numId="100" w16cid:durableId="1610358874">
    <w:abstractNumId w:val="77"/>
  </w:num>
  <w:num w:numId="101" w16cid:durableId="404379019">
    <w:abstractNumId w:val="114"/>
  </w:num>
  <w:num w:numId="102" w16cid:durableId="1322808913">
    <w:abstractNumId w:val="59"/>
  </w:num>
  <w:num w:numId="103" w16cid:durableId="1693336918">
    <w:abstractNumId w:val="79"/>
  </w:num>
  <w:num w:numId="104" w16cid:durableId="1144815182">
    <w:abstractNumId w:val="68"/>
  </w:num>
  <w:num w:numId="105" w16cid:durableId="1320185557">
    <w:abstractNumId w:val="105"/>
  </w:num>
  <w:num w:numId="106" w16cid:durableId="970132309">
    <w:abstractNumId w:val="38"/>
  </w:num>
  <w:num w:numId="107" w16cid:durableId="2090342505">
    <w:abstractNumId w:val="9"/>
  </w:num>
  <w:num w:numId="108" w16cid:durableId="444812789">
    <w:abstractNumId w:val="18"/>
  </w:num>
  <w:num w:numId="109" w16cid:durableId="2060661599">
    <w:abstractNumId w:val="89"/>
  </w:num>
  <w:num w:numId="110" w16cid:durableId="490222910">
    <w:abstractNumId w:val="43"/>
  </w:num>
  <w:num w:numId="111" w16cid:durableId="1382704481">
    <w:abstractNumId w:val="34"/>
  </w:num>
  <w:num w:numId="112" w16cid:durableId="468404818">
    <w:abstractNumId w:val="53"/>
  </w:num>
  <w:num w:numId="113" w16cid:durableId="1331911271">
    <w:abstractNumId w:val="50"/>
  </w:num>
  <w:num w:numId="114" w16cid:durableId="527842355">
    <w:abstractNumId w:val="104"/>
  </w:num>
  <w:num w:numId="115" w16cid:durableId="976184809">
    <w:abstractNumId w:val="11"/>
  </w:num>
  <w:num w:numId="116" w16cid:durableId="1530725870">
    <w:abstractNumId w:val="97"/>
  </w:num>
  <w:num w:numId="117" w16cid:durableId="1811941947">
    <w:abstractNumId w:val="106"/>
  </w:num>
  <w:num w:numId="118" w16cid:durableId="1278022918">
    <w:abstractNumId w:val="83"/>
  </w:num>
  <w:num w:numId="119" w16cid:durableId="729377131">
    <w:abstractNumId w:val="124"/>
  </w:num>
  <w:num w:numId="120" w16cid:durableId="1310133895">
    <w:abstractNumId w:val="120"/>
  </w:num>
  <w:num w:numId="121" w16cid:durableId="2089184990">
    <w:abstractNumId w:val="20"/>
  </w:num>
  <w:num w:numId="122" w16cid:durableId="1369910359">
    <w:abstractNumId w:val="131"/>
  </w:num>
  <w:num w:numId="123" w16cid:durableId="523632891">
    <w:abstractNumId w:val="64"/>
  </w:num>
  <w:num w:numId="124" w16cid:durableId="1572033488">
    <w:abstractNumId w:val="80"/>
  </w:num>
  <w:num w:numId="125" w16cid:durableId="677537098">
    <w:abstractNumId w:val="23"/>
  </w:num>
  <w:num w:numId="126" w16cid:durableId="34745267">
    <w:abstractNumId w:val="13"/>
  </w:num>
  <w:num w:numId="127" w16cid:durableId="869883075">
    <w:abstractNumId w:val="39"/>
  </w:num>
  <w:num w:numId="128" w16cid:durableId="450827554">
    <w:abstractNumId w:val="112"/>
  </w:num>
  <w:num w:numId="129" w16cid:durableId="1893342906">
    <w:abstractNumId w:val="14"/>
  </w:num>
  <w:num w:numId="130" w16cid:durableId="469053825">
    <w:abstractNumId w:val="108"/>
  </w:num>
  <w:num w:numId="131" w16cid:durableId="1807891848">
    <w:abstractNumId w:val="90"/>
  </w:num>
  <w:num w:numId="132" w16cid:durableId="980236743">
    <w:abstractNumId w:val="86"/>
  </w:num>
  <w:num w:numId="133" w16cid:durableId="554895444">
    <w:abstractNumId w:val="57"/>
  </w:num>
  <w:num w:numId="134" w16cid:durableId="1435859021">
    <w:abstractNumId w:val="118"/>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419"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844"/>
    <w:rsid w:val="00000D69"/>
    <w:rsid w:val="00000F72"/>
    <w:rsid w:val="0000105B"/>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A84"/>
    <w:rsid w:val="00006B9A"/>
    <w:rsid w:val="000071A8"/>
    <w:rsid w:val="00007245"/>
    <w:rsid w:val="00007348"/>
    <w:rsid w:val="00007454"/>
    <w:rsid w:val="000077DE"/>
    <w:rsid w:val="00007B28"/>
    <w:rsid w:val="00007CDD"/>
    <w:rsid w:val="00007FCF"/>
    <w:rsid w:val="000102FB"/>
    <w:rsid w:val="00010365"/>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4D8"/>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426"/>
    <w:rsid w:val="000626F6"/>
    <w:rsid w:val="0006284E"/>
    <w:rsid w:val="00062C70"/>
    <w:rsid w:val="00062C89"/>
    <w:rsid w:val="000630DF"/>
    <w:rsid w:val="0006322D"/>
    <w:rsid w:val="000637F1"/>
    <w:rsid w:val="00063950"/>
    <w:rsid w:val="000639BA"/>
    <w:rsid w:val="000647BF"/>
    <w:rsid w:val="00064A3C"/>
    <w:rsid w:val="00064B6A"/>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01F"/>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12"/>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D87"/>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3AF"/>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895"/>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1C9"/>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59C"/>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32"/>
    <w:rsid w:val="0010299E"/>
    <w:rsid w:val="00102B7C"/>
    <w:rsid w:val="00102CF8"/>
    <w:rsid w:val="00102E05"/>
    <w:rsid w:val="00102F56"/>
    <w:rsid w:val="0010357C"/>
    <w:rsid w:val="00103793"/>
    <w:rsid w:val="00103CC8"/>
    <w:rsid w:val="00103DAC"/>
    <w:rsid w:val="00103E01"/>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2F7A"/>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5"/>
    <w:rsid w:val="00127539"/>
    <w:rsid w:val="001275DF"/>
    <w:rsid w:val="0012786D"/>
    <w:rsid w:val="00127DAB"/>
    <w:rsid w:val="00127EF9"/>
    <w:rsid w:val="00127F51"/>
    <w:rsid w:val="00127FFB"/>
    <w:rsid w:val="00130476"/>
    <w:rsid w:val="001307A3"/>
    <w:rsid w:val="001308A4"/>
    <w:rsid w:val="00130CEE"/>
    <w:rsid w:val="00131063"/>
    <w:rsid w:val="00131260"/>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2F5"/>
    <w:rsid w:val="001428CC"/>
    <w:rsid w:val="00142B3F"/>
    <w:rsid w:val="00142E79"/>
    <w:rsid w:val="00142ED3"/>
    <w:rsid w:val="00143561"/>
    <w:rsid w:val="00143631"/>
    <w:rsid w:val="0014392F"/>
    <w:rsid w:val="00143B22"/>
    <w:rsid w:val="00143D89"/>
    <w:rsid w:val="00143EE5"/>
    <w:rsid w:val="00143F81"/>
    <w:rsid w:val="0014468D"/>
    <w:rsid w:val="001446F9"/>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0C5"/>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971"/>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B5B"/>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5EF4"/>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4CD"/>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87F39"/>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B8E"/>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524"/>
    <w:rsid w:val="001A39BD"/>
    <w:rsid w:val="001A3A3F"/>
    <w:rsid w:val="001A3E16"/>
    <w:rsid w:val="001A3F0C"/>
    <w:rsid w:val="001A4082"/>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886"/>
    <w:rsid w:val="001B3C8C"/>
    <w:rsid w:val="001B3C96"/>
    <w:rsid w:val="001B42A9"/>
    <w:rsid w:val="001B43FD"/>
    <w:rsid w:val="001B46E4"/>
    <w:rsid w:val="001B4975"/>
    <w:rsid w:val="001B51E0"/>
    <w:rsid w:val="001B52EF"/>
    <w:rsid w:val="001B546B"/>
    <w:rsid w:val="001B5551"/>
    <w:rsid w:val="001B57E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315"/>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5AB"/>
    <w:rsid w:val="001E6734"/>
    <w:rsid w:val="001E67B9"/>
    <w:rsid w:val="001E73A8"/>
    <w:rsid w:val="001E7AA0"/>
    <w:rsid w:val="001E7B15"/>
    <w:rsid w:val="001E7B2B"/>
    <w:rsid w:val="001E7B87"/>
    <w:rsid w:val="001E7E36"/>
    <w:rsid w:val="001E7E92"/>
    <w:rsid w:val="001E7EA5"/>
    <w:rsid w:val="001F05FC"/>
    <w:rsid w:val="001F061F"/>
    <w:rsid w:val="001F0926"/>
    <w:rsid w:val="001F0E14"/>
    <w:rsid w:val="001F0E51"/>
    <w:rsid w:val="001F1470"/>
    <w:rsid w:val="001F1642"/>
    <w:rsid w:val="001F17FD"/>
    <w:rsid w:val="001F20BB"/>
    <w:rsid w:val="001F225F"/>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396"/>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4965"/>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3F4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91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0A3"/>
    <w:rsid w:val="002624B1"/>
    <w:rsid w:val="002629EB"/>
    <w:rsid w:val="00262AFB"/>
    <w:rsid w:val="00262D1F"/>
    <w:rsid w:val="00262DA5"/>
    <w:rsid w:val="002630A0"/>
    <w:rsid w:val="00263A3E"/>
    <w:rsid w:val="00263F3F"/>
    <w:rsid w:val="00264190"/>
    <w:rsid w:val="00264211"/>
    <w:rsid w:val="002645F6"/>
    <w:rsid w:val="00264D1D"/>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421"/>
    <w:rsid w:val="00274786"/>
    <w:rsid w:val="0027491F"/>
    <w:rsid w:val="002749D1"/>
    <w:rsid w:val="00274AB4"/>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D6"/>
    <w:rsid w:val="002829E7"/>
    <w:rsid w:val="00282A01"/>
    <w:rsid w:val="002833F3"/>
    <w:rsid w:val="00283559"/>
    <w:rsid w:val="0028368B"/>
    <w:rsid w:val="002839B9"/>
    <w:rsid w:val="00283C87"/>
    <w:rsid w:val="00283D10"/>
    <w:rsid w:val="00283F83"/>
    <w:rsid w:val="00284010"/>
    <w:rsid w:val="00284328"/>
    <w:rsid w:val="0028440D"/>
    <w:rsid w:val="002846CA"/>
    <w:rsid w:val="002846CD"/>
    <w:rsid w:val="0028497B"/>
    <w:rsid w:val="00284A2C"/>
    <w:rsid w:val="00284B23"/>
    <w:rsid w:val="00284BBA"/>
    <w:rsid w:val="00284C89"/>
    <w:rsid w:val="00284FEC"/>
    <w:rsid w:val="002852B9"/>
    <w:rsid w:val="002855C7"/>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CF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06B"/>
    <w:rsid w:val="0029612E"/>
    <w:rsid w:val="00296747"/>
    <w:rsid w:val="00296942"/>
    <w:rsid w:val="00296D03"/>
    <w:rsid w:val="00296E11"/>
    <w:rsid w:val="00296F11"/>
    <w:rsid w:val="002973F7"/>
    <w:rsid w:val="0029765D"/>
    <w:rsid w:val="002978DA"/>
    <w:rsid w:val="00297953"/>
    <w:rsid w:val="00297AC8"/>
    <w:rsid w:val="00297EFF"/>
    <w:rsid w:val="00297F56"/>
    <w:rsid w:val="002A00AB"/>
    <w:rsid w:val="002A0436"/>
    <w:rsid w:val="002A0DC0"/>
    <w:rsid w:val="002A0F5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2B9D"/>
    <w:rsid w:val="002B3014"/>
    <w:rsid w:val="002B3059"/>
    <w:rsid w:val="002B325B"/>
    <w:rsid w:val="002B34F6"/>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6FEF"/>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84"/>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4C5"/>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4A1F"/>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9A"/>
    <w:rsid w:val="003309BB"/>
    <w:rsid w:val="003309BF"/>
    <w:rsid w:val="003309CE"/>
    <w:rsid w:val="00330A48"/>
    <w:rsid w:val="00330F89"/>
    <w:rsid w:val="00331810"/>
    <w:rsid w:val="00331A49"/>
    <w:rsid w:val="00331E25"/>
    <w:rsid w:val="00331FA9"/>
    <w:rsid w:val="00331FBB"/>
    <w:rsid w:val="00332391"/>
    <w:rsid w:val="003323C9"/>
    <w:rsid w:val="00332A08"/>
    <w:rsid w:val="00332F6F"/>
    <w:rsid w:val="00333823"/>
    <w:rsid w:val="0033387C"/>
    <w:rsid w:val="003338E2"/>
    <w:rsid w:val="0033390A"/>
    <w:rsid w:val="00333A60"/>
    <w:rsid w:val="00334596"/>
    <w:rsid w:val="00334919"/>
    <w:rsid w:val="00334DFE"/>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9B4"/>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19B"/>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07F"/>
    <w:rsid w:val="00374114"/>
    <w:rsid w:val="0037436C"/>
    <w:rsid w:val="00375068"/>
    <w:rsid w:val="00375D65"/>
    <w:rsid w:val="00375FDF"/>
    <w:rsid w:val="0037626C"/>
    <w:rsid w:val="00376343"/>
    <w:rsid w:val="003763DD"/>
    <w:rsid w:val="003763F3"/>
    <w:rsid w:val="003764B5"/>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64A"/>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76"/>
    <w:rsid w:val="003A749F"/>
    <w:rsid w:val="003A7753"/>
    <w:rsid w:val="003A7812"/>
    <w:rsid w:val="003A7B51"/>
    <w:rsid w:val="003B01B4"/>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3E85"/>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5FE"/>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311"/>
    <w:rsid w:val="003E346E"/>
    <w:rsid w:val="003E34CE"/>
    <w:rsid w:val="003E386C"/>
    <w:rsid w:val="003E39D3"/>
    <w:rsid w:val="003E3B46"/>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7B0"/>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5C2"/>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0A5"/>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76C"/>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1D"/>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3D8"/>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3C3F"/>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4798C"/>
    <w:rsid w:val="00450025"/>
    <w:rsid w:val="004508D4"/>
    <w:rsid w:val="00450A46"/>
    <w:rsid w:val="00450CA5"/>
    <w:rsid w:val="00450D79"/>
    <w:rsid w:val="00450E4E"/>
    <w:rsid w:val="00451141"/>
    <w:rsid w:val="0045137F"/>
    <w:rsid w:val="004513F0"/>
    <w:rsid w:val="0045182F"/>
    <w:rsid w:val="00451859"/>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3F72"/>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3C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37B"/>
    <w:rsid w:val="004664EB"/>
    <w:rsid w:val="004665F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27C"/>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769"/>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3FA6"/>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79"/>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5EB"/>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4D3"/>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8F3"/>
    <w:rsid w:val="0050391D"/>
    <w:rsid w:val="005039F4"/>
    <w:rsid w:val="005042A8"/>
    <w:rsid w:val="005043FB"/>
    <w:rsid w:val="00504720"/>
    <w:rsid w:val="005048DA"/>
    <w:rsid w:val="00504B24"/>
    <w:rsid w:val="00504B59"/>
    <w:rsid w:val="00504BC6"/>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4D0"/>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73A"/>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4"/>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ACE"/>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A6A"/>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96A"/>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67ECC"/>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A10"/>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9E5"/>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0B1"/>
    <w:rsid w:val="0059725E"/>
    <w:rsid w:val="005975C4"/>
    <w:rsid w:val="00597733"/>
    <w:rsid w:val="005978B8"/>
    <w:rsid w:val="00597A4F"/>
    <w:rsid w:val="00597EF6"/>
    <w:rsid w:val="005A025C"/>
    <w:rsid w:val="005A03AE"/>
    <w:rsid w:val="005A06CF"/>
    <w:rsid w:val="005A06EB"/>
    <w:rsid w:val="005A0ADC"/>
    <w:rsid w:val="005A0C6C"/>
    <w:rsid w:val="005A0D6B"/>
    <w:rsid w:val="005A0EFB"/>
    <w:rsid w:val="005A0FC1"/>
    <w:rsid w:val="005A1056"/>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3BF5"/>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88E"/>
    <w:rsid w:val="005C29C1"/>
    <w:rsid w:val="005C29D2"/>
    <w:rsid w:val="005C2BA7"/>
    <w:rsid w:val="005C2CF6"/>
    <w:rsid w:val="005C2DCC"/>
    <w:rsid w:val="005C2E13"/>
    <w:rsid w:val="005C3712"/>
    <w:rsid w:val="005C3B31"/>
    <w:rsid w:val="005C3E1A"/>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71A"/>
    <w:rsid w:val="005C6855"/>
    <w:rsid w:val="005C688A"/>
    <w:rsid w:val="005C6A67"/>
    <w:rsid w:val="005C711F"/>
    <w:rsid w:val="005C71C7"/>
    <w:rsid w:val="005C74A0"/>
    <w:rsid w:val="005C756F"/>
    <w:rsid w:val="005C78D1"/>
    <w:rsid w:val="005C7BA2"/>
    <w:rsid w:val="005C7BE1"/>
    <w:rsid w:val="005D02F9"/>
    <w:rsid w:val="005D09CA"/>
    <w:rsid w:val="005D0AB1"/>
    <w:rsid w:val="005D0CCD"/>
    <w:rsid w:val="005D0D5C"/>
    <w:rsid w:val="005D0E18"/>
    <w:rsid w:val="005D0F85"/>
    <w:rsid w:val="005D1013"/>
    <w:rsid w:val="005D14C2"/>
    <w:rsid w:val="005D155E"/>
    <w:rsid w:val="005D1822"/>
    <w:rsid w:val="005D2007"/>
    <w:rsid w:val="005D21B7"/>
    <w:rsid w:val="005D2DAF"/>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970"/>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2ED"/>
    <w:rsid w:val="005E6362"/>
    <w:rsid w:val="005E6370"/>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29"/>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0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D93"/>
    <w:rsid w:val="00610E82"/>
    <w:rsid w:val="00611100"/>
    <w:rsid w:val="006111EE"/>
    <w:rsid w:val="00611201"/>
    <w:rsid w:val="006116AE"/>
    <w:rsid w:val="00611D86"/>
    <w:rsid w:val="00611E96"/>
    <w:rsid w:val="006120FE"/>
    <w:rsid w:val="006121BF"/>
    <w:rsid w:val="006122F0"/>
    <w:rsid w:val="006126B4"/>
    <w:rsid w:val="006126EC"/>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A71"/>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41F"/>
    <w:rsid w:val="00627921"/>
    <w:rsid w:val="006279B0"/>
    <w:rsid w:val="00627D14"/>
    <w:rsid w:val="00627E1F"/>
    <w:rsid w:val="00627E5E"/>
    <w:rsid w:val="00627EFF"/>
    <w:rsid w:val="0063058A"/>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6CC"/>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90D"/>
    <w:rsid w:val="00643A62"/>
    <w:rsid w:val="00644240"/>
    <w:rsid w:val="00644A42"/>
    <w:rsid w:val="00644C78"/>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6A1"/>
    <w:rsid w:val="00663743"/>
    <w:rsid w:val="00663900"/>
    <w:rsid w:val="00663E89"/>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67EA2"/>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B91"/>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782"/>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5C64"/>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547"/>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0D5D"/>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544"/>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29D"/>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1FC8"/>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068"/>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0C"/>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2C"/>
    <w:rsid w:val="00772A61"/>
    <w:rsid w:val="00772A8D"/>
    <w:rsid w:val="0077345D"/>
    <w:rsid w:val="0077358F"/>
    <w:rsid w:val="007735AF"/>
    <w:rsid w:val="00773A7C"/>
    <w:rsid w:val="00773B7A"/>
    <w:rsid w:val="00773C4E"/>
    <w:rsid w:val="00774188"/>
    <w:rsid w:val="007748C9"/>
    <w:rsid w:val="00774BDC"/>
    <w:rsid w:val="00774C9B"/>
    <w:rsid w:val="0077507C"/>
    <w:rsid w:val="007750B7"/>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06"/>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2"/>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9FE"/>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933"/>
    <w:rsid w:val="007A3F10"/>
    <w:rsid w:val="007A421D"/>
    <w:rsid w:val="007A4C96"/>
    <w:rsid w:val="007A512D"/>
    <w:rsid w:val="007A5628"/>
    <w:rsid w:val="007A5BA4"/>
    <w:rsid w:val="007A5D85"/>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749"/>
    <w:rsid w:val="007B49E7"/>
    <w:rsid w:val="007B49F8"/>
    <w:rsid w:val="007B4E07"/>
    <w:rsid w:val="007B53DA"/>
    <w:rsid w:val="007B5495"/>
    <w:rsid w:val="007B5718"/>
    <w:rsid w:val="007B57A7"/>
    <w:rsid w:val="007B57FB"/>
    <w:rsid w:val="007B5B9E"/>
    <w:rsid w:val="007B6B3D"/>
    <w:rsid w:val="007B6BDB"/>
    <w:rsid w:val="007B6D68"/>
    <w:rsid w:val="007B6EA2"/>
    <w:rsid w:val="007B6EEF"/>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2B3"/>
    <w:rsid w:val="007C471D"/>
    <w:rsid w:val="007C4908"/>
    <w:rsid w:val="007C4A14"/>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2D54"/>
    <w:rsid w:val="007D318C"/>
    <w:rsid w:val="007D32B7"/>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26"/>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B28"/>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5D8"/>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018"/>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3B54"/>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A56"/>
    <w:rsid w:val="00820EEF"/>
    <w:rsid w:val="008216B8"/>
    <w:rsid w:val="008218B5"/>
    <w:rsid w:val="00821A4E"/>
    <w:rsid w:val="00821A74"/>
    <w:rsid w:val="00821AB0"/>
    <w:rsid w:val="00821D87"/>
    <w:rsid w:val="00821FD3"/>
    <w:rsid w:val="00822031"/>
    <w:rsid w:val="00822AA4"/>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4C57"/>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6FE"/>
    <w:rsid w:val="00834734"/>
    <w:rsid w:val="008349BE"/>
    <w:rsid w:val="00834A55"/>
    <w:rsid w:val="00834D1B"/>
    <w:rsid w:val="0083515D"/>
    <w:rsid w:val="008351DB"/>
    <w:rsid w:val="008354E8"/>
    <w:rsid w:val="00835608"/>
    <w:rsid w:val="008358E7"/>
    <w:rsid w:val="00835917"/>
    <w:rsid w:val="008359AE"/>
    <w:rsid w:val="008359D5"/>
    <w:rsid w:val="00835B64"/>
    <w:rsid w:val="00835C6D"/>
    <w:rsid w:val="00835CD4"/>
    <w:rsid w:val="00835DB6"/>
    <w:rsid w:val="00835EF5"/>
    <w:rsid w:val="0083630F"/>
    <w:rsid w:val="00836647"/>
    <w:rsid w:val="008369FF"/>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2F09"/>
    <w:rsid w:val="00843121"/>
    <w:rsid w:val="0084329E"/>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47F29"/>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9CF"/>
    <w:rsid w:val="00874D49"/>
    <w:rsid w:val="00874DCE"/>
    <w:rsid w:val="00874F69"/>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062"/>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D1D"/>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DE0"/>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496"/>
    <w:rsid w:val="008C4516"/>
    <w:rsid w:val="008C45A1"/>
    <w:rsid w:val="008C45CA"/>
    <w:rsid w:val="008C45F8"/>
    <w:rsid w:val="008C4995"/>
    <w:rsid w:val="008C4B51"/>
    <w:rsid w:val="008C4D90"/>
    <w:rsid w:val="008C4DDD"/>
    <w:rsid w:val="008C4E82"/>
    <w:rsid w:val="008C5083"/>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2A6D"/>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6C1"/>
    <w:rsid w:val="0090172B"/>
    <w:rsid w:val="009019B7"/>
    <w:rsid w:val="00901C54"/>
    <w:rsid w:val="00901CCE"/>
    <w:rsid w:val="009024C5"/>
    <w:rsid w:val="00902926"/>
    <w:rsid w:val="00902D5A"/>
    <w:rsid w:val="00902D5E"/>
    <w:rsid w:val="00902E2F"/>
    <w:rsid w:val="0090322E"/>
    <w:rsid w:val="00903230"/>
    <w:rsid w:val="009033EC"/>
    <w:rsid w:val="009037E2"/>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EFF"/>
    <w:rsid w:val="00914F39"/>
    <w:rsid w:val="0091554E"/>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C47"/>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0F6"/>
    <w:rsid w:val="00956403"/>
    <w:rsid w:val="009567AB"/>
    <w:rsid w:val="009568EE"/>
    <w:rsid w:val="00956963"/>
    <w:rsid w:val="00956CBC"/>
    <w:rsid w:val="00956D3D"/>
    <w:rsid w:val="0095700F"/>
    <w:rsid w:val="009573CB"/>
    <w:rsid w:val="00957430"/>
    <w:rsid w:val="00957B78"/>
    <w:rsid w:val="00957B7C"/>
    <w:rsid w:val="00957BD9"/>
    <w:rsid w:val="00957FBC"/>
    <w:rsid w:val="00960331"/>
    <w:rsid w:val="009606C0"/>
    <w:rsid w:val="00960705"/>
    <w:rsid w:val="00960F18"/>
    <w:rsid w:val="00960F56"/>
    <w:rsid w:val="00961214"/>
    <w:rsid w:val="00961811"/>
    <w:rsid w:val="00961817"/>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A5C"/>
    <w:rsid w:val="00965D4F"/>
    <w:rsid w:val="00965ED0"/>
    <w:rsid w:val="00965F0C"/>
    <w:rsid w:val="0096608A"/>
    <w:rsid w:val="009665B1"/>
    <w:rsid w:val="009666FA"/>
    <w:rsid w:val="0096693E"/>
    <w:rsid w:val="00966A8B"/>
    <w:rsid w:val="00966BBE"/>
    <w:rsid w:val="00966D44"/>
    <w:rsid w:val="009677D2"/>
    <w:rsid w:val="009679B5"/>
    <w:rsid w:val="00967E65"/>
    <w:rsid w:val="00967E86"/>
    <w:rsid w:val="00967FD6"/>
    <w:rsid w:val="009704F1"/>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6B8"/>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9B3"/>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CF6"/>
    <w:rsid w:val="009C3E38"/>
    <w:rsid w:val="009C4334"/>
    <w:rsid w:val="009C4420"/>
    <w:rsid w:val="009C4FDF"/>
    <w:rsid w:val="009C5065"/>
    <w:rsid w:val="009C54D3"/>
    <w:rsid w:val="009C5AD2"/>
    <w:rsid w:val="009C5C90"/>
    <w:rsid w:val="009C5EEA"/>
    <w:rsid w:val="009C6359"/>
    <w:rsid w:val="009C6620"/>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CAF"/>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1F8"/>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3F5"/>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ADD"/>
    <w:rsid w:val="00A12F79"/>
    <w:rsid w:val="00A1308D"/>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6E69"/>
    <w:rsid w:val="00A173C2"/>
    <w:rsid w:val="00A175BB"/>
    <w:rsid w:val="00A17658"/>
    <w:rsid w:val="00A17FA0"/>
    <w:rsid w:val="00A20C82"/>
    <w:rsid w:val="00A20E14"/>
    <w:rsid w:val="00A21435"/>
    <w:rsid w:val="00A21CBC"/>
    <w:rsid w:val="00A21CFC"/>
    <w:rsid w:val="00A21DBD"/>
    <w:rsid w:val="00A21DBE"/>
    <w:rsid w:val="00A22127"/>
    <w:rsid w:val="00A2264C"/>
    <w:rsid w:val="00A229C4"/>
    <w:rsid w:val="00A22E0F"/>
    <w:rsid w:val="00A235E9"/>
    <w:rsid w:val="00A23CDF"/>
    <w:rsid w:val="00A23DE6"/>
    <w:rsid w:val="00A23EB7"/>
    <w:rsid w:val="00A240A2"/>
    <w:rsid w:val="00A243CC"/>
    <w:rsid w:val="00A245D5"/>
    <w:rsid w:val="00A24FE8"/>
    <w:rsid w:val="00A2515A"/>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6E80"/>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A5A"/>
    <w:rsid w:val="00A43B82"/>
    <w:rsid w:val="00A43D30"/>
    <w:rsid w:val="00A4413D"/>
    <w:rsid w:val="00A44325"/>
    <w:rsid w:val="00A444E6"/>
    <w:rsid w:val="00A44677"/>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8E"/>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050"/>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D6C"/>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CFD"/>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475"/>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12"/>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C76"/>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1B3"/>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0A2"/>
    <w:rsid w:val="00AD3387"/>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2F9E"/>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B32"/>
    <w:rsid w:val="00B20E81"/>
    <w:rsid w:val="00B20EB5"/>
    <w:rsid w:val="00B20F15"/>
    <w:rsid w:val="00B210C9"/>
    <w:rsid w:val="00B21245"/>
    <w:rsid w:val="00B214B2"/>
    <w:rsid w:val="00B21B34"/>
    <w:rsid w:val="00B21BEE"/>
    <w:rsid w:val="00B21CA8"/>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9E6"/>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2D32"/>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A83"/>
    <w:rsid w:val="00B86F03"/>
    <w:rsid w:val="00B86F52"/>
    <w:rsid w:val="00B870BE"/>
    <w:rsid w:val="00B87A1D"/>
    <w:rsid w:val="00B87B07"/>
    <w:rsid w:val="00B87DCD"/>
    <w:rsid w:val="00B905BB"/>
    <w:rsid w:val="00B90F5F"/>
    <w:rsid w:val="00B90FDC"/>
    <w:rsid w:val="00B913CC"/>
    <w:rsid w:val="00B91423"/>
    <w:rsid w:val="00B9146F"/>
    <w:rsid w:val="00B9177C"/>
    <w:rsid w:val="00B917CA"/>
    <w:rsid w:val="00B9191A"/>
    <w:rsid w:val="00B91C3C"/>
    <w:rsid w:val="00B91DA8"/>
    <w:rsid w:val="00B91F79"/>
    <w:rsid w:val="00B92215"/>
    <w:rsid w:val="00B92258"/>
    <w:rsid w:val="00B92269"/>
    <w:rsid w:val="00B923F2"/>
    <w:rsid w:val="00B924C1"/>
    <w:rsid w:val="00B92B8A"/>
    <w:rsid w:val="00B92BBE"/>
    <w:rsid w:val="00B92C10"/>
    <w:rsid w:val="00B930B7"/>
    <w:rsid w:val="00B9371E"/>
    <w:rsid w:val="00B93871"/>
    <w:rsid w:val="00B93D90"/>
    <w:rsid w:val="00B93F6C"/>
    <w:rsid w:val="00B940E5"/>
    <w:rsid w:val="00B94A02"/>
    <w:rsid w:val="00B94A29"/>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40"/>
    <w:rsid w:val="00BA7DD8"/>
    <w:rsid w:val="00BA7EA0"/>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5ED"/>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6E9"/>
    <w:rsid w:val="00BB7A3C"/>
    <w:rsid w:val="00BB7B86"/>
    <w:rsid w:val="00BB7F30"/>
    <w:rsid w:val="00BC0442"/>
    <w:rsid w:val="00BC04B8"/>
    <w:rsid w:val="00BC04E4"/>
    <w:rsid w:val="00BC06C2"/>
    <w:rsid w:val="00BC0BB3"/>
    <w:rsid w:val="00BC0F67"/>
    <w:rsid w:val="00BC1457"/>
    <w:rsid w:val="00BC15EC"/>
    <w:rsid w:val="00BC1866"/>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26B"/>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58D"/>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54A"/>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456"/>
    <w:rsid w:val="00C4080F"/>
    <w:rsid w:val="00C40A06"/>
    <w:rsid w:val="00C40A73"/>
    <w:rsid w:val="00C40B7B"/>
    <w:rsid w:val="00C40BD3"/>
    <w:rsid w:val="00C40C89"/>
    <w:rsid w:val="00C4101D"/>
    <w:rsid w:val="00C413D2"/>
    <w:rsid w:val="00C4140D"/>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067"/>
    <w:rsid w:val="00C45873"/>
    <w:rsid w:val="00C45FA7"/>
    <w:rsid w:val="00C45FF9"/>
    <w:rsid w:val="00C463D6"/>
    <w:rsid w:val="00C4670B"/>
    <w:rsid w:val="00C467CE"/>
    <w:rsid w:val="00C46941"/>
    <w:rsid w:val="00C46BCC"/>
    <w:rsid w:val="00C46E41"/>
    <w:rsid w:val="00C47083"/>
    <w:rsid w:val="00C47312"/>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5EA"/>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6A3"/>
    <w:rsid w:val="00C77968"/>
    <w:rsid w:val="00C7799D"/>
    <w:rsid w:val="00C77A94"/>
    <w:rsid w:val="00C77AF4"/>
    <w:rsid w:val="00C77AFF"/>
    <w:rsid w:val="00C77C01"/>
    <w:rsid w:val="00C77D68"/>
    <w:rsid w:val="00C8001C"/>
    <w:rsid w:val="00C806A2"/>
    <w:rsid w:val="00C80C55"/>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A9F"/>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3B0"/>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979"/>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5C8"/>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624"/>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AD7"/>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2E4D"/>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DE3"/>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4E"/>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D20"/>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8E3"/>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101"/>
    <w:rsid w:val="00DA0327"/>
    <w:rsid w:val="00DA0A23"/>
    <w:rsid w:val="00DA0B86"/>
    <w:rsid w:val="00DA0CD1"/>
    <w:rsid w:val="00DA0FE6"/>
    <w:rsid w:val="00DA134B"/>
    <w:rsid w:val="00DA14E5"/>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9F7"/>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22C"/>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2A06"/>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CC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2D7"/>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8C6"/>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4D08"/>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8FE"/>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5F1C"/>
    <w:rsid w:val="00E366D7"/>
    <w:rsid w:val="00E367DE"/>
    <w:rsid w:val="00E36C4E"/>
    <w:rsid w:val="00E36D51"/>
    <w:rsid w:val="00E36F18"/>
    <w:rsid w:val="00E36FC6"/>
    <w:rsid w:val="00E371C0"/>
    <w:rsid w:val="00E37FDA"/>
    <w:rsid w:val="00E40131"/>
    <w:rsid w:val="00E401E7"/>
    <w:rsid w:val="00E4035E"/>
    <w:rsid w:val="00E4050A"/>
    <w:rsid w:val="00E4063C"/>
    <w:rsid w:val="00E40C8D"/>
    <w:rsid w:val="00E40E19"/>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607"/>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62"/>
    <w:rsid w:val="00E52179"/>
    <w:rsid w:val="00E5254C"/>
    <w:rsid w:val="00E5286E"/>
    <w:rsid w:val="00E52A07"/>
    <w:rsid w:val="00E52ABF"/>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3CC"/>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6F"/>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AE2"/>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965"/>
    <w:rsid w:val="00EA5B28"/>
    <w:rsid w:val="00EA5B56"/>
    <w:rsid w:val="00EA5D1D"/>
    <w:rsid w:val="00EA6216"/>
    <w:rsid w:val="00EA6499"/>
    <w:rsid w:val="00EA6622"/>
    <w:rsid w:val="00EA6AD1"/>
    <w:rsid w:val="00EA7428"/>
    <w:rsid w:val="00EA75EC"/>
    <w:rsid w:val="00EA763A"/>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741"/>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55"/>
    <w:rsid w:val="00EC69DC"/>
    <w:rsid w:val="00EC6B21"/>
    <w:rsid w:val="00EC6F16"/>
    <w:rsid w:val="00EC6F43"/>
    <w:rsid w:val="00EC706B"/>
    <w:rsid w:val="00EC7574"/>
    <w:rsid w:val="00EC75A6"/>
    <w:rsid w:val="00EC77F2"/>
    <w:rsid w:val="00EC7A00"/>
    <w:rsid w:val="00EC7CB2"/>
    <w:rsid w:val="00ED021A"/>
    <w:rsid w:val="00ED082E"/>
    <w:rsid w:val="00ED0A10"/>
    <w:rsid w:val="00ED0C94"/>
    <w:rsid w:val="00ED127C"/>
    <w:rsid w:val="00ED127D"/>
    <w:rsid w:val="00ED16E8"/>
    <w:rsid w:val="00ED1B4B"/>
    <w:rsid w:val="00ED2AC1"/>
    <w:rsid w:val="00ED2D00"/>
    <w:rsid w:val="00ED2DE3"/>
    <w:rsid w:val="00ED2EE8"/>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615"/>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798"/>
    <w:rsid w:val="00EF692A"/>
    <w:rsid w:val="00EF6E85"/>
    <w:rsid w:val="00EF71C3"/>
    <w:rsid w:val="00EF7432"/>
    <w:rsid w:val="00EF7692"/>
    <w:rsid w:val="00EF7AB3"/>
    <w:rsid w:val="00EF7AC4"/>
    <w:rsid w:val="00EF7E40"/>
    <w:rsid w:val="00EF7EBB"/>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5B7A"/>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C7"/>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1FDC"/>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EC0"/>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49"/>
    <w:rsid w:val="00F612E7"/>
    <w:rsid w:val="00F614BF"/>
    <w:rsid w:val="00F616C0"/>
    <w:rsid w:val="00F61DD2"/>
    <w:rsid w:val="00F622D8"/>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1A8A"/>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7D"/>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06CB"/>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852"/>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BCB"/>
    <w:rsid w:val="00FD7C69"/>
    <w:rsid w:val="00FD7E0D"/>
    <w:rsid w:val="00FE03D4"/>
    <w:rsid w:val="00FE04D5"/>
    <w:rsid w:val="00FE0784"/>
    <w:rsid w:val="00FE0CAA"/>
    <w:rsid w:val="00FE11E8"/>
    <w:rsid w:val="00FE14C0"/>
    <w:rsid w:val="00FE1702"/>
    <w:rsid w:val="00FE1966"/>
    <w:rsid w:val="00FE19EB"/>
    <w:rsid w:val="00FE1AF1"/>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7D8"/>
    <w:rsid w:val="00FF2C28"/>
    <w:rsid w:val="00FF2D75"/>
    <w:rsid w:val="00FF3067"/>
    <w:rsid w:val="00FF3475"/>
    <w:rsid w:val="00FF3762"/>
    <w:rsid w:val="00FF38BE"/>
    <w:rsid w:val="00FF3C52"/>
    <w:rsid w:val="00FF3FD5"/>
    <w:rsid w:val="00FF4469"/>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2D05F795"/>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fillcolor="white">
      <v:fill color="white"/>
    </o:shapedefaults>
    <o:shapelayout v:ext="edit">
      <o:idmap v:ext="edit" data="2"/>
    </o:shapelayout>
  </w:shapeDefaults>
  <w:decimalSymbol w:val="."/>
  <w:listSeparator w:val=","/>
  <w14:docId w14:val="0415877D"/>
  <w15:docId w15:val="{61748E7B-FC5D-4EC7-8753-8AD6852348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Fuerte">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1"/>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9"/>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1"/>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99"/>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0"/>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0"/>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1"/>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4"/>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5"/>
      </w:numPr>
    </w:pPr>
  </w:style>
  <w:style w:type="numbering" w:customStyle="1" w:styleId="Estilo2111">
    <w:name w:val="Estilo2111"/>
    <w:uiPriority w:val="99"/>
    <w:rsid w:val="00816B43"/>
    <w:pPr>
      <w:numPr>
        <w:numId w:val="102"/>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3"/>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0"/>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1"/>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8"/>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09"/>
      </w:numPr>
    </w:pPr>
  </w:style>
  <w:style w:type="numbering" w:customStyle="1" w:styleId="Estilo2121">
    <w:name w:val="Estilo2121"/>
    <w:uiPriority w:val="99"/>
    <w:rsid w:val="00816B43"/>
    <w:pPr>
      <w:numPr>
        <w:numId w:val="106"/>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7"/>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2"/>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3"/>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uiPriority w:val="39"/>
    <w:rsid w:val="00824C57"/>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5970B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8">
    <w:name w:val="Tabla normal 128"/>
    <w:basedOn w:val="Tablanormal"/>
    <w:next w:val="Tablanormal1"/>
    <w:uiPriority w:val="41"/>
    <w:rsid w:val="00557A6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4">
    <w:name w:val="Tabla con cuadrícula144"/>
    <w:basedOn w:val="Tablanormal"/>
    <w:next w:val="Tablaconcuadrcula"/>
    <w:uiPriority w:val="39"/>
    <w:rsid w:val="007C42B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acimagecontainer">
    <w:name w:val="wacimagecontainer"/>
    <w:basedOn w:val="Fuentedeprrafopredeter"/>
    <w:rsid w:val="00187F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7513966">
      <w:bodyDiv w:val="1"/>
      <w:marLeft w:val="0"/>
      <w:marRight w:val="0"/>
      <w:marTop w:val="0"/>
      <w:marBottom w:val="0"/>
      <w:divBdr>
        <w:top w:val="none" w:sz="0" w:space="0" w:color="auto"/>
        <w:left w:val="none" w:sz="0" w:space="0" w:color="auto"/>
        <w:bottom w:val="none" w:sz="0" w:space="0" w:color="auto"/>
        <w:right w:val="none" w:sz="0" w:space="0" w:color="auto"/>
      </w:divBdr>
      <w:divsChild>
        <w:div w:id="146091908">
          <w:marLeft w:val="0"/>
          <w:marRight w:val="0"/>
          <w:marTop w:val="0"/>
          <w:marBottom w:val="0"/>
          <w:divBdr>
            <w:top w:val="none" w:sz="0" w:space="0" w:color="auto"/>
            <w:left w:val="none" w:sz="0" w:space="0" w:color="auto"/>
            <w:bottom w:val="none" w:sz="0" w:space="0" w:color="auto"/>
            <w:right w:val="none" w:sz="0" w:space="0" w:color="auto"/>
          </w:divBdr>
        </w:div>
        <w:div w:id="1262059513">
          <w:marLeft w:val="0"/>
          <w:marRight w:val="0"/>
          <w:marTop w:val="0"/>
          <w:marBottom w:val="0"/>
          <w:divBdr>
            <w:top w:val="none" w:sz="0" w:space="0" w:color="auto"/>
            <w:left w:val="none" w:sz="0" w:space="0" w:color="auto"/>
            <w:bottom w:val="none" w:sz="0" w:space="0" w:color="auto"/>
            <w:right w:val="none" w:sz="0" w:space="0" w:color="auto"/>
          </w:divBdr>
        </w:div>
      </w:divsChild>
    </w:div>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25014366">
      <w:bodyDiv w:val="1"/>
      <w:marLeft w:val="0"/>
      <w:marRight w:val="0"/>
      <w:marTop w:val="0"/>
      <w:marBottom w:val="0"/>
      <w:divBdr>
        <w:top w:val="none" w:sz="0" w:space="0" w:color="auto"/>
        <w:left w:val="none" w:sz="0" w:space="0" w:color="auto"/>
        <w:bottom w:val="none" w:sz="0" w:space="0" w:color="auto"/>
        <w:right w:val="none" w:sz="0" w:space="0" w:color="auto"/>
      </w:divBdr>
    </w:div>
    <w:div w:id="104676199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29595390">
      <w:bodyDiv w:val="1"/>
      <w:marLeft w:val="0"/>
      <w:marRight w:val="0"/>
      <w:marTop w:val="0"/>
      <w:marBottom w:val="0"/>
      <w:divBdr>
        <w:top w:val="none" w:sz="0" w:space="0" w:color="auto"/>
        <w:left w:val="none" w:sz="0" w:space="0" w:color="auto"/>
        <w:bottom w:val="none" w:sz="0" w:space="0" w:color="auto"/>
        <w:right w:val="none" w:sz="0" w:space="0" w:color="auto"/>
      </w:divBdr>
      <w:divsChild>
        <w:div w:id="233440184">
          <w:marLeft w:val="0"/>
          <w:marRight w:val="0"/>
          <w:marTop w:val="0"/>
          <w:marBottom w:val="0"/>
          <w:divBdr>
            <w:top w:val="none" w:sz="0" w:space="0" w:color="auto"/>
            <w:left w:val="none" w:sz="0" w:space="0" w:color="auto"/>
            <w:bottom w:val="none" w:sz="0" w:space="0" w:color="auto"/>
            <w:right w:val="none" w:sz="0" w:space="0" w:color="auto"/>
          </w:divBdr>
          <w:divsChild>
            <w:div w:id="111945768">
              <w:marLeft w:val="0"/>
              <w:marRight w:val="0"/>
              <w:marTop w:val="0"/>
              <w:marBottom w:val="0"/>
              <w:divBdr>
                <w:top w:val="none" w:sz="0" w:space="0" w:color="auto"/>
                <w:left w:val="none" w:sz="0" w:space="0" w:color="auto"/>
                <w:bottom w:val="none" w:sz="0" w:space="0" w:color="auto"/>
                <w:right w:val="none" w:sz="0" w:space="0" w:color="auto"/>
              </w:divBdr>
            </w:div>
          </w:divsChild>
        </w:div>
        <w:div w:id="236130141">
          <w:marLeft w:val="0"/>
          <w:marRight w:val="0"/>
          <w:marTop w:val="0"/>
          <w:marBottom w:val="0"/>
          <w:divBdr>
            <w:top w:val="none" w:sz="0" w:space="0" w:color="auto"/>
            <w:left w:val="none" w:sz="0" w:space="0" w:color="auto"/>
            <w:bottom w:val="none" w:sz="0" w:space="0" w:color="auto"/>
            <w:right w:val="none" w:sz="0" w:space="0" w:color="auto"/>
          </w:divBdr>
          <w:divsChild>
            <w:div w:id="283392875">
              <w:marLeft w:val="0"/>
              <w:marRight w:val="0"/>
              <w:marTop w:val="0"/>
              <w:marBottom w:val="0"/>
              <w:divBdr>
                <w:top w:val="none" w:sz="0" w:space="0" w:color="auto"/>
                <w:left w:val="none" w:sz="0" w:space="0" w:color="auto"/>
                <w:bottom w:val="none" w:sz="0" w:space="0" w:color="auto"/>
                <w:right w:val="none" w:sz="0" w:space="0" w:color="auto"/>
              </w:divBdr>
            </w:div>
          </w:divsChild>
        </w:div>
        <w:div w:id="243760192">
          <w:marLeft w:val="0"/>
          <w:marRight w:val="0"/>
          <w:marTop w:val="0"/>
          <w:marBottom w:val="0"/>
          <w:divBdr>
            <w:top w:val="none" w:sz="0" w:space="0" w:color="auto"/>
            <w:left w:val="none" w:sz="0" w:space="0" w:color="auto"/>
            <w:bottom w:val="none" w:sz="0" w:space="0" w:color="auto"/>
            <w:right w:val="none" w:sz="0" w:space="0" w:color="auto"/>
          </w:divBdr>
          <w:divsChild>
            <w:div w:id="1307276753">
              <w:marLeft w:val="0"/>
              <w:marRight w:val="0"/>
              <w:marTop w:val="0"/>
              <w:marBottom w:val="0"/>
              <w:divBdr>
                <w:top w:val="none" w:sz="0" w:space="0" w:color="auto"/>
                <w:left w:val="none" w:sz="0" w:space="0" w:color="auto"/>
                <w:bottom w:val="none" w:sz="0" w:space="0" w:color="auto"/>
                <w:right w:val="none" w:sz="0" w:space="0" w:color="auto"/>
              </w:divBdr>
            </w:div>
          </w:divsChild>
        </w:div>
        <w:div w:id="342513697">
          <w:marLeft w:val="0"/>
          <w:marRight w:val="0"/>
          <w:marTop w:val="0"/>
          <w:marBottom w:val="0"/>
          <w:divBdr>
            <w:top w:val="none" w:sz="0" w:space="0" w:color="auto"/>
            <w:left w:val="none" w:sz="0" w:space="0" w:color="auto"/>
            <w:bottom w:val="none" w:sz="0" w:space="0" w:color="auto"/>
            <w:right w:val="none" w:sz="0" w:space="0" w:color="auto"/>
          </w:divBdr>
          <w:divsChild>
            <w:div w:id="802700813">
              <w:marLeft w:val="0"/>
              <w:marRight w:val="0"/>
              <w:marTop w:val="0"/>
              <w:marBottom w:val="0"/>
              <w:divBdr>
                <w:top w:val="none" w:sz="0" w:space="0" w:color="auto"/>
                <w:left w:val="none" w:sz="0" w:space="0" w:color="auto"/>
                <w:bottom w:val="none" w:sz="0" w:space="0" w:color="auto"/>
                <w:right w:val="none" w:sz="0" w:space="0" w:color="auto"/>
              </w:divBdr>
            </w:div>
          </w:divsChild>
        </w:div>
        <w:div w:id="364520958">
          <w:marLeft w:val="0"/>
          <w:marRight w:val="0"/>
          <w:marTop w:val="0"/>
          <w:marBottom w:val="0"/>
          <w:divBdr>
            <w:top w:val="none" w:sz="0" w:space="0" w:color="auto"/>
            <w:left w:val="none" w:sz="0" w:space="0" w:color="auto"/>
            <w:bottom w:val="none" w:sz="0" w:space="0" w:color="auto"/>
            <w:right w:val="none" w:sz="0" w:space="0" w:color="auto"/>
          </w:divBdr>
          <w:divsChild>
            <w:div w:id="172384747">
              <w:marLeft w:val="0"/>
              <w:marRight w:val="0"/>
              <w:marTop w:val="0"/>
              <w:marBottom w:val="0"/>
              <w:divBdr>
                <w:top w:val="none" w:sz="0" w:space="0" w:color="auto"/>
                <w:left w:val="none" w:sz="0" w:space="0" w:color="auto"/>
                <w:bottom w:val="none" w:sz="0" w:space="0" w:color="auto"/>
                <w:right w:val="none" w:sz="0" w:space="0" w:color="auto"/>
              </w:divBdr>
            </w:div>
          </w:divsChild>
        </w:div>
        <w:div w:id="384254556">
          <w:marLeft w:val="0"/>
          <w:marRight w:val="0"/>
          <w:marTop w:val="0"/>
          <w:marBottom w:val="0"/>
          <w:divBdr>
            <w:top w:val="none" w:sz="0" w:space="0" w:color="auto"/>
            <w:left w:val="none" w:sz="0" w:space="0" w:color="auto"/>
            <w:bottom w:val="none" w:sz="0" w:space="0" w:color="auto"/>
            <w:right w:val="none" w:sz="0" w:space="0" w:color="auto"/>
          </w:divBdr>
          <w:divsChild>
            <w:div w:id="1467353376">
              <w:marLeft w:val="0"/>
              <w:marRight w:val="0"/>
              <w:marTop w:val="0"/>
              <w:marBottom w:val="0"/>
              <w:divBdr>
                <w:top w:val="none" w:sz="0" w:space="0" w:color="auto"/>
                <w:left w:val="none" w:sz="0" w:space="0" w:color="auto"/>
                <w:bottom w:val="none" w:sz="0" w:space="0" w:color="auto"/>
                <w:right w:val="none" w:sz="0" w:space="0" w:color="auto"/>
              </w:divBdr>
            </w:div>
          </w:divsChild>
        </w:div>
        <w:div w:id="429590689">
          <w:marLeft w:val="0"/>
          <w:marRight w:val="0"/>
          <w:marTop w:val="0"/>
          <w:marBottom w:val="0"/>
          <w:divBdr>
            <w:top w:val="none" w:sz="0" w:space="0" w:color="auto"/>
            <w:left w:val="none" w:sz="0" w:space="0" w:color="auto"/>
            <w:bottom w:val="none" w:sz="0" w:space="0" w:color="auto"/>
            <w:right w:val="none" w:sz="0" w:space="0" w:color="auto"/>
          </w:divBdr>
          <w:divsChild>
            <w:div w:id="1713188588">
              <w:marLeft w:val="0"/>
              <w:marRight w:val="0"/>
              <w:marTop w:val="0"/>
              <w:marBottom w:val="0"/>
              <w:divBdr>
                <w:top w:val="none" w:sz="0" w:space="0" w:color="auto"/>
                <w:left w:val="none" w:sz="0" w:space="0" w:color="auto"/>
                <w:bottom w:val="none" w:sz="0" w:space="0" w:color="auto"/>
                <w:right w:val="none" w:sz="0" w:space="0" w:color="auto"/>
              </w:divBdr>
            </w:div>
          </w:divsChild>
        </w:div>
        <w:div w:id="435492112">
          <w:marLeft w:val="0"/>
          <w:marRight w:val="0"/>
          <w:marTop w:val="0"/>
          <w:marBottom w:val="0"/>
          <w:divBdr>
            <w:top w:val="none" w:sz="0" w:space="0" w:color="auto"/>
            <w:left w:val="none" w:sz="0" w:space="0" w:color="auto"/>
            <w:bottom w:val="none" w:sz="0" w:space="0" w:color="auto"/>
            <w:right w:val="none" w:sz="0" w:space="0" w:color="auto"/>
          </w:divBdr>
          <w:divsChild>
            <w:div w:id="586496925">
              <w:marLeft w:val="0"/>
              <w:marRight w:val="0"/>
              <w:marTop w:val="0"/>
              <w:marBottom w:val="0"/>
              <w:divBdr>
                <w:top w:val="none" w:sz="0" w:space="0" w:color="auto"/>
                <w:left w:val="none" w:sz="0" w:space="0" w:color="auto"/>
                <w:bottom w:val="none" w:sz="0" w:space="0" w:color="auto"/>
                <w:right w:val="none" w:sz="0" w:space="0" w:color="auto"/>
              </w:divBdr>
            </w:div>
          </w:divsChild>
        </w:div>
        <w:div w:id="459568469">
          <w:marLeft w:val="0"/>
          <w:marRight w:val="0"/>
          <w:marTop w:val="0"/>
          <w:marBottom w:val="0"/>
          <w:divBdr>
            <w:top w:val="none" w:sz="0" w:space="0" w:color="auto"/>
            <w:left w:val="none" w:sz="0" w:space="0" w:color="auto"/>
            <w:bottom w:val="none" w:sz="0" w:space="0" w:color="auto"/>
            <w:right w:val="none" w:sz="0" w:space="0" w:color="auto"/>
          </w:divBdr>
          <w:divsChild>
            <w:div w:id="1259945816">
              <w:marLeft w:val="0"/>
              <w:marRight w:val="0"/>
              <w:marTop w:val="0"/>
              <w:marBottom w:val="0"/>
              <w:divBdr>
                <w:top w:val="none" w:sz="0" w:space="0" w:color="auto"/>
                <w:left w:val="none" w:sz="0" w:space="0" w:color="auto"/>
                <w:bottom w:val="none" w:sz="0" w:space="0" w:color="auto"/>
                <w:right w:val="none" w:sz="0" w:space="0" w:color="auto"/>
              </w:divBdr>
            </w:div>
          </w:divsChild>
        </w:div>
        <w:div w:id="565838421">
          <w:marLeft w:val="0"/>
          <w:marRight w:val="0"/>
          <w:marTop w:val="0"/>
          <w:marBottom w:val="0"/>
          <w:divBdr>
            <w:top w:val="none" w:sz="0" w:space="0" w:color="auto"/>
            <w:left w:val="none" w:sz="0" w:space="0" w:color="auto"/>
            <w:bottom w:val="none" w:sz="0" w:space="0" w:color="auto"/>
            <w:right w:val="none" w:sz="0" w:space="0" w:color="auto"/>
          </w:divBdr>
          <w:divsChild>
            <w:div w:id="508377420">
              <w:marLeft w:val="0"/>
              <w:marRight w:val="0"/>
              <w:marTop w:val="0"/>
              <w:marBottom w:val="0"/>
              <w:divBdr>
                <w:top w:val="none" w:sz="0" w:space="0" w:color="auto"/>
                <w:left w:val="none" w:sz="0" w:space="0" w:color="auto"/>
                <w:bottom w:val="none" w:sz="0" w:space="0" w:color="auto"/>
                <w:right w:val="none" w:sz="0" w:space="0" w:color="auto"/>
              </w:divBdr>
            </w:div>
          </w:divsChild>
        </w:div>
        <w:div w:id="599142521">
          <w:marLeft w:val="0"/>
          <w:marRight w:val="0"/>
          <w:marTop w:val="0"/>
          <w:marBottom w:val="0"/>
          <w:divBdr>
            <w:top w:val="none" w:sz="0" w:space="0" w:color="auto"/>
            <w:left w:val="none" w:sz="0" w:space="0" w:color="auto"/>
            <w:bottom w:val="none" w:sz="0" w:space="0" w:color="auto"/>
            <w:right w:val="none" w:sz="0" w:space="0" w:color="auto"/>
          </w:divBdr>
          <w:divsChild>
            <w:div w:id="144049523">
              <w:marLeft w:val="0"/>
              <w:marRight w:val="0"/>
              <w:marTop w:val="0"/>
              <w:marBottom w:val="0"/>
              <w:divBdr>
                <w:top w:val="none" w:sz="0" w:space="0" w:color="auto"/>
                <w:left w:val="none" w:sz="0" w:space="0" w:color="auto"/>
                <w:bottom w:val="none" w:sz="0" w:space="0" w:color="auto"/>
                <w:right w:val="none" w:sz="0" w:space="0" w:color="auto"/>
              </w:divBdr>
            </w:div>
          </w:divsChild>
        </w:div>
        <w:div w:id="600190619">
          <w:marLeft w:val="0"/>
          <w:marRight w:val="0"/>
          <w:marTop w:val="0"/>
          <w:marBottom w:val="0"/>
          <w:divBdr>
            <w:top w:val="none" w:sz="0" w:space="0" w:color="auto"/>
            <w:left w:val="none" w:sz="0" w:space="0" w:color="auto"/>
            <w:bottom w:val="none" w:sz="0" w:space="0" w:color="auto"/>
            <w:right w:val="none" w:sz="0" w:space="0" w:color="auto"/>
          </w:divBdr>
          <w:divsChild>
            <w:div w:id="267395062">
              <w:marLeft w:val="0"/>
              <w:marRight w:val="0"/>
              <w:marTop w:val="0"/>
              <w:marBottom w:val="0"/>
              <w:divBdr>
                <w:top w:val="none" w:sz="0" w:space="0" w:color="auto"/>
                <w:left w:val="none" w:sz="0" w:space="0" w:color="auto"/>
                <w:bottom w:val="none" w:sz="0" w:space="0" w:color="auto"/>
                <w:right w:val="none" w:sz="0" w:space="0" w:color="auto"/>
              </w:divBdr>
            </w:div>
          </w:divsChild>
        </w:div>
        <w:div w:id="606236009">
          <w:marLeft w:val="0"/>
          <w:marRight w:val="0"/>
          <w:marTop w:val="0"/>
          <w:marBottom w:val="0"/>
          <w:divBdr>
            <w:top w:val="none" w:sz="0" w:space="0" w:color="auto"/>
            <w:left w:val="none" w:sz="0" w:space="0" w:color="auto"/>
            <w:bottom w:val="none" w:sz="0" w:space="0" w:color="auto"/>
            <w:right w:val="none" w:sz="0" w:space="0" w:color="auto"/>
          </w:divBdr>
          <w:divsChild>
            <w:div w:id="2071539219">
              <w:marLeft w:val="0"/>
              <w:marRight w:val="0"/>
              <w:marTop w:val="0"/>
              <w:marBottom w:val="0"/>
              <w:divBdr>
                <w:top w:val="none" w:sz="0" w:space="0" w:color="auto"/>
                <w:left w:val="none" w:sz="0" w:space="0" w:color="auto"/>
                <w:bottom w:val="none" w:sz="0" w:space="0" w:color="auto"/>
                <w:right w:val="none" w:sz="0" w:space="0" w:color="auto"/>
              </w:divBdr>
            </w:div>
          </w:divsChild>
        </w:div>
        <w:div w:id="864367896">
          <w:marLeft w:val="0"/>
          <w:marRight w:val="0"/>
          <w:marTop w:val="0"/>
          <w:marBottom w:val="0"/>
          <w:divBdr>
            <w:top w:val="none" w:sz="0" w:space="0" w:color="auto"/>
            <w:left w:val="none" w:sz="0" w:space="0" w:color="auto"/>
            <w:bottom w:val="none" w:sz="0" w:space="0" w:color="auto"/>
            <w:right w:val="none" w:sz="0" w:space="0" w:color="auto"/>
          </w:divBdr>
          <w:divsChild>
            <w:div w:id="846597849">
              <w:marLeft w:val="0"/>
              <w:marRight w:val="0"/>
              <w:marTop w:val="0"/>
              <w:marBottom w:val="0"/>
              <w:divBdr>
                <w:top w:val="none" w:sz="0" w:space="0" w:color="auto"/>
                <w:left w:val="none" w:sz="0" w:space="0" w:color="auto"/>
                <w:bottom w:val="none" w:sz="0" w:space="0" w:color="auto"/>
                <w:right w:val="none" w:sz="0" w:space="0" w:color="auto"/>
              </w:divBdr>
            </w:div>
          </w:divsChild>
        </w:div>
        <w:div w:id="895899052">
          <w:marLeft w:val="0"/>
          <w:marRight w:val="0"/>
          <w:marTop w:val="0"/>
          <w:marBottom w:val="0"/>
          <w:divBdr>
            <w:top w:val="none" w:sz="0" w:space="0" w:color="auto"/>
            <w:left w:val="none" w:sz="0" w:space="0" w:color="auto"/>
            <w:bottom w:val="none" w:sz="0" w:space="0" w:color="auto"/>
            <w:right w:val="none" w:sz="0" w:space="0" w:color="auto"/>
          </w:divBdr>
          <w:divsChild>
            <w:div w:id="1653440259">
              <w:marLeft w:val="0"/>
              <w:marRight w:val="0"/>
              <w:marTop w:val="0"/>
              <w:marBottom w:val="0"/>
              <w:divBdr>
                <w:top w:val="none" w:sz="0" w:space="0" w:color="auto"/>
                <w:left w:val="none" w:sz="0" w:space="0" w:color="auto"/>
                <w:bottom w:val="none" w:sz="0" w:space="0" w:color="auto"/>
                <w:right w:val="none" w:sz="0" w:space="0" w:color="auto"/>
              </w:divBdr>
            </w:div>
          </w:divsChild>
        </w:div>
        <w:div w:id="1024861799">
          <w:marLeft w:val="0"/>
          <w:marRight w:val="0"/>
          <w:marTop w:val="0"/>
          <w:marBottom w:val="0"/>
          <w:divBdr>
            <w:top w:val="none" w:sz="0" w:space="0" w:color="auto"/>
            <w:left w:val="none" w:sz="0" w:space="0" w:color="auto"/>
            <w:bottom w:val="none" w:sz="0" w:space="0" w:color="auto"/>
            <w:right w:val="none" w:sz="0" w:space="0" w:color="auto"/>
          </w:divBdr>
          <w:divsChild>
            <w:div w:id="51466737">
              <w:marLeft w:val="0"/>
              <w:marRight w:val="0"/>
              <w:marTop w:val="0"/>
              <w:marBottom w:val="0"/>
              <w:divBdr>
                <w:top w:val="none" w:sz="0" w:space="0" w:color="auto"/>
                <w:left w:val="none" w:sz="0" w:space="0" w:color="auto"/>
                <w:bottom w:val="none" w:sz="0" w:space="0" w:color="auto"/>
                <w:right w:val="none" w:sz="0" w:space="0" w:color="auto"/>
              </w:divBdr>
            </w:div>
          </w:divsChild>
        </w:div>
        <w:div w:id="1032459075">
          <w:marLeft w:val="0"/>
          <w:marRight w:val="0"/>
          <w:marTop w:val="0"/>
          <w:marBottom w:val="0"/>
          <w:divBdr>
            <w:top w:val="none" w:sz="0" w:space="0" w:color="auto"/>
            <w:left w:val="none" w:sz="0" w:space="0" w:color="auto"/>
            <w:bottom w:val="none" w:sz="0" w:space="0" w:color="auto"/>
            <w:right w:val="none" w:sz="0" w:space="0" w:color="auto"/>
          </w:divBdr>
          <w:divsChild>
            <w:div w:id="493423909">
              <w:marLeft w:val="0"/>
              <w:marRight w:val="0"/>
              <w:marTop w:val="0"/>
              <w:marBottom w:val="0"/>
              <w:divBdr>
                <w:top w:val="none" w:sz="0" w:space="0" w:color="auto"/>
                <w:left w:val="none" w:sz="0" w:space="0" w:color="auto"/>
                <w:bottom w:val="none" w:sz="0" w:space="0" w:color="auto"/>
                <w:right w:val="none" w:sz="0" w:space="0" w:color="auto"/>
              </w:divBdr>
            </w:div>
          </w:divsChild>
        </w:div>
        <w:div w:id="1137646859">
          <w:marLeft w:val="0"/>
          <w:marRight w:val="0"/>
          <w:marTop w:val="0"/>
          <w:marBottom w:val="0"/>
          <w:divBdr>
            <w:top w:val="none" w:sz="0" w:space="0" w:color="auto"/>
            <w:left w:val="none" w:sz="0" w:space="0" w:color="auto"/>
            <w:bottom w:val="none" w:sz="0" w:space="0" w:color="auto"/>
            <w:right w:val="none" w:sz="0" w:space="0" w:color="auto"/>
          </w:divBdr>
          <w:divsChild>
            <w:div w:id="830757893">
              <w:marLeft w:val="0"/>
              <w:marRight w:val="0"/>
              <w:marTop w:val="0"/>
              <w:marBottom w:val="0"/>
              <w:divBdr>
                <w:top w:val="none" w:sz="0" w:space="0" w:color="auto"/>
                <w:left w:val="none" w:sz="0" w:space="0" w:color="auto"/>
                <w:bottom w:val="none" w:sz="0" w:space="0" w:color="auto"/>
                <w:right w:val="none" w:sz="0" w:space="0" w:color="auto"/>
              </w:divBdr>
            </w:div>
          </w:divsChild>
        </w:div>
        <w:div w:id="1217545893">
          <w:marLeft w:val="0"/>
          <w:marRight w:val="0"/>
          <w:marTop w:val="0"/>
          <w:marBottom w:val="0"/>
          <w:divBdr>
            <w:top w:val="none" w:sz="0" w:space="0" w:color="auto"/>
            <w:left w:val="none" w:sz="0" w:space="0" w:color="auto"/>
            <w:bottom w:val="none" w:sz="0" w:space="0" w:color="auto"/>
            <w:right w:val="none" w:sz="0" w:space="0" w:color="auto"/>
          </w:divBdr>
          <w:divsChild>
            <w:div w:id="1989899411">
              <w:marLeft w:val="0"/>
              <w:marRight w:val="0"/>
              <w:marTop w:val="0"/>
              <w:marBottom w:val="0"/>
              <w:divBdr>
                <w:top w:val="none" w:sz="0" w:space="0" w:color="auto"/>
                <w:left w:val="none" w:sz="0" w:space="0" w:color="auto"/>
                <w:bottom w:val="none" w:sz="0" w:space="0" w:color="auto"/>
                <w:right w:val="none" w:sz="0" w:space="0" w:color="auto"/>
              </w:divBdr>
            </w:div>
          </w:divsChild>
        </w:div>
        <w:div w:id="1318415686">
          <w:marLeft w:val="0"/>
          <w:marRight w:val="0"/>
          <w:marTop w:val="0"/>
          <w:marBottom w:val="0"/>
          <w:divBdr>
            <w:top w:val="none" w:sz="0" w:space="0" w:color="auto"/>
            <w:left w:val="none" w:sz="0" w:space="0" w:color="auto"/>
            <w:bottom w:val="none" w:sz="0" w:space="0" w:color="auto"/>
            <w:right w:val="none" w:sz="0" w:space="0" w:color="auto"/>
          </w:divBdr>
          <w:divsChild>
            <w:div w:id="1319263868">
              <w:marLeft w:val="0"/>
              <w:marRight w:val="0"/>
              <w:marTop w:val="0"/>
              <w:marBottom w:val="0"/>
              <w:divBdr>
                <w:top w:val="none" w:sz="0" w:space="0" w:color="auto"/>
                <w:left w:val="none" w:sz="0" w:space="0" w:color="auto"/>
                <w:bottom w:val="none" w:sz="0" w:space="0" w:color="auto"/>
                <w:right w:val="none" w:sz="0" w:space="0" w:color="auto"/>
              </w:divBdr>
            </w:div>
          </w:divsChild>
        </w:div>
        <w:div w:id="1357582031">
          <w:marLeft w:val="0"/>
          <w:marRight w:val="0"/>
          <w:marTop w:val="0"/>
          <w:marBottom w:val="0"/>
          <w:divBdr>
            <w:top w:val="none" w:sz="0" w:space="0" w:color="auto"/>
            <w:left w:val="none" w:sz="0" w:space="0" w:color="auto"/>
            <w:bottom w:val="none" w:sz="0" w:space="0" w:color="auto"/>
            <w:right w:val="none" w:sz="0" w:space="0" w:color="auto"/>
          </w:divBdr>
          <w:divsChild>
            <w:div w:id="1999308996">
              <w:marLeft w:val="0"/>
              <w:marRight w:val="0"/>
              <w:marTop w:val="0"/>
              <w:marBottom w:val="0"/>
              <w:divBdr>
                <w:top w:val="none" w:sz="0" w:space="0" w:color="auto"/>
                <w:left w:val="none" w:sz="0" w:space="0" w:color="auto"/>
                <w:bottom w:val="none" w:sz="0" w:space="0" w:color="auto"/>
                <w:right w:val="none" w:sz="0" w:space="0" w:color="auto"/>
              </w:divBdr>
            </w:div>
          </w:divsChild>
        </w:div>
        <w:div w:id="1457989994">
          <w:marLeft w:val="0"/>
          <w:marRight w:val="0"/>
          <w:marTop w:val="0"/>
          <w:marBottom w:val="0"/>
          <w:divBdr>
            <w:top w:val="none" w:sz="0" w:space="0" w:color="auto"/>
            <w:left w:val="none" w:sz="0" w:space="0" w:color="auto"/>
            <w:bottom w:val="none" w:sz="0" w:space="0" w:color="auto"/>
            <w:right w:val="none" w:sz="0" w:space="0" w:color="auto"/>
          </w:divBdr>
          <w:divsChild>
            <w:div w:id="1076198331">
              <w:marLeft w:val="0"/>
              <w:marRight w:val="0"/>
              <w:marTop w:val="0"/>
              <w:marBottom w:val="0"/>
              <w:divBdr>
                <w:top w:val="none" w:sz="0" w:space="0" w:color="auto"/>
                <w:left w:val="none" w:sz="0" w:space="0" w:color="auto"/>
                <w:bottom w:val="none" w:sz="0" w:space="0" w:color="auto"/>
                <w:right w:val="none" w:sz="0" w:space="0" w:color="auto"/>
              </w:divBdr>
            </w:div>
          </w:divsChild>
        </w:div>
        <w:div w:id="1458449252">
          <w:marLeft w:val="0"/>
          <w:marRight w:val="0"/>
          <w:marTop w:val="0"/>
          <w:marBottom w:val="0"/>
          <w:divBdr>
            <w:top w:val="none" w:sz="0" w:space="0" w:color="auto"/>
            <w:left w:val="none" w:sz="0" w:space="0" w:color="auto"/>
            <w:bottom w:val="none" w:sz="0" w:space="0" w:color="auto"/>
            <w:right w:val="none" w:sz="0" w:space="0" w:color="auto"/>
          </w:divBdr>
          <w:divsChild>
            <w:div w:id="270868488">
              <w:marLeft w:val="0"/>
              <w:marRight w:val="0"/>
              <w:marTop w:val="0"/>
              <w:marBottom w:val="0"/>
              <w:divBdr>
                <w:top w:val="none" w:sz="0" w:space="0" w:color="auto"/>
                <w:left w:val="none" w:sz="0" w:space="0" w:color="auto"/>
                <w:bottom w:val="none" w:sz="0" w:space="0" w:color="auto"/>
                <w:right w:val="none" w:sz="0" w:space="0" w:color="auto"/>
              </w:divBdr>
            </w:div>
          </w:divsChild>
        </w:div>
        <w:div w:id="1612083892">
          <w:marLeft w:val="0"/>
          <w:marRight w:val="0"/>
          <w:marTop w:val="0"/>
          <w:marBottom w:val="0"/>
          <w:divBdr>
            <w:top w:val="none" w:sz="0" w:space="0" w:color="auto"/>
            <w:left w:val="none" w:sz="0" w:space="0" w:color="auto"/>
            <w:bottom w:val="none" w:sz="0" w:space="0" w:color="auto"/>
            <w:right w:val="none" w:sz="0" w:space="0" w:color="auto"/>
          </w:divBdr>
          <w:divsChild>
            <w:div w:id="498159928">
              <w:marLeft w:val="0"/>
              <w:marRight w:val="0"/>
              <w:marTop w:val="0"/>
              <w:marBottom w:val="0"/>
              <w:divBdr>
                <w:top w:val="none" w:sz="0" w:space="0" w:color="auto"/>
                <w:left w:val="none" w:sz="0" w:space="0" w:color="auto"/>
                <w:bottom w:val="none" w:sz="0" w:space="0" w:color="auto"/>
                <w:right w:val="none" w:sz="0" w:space="0" w:color="auto"/>
              </w:divBdr>
            </w:div>
          </w:divsChild>
        </w:div>
        <w:div w:id="1653831119">
          <w:marLeft w:val="0"/>
          <w:marRight w:val="0"/>
          <w:marTop w:val="0"/>
          <w:marBottom w:val="0"/>
          <w:divBdr>
            <w:top w:val="none" w:sz="0" w:space="0" w:color="auto"/>
            <w:left w:val="none" w:sz="0" w:space="0" w:color="auto"/>
            <w:bottom w:val="none" w:sz="0" w:space="0" w:color="auto"/>
            <w:right w:val="none" w:sz="0" w:space="0" w:color="auto"/>
          </w:divBdr>
          <w:divsChild>
            <w:div w:id="1233470398">
              <w:marLeft w:val="0"/>
              <w:marRight w:val="0"/>
              <w:marTop w:val="0"/>
              <w:marBottom w:val="0"/>
              <w:divBdr>
                <w:top w:val="none" w:sz="0" w:space="0" w:color="auto"/>
                <w:left w:val="none" w:sz="0" w:space="0" w:color="auto"/>
                <w:bottom w:val="none" w:sz="0" w:space="0" w:color="auto"/>
                <w:right w:val="none" w:sz="0" w:space="0" w:color="auto"/>
              </w:divBdr>
            </w:div>
          </w:divsChild>
        </w:div>
        <w:div w:id="1770588880">
          <w:marLeft w:val="0"/>
          <w:marRight w:val="0"/>
          <w:marTop w:val="0"/>
          <w:marBottom w:val="0"/>
          <w:divBdr>
            <w:top w:val="none" w:sz="0" w:space="0" w:color="auto"/>
            <w:left w:val="none" w:sz="0" w:space="0" w:color="auto"/>
            <w:bottom w:val="none" w:sz="0" w:space="0" w:color="auto"/>
            <w:right w:val="none" w:sz="0" w:space="0" w:color="auto"/>
          </w:divBdr>
          <w:divsChild>
            <w:div w:id="1112475928">
              <w:marLeft w:val="0"/>
              <w:marRight w:val="0"/>
              <w:marTop w:val="0"/>
              <w:marBottom w:val="0"/>
              <w:divBdr>
                <w:top w:val="none" w:sz="0" w:space="0" w:color="auto"/>
                <w:left w:val="none" w:sz="0" w:space="0" w:color="auto"/>
                <w:bottom w:val="none" w:sz="0" w:space="0" w:color="auto"/>
                <w:right w:val="none" w:sz="0" w:space="0" w:color="auto"/>
              </w:divBdr>
            </w:div>
          </w:divsChild>
        </w:div>
        <w:div w:id="1780297891">
          <w:marLeft w:val="0"/>
          <w:marRight w:val="0"/>
          <w:marTop w:val="0"/>
          <w:marBottom w:val="0"/>
          <w:divBdr>
            <w:top w:val="none" w:sz="0" w:space="0" w:color="auto"/>
            <w:left w:val="none" w:sz="0" w:space="0" w:color="auto"/>
            <w:bottom w:val="none" w:sz="0" w:space="0" w:color="auto"/>
            <w:right w:val="none" w:sz="0" w:space="0" w:color="auto"/>
          </w:divBdr>
          <w:divsChild>
            <w:div w:id="1840584038">
              <w:marLeft w:val="0"/>
              <w:marRight w:val="0"/>
              <w:marTop w:val="0"/>
              <w:marBottom w:val="0"/>
              <w:divBdr>
                <w:top w:val="none" w:sz="0" w:space="0" w:color="auto"/>
                <w:left w:val="none" w:sz="0" w:space="0" w:color="auto"/>
                <w:bottom w:val="none" w:sz="0" w:space="0" w:color="auto"/>
                <w:right w:val="none" w:sz="0" w:space="0" w:color="auto"/>
              </w:divBdr>
            </w:div>
          </w:divsChild>
        </w:div>
        <w:div w:id="1834951763">
          <w:marLeft w:val="0"/>
          <w:marRight w:val="0"/>
          <w:marTop w:val="0"/>
          <w:marBottom w:val="0"/>
          <w:divBdr>
            <w:top w:val="none" w:sz="0" w:space="0" w:color="auto"/>
            <w:left w:val="none" w:sz="0" w:space="0" w:color="auto"/>
            <w:bottom w:val="none" w:sz="0" w:space="0" w:color="auto"/>
            <w:right w:val="none" w:sz="0" w:space="0" w:color="auto"/>
          </w:divBdr>
          <w:divsChild>
            <w:div w:id="2127578873">
              <w:marLeft w:val="0"/>
              <w:marRight w:val="0"/>
              <w:marTop w:val="0"/>
              <w:marBottom w:val="0"/>
              <w:divBdr>
                <w:top w:val="none" w:sz="0" w:space="0" w:color="auto"/>
                <w:left w:val="none" w:sz="0" w:space="0" w:color="auto"/>
                <w:bottom w:val="none" w:sz="0" w:space="0" w:color="auto"/>
                <w:right w:val="none" w:sz="0" w:space="0" w:color="auto"/>
              </w:divBdr>
            </w:div>
          </w:divsChild>
        </w:div>
        <w:div w:id="1913852639">
          <w:marLeft w:val="0"/>
          <w:marRight w:val="0"/>
          <w:marTop w:val="0"/>
          <w:marBottom w:val="0"/>
          <w:divBdr>
            <w:top w:val="none" w:sz="0" w:space="0" w:color="auto"/>
            <w:left w:val="none" w:sz="0" w:space="0" w:color="auto"/>
            <w:bottom w:val="none" w:sz="0" w:space="0" w:color="auto"/>
            <w:right w:val="none" w:sz="0" w:space="0" w:color="auto"/>
          </w:divBdr>
          <w:divsChild>
            <w:div w:id="333842178">
              <w:marLeft w:val="0"/>
              <w:marRight w:val="0"/>
              <w:marTop w:val="0"/>
              <w:marBottom w:val="0"/>
              <w:divBdr>
                <w:top w:val="none" w:sz="0" w:space="0" w:color="auto"/>
                <w:left w:val="none" w:sz="0" w:space="0" w:color="auto"/>
                <w:bottom w:val="none" w:sz="0" w:space="0" w:color="auto"/>
                <w:right w:val="none" w:sz="0" w:space="0" w:color="auto"/>
              </w:divBdr>
            </w:div>
          </w:divsChild>
        </w:div>
        <w:div w:id="1918441833">
          <w:marLeft w:val="0"/>
          <w:marRight w:val="0"/>
          <w:marTop w:val="0"/>
          <w:marBottom w:val="0"/>
          <w:divBdr>
            <w:top w:val="none" w:sz="0" w:space="0" w:color="auto"/>
            <w:left w:val="none" w:sz="0" w:space="0" w:color="auto"/>
            <w:bottom w:val="none" w:sz="0" w:space="0" w:color="auto"/>
            <w:right w:val="none" w:sz="0" w:space="0" w:color="auto"/>
          </w:divBdr>
          <w:divsChild>
            <w:div w:id="1023088424">
              <w:marLeft w:val="0"/>
              <w:marRight w:val="0"/>
              <w:marTop w:val="0"/>
              <w:marBottom w:val="0"/>
              <w:divBdr>
                <w:top w:val="none" w:sz="0" w:space="0" w:color="auto"/>
                <w:left w:val="none" w:sz="0" w:space="0" w:color="auto"/>
                <w:bottom w:val="none" w:sz="0" w:space="0" w:color="auto"/>
                <w:right w:val="none" w:sz="0" w:space="0" w:color="auto"/>
              </w:divBdr>
            </w:div>
          </w:divsChild>
        </w:div>
        <w:div w:id="2042895455">
          <w:marLeft w:val="0"/>
          <w:marRight w:val="0"/>
          <w:marTop w:val="0"/>
          <w:marBottom w:val="0"/>
          <w:divBdr>
            <w:top w:val="none" w:sz="0" w:space="0" w:color="auto"/>
            <w:left w:val="none" w:sz="0" w:space="0" w:color="auto"/>
            <w:bottom w:val="none" w:sz="0" w:space="0" w:color="auto"/>
            <w:right w:val="none" w:sz="0" w:space="0" w:color="auto"/>
          </w:divBdr>
          <w:divsChild>
            <w:div w:id="829516347">
              <w:marLeft w:val="0"/>
              <w:marRight w:val="0"/>
              <w:marTop w:val="0"/>
              <w:marBottom w:val="0"/>
              <w:divBdr>
                <w:top w:val="none" w:sz="0" w:space="0" w:color="auto"/>
                <w:left w:val="none" w:sz="0" w:space="0" w:color="auto"/>
                <w:bottom w:val="none" w:sz="0" w:space="0" w:color="auto"/>
                <w:right w:val="none" w:sz="0" w:space="0" w:color="auto"/>
              </w:divBdr>
            </w:div>
          </w:divsChild>
        </w:div>
        <w:div w:id="2052919619">
          <w:marLeft w:val="0"/>
          <w:marRight w:val="0"/>
          <w:marTop w:val="0"/>
          <w:marBottom w:val="0"/>
          <w:divBdr>
            <w:top w:val="none" w:sz="0" w:space="0" w:color="auto"/>
            <w:left w:val="none" w:sz="0" w:space="0" w:color="auto"/>
            <w:bottom w:val="none" w:sz="0" w:space="0" w:color="auto"/>
            <w:right w:val="none" w:sz="0" w:space="0" w:color="auto"/>
          </w:divBdr>
          <w:divsChild>
            <w:div w:id="125902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30728561">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314018110">
      <w:bodyDiv w:val="1"/>
      <w:marLeft w:val="0"/>
      <w:marRight w:val="0"/>
      <w:marTop w:val="0"/>
      <w:marBottom w:val="0"/>
      <w:divBdr>
        <w:top w:val="none" w:sz="0" w:space="0" w:color="auto"/>
        <w:left w:val="none" w:sz="0" w:space="0" w:color="auto"/>
        <w:bottom w:val="none" w:sz="0" w:space="0" w:color="auto"/>
        <w:right w:val="none" w:sz="0" w:space="0" w:color="auto"/>
      </w:divBdr>
      <w:divsChild>
        <w:div w:id="706029993">
          <w:marLeft w:val="0"/>
          <w:marRight w:val="0"/>
          <w:marTop w:val="0"/>
          <w:marBottom w:val="0"/>
          <w:divBdr>
            <w:top w:val="none" w:sz="0" w:space="0" w:color="auto"/>
            <w:left w:val="none" w:sz="0" w:space="0" w:color="auto"/>
            <w:bottom w:val="none" w:sz="0" w:space="0" w:color="auto"/>
            <w:right w:val="none" w:sz="0" w:space="0" w:color="auto"/>
          </w:divBdr>
        </w:div>
        <w:div w:id="1196654222">
          <w:marLeft w:val="0"/>
          <w:marRight w:val="0"/>
          <w:marTop w:val="0"/>
          <w:marBottom w:val="0"/>
          <w:divBdr>
            <w:top w:val="none" w:sz="0" w:space="0" w:color="auto"/>
            <w:left w:val="none" w:sz="0" w:space="0" w:color="auto"/>
            <w:bottom w:val="none" w:sz="0" w:space="0" w:color="auto"/>
            <w:right w:val="none" w:sz="0" w:space="0" w:color="auto"/>
          </w:divBdr>
        </w:div>
      </w:divsChild>
    </w:div>
    <w:div w:id="1347176649">
      <w:bodyDiv w:val="1"/>
      <w:marLeft w:val="0"/>
      <w:marRight w:val="0"/>
      <w:marTop w:val="0"/>
      <w:marBottom w:val="0"/>
      <w:divBdr>
        <w:top w:val="none" w:sz="0" w:space="0" w:color="auto"/>
        <w:left w:val="none" w:sz="0" w:space="0" w:color="auto"/>
        <w:bottom w:val="none" w:sz="0" w:space="0" w:color="auto"/>
        <w:right w:val="none" w:sz="0" w:space="0" w:color="auto"/>
      </w:divBdr>
      <w:divsChild>
        <w:div w:id="175732018">
          <w:marLeft w:val="0"/>
          <w:marRight w:val="0"/>
          <w:marTop w:val="0"/>
          <w:marBottom w:val="0"/>
          <w:divBdr>
            <w:top w:val="none" w:sz="0" w:space="0" w:color="auto"/>
            <w:left w:val="none" w:sz="0" w:space="0" w:color="auto"/>
            <w:bottom w:val="none" w:sz="0" w:space="0" w:color="auto"/>
            <w:right w:val="none" w:sz="0" w:space="0" w:color="auto"/>
          </w:divBdr>
        </w:div>
        <w:div w:id="292909523">
          <w:marLeft w:val="0"/>
          <w:marRight w:val="0"/>
          <w:marTop w:val="0"/>
          <w:marBottom w:val="0"/>
          <w:divBdr>
            <w:top w:val="none" w:sz="0" w:space="0" w:color="auto"/>
            <w:left w:val="none" w:sz="0" w:space="0" w:color="auto"/>
            <w:bottom w:val="none" w:sz="0" w:space="0" w:color="auto"/>
            <w:right w:val="none" w:sz="0" w:space="0" w:color="auto"/>
          </w:divBdr>
          <w:divsChild>
            <w:div w:id="941259044">
              <w:marLeft w:val="0"/>
              <w:marRight w:val="0"/>
              <w:marTop w:val="30"/>
              <w:marBottom w:val="30"/>
              <w:divBdr>
                <w:top w:val="none" w:sz="0" w:space="0" w:color="auto"/>
                <w:left w:val="none" w:sz="0" w:space="0" w:color="auto"/>
                <w:bottom w:val="none" w:sz="0" w:space="0" w:color="auto"/>
                <w:right w:val="none" w:sz="0" w:space="0" w:color="auto"/>
              </w:divBdr>
              <w:divsChild>
                <w:div w:id="81411194">
                  <w:marLeft w:val="0"/>
                  <w:marRight w:val="0"/>
                  <w:marTop w:val="0"/>
                  <w:marBottom w:val="0"/>
                  <w:divBdr>
                    <w:top w:val="none" w:sz="0" w:space="0" w:color="auto"/>
                    <w:left w:val="none" w:sz="0" w:space="0" w:color="auto"/>
                    <w:bottom w:val="none" w:sz="0" w:space="0" w:color="auto"/>
                    <w:right w:val="none" w:sz="0" w:space="0" w:color="auto"/>
                  </w:divBdr>
                  <w:divsChild>
                    <w:div w:id="1567687256">
                      <w:marLeft w:val="0"/>
                      <w:marRight w:val="0"/>
                      <w:marTop w:val="0"/>
                      <w:marBottom w:val="0"/>
                      <w:divBdr>
                        <w:top w:val="none" w:sz="0" w:space="0" w:color="auto"/>
                        <w:left w:val="none" w:sz="0" w:space="0" w:color="auto"/>
                        <w:bottom w:val="none" w:sz="0" w:space="0" w:color="auto"/>
                        <w:right w:val="none" w:sz="0" w:space="0" w:color="auto"/>
                      </w:divBdr>
                    </w:div>
                  </w:divsChild>
                </w:div>
                <w:div w:id="616374655">
                  <w:marLeft w:val="0"/>
                  <w:marRight w:val="0"/>
                  <w:marTop w:val="0"/>
                  <w:marBottom w:val="0"/>
                  <w:divBdr>
                    <w:top w:val="none" w:sz="0" w:space="0" w:color="auto"/>
                    <w:left w:val="none" w:sz="0" w:space="0" w:color="auto"/>
                    <w:bottom w:val="none" w:sz="0" w:space="0" w:color="auto"/>
                    <w:right w:val="none" w:sz="0" w:space="0" w:color="auto"/>
                  </w:divBdr>
                  <w:divsChild>
                    <w:div w:id="460342087">
                      <w:marLeft w:val="0"/>
                      <w:marRight w:val="0"/>
                      <w:marTop w:val="0"/>
                      <w:marBottom w:val="0"/>
                      <w:divBdr>
                        <w:top w:val="none" w:sz="0" w:space="0" w:color="auto"/>
                        <w:left w:val="none" w:sz="0" w:space="0" w:color="auto"/>
                        <w:bottom w:val="none" w:sz="0" w:space="0" w:color="auto"/>
                        <w:right w:val="none" w:sz="0" w:space="0" w:color="auto"/>
                      </w:divBdr>
                    </w:div>
                  </w:divsChild>
                </w:div>
                <w:div w:id="771323352">
                  <w:marLeft w:val="0"/>
                  <w:marRight w:val="0"/>
                  <w:marTop w:val="0"/>
                  <w:marBottom w:val="0"/>
                  <w:divBdr>
                    <w:top w:val="none" w:sz="0" w:space="0" w:color="auto"/>
                    <w:left w:val="none" w:sz="0" w:space="0" w:color="auto"/>
                    <w:bottom w:val="none" w:sz="0" w:space="0" w:color="auto"/>
                    <w:right w:val="none" w:sz="0" w:space="0" w:color="auto"/>
                  </w:divBdr>
                  <w:divsChild>
                    <w:div w:id="1236474900">
                      <w:marLeft w:val="0"/>
                      <w:marRight w:val="0"/>
                      <w:marTop w:val="0"/>
                      <w:marBottom w:val="0"/>
                      <w:divBdr>
                        <w:top w:val="none" w:sz="0" w:space="0" w:color="auto"/>
                        <w:left w:val="none" w:sz="0" w:space="0" w:color="auto"/>
                        <w:bottom w:val="none" w:sz="0" w:space="0" w:color="auto"/>
                        <w:right w:val="none" w:sz="0" w:space="0" w:color="auto"/>
                      </w:divBdr>
                    </w:div>
                  </w:divsChild>
                </w:div>
                <w:div w:id="827093634">
                  <w:marLeft w:val="0"/>
                  <w:marRight w:val="0"/>
                  <w:marTop w:val="0"/>
                  <w:marBottom w:val="0"/>
                  <w:divBdr>
                    <w:top w:val="none" w:sz="0" w:space="0" w:color="auto"/>
                    <w:left w:val="none" w:sz="0" w:space="0" w:color="auto"/>
                    <w:bottom w:val="none" w:sz="0" w:space="0" w:color="auto"/>
                    <w:right w:val="none" w:sz="0" w:space="0" w:color="auto"/>
                  </w:divBdr>
                  <w:divsChild>
                    <w:div w:id="1445420590">
                      <w:marLeft w:val="0"/>
                      <w:marRight w:val="0"/>
                      <w:marTop w:val="0"/>
                      <w:marBottom w:val="0"/>
                      <w:divBdr>
                        <w:top w:val="none" w:sz="0" w:space="0" w:color="auto"/>
                        <w:left w:val="none" w:sz="0" w:space="0" w:color="auto"/>
                        <w:bottom w:val="none" w:sz="0" w:space="0" w:color="auto"/>
                        <w:right w:val="none" w:sz="0" w:space="0" w:color="auto"/>
                      </w:divBdr>
                    </w:div>
                  </w:divsChild>
                </w:div>
                <w:div w:id="860585526">
                  <w:marLeft w:val="0"/>
                  <w:marRight w:val="0"/>
                  <w:marTop w:val="0"/>
                  <w:marBottom w:val="0"/>
                  <w:divBdr>
                    <w:top w:val="none" w:sz="0" w:space="0" w:color="auto"/>
                    <w:left w:val="none" w:sz="0" w:space="0" w:color="auto"/>
                    <w:bottom w:val="none" w:sz="0" w:space="0" w:color="auto"/>
                    <w:right w:val="none" w:sz="0" w:space="0" w:color="auto"/>
                  </w:divBdr>
                  <w:divsChild>
                    <w:div w:id="1320379357">
                      <w:marLeft w:val="0"/>
                      <w:marRight w:val="0"/>
                      <w:marTop w:val="0"/>
                      <w:marBottom w:val="0"/>
                      <w:divBdr>
                        <w:top w:val="none" w:sz="0" w:space="0" w:color="auto"/>
                        <w:left w:val="none" w:sz="0" w:space="0" w:color="auto"/>
                        <w:bottom w:val="none" w:sz="0" w:space="0" w:color="auto"/>
                        <w:right w:val="none" w:sz="0" w:space="0" w:color="auto"/>
                      </w:divBdr>
                    </w:div>
                  </w:divsChild>
                </w:div>
                <w:div w:id="1047683997">
                  <w:marLeft w:val="0"/>
                  <w:marRight w:val="0"/>
                  <w:marTop w:val="0"/>
                  <w:marBottom w:val="0"/>
                  <w:divBdr>
                    <w:top w:val="none" w:sz="0" w:space="0" w:color="auto"/>
                    <w:left w:val="none" w:sz="0" w:space="0" w:color="auto"/>
                    <w:bottom w:val="none" w:sz="0" w:space="0" w:color="auto"/>
                    <w:right w:val="none" w:sz="0" w:space="0" w:color="auto"/>
                  </w:divBdr>
                  <w:divsChild>
                    <w:div w:id="38407984">
                      <w:marLeft w:val="0"/>
                      <w:marRight w:val="0"/>
                      <w:marTop w:val="0"/>
                      <w:marBottom w:val="0"/>
                      <w:divBdr>
                        <w:top w:val="none" w:sz="0" w:space="0" w:color="auto"/>
                        <w:left w:val="none" w:sz="0" w:space="0" w:color="auto"/>
                        <w:bottom w:val="none" w:sz="0" w:space="0" w:color="auto"/>
                        <w:right w:val="none" w:sz="0" w:space="0" w:color="auto"/>
                      </w:divBdr>
                    </w:div>
                  </w:divsChild>
                </w:div>
                <w:div w:id="1151486101">
                  <w:marLeft w:val="0"/>
                  <w:marRight w:val="0"/>
                  <w:marTop w:val="0"/>
                  <w:marBottom w:val="0"/>
                  <w:divBdr>
                    <w:top w:val="none" w:sz="0" w:space="0" w:color="auto"/>
                    <w:left w:val="none" w:sz="0" w:space="0" w:color="auto"/>
                    <w:bottom w:val="none" w:sz="0" w:space="0" w:color="auto"/>
                    <w:right w:val="none" w:sz="0" w:space="0" w:color="auto"/>
                  </w:divBdr>
                  <w:divsChild>
                    <w:div w:id="259414201">
                      <w:marLeft w:val="0"/>
                      <w:marRight w:val="0"/>
                      <w:marTop w:val="0"/>
                      <w:marBottom w:val="0"/>
                      <w:divBdr>
                        <w:top w:val="none" w:sz="0" w:space="0" w:color="auto"/>
                        <w:left w:val="none" w:sz="0" w:space="0" w:color="auto"/>
                        <w:bottom w:val="none" w:sz="0" w:space="0" w:color="auto"/>
                        <w:right w:val="none" w:sz="0" w:space="0" w:color="auto"/>
                      </w:divBdr>
                    </w:div>
                  </w:divsChild>
                </w:div>
                <w:div w:id="1594048909">
                  <w:marLeft w:val="0"/>
                  <w:marRight w:val="0"/>
                  <w:marTop w:val="0"/>
                  <w:marBottom w:val="0"/>
                  <w:divBdr>
                    <w:top w:val="none" w:sz="0" w:space="0" w:color="auto"/>
                    <w:left w:val="none" w:sz="0" w:space="0" w:color="auto"/>
                    <w:bottom w:val="none" w:sz="0" w:space="0" w:color="auto"/>
                    <w:right w:val="none" w:sz="0" w:space="0" w:color="auto"/>
                  </w:divBdr>
                  <w:divsChild>
                    <w:div w:id="166100780">
                      <w:marLeft w:val="0"/>
                      <w:marRight w:val="0"/>
                      <w:marTop w:val="0"/>
                      <w:marBottom w:val="0"/>
                      <w:divBdr>
                        <w:top w:val="none" w:sz="0" w:space="0" w:color="auto"/>
                        <w:left w:val="none" w:sz="0" w:space="0" w:color="auto"/>
                        <w:bottom w:val="none" w:sz="0" w:space="0" w:color="auto"/>
                        <w:right w:val="none" w:sz="0" w:space="0" w:color="auto"/>
                      </w:divBdr>
                    </w:div>
                    <w:div w:id="1898082758">
                      <w:marLeft w:val="0"/>
                      <w:marRight w:val="0"/>
                      <w:marTop w:val="0"/>
                      <w:marBottom w:val="0"/>
                      <w:divBdr>
                        <w:top w:val="none" w:sz="0" w:space="0" w:color="auto"/>
                        <w:left w:val="none" w:sz="0" w:space="0" w:color="auto"/>
                        <w:bottom w:val="none" w:sz="0" w:space="0" w:color="auto"/>
                        <w:right w:val="none" w:sz="0" w:space="0" w:color="auto"/>
                      </w:divBdr>
                    </w:div>
                  </w:divsChild>
                </w:div>
                <w:div w:id="1806656071">
                  <w:marLeft w:val="0"/>
                  <w:marRight w:val="0"/>
                  <w:marTop w:val="0"/>
                  <w:marBottom w:val="0"/>
                  <w:divBdr>
                    <w:top w:val="none" w:sz="0" w:space="0" w:color="auto"/>
                    <w:left w:val="none" w:sz="0" w:space="0" w:color="auto"/>
                    <w:bottom w:val="none" w:sz="0" w:space="0" w:color="auto"/>
                    <w:right w:val="none" w:sz="0" w:space="0" w:color="auto"/>
                  </w:divBdr>
                  <w:divsChild>
                    <w:div w:id="453602948">
                      <w:marLeft w:val="0"/>
                      <w:marRight w:val="0"/>
                      <w:marTop w:val="0"/>
                      <w:marBottom w:val="0"/>
                      <w:divBdr>
                        <w:top w:val="none" w:sz="0" w:space="0" w:color="auto"/>
                        <w:left w:val="none" w:sz="0" w:space="0" w:color="auto"/>
                        <w:bottom w:val="none" w:sz="0" w:space="0" w:color="auto"/>
                        <w:right w:val="none" w:sz="0" w:space="0" w:color="auto"/>
                      </w:divBdr>
                    </w:div>
                  </w:divsChild>
                </w:div>
                <w:div w:id="1909269912">
                  <w:marLeft w:val="0"/>
                  <w:marRight w:val="0"/>
                  <w:marTop w:val="0"/>
                  <w:marBottom w:val="0"/>
                  <w:divBdr>
                    <w:top w:val="none" w:sz="0" w:space="0" w:color="auto"/>
                    <w:left w:val="none" w:sz="0" w:space="0" w:color="auto"/>
                    <w:bottom w:val="none" w:sz="0" w:space="0" w:color="auto"/>
                    <w:right w:val="none" w:sz="0" w:space="0" w:color="auto"/>
                  </w:divBdr>
                  <w:divsChild>
                    <w:div w:id="2036346506">
                      <w:marLeft w:val="0"/>
                      <w:marRight w:val="0"/>
                      <w:marTop w:val="0"/>
                      <w:marBottom w:val="0"/>
                      <w:divBdr>
                        <w:top w:val="none" w:sz="0" w:space="0" w:color="auto"/>
                        <w:left w:val="none" w:sz="0" w:space="0" w:color="auto"/>
                        <w:bottom w:val="none" w:sz="0" w:space="0" w:color="auto"/>
                        <w:right w:val="none" w:sz="0" w:space="0" w:color="auto"/>
                      </w:divBdr>
                    </w:div>
                  </w:divsChild>
                </w:div>
                <w:div w:id="1935431473">
                  <w:marLeft w:val="0"/>
                  <w:marRight w:val="0"/>
                  <w:marTop w:val="0"/>
                  <w:marBottom w:val="0"/>
                  <w:divBdr>
                    <w:top w:val="none" w:sz="0" w:space="0" w:color="auto"/>
                    <w:left w:val="none" w:sz="0" w:space="0" w:color="auto"/>
                    <w:bottom w:val="none" w:sz="0" w:space="0" w:color="auto"/>
                    <w:right w:val="none" w:sz="0" w:space="0" w:color="auto"/>
                  </w:divBdr>
                  <w:divsChild>
                    <w:div w:id="1845046608">
                      <w:marLeft w:val="0"/>
                      <w:marRight w:val="0"/>
                      <w:marTop w:val="0"/>
                      <w:marBottom w:val="0"/>
                      <w:divBdr>
                        <w:top w:val="none" w:sz="0" w:space="0" w:color="auto"/>
                        <w:left w:val="none" w:sz="0" w:space="0" w:color="auto"/>
                        <w:bottom w:val="none" w:sz="0" w:space="0" w:color="auto"/>
                        <w:right w:val="none" w:sz="0" w:space="0" w:color="auto"/>
                      </w:divBdr>
                    </w:div>
                  </w:divsChild>
                </w:div>
                <w:div w:id="1997955261">
                  <w:marLeft w:val="0"/>
                  <w:marRight w:val="0"/>
                  <w:marTop w:val="0"/>
                  <w:marBottom w:val="0"/>
                  <w:divBdr>
                    <w:top w:val="none" w:sz="0" w:space="0" w:color="auto"/>
                    <w:left w:val="none" w:sz="0" w:space="0" w:color="auto"/>
                    <w:bottom w:val="none" w:sz="0" w:space="0" w:color="auto"/>
                    <w:right w:val="none" w:sz="0" w:space="0" w:color="auto"/>
                  </w:divBdr>
                  <w:divsChild>
                    <w:div w:id="589586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043594">
          <w:marLeft w:val="0"/>
          <w:marRight w:val="0"/>
          <w:marTop w:val="0"/>
          <w:marBottom w:val="0"/>
          <w:divBdr>
            <w:top w:val="none" w:sz="0" w:space="0" w:color="auto"/>
            <w:left w:val="none" w:sz="0" w:space="0" w:color="auto"/>
            <w:bottom w:val="none" w:sz="0" w:space="0" w:color="auto"/>
            <w:right w:val="none" w:sz="0" w:space="0" w:color="auto"/>
          </w:divBdr>
          <w:divsChild>
            <w:div w:id="1450658839">
              <w:marLeft w:val="0"/>
              <w:marRight w:val="0"/>
              <w:marTop w:val="30"/>
              <w:marBottom w:val="30"/>
              <w:divBdr>
                <w:top w:val="none" w:sz="0" w:space="0" w:color="auto"/>
                <w:left w:val="none" w:sz="0" w:space="0" w:color="auto"/>
                <w:bottom w:val="none" w:sz="0" w:space="0" w:color="auto"/>
                <w:right w:val="none" w:sz="0" w:space="0" w:color="auto"/>
              </w:divBdr>
              <w:divsChild>
                <w:div w:id="33581776">
                  <w:marLeft w:val="0"/>
                  <w:marRight w:val="0"/>
                  <w:marTop w:val="0"/>
                  <w:marBottom w:val="0"/>
                  <w:divBdr>
                    <w:top w:val="none" w:sz="0" w:space="0" w:color="auto"/>
                    <w:left w:val="none" w:sz="0" w:space="0" w:color="auto"/>
                    <w:bottom w:val="none" w:sz="0" w:space="0" w:color="auto"/>
                    <w:right w:val="none" w:sz="0" w:space="0" w:color="auto"/>
                  </w:divBdr>
                  <w:divsChild>
                    <w:div w:id="263853131">
                      <w:marLeft w:val="0"/>
                      <w:marRight w:val="0"/>
                      <w:marTop w:val="0"/>
                      <w:marBottom w:val="0"/>
                      <w:divBdr>
                        <w:top w:val="none" w:sz="0" w:space="0" w:color="auto"/>
                        <w:left w:val="none" w:sz="0" w:space="0" w:color="auto"/>
                        <w:bottom w:val="none" w:sz="0" w:space="0" w:color="auto"/>
                        <w:right w:val="none" w:sz="0" w:space="0" w:color="auto"/>
                      </w:divBdr>
                    </w:div>
                  </w:divsChild>
                </w:div>
                <w:div w:id="41711167">
                  <w:marLeft w:val="0"/>
                  <w:marRight w:val="0"/>
                  <w:marTop w:val="0"/>
                  <w:marBottom w:val="0"/>
                  <w:divBdr>
                    <w:top w:val="none" w:sz="0" w:space="0" w:color="auto"/>
                    <w:left w:val="none" w:sz="0" w:space="0" w:color="auto"/>
                    <w:bottom w:val="none" w:sz="0" w:space="0" w:color="auto"/>
                    <w:right w:val="none" w:sz="0" w:space="0" w:color="auto"/>
                  </w:divBdr>
                  <w:divsChild>
                    <w:div w:id="1401101394">
                      <w:marLeft w:val="0"/>
                      <w:marRight w:val="0"/>
                      <w:marTop w:val="0"/>
                      <w:marBottom w:val="0"/>
                      <w:divBdr>
                        <w:top w:val="none" w:sz="0" w:space="0" w:color="auto"/>
                        <w:left w:val="none" w:sz="0" w:space="0" w:color="auto"/>
                        <w:bottom w:val="none" w:sz="0" w:space="0" w:color="auto"/>
                        <w:right w:val="none" w:sz="0" w:space="0" w:color="auto"/>
                      </w:divBdr>
                    </w:div>
                  </w:divsChild>
                </w:div>
                <w:div w:id="275872790">
                  <w:marLeft w:val="0"/>
                  <w:marRight w:val="0"/>
                  <w:marTop w:val="0"/>
                  <w:marBottom w:val="0"/>
                  <w:divBdr>
                    <w:top w:val="none" w:sz="0" w:space="0" w:color="auto"/>
                    <w:left w:val="none" w:sz="0" w:space="0" w:color="auto"/>
                    <w:bottom w:val="none" w:sz="0" w:space="0" w:color="auto"/>
                    <w:right w:val="none" w:sz="0" w:space="0" w:color="auto"/>
                  </w:divBdr>
                  <w:divsChild>
                    <w:div w:id="211162114">
                      <w:marLeft w:val="0"/>
                      <w:marRight w:val="0"/>
                      <w:marTop w:val="0"/>
                      <w:marBottom w:val="0"/>
                      <w:divBdr>
                        <w:top w:val="none" w:sz="0" w:space="0" w:color="auto"/>
                        <w:left w:val="none" w:sz="0" w:space="0" w:color="auto"/>
                        <w:bottom w:val="none" w:sz="0" w:space="0" w:color="auto"/>
                        <w:right w:val="none" w:sz="0" w:space="0" w:color="auto"/>
                      </w:divBdr>
                    </w:div>
                  </w:divsChild>
                </w:div>
                <w:div w:id="335575258">
                  <w:marLeft w:val="0"/>
                  <w:marRight w:val="0"/>
                  <w:marTop w:val="0"/>
                  <w:marBottom w:val="0"/>
                  <w:divBdr>
                    <w:top w:val="none" w:sz="0" w:space="0" w:color="auto"/>
                    <w:left w:val="none" w:sz="0" w:space="0" w:color="auto"/>
                    <w:bottom w:val="none" w:sz="0" w:space="0" w:color="auto"/>
                    <w:right w:val="none" w:sz="0" w:space="0" w:color="auto"/>
                  </w:divBdr>
                  <w:divsChild>
                    <w:div w:id="616445556">
                      <w:marLeft w:val="0"/>
                      <w:marRight w:val="0"/>
                      <w:marTop w:val="0"/>
                      <w:marBottom w:val="0"/>
                      <w:divBdr>
                        <w:top w:val="none" w:sz="0" w:space="0" w:color="auto"/>
                        <w:left w:val="none" w:sz="0" w:space="0" w:color="auto"/>
                        <w:bottom w:val="none" w:sz="0" w:space="0" w:color="auto"/>
                        <w:right w:val="none" w:sz="0" w:space="0" w:color="auto"/>
                      </w:divBdr>
                    </w:div>
                  </w:divsChild>
                </w:div>
                <w:div w:id="714427298">
                  <w:marLeft w:val="0"/>
                  <w:marRight w:val="0"/>
                  <w:marTop w:val="0"/>
                  <w:marBottom w:val="0"/>
                  <w:divBdr>
                    <w:top w:val="none" w:sz="0" w:space="0" w:color="auto"/>
                    <w:left w:val="none" w:sz="0" w:space="0" w:color="auto"/>
                    <w:bottom w:val="none" w:sz="0" w:space="0" w:color="auto"/>
                    <w:right w:val="none" w:sz="0" w:space="0" w:color="auto"/>
                  </w:divBdr>
                  <w:divsChild>
                    <w:div w:id="874267961">
                      <w:marLeft w:val="0"/>
                      <w:marRight w:val="0"/>
                      <w:marTop w:val="0"/>
                      <w:marBottom w:val="0"/>
                      <w:divBdr>
                        <w:top w:val="none" w:sz="0" w:space="0" w:color="auto"/>
                        <w:left w:val="none" w:sz="0" w:space="0" w:color="auto"/>
                        <w:bottom w:val="none" w:sz="0" w:space="0" w:color="auto"/>
                        <w:right w:val="none" w:sz="0" w:space="0" w:color="auto"/>
                      </w:divBdr>
                    </w:div>
                  </w:divsChild>
                </w:div>
                <w:div w:id="751119546">
                  <w:marLeft w:val="0"/>
                  <w:marRight w:val="0"/>
                  <w:marTop w:val="0"/>
                  <w:marBottom w:val="0"/>
                  <w:divBdr>
                    <w:top w:val="none" w:sz="0" w:space="0" w:color="auto"/>
                    <w:left w:val="none" w:sz="0" w:space="0" w:color="auto"/>
                    <w:bottom w:val="none" w:sz="0" w:space="0" w:color="auto"/>
                    <w:right w:val="none" w:sz="0" w:space="0" w:color="auto"/>
                  </w:divBdr>
                  <w:divsChild>
                    <w:div w:id="183518337">
                      <w:marLeft w:val="0"/>
                      <w:marRight w:val="0"/>
                      <w:marTop w:val="0"/>
                      <w:marBottom w:val="0"/>
                      <w:divBdr>
                        <w:top w:val="none" w:sz="0" w:space="0" w:color="auto"/>
                        <w:left w:val="none" w:sz="0" w:space="0" w:color="auto"/>
                        <w:bottom w:val="none" w:sz="0" w:space="0" w:color="auto"/>
                        <w:right w:val="none" w:sz="0" w:space="0" w:color="auto"/>
                      </w:divBdr>
                    </w:div>
                  </w:divsChild>
                </w:div>
                <w:div w:id="766383527">
                  <w:marLeft w:val="0"/>
                  <w:marRight w:val="0"/>
                  <w:marTop w:val="0"/>
                  <w:marBottom w:val="0"/>
                  <w:divBdr>
                    <w:top w:val="none" w:sz="0" w:space="0" w:color="auto"/>
                    <w:left w:val="none" w:sz="0" w:space="0" w:color="auto"/>
                    <w:bottom w:val="none" w:sz="0" w:space="0" w:color="auto"/>
                    <w:right w:val="none" w:sz="0" w:space="0" w:color="auto"/>
                  </w:divBdr>
                  <w:divsChild>
                    <w:div w:id="1682077529">
                      <w:marLeft w:val="0"/>
                      <w:marRight w:val="0"/>
                      <w:marTop w:val="0"/>
                      <w:marBottom w:val="0"/>
                      <w:divBdr>
                        <w:top w:val="none" w:sz="0" w:space="0" w:color="auto"/>
                        <w:left w:val="none" w:sz="0" w:space="0" w:color="auto"/>
                        <w:bottom w:val="none" w:sz="0" w:space="0" w:color="auto"/>
                        <w:right w:val="none" w:sz="0" w:space="0" w:color="auto"/>
                      </w:divBdr>
                    </w:div>
                  </w:divsChild>
                </w:div>
                <w:div w:id="902983471">
                  <w:marLeft w:val="0"/>
                  <w:marRight w:val="0"/>
                  <w:marTop w:val="0"/>
                  <w:marBottom w:val="0"/>
                  <w:divBdr>
                    <w:top w:val="none" w:sz="0" w:space="0" w:color="auto"/>
                    <w:left w:val="none" w:sz="0" w:space="0" w:color="auto"/>
                    <w:bottom w:val="none" w:sz="0" w:space="0" w:color="auto"/>
                    <w:right w:val="none" w:sz="0" w:space="0" w:color="auto"/>
                  </w:divBdr>
                  <w:divsChild>
                    <w:div w:id="595023205">
                      <w:marLeft w:val="0"/>
                      <w:marRight w:val="0"/>
                      <w:marTop w:val="0"/>
                      <w:marBottom w:val="0"/>
                      <w:divBdr>
                        <w:top w:val="none" w:sz="0" w:space="0" w:color="auto"/>
                        <w:left w:val="none" w:sz="0" w:space="0" w:color="auto"/>
                        <w:bottom w:val="none" w:sz="0" w:space="0" w:color="auto"/>
                        <w:right w:val="none" w:sz="0" w:space="0" w:color="auto"/>
                      </w:divBdr>
                    </w:div>
                  </w:divsChild>
                </w:div>
                <w:div w:id="918368233">
                  <w:marLeft w:val="0"/>
                  <w:marRight w:val="0"/>
                  <w:marTop w:val="0"/>
                  <w:marBottom w:val="0"/>
                  <w:divBdr>
                    <w:top w:val="none" w:sz="0" w:space="0" w:color="auto"/>
                    <w:left w:val="none" w:sz="0" w:space="0" w:color="auto"/>
                    <w:bottom w:val="none" w:sz="0" w:space="0" w:color="auto"/>
                    <w:right w:val="none" w:sz="0" w:space="0" w:color="auto"/>
                  </w:divBdr>
                  <w:divsChild>
                    <w:div w:id="400367726">
                      <w:marLeft w:val="0"/>
                      <w:marRight w:val="0"/>
                      <w:marTop w:val="0"/>
                      <w:marBottom w:val="0"/>
                      <w:divBdr>
                        <w:top w:val="none" w:sz="0" w:space="0" w:color="auto"/>
                        <w:left w:val="none" w:sz="0" w:space="0" w:color="auto"/>
                        <w:bottom w:val="none" w:sz="0" w:space="0" w:color="auto"/>
                        <w:right w:val="none" w:sz="0" w:space="0" w:color="auto"/>
                      </w:divBdr>
                    </w:div>
                  </w:divsChild>
                </w:div>
                <w:div w:id="1054701580">
                  <w:marLeft w:val="0"/>
                  <w:marRight w:val="0"/>
                  <w:marTop w:val="0"/>
                  <w:marBottom w:val="0"/>
                  <w:divBdr>
                    <w:top w:val="none" w:sz="0" w:space="0" w:color="auto"/>
                    <w:left w:val="none" w:sz="0" w:space="0" w:color="auto"/>
                    <w:bottom w:val="none" w:sz="0" w:space="0" w:color="auto"/>
                    <w:right w:val="none" w:sz="0" w:space="0" w:color="auto"/>
                  </w:divBdr>
                  <w:divsChild>
                    <w:div w:id="764032899">
                      <w:marLeft w:val="0"/>
                      <w:marRight w:val="0"/>
                      <w:marTop w:val="0"/>
                      <w:marBottom w:val="0"/>
                      <w:divBdr>
                        <w:top w:val="none" w:sz="0" w:space="0" w:color="auto"/>
                        <w:left w:val="none" w:sz="0" w:space="0" w:color="auto"/>
                        <w:bottom w:val="none" w:sz="0" w:space="0" w:color="auto"/>
                        <w:right w:val="none" w:sz="0" w:space="0" w:color="auto"/>
                      </w:divBdr>
                    </w:div>
                  </w:divsChild>
                </w:div>
                <w:div w:id="1198083221">
                  <w:marLeft w:val="0"/>
                  <w:marRight w:val="0"/>
                  <w:marTop w:val="0"/>
                  <w:marBottom w:val="0"/>
                  <w:divBdr>
                    <w:top w:val="none" w:sz="0" w:space="0" w:color="auto"/>
                    <w:left w:val="none" w:sz="0" w:space="0" w:color="auto"/>
                    <w:bottom w:val="none" w:sz="0" w:space="0" w:color="auto"/>
                    <w:right w:val="none" w:sz="0" w:space="0" w:color="auto"/>
                  </w:divBdr>
                  <w:divsChild>
                    <w:div w:id="409348321">
                      <w:marLeft w:val="0"/>
                      <w:marRight w:val="0"/>
                      <w:marTop w:val="0"/>
                      <w:marBottom w:val="0"/>
                      <w:divBdr>
                        <w:top w:val="none" w:sz="0" w:space="0" w:color="auto"/>
                        <w:left w:val="none" w:sz="0" w:space="0" w:color="auto"/>
                        <w:bottom w:val="none" w:sz="0" w:space="0" w:color="auto"/>
                        <w:right w:val="none" w:sz="0" w:space="0" w:color="auto"/>
                      </w:divBdr>
                    </w:div>
                  </w:divsChild>
                </w:div>
                <w:div w:id="1304386317">
                  <w:marLeft w:val="0"/>
                  <w:marRight w:val="0"/>
                  <w:marTop w:val="0"/>
                  <w:marBottom w:val="0"/>
                  <w:divBdr>
                    <w:top w:val="none" w:sz="0" w:space="0" w:color="auto"/>
                    <w:left w:val="none" w:sz="0" w:space="0" w:color="auto"/>
                    <w:bottom w:val="none" w:sz="0" w:space="0" w:color="auto"/>
                    <w:right w:val="none" w:sz="0" w:space="0" w:color="auto"/>
                  </w:divBdr>
                  <w:divsChild>
                    <w:div w:id="864444264">
                      <w:marLeft w:val="0"/>
                      <w:marRight w:val="0"/>
                      <w:marTop w:val="0"/>
                      <w:marBottom w:val="0"/>
                      <w:divBdr>
                        <w:top w:val="none" w:sz="0" w:space="0" w:color="auto"/>
                        <w:left w:val="none" w:sz="0" w:space="0" w:color="auto"/>
                        <w:bottom w:val="none" w:sz="0" w:space="0" w:color="auto"/>
                        <w:right w:val="none" w:sz="0" w:space="0" w:color="auto"/>
                      </w:divBdr>
                    </w:div>
                  </w:divsChild>
                </w:div>
                <w:div w:id="1390298627">
                  <w:marLeft w:val="0"/>
                  <w:marRight w:val="0"/>
                  <w:marTop w:val="0"/>
                  <w:marBottom w:val="0"/>
                  <w:divBdr>
                    <w:top w:val="none" w:sz="0" w:space="0" w:color="auto"/>
                    <w:left w:val="none" w:sz="0" w:space="0" w:color="auto"/>
                    <w:bottom w:val="none" w:sz="0" w:space="0" w:color="auto"/>
                    <w:right w:val="none" w:sz="0" w:space="0" w:color="auto"/>
                  </w:divBdr>
                  <w:divsChild>
                    <w:div w:id="46804871">
                      <w:marLeft w:val="0"/>
                      <w:marRight w:val="0"/>
                      <w:marTop w:val="0"/>
                      <w:marBottom w:val="0"/>
                      <w:divBdr>
                        <w:top w:val="none" w:sz="0" w:space="0" w:color="auto"/>
                        <w:left w:val="none" w:sz="0" w:space="0" w:color="auto"/>
                        <w:bottom w:val="none" w:sz="0" w:space="0" w:color="auto"/>
                        <w:right w:val="none" w:sz="0" w:space="0" w:color="auto"/>
                      </w:divBdr>
                    </w:div>
                  </w:divsChild>
                </w:div>
                <w:div w:id="1486894117">
                  <w:marLeft w:val="0"/>
                  <w:marRight w:val="0"/>
                  <w:marTop w:val="0"/>
                  <w:marBottom w:val="0"/>
                  <w:divBdr>
                    <w:top w:val="none" w:sz="0" w:space="0" w:color="auto"/>
                    <w:left w:val="none" w:sz="0" w:space="0" w:color="auto"/>
                    <w:bottom w:val="none" w:sz="0" w:space="0" w:color="auto"/>
                    <w:right w:val="none" w:sz="0" w:space="0" w:color="auto"/>
                  </w:divBdr>
                  <w:divsChild>
                    <w:div w:id="351614035">
                      <w:marLeft w:val="0"/>
                      <w:marRight w:val="0"/>
                      <w:marTop w:val="0"/>
                      <w:marBottom w:val="0"/>
                      <w:divBdr>
                        <w:top w:val="none" w:sz="0" w:space="0" w:color="auto"/>
                        <w:left w:val="none" w:sz="0" w:space="0" w:color="auto"/>
                        <w:bottom w:val="none" w:sz="0" w:space="0" w:color="auto"/>
                        <w:right w:val="none" w:sz="0" w:space="0" w:color="auto"/>
                      </w:divBdr>
                    </w:div>
                  </w:divsChild>
                </w:div>
                <w:div w:id="1519269546">
                  <w:marLeft w:val="0"/>
                  <w:marRight w:val="0"/>
                  <w:marTop w:val="0"/>
                  <w:marBottom w:val="0"/>
                  <w:divBdr>
                    <w:top w:val="none" w:sz="0" w:space="0" w:color="auto"/>
                    <w:left w:val="none" w:sz="0" w:space="0" w:color="auto"/>
                    <w:bottom w:val="none" w:sz="0" w:space="0" w:color="auto"/>
                    <w:right w:val="none" w:sz="0" w:space="0" w:color="auto"/>
                  </w:divBdr>
                  <w:divsChild>
                    <w:div w:id="1878154302">
                      <w:marLeft w:val="0"/>
                      <w:marRight w:val="0"/>
                      <w:marTop w:val="0"/>
                      <w:marBottom w:val="0"/>
                      <w:divBdr>
                        <w:top w:val="none" w:sz="0" w:space="0" w:color="auto"/>
                        <w:left w:val="none" w:sz="0" w:space="0" w:color="auto"/>
                        <w:bottom w:val="none" w:sz="0" w:space="0" w:color="auto"/>
                        <w:right w:val="none" w:sz="0" w:space="0" w:color="auto"/>
                      </w:divBdr>
                    </w:div>
                  </w:divsChild>
                </w:div>
                <w:div w:id="1748460061">
                  <w:marLeft w:val="0"/>
                  <w:marRight w:val="0"/>
                  <w:marTop w:val="0"/>
                  <w:marBottom w:val="0"/>
                  <w:divBdr>
                    <w:top w:val="none" w:sz="0" w:space="0" w:color="auto"/>
                    <w:left w:val="none" w:sz="0" w:space="0" w:color="auto"/>
                    <w:bottom w:val="none" w:sz="0" w:space="0" w:color="auto"/>
                    <w:right w:val="none" w:sz="0" w:space="0" w:color="auto"/>
                  </w:divBdr>
                  <w:divsChild>
                    <w:div w:id="1289387670">
                      <w:marLeft w:val="0"/>
                      <w:marRight w:val="0"/>
                      <w:marTop w:val="0"/>
                      <w:marBottom w:val="0"/>
                      <w:divBdr>
                        <w:top w:val="none" w:sz="0" w:space="0" w:color="auto"/>
                        <w:left w:val="none" w:sz="0" w:space="0" w:color="auto"/>
                        <w:bottom w:val="none" w:sz="0" w:space="0" w:color="auto"/>
                        <w:right w:val="none" w:sz="0" w:space="0" w:color="auto"/>
                      </w:divBdr>
                    </w:div>
                  </w:divsChild>
                </w:div>
                <w:div w:id="1756630636">
                  <w:marLeft w:val="0"/>
                  <w:marRight w:val="0"/>
                  <w:marTop w:val="0"/>
                  <w:marBottom w:val="0"/>
                  <w:divBdr>
                    <w:top w:val="none" w:sz="0" w:space="0" w:color="auto"/>
                    <w:left w:val="none" w:sz="0" w:space="0" w:color="auto"/>
                    <w:bottom w:val="none" w:sz="0" w:space="0" w:color="auto"/>
                    <w:right w:val="none" w:sz="0" w:space="0" w:color="auto"/>
                  </w:divBdr>
                  <w:divsChild>
                    <w:div w:id="1748107644">
                      <w:marLeft w:val="0"/>
                      <w:marRight w:val="0"/>
                      <w:marTop w:val="0"/>
                      <w:marBottom w:val="0"/>
                      <w:divBdr>
                        <w:top w:val="none" w:sz="0" w:space="0" w:color="auto"/>
                        <w:left w:val="none" w:sz="0" w:space="0" w:color="auto"/>
                        <w:bottom w:val="none" w:sz="0" w:space="0" w:color="auto"/>
                        <w:right w:val="none" w:sz="0" w:space="0" w:color="auto"/>
                      </w:divBdr>
                    </w:div>
                  </w:divsChild>
                </w:div>
                <w:div w:id="1876699874">
                  <w:marLeft w:val="0"/>
                  <w:marRight w:val="0"/>
                  <w:marTop w:val="0"/>
                  <w:marBottom w:val="0"/>
                  <w:divBdr>
                    <w:top w:val="none" w:sz="0" w:space="0" w:color="auto"/>
                    <w:left w:val="none" w:sz="0" w:space="0" w:color="auto"/>
                    <w:bottom w:val="none" w:sz="0" w:space="0" w:color="auto"/>
                    <w:right w:val="none" w:sz="0" w:space="0" w:color="auto"/>
                  </w:divBdr>
                  <w:divsChild>
                    <w:div w:id="1946114791">
                      <w:marLeft w:val="0"/>
                      <w:marRight w:val="0"/>
                      <w:marTop w:val="0"/>
                      <w:marBottom w:val="0"/>
                      <w:divBdr>
                        <w:top w:val="none" w:sz="0" w:space="0" w:color="auto"/>
                        <w:left w:val="none" w:sz="0" w:space="0" w:color="auto"/>
                        <w:bottom w:val="none" w:sz="0" w:space="0" w:color="auto"/>
                        <w:right w:val="none" w:sz="0" w:space="0" w:color="auto"/>
                      </w:divBdr>
                    </w:div>
                  </w:divsChild>
                </w:div>
                <w:div w:id="1901162624">
                  <w:marLeft w:val="0"/>
                  <w:marRight w:val="0"/>
                  <w:marTop w:val="0"/>
                  <w:marBottom w:val="0"/>
                  <w:divBdr>
                    <w:top w:val="none" w:sz="0" w:space="0" w:color="auto"/>
                    <w:left w:val="none" w:sz="0" w:space="0" w:color="auto"/>
                    <w:bottom w:val="none" w:sz="0" w:space="0" w:color="auto"/>
                    <w:right w:val="none" w:sz="0" w:space="0" w:color="auto"/>
                  </w:divBdr>
                  <w:divsChild>
                    <w:div w:id="1349915602">
                      <w:marLeft w:val="0"/>
                      <w:marRight w:val="0"/>
                      <w:marTop w:val="0"/>
                      <w:marBottom w:val="0"/>
                      <w:divBdr>
                        <w:top w:val="none" w:sz="0" w:space="0" w:color="auto"/>
                        <w:left w:val="none" w:sz="0" w:space="0" w:color="auto"/>
                        <w:bottom w:val="none" w:sz="0" w:space="0" w:color="auto"/>
                        <w:right w:val="none" w:sz="0" w:space="0" w:color="auto"/>
                      </w:divBdr>
                    </w:div>
                  </w:divsChild>
                </w:div>
                <w:div w:id="1910916081">
                  <w:marLeft w:val="0"/>
                  <w:marRight w:val="0"/>
                  <w:marTop w:val="0"/>
                  <w:marBottom w:val="0"/>
                  <w:divBdr>
                    <w:top w:val="none" w:sz="0" w:space="0" w:color="auto"/>
                    <w:left w:val="none" w:sz="0" w:space="0" w:color="auto"/>
                    <w:bottom w:val="none" w:sz="0" w:space="0" w:color="auto"/>
                    <w:right w:val="none" w:sz="0" w:space="0" w:color="auto"/>
                  </w:divBdr>
                  <w:divsChild>
                    <w:div w:id="147137465">
                      <w:marLeft w:val="0"/>
                      <w:marRight w:val="0"/>
                      <w:marTop w:val="0"/>
                      <w:marBottom w:val="0"/>
                      <w:divBdr>
                        <w:top w:val="none" w:sz="0" w:space="0" w:color="auto"/>
                        <w:left w:val="none" w:sz="0" w:space="0" w:color="auto"/>
                        <w:bottom w:val="none" w:sz="0" w:space="0" w:color="auto"/>
                        <w:right w:val="none" w:sz="0" w:space="0" w:color="auto"/>
                      </w:divBdr>
                    </w:div>
                  </w:divsChild>
                </w:div>
                <w:div w:id="1923293548">
                  <w:marLeft w:val="0"/>
                  <w:marRight w:val="0"/>
                  <w:marTop w:val="0"/>
                  <w:marBottom w:val="0"/>
                  <w:divBdr>
                    <w:top w:val="none" w:sz="0" w:space="0" w:color="auto"/>
                    <w:left w:val="none" w:sz="0" w:space="0" w:color="auto"/>
                    <w:bottom w:val="none" w:sz="0" w:space="0" w:color="auto"/>
                    <w:right w:val="none" w:sz="0" w:space="0" w:color="auto"/>
                  </w:divBdr>
                  <w:divsChild>
                    <w:div w:id="1760567234">
                      <w:marLeft w:val="0"/>
                      <w:marRight w:val="0"/>
                      <w:marTop w:val="0"/>
                      <w:marBottom w:val="0"/>
                      <w:divBdr>
                        <w:top w:val="none" w:sz="0" w:space="0" w:color="auto"/>
                        <w:left w:val="none" w:sz="0" w:space="0" w:color="auto"/>
                        <w:bottom w:val="none" w:sz="0" w:space="0" w:color="auto"/>
                        <w:right w:val="none" w:sz="0" w:space="0" w:color="auto"/>
                      </w:divBdr>
                    </w:div>
                  </w:divsChild>
                </w:div>
                <w:div w:id="1971547786">
                  <w:marLeft w:val="0"/>
                  <w:marRight w:val="0"/>
                  <w:marTop w:val="0"/>
                  <w:marBottom w:val="0"/>
                  <w:divBdr>
                    <w:top w:val="none" w:sz="0" w:space="0" w:color="auto"/>
                    <w:left w:val="none" w:sz="0" w:space="0" w:color="auto"/>
                    <w:bottom w:val="none" w:sz="0" w:space="0" w:color="auto"/>
                    <w:right w:val="none" w:sz="0" w:space="0" w:color="auto"/>
                  </w:divBdr>
                  <w:divsChild>
                    <w:div w:id="109782519">
                      <w:marLeft w:val="0"/>
                      <w:marRight w:val="0"/>
                      <w:marTop w:val="0"/>
                      <w:marBottom w:val="0"/>
                      <w:divBdr>
                        <w:top w:val="none" w:sz="0" w:space="0" w:color="auto"/>
                        <w:left w:val="none" w:sz="0" w:space="0" w:color="auto"/>
                        <w:bottom w:val="none" w:sz="0" w:space="0" w:color="auto"/>
                        <w:right w:val="none" w:sz="0" w:space="0" w:color="auto"/>
                      </w:divBdr>
                    </w:div>
                  </w:divsChild>
                </w:div>
                <w:div w:id="1997874054">
                  <w:marLeft w:val="0"/>
                  <w:marRight w:val="0"/>
                  <w:marTop w:val="0"/>
                  <w:marBottom w:val="0"/>
                  <w:divBdr>
                    <w:top w:val="none" w:sz="0" w:space="0" w:color="auto"/>
                    <w:left w:val="none" w:sz="0" w:space="0" w:color="auto"/>
                    <w:bottom w:val="none" w:sz="0" w:space="0" w:color="auto"/>
                    <w:right w:val="none" w:sz="0" w:space="0" w:color="auto"/>
                  </w:divBdr>
                  <w:divsChild>
                    <w:div w:id="235942008">
                      <w:marLeft w:val="0"/>
                      <w:marRight w:val="0"/>
                      <w:marTop w:val="0"/>
                      <w:marBottom w:val="0"/>
                      <w:divBdr>
                        <w:top w:val="none" w:sz="0" w:space="0" w:color="auto"/>
                        <w:left w:val="none" w:sz="0" w:space="0" w:color="auto"/>
                        <w:bottom w:val="none" w:sz="0" w:space="0" w:color="auto"/>
                        <w:right w:val="none" w:sz="0" w:space="0" w:color="auto"/>
                      </w:divBdr>
                    </w:div>
                  </w:divsChild>
                </w:div>
                <w:div w:id="2097824126">
                  <w:marLeft w:val="0"/>
                  <w:marRight w:val="0"/>
                  <w:marTop w:val="0"/>
                  <w:marBottom w:val="0"/>
                  <w:divBdr>
                    <w:top w:val="none" w:sz="0" w:space="0" w:color="auto"/>
                    <w:left w:val="none" w:sz="0" w:space="0" w:color="auto"/>
                    <w:bottom w:val="none" w:sz="0" w:space="0" w:color="auto"/>
                    <w:right w:val="none" w:sz="0" w:space="0" w:color="auto"/>
                  </w:divBdr>
                  <w:divsChild>
                    <w:div w:id="248583269">
                      <w:marLeft w:val="0"/>
                      <w:marRight w:val="0"/>
                      <w:marTop w:val="0"/>
                      <w:marBottom w:val="0"/>
                      <w:divBdr>
                        <w:top w:val="none" w:sz="0" w:space="0" w:color="auto"/>
                        <w:left w:val="none" w:sz="0" w:space="0" w:color="auto"/>
                        <w:bottom w:val="none" w:sz="0" w:space="0" w:color="auto"/>
                        <w:right w:val="none" w:sz="0" w:space="0" w:color="auto"/>
                      </w:divBdr>
                    </w:div>
                  </w:divsChild>
                </w:div>
                <w:div w:id="2121993897">
                  <w:marLeft w:val="0"/>
                  <w:marRight w:val="0"/>
                  <w:marTop w:val="0"/>
                  <w:marBottom w:val="0"/>
                  <w:divBdr>
                    <w:top w:val="none" w:sz="0" w:space="0" w:color="auto"/>
                    <w:left w:val="none" w:sz="0" w:space="0" w:color="auto"/>
                    <w:bottom w:val="none" w:sz="0" w:space="0" w:color="auto"/>
                    <w:right w:val="none" w:sz="0" w:space="0" w:color="auto"/>
                  </w:divBdr>
                  <w:divsChild>
                    <w:div w:id="210279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692373">
          <w:marLeft w:val="0"/>
          <w:marRight w:val="0"/>
          <w:marTop w:val="0"/>
          <w:marBottom w:val="0"/>
          <w:divBdr>
            <w:top w:val="none" w:sz="0" w:space="0" w:color="auto"/>
            <w:left w:val="none" w:sz="0" w:space="0" w:color="auto"/>
            <w:bottom w:val="none" w:sz="0" w:space="0" w:color="auto"/>
            <w:right w:val="none" w:sz="0" w:space="0" w:color="auto"/>
          </w:divBdr>
        </w:div>
        <w:div w:id="1064447873">
          <w:marLeft w:val="0"/>
          <w:marRight w:val="0"/>
          <w:marTop w:val="0"/>
          <w:marBottom w:val="0"/>
          <w:divBdr>
            <w:top w:val="none" w:sz="0" w:space="0" w:color="auto"/>
            <w:left w:val="none" w:sz="0" w:space="0" w:color="auto"/>
            <w:bottom w:val="none" w:sz="0" w:space="0" w:color="auto"/>
            <w:right w:val="none" w:sz="0" w:space="0" w:color="auto"/>
          </w:divBdr>
        </w:div>
        <w:div w:id="1100025872">
          <w:marLeft w:val="0"/>
          <w:marRight w:val="0"/>
          <w:marTop w:val="0"/>
          <w:marBottom w:val="0"/>
          <w:divBdr>
            <w:top w:val="none" w:sz="0" w:space="0" w:color="auto"/>
            <w:left w:val="none" w:sz="0" w:space="0" w:color="auto"/>
            <w:bottom w:val="none" w:sz="0" w:space="0" w:color="auto"/>
            <w:right w:val="none" w:sz="0" w:space="0" w:color="auto"/>
          </w:divBdr>
        </w:div>
        <w:div w:id="1152940756">
          <w:marLeft w:val="0"/>
          <w:marRight w:val="0"/>
          <w:marTop w:val="0"/>
          <w:marBottom w:val="0"/>
          <w:divBdr>
            <w:top w:val="none" w:sz="0" w:space="0" w:color="auto"/>
            <w:left w:val="none" w:sz="0" w:space="0" w:color="auto"/>
            <w:bottom w:val="none" w:sz="0" w:space="0" w:color="auto"/>
            <w:right w:val="none" w:sz="0" w:space="0" w:color="auto"/>
          </w:divBdr>
        </w:div>
        <w:div w:id="1485194166">
          <w:marLeft w:val="0"/>
          <w:marRight w:val="0"/>
          <w:marTop w:val="0"/>
          <w:marBottom w:val="0"/>
          <w:divBdr>
            <w:top w:val="none" w:sz="0" w:space="0" w:color="auto"/>
            <w:left w:val="none" w:sz="0" w:space="0" w:color="auto"/>
            <w:bottom w:val="none" w:sz="0" w:space="0" w:color="auto"/>
            <w:right w:val="none" w:sz="0" w:space="0" w:color="auto"/>
          </w:divBdr>
        </w:div>
        <w:div w:id="1830898729">
          <w:marLeft w:val="0"/>
          <w:marRight w:val="0"/>
          <w:marTop w:val="0"/>
          <w:marBottom w:val="0"/>
          <w:divBdr>
            <w:top w:val="none" w:sz="0" w:space="0" w:color="auto"/>
            <w:left w:val="none" w:sz="0" w:space="0" w:color="auto"/>
            <w:bottom w:val="none" w:sz="0" w:space="0" w:color="auto"/>
            <w:right w:val="none" w:sz="0" w:space="0" w:color="auto"/>
          </w:divBdr>
        </w:div>
        <w:div w:id="2057001778">
          <w:marLeft w:val="0"/>
          <w:marRight w:val="0"/>
          <w:marTop w:val="0"/>
          <w:marBottom w:val="0"/>
          <w:divBdr>
            <w:top w:val="none" w:sz="0" w:space="0" w:color="auto"/>
            <w:left w:val="none" w:sz="0" w:space="0" w:color="auto"/>
            <w:bottom w:val="none" w:sz="0" w:space="0" w:color="auto"/>
            <w:right w:val="none" w:sz="0" w:space="0" w:color="auto"/>
          </w:divBdr>
          <w:divsChild>
            <w:div w:id="1669408974">
              <w:marLeft w:val="0"/>
              <w:marRight w:val="0"/>
              <w:marTop w:val="30"/>
              <w:marBottom w:val="30"/>
              <w:divBdr>
                <w:top w:val="none" w:sz="0" w:space="0" w:color="auto"/>
                <w:left w:val="none" w:sz="0" w:space="0" w:color="auto"/>
                <w:bottom w:val="none" w:sz="0" w:space="0" w:color="auto"/>
                <w:right w:val="none" w:sz="0" w:space="0" w:color="auto"/>
              </w:divBdr>
              <w:divsChild>
                <w:div w:id="117990576">
                  <w:marLeft w:val="0"/>
                  <w:marRight w:val="0"/>
                  <w:marTop w:val="0"/>
                  <w:marBottom w:val="0"/>
                  <w:divBdr>
                    <w:top w:val="none" w:sz="0" w:space="0" w:color="auto"/>
                    <w:left w:val="none" w:sz="0" w:space="0" w:color="auto"/>
                    <w:bottom w:val="none" w:sz="0" w:space="0" w:color="auto"/>
                    <w:right w:val="none" w:sz="0" w:space="0" w:color="auto"/>
                  </w:divBdr>
                  <w:divsChild>
                    <w:div w:id="2029334978">
                      <w:marLeft w:val="0"/>
                      <w:marRight w:val="0"/>
                      <w:marTop w:val="0"/>
                      <w:marBottom w:val="0"/>
                      <w:divBdr>
                        <w:top w:val="none" w:sz="0" w:space="0" w:color="auto"/>
                        <w:left w:val="none" w:sz="0" w:space="0" w:color="auto"/>
                        <w:bottom w:val="none" w:sz="0" w:space="0" w:color="auto"/>
                        <w:right w:val="none" w:sz="0" w:space="0" w:color="auto"/>
                      </w:divBdr>
                    </w:div>
                  </w:divsChild>
                </w:div>
                <w:div w:id="326980185">
                  <w:marLeft w:val="0"/>
                  <w:marRight w:val="0"/>
                  <w:marTop w:val="0"/>
                  <w:marBottom w:val="0"/>
                  <w:divBdr>
                    <w:top w:val="none" w:sz="0" w:space="0" w:color="auto"/>
                    <w:left w:val="none" w:sz="0" w:space="0" w:color="auto"/>
                    <w:bottom w:val="none" w:sz="0" w:space="0" w:color="auto"/>
                    <w:right w:val="none" w:sz="0" w:space="0" w:color="auto"/>
                  </w:divBdr>
                  <w:divsChild>
                    <w:div w:id="1478645093">
                      <w:marLeft w:val="0"/>
                      <w:marRight w:val="0"/>
                      <w:marTop w:val="0"/>
                      <w:marBottom w:val="0"/>
                      <w:divBdr>
                        <w:top w:val="none" w:sz="0" w:space="0" w:color="auto"/>
                        <w:left w:val="none" w:sz="0" w:space="0" w:color="auto"/>
                        <w:bottom w:val="none" w:sz="0" w:space="0" w:color="auto"/>
                        <w:right w:val="none" w:sz="0" w:space="0" w:color="auto"/>
                      </w:divBdr>
                    </w:div>
                  </w:divsChild>
                </w:div>
                <w:div w:id="374235793">
                  <w:marLeft w:val="0"/>
                  <w:marRight w:val="0"/>
                  <w:marTop w:val="0"/>
                  <w:marBottom w:val="0"/>
                  <w:divBdr>
                    <w:top w:val="none" w:sz="0" w:space="0" w:color="auto"/>
                    <w:left w:val="none" w:sz="0" w:space="0" w:color="auto"/>
                    <w:bottom w:val="none" w:sz="0" w:space="0" w:color="auto"/>
                    <w:right w:val="none" w:sz="0" w:space="0" w:color="auto"/>
                  </w:divBdr>
                  <w:divsChild>
                    <w:div w:id="581061765">
                      <w:marLeft w:val="0"/>
                      <w:marRight w:val="0"/>
                      <w:marTop w:val="0"/>
                      <w:marBottom w:val="0"/>
                      <w:divBdr>
                        <w:top w:val="none" w:sz="0" w:space="0" w:color="auto"/>
                        <w:left w:val="none" w:sz="0" w:space="0" w:color="auto"/>
                        <w:bottom w:val="none" w:sz="0" w:space="0" w:color="auto"/>
                        <w:right w:val="none" w:sz="0" w:space="0" w:color="auto"/>
                      </w:divBdr>
                    </w:div>
                  </w:divsChild>
                </w:div>
                <w:div w:id="491333031">
                  <w:marLeft w:val="0"/>
                  <w:marRight w:val="0"/>
                  <w:marTop w:val="0"/>
                  <w:marBottom w:val="0"/>
                  <w:divBdr>
                    <w:top w:val="none" w:sz="0" w:space="0" w:color="auto"/>
                    <w:left w:val="none" w:sz="0" w:space="0" w:color="auto"/>
                    <w:bottom w:val="none" w:sz="0" w:space="0" w:color="auto"/>
                    <w:right w:val="none" w:sz="0" w:space="0" w:color="auto"/>
                  </w:divBdr>
                  <w:divsChild>
                    <w:div w:id="788204068">
                      <w:marLeft w:val="0"/>
                      <w:marRight w:val="0"/>
                      <w:marTop w:val="0"/>
                      <w:marBottom w:val="0"/>
                      <w:divBdr>
                        <w:top w:val="none" w:sz="0" w:space="0" w:color="auto"/>
                        <w:left w:val="none" w:sz="0" w:space="0" w:color="auto"/>
                        <w:bottom w:val="none" w:sz="0" w:space="0" w:color="auto"/>
                        <w:right w:val="none" w:sz="0" w:space="0" w:color="auto"/>
                      </w:divBdr>
                    </w:div>
                  </w:divsChild>
                </w:div>
                <w:div w:id="587887319">
                  <w:marLeft w:val="0"/>
                  <w:marRight w:val="0"/>
                  <w:marTop w:val="0"/>
                  <w:marBottom w:val="0"/>
                  <w:divBdr>
                    <w:top w:val="none" w:sz="0" w:space="0" w:color="auto"/>
                    <w:left w:val="none" w:sz="0" w:space="0" w:color="auto"/>
                    <w:bottom w:val="none" w:sz="0" w:space="0" w:color="auto"/>
                    <w:right w:val="none" w:sz="0" w:space="0" w:color="auto"/>
                  </w:divBdr>
                  <w:divsChild>
                    <w:div w:id="950404297">
                      <w:marLeft w:val="0"/>
                      <w:marRight w:val="0"/>
                      <w:marTop w:val="0"/>
                      <w:marBottom w:val="0"/>
                      <w:divBdr>
                        <w:top w:val="none" w:sz="0" w:space="0" w:color="auto"/>
                        <w:left w:val="none" w:sz="0" w:space="0" w:color="auto"/>
                        <w:bottom w:val="none" w:sz="0" w:space="0" w:color="auto"/>
                        <w:right w:val="none" w:sz="0" w:space="0" w:color="auto"/>
                      </w:divBdr>
                    </w:div>
                  </w:divsChild>
                </w:div>
                <w:div w:id="809445383">
                  <w:marLeft w:val="0"/>
                  <w:marRight w:val="0"/>
                  <w:marTop w:val="0"/>
                  <w:marBottom w:val="0"/>
                  <w:divBdr>
                    <w:top w:val="none" w:sz="0" w:space="0" w:color="auto"/>
                    <w:left w:val="none" w:sz="0" w:space="0" w:color="auto"/>
                    <w:bottom w:val="none" w:sz="0" w:space="0" w:color="auto"/>
                    <w:right w:val="none" w:sz="0" w:space="0" w:color="auto"/>
                  </w:divBdr>
                  <w:divsChild>
                    <w:div w:id="67845509">
                      <w:marLeft w:val="0"/>
                      <w:marRight w:val="0"/>
                      <w:marTop w:val="0"/>
                      <w:marBottom w:val="0"/>
                      <w:divBdr>
                        <w:top w:val="none" w:sz="0" w:space="0" w:color="auto"/>
                        <w:left w:val="none" w:sz="0" w:space="0" w:color="auto"/>
                        <w:bottom w:val="none" w:sz="0" w:space="0" w:color="auto"/>
                        <w:right w:val="none" w:sz="0" w:space="0" w:color="auto"/>
                      </w:divBdr>
                    </w:div>
                  </w:divsChild>
                </w:div>
                <w:div w:id="1417626603">
                  <w:marLeft w:val="0"/>
                  <w:marRight w:val="0"/>
                  <w:marTop w:val="0"/>
                  <w:marBottom w:val="0"/>
                  <w:divBdr>
                    <w:top w:val="none" w:sz="0" w:space="0" w:color="auto"/>
                    <w:left w:val="none" w:sz="0" w:space="0" w:color="auto"/>
                    <w:bottom w:val="none" w:sz="0" w:space="0" w:color="auto"/>
                    <w:right w:val="none" w:sz="0" w:space="0" w:color="auto"/>
                  </w:divBdr>
                  <w:divsChild>
                    <w:div w:id="1779910603">
                      <w:marLeft w:val="0"/>
                      <w:marRight w:val="0"/>
                      <w:marTop w:val="0"/>
                      <w:marBottom w:val="0"/>
                      <w:divBdr>
                        <w:top w:val="none" w:sz="0" w:space="0" w:color="auto"/>
                        <w:left w:val="none" w:sz="0" w:space="0" w:color="auto"/>
                        <w:bottom w:val="none" w:sz="0" w:space="0" w:color="auto"/>
                        <w:right w:val="none" w:sz="0" w:space="0" w:color="auto"/>
                      </w:divBdr>
                    </w:div>
                  </w:divsChild>
                </w:div>
                <w:div w:id="1477723533">
                  <w:marLeft w:val="0"/>
                  <w:marRight w:val="0"/>
                  <w:marTop w:val="0"/>
                  <w:marBottom w:val="0"/>
                  <w:divBdr>
                    <w:top w:val="none" w:sz="0" w:space="0" w:color="auto"/>
                    <w:left w:val="none" w:sz="0" w:space="0" w:color="auto"/>
                    <w:bottom w:val="none" w:sz="0" w:space="0" w:color="auto"/>
                    <w:right w:val="none" w:sz="0" w:space="0" w:color="auto"/>
                  </w:divBdr>
                  <w:divsChild>
                    <w:div w:id="2000035991">
                      <w:marLeft w:val="0"/>
                      <w:marRight w:val="0"/>
                      <w:marTop w:val="0"/>
                      <w:marBottom w:val="0"/>
                      <w:divBdr>
                        <w:top w:val="none" w:sz="0" w:space="0" w:color="auto"/>
                        <w:left w:val="none" w:sz="0" w:space="0" w:color="auto"/>
                        <w:bottom w:val="none" w:sz="0" w:space="0" w:color="auto"/>
                        <w:right w:val="none" w:sz="0" w:space="0" w:color="auto"/>
                      </w:divBdr>
                    </w:div>
                  </w:divsChild>
                </w:div>
                <w:div w:id="1477869281">
                  <w:marLeft w:val="0"/>
                  <w:marRight w:val="0"/>
                  <w:marTop w:val="0"/>
                  <w:marBottom w:val="0"/>
                  <w:divBdr>
                    <w:top w:val="none" w:sz="0" w:space="0" w:color="auto"/>
                    <w:left w:val="none" w:sz="0" w:space="0" w:color="auto"/>
                    <w:bottom w:val="none" w:sz="0" w:space="0" w:color="auto"/>
                    <w:right w:val="none" w:sz="0" w:space="0" w:color="auto"/>
                  </w:divBdr>
                  <w:divsChild>
                    <w:div w:id="859394997">
                      <w:marLeft w:val="0"/>
                      <w:marRight w:val="0"/>
                      <w:marTop w:val="0"/>
                      <w:marBottom w:val="0"/>
                      <w:divBdr>
                        <w:top w:val="none" w:sz="0" w:space="0" w:color="auto"/>
                        <w:left w:val="none" w:sz="0" w:space="0" w:color="auto"/>
                        <w:bottom w:val="none" w:sz="0" w:space="0" w:color="auto"/>
                        <w:right w:val="none" w:sz="0" w:space="0" w:color="auto"/>
                      </w:divBdr>
                    </w:div>
                    <w:div w:id="1905218691">
                      <w:marLeft w:val="0"/>
                      <w:marRight w:val="0"/>
                      <w:marTop w:val="0"/>
                      <w:marBottom w:val="0"/>
                      <w:divBdr>
                        <w:top w:val="none" w:sz="0" w:space="0" w:color="auto"/>
                        <w:left w:val="none" w:sz="0" w:space="0" w:color="auto"/>
                        <w:bottom w:val="none" w:sz="0" w:space="0" w:color="auto"/>
                        <w:right w:val="none" w:sz="0" w:space="0" w:color="auto"/>
                      </w:divBdr>
                    </w:div>
                  </w:divsChild>
                </w:div>
                <w:div w:id="1553081480">
                  <w:marLeft w:val="0"/>
                  <w:marRight w:val="0"/>
                  <w:marTop w:val="0"/>
                  <w:marBottom w:val="0"/>
                  <w:divBdr>
                    <w:top w:val="none" w:sz="0" w:space="0" w:color="auto"/>
                    <w:left w:val="none" w:sz="0" w:space="0" w:color="auto"/>
                    <w:bottom w:val="none" w:sz="0" w:space="0" w:color="auto"/>
                    <w:right w:val="none" w:sz="0" w:space="0" w:color="auto"/>
                  </w:divBdr>
                  <w:divsChild>
                    <w:div w:id="1062942092">
                      <w:marLeft w:val="0"/>
                      <w:marRight w:val="0"/>
                      <w:marTop w:val="0"/>
                      <w:marBottom w:val="0"/>
                      <w:divBdr>
                        <w:top w:val="none" w:sz="0" w:space="0" w:color="auto"/>
                        <w:left w:val="none" w:sz="0" w:space="0" w:color="auto"/>
                        <w:bottom w:val="none" w:sz="0" w:space="0" w:color="auto"/>
                        <w:right w:val="none" w:sz="0" w:space="0" w:color="auto"/>
                      </w:divBdr>
                    </w:div>
                  </w:divsChild>
                </w:div>
                <w:div w:id="1814712276">
                  <w:marLeft w:val="0"/>
                  <w:marRight w:val="0"/>
                  <w:marTop w:val="0"/>
                  <w:marBottom w:val="0"/>
                  <w:divBdr>
                    <w:top w:val="none" w:sz="0" w:space="0" w:color="auto"/>
                    <w:left w:val="none" w:sz="0" w:space="0" w:color="auto"/>
                    <w:bottom w:val="none" w:sz="0" w:space="0" w:color="auto"/>
                    <w:right w:val="none" w:sz="0" w:space="0" w:color="auto"/>
                  </w:divBdr>
                  <w:divsChild>
                    <w:div w:id="1320035316">
                      <w:marLeft w:val="0"/>
                      <w:marRight w:val="0"/>
                      <w:marTop w:val="0"/>
                      <w:marBottom w:val="0"/>
                      <w:divBdr>
                        <w:top w:val="none" w:sz="0" w:space="0" w:color="auto"/>
                        <w:left w:val="none" w:sz="0" w:space="0" w:color="auto"/>
                        <w:bottom w:val="none" w:sz="0" w:space="0" w:color="auto"/>
                        <w:right w:val="none" w:sz="0" w:space="0" w:color="auto"/>
                      </w:divBdr>
                    </w:div>
                  </w:divsChild>
                </w:div>
                <w:div w:id="1953901419">
                  <w:marLeft w:val="0"/>
                  <w:marRight w:val="0"/>
                  <w:marTop w:val="0"/>
                  <w:marBottom w:val="0"/>
                  <w:divBdr>
                    <w:top w:val="none" w:sz="0" w:space="0" w:color="auto"/>
                    <w:left w:val="none" w:sz="0" w:space="0" w:color="auto"/>
                    <w:bottom w:val="none" w:sz="0" w:space="0" w:color="auto"/>
                    <w:right w:val="none" w:sz="0" w:space="0" w:color="auto"/>
                  </w:divBdr>
                  <w:divsChild>
                    <w:div w:id="95449115">
                      <w:marLeft w:val="0"/>
                      <w:marRight w:val="0"/>
                      <w:marTop w:val="0"/>
                      <w:marBottom w:val="0"/>
                      <w:divBdr>
                        <w:top w:val="none" w:sz="0" w:space="0" w:color="auto"/>
                        <w:left w:val="none" w:sz="0" w:space="0" w:color="auto"/>
                        <w:bottom w:val="none" w:sz="0" w:space="0" w:color="auto"/>
                        <w:right w:val="none" w:sz="0" w:space="0" w:color="auto"/>
                      </w:divBdr>
                    </w:div>
                  </w:divsChild>
                </w:div>
                <w:div w:id="2058509143">
                  <w:marLeft w:val="0"/>
                  <w:marRight w:val="0"/>
                  <w:marTop w:val="0"/>
                  <w:marBottom w:val="0"/>
                  <w:divBdr>
                    <w:top w:val="none" w:sz="0" w:space="0" w:color="auto"/>
                    <w:left w:val="none" w:sz="0" w:space="0" w:color="auto"/>
                    <w:bottom w:val="none" w:sz="0" w:space="0" w:color="auto"/>
                    <w:right w:val="none" w:sz="0" w:space="0" w:color="auto"/>
                  </w:divBdr>
                  <w:divsChild>
                    <w:div w:id="1899315728">
                      <w:marLeft w:val="0"/>
                      <w:marRight w:val="0"/>
                      <w:marTop w:val="0"/>
                      <w:marBottom w:val="0"/>
                      <w:divBdr>
                        <w:top w:val="none" w:sz="0" w:space="0" w:color="auto"/>
                        <w:left w:val="none" w:sz="0" w:space="0" w:color="auto"/>
                        <w:bottom w:val="none" w:sz="0" w:space="0" w:color="auto"/>
                        <w:right w:val="none" w:sz="0" w:space="0" w:color="auto"/>
                      </w:divBdr>
                    </w:div>
                  </w:divsChild>
                </w:div>
                <w:div w:id="2088113763">
                  <w:marLeft w:val="0"/>
                  <w:marRight w:val="0"/>
                  <w:marTop w:val="0"/>
                  <w:marBottom w:val="0"/>
                  <w:divBdr>
                    <w:top w:val="none" w:sz="0" w:space="0" w:color="auto"/>
                    <w:left w:val="none" w:sz="0" w:space="0" w:color="auto"/>
                    <w:bottom w:val="none" w:sz="0" w:space="0" w:color="auto"/>
                    <w:right w:val="none" w:sz="0" w:space="0" w:color="auto"/>
                  </w:divBdr>
                  <w:divsChild>
                    <w:div w:id="2062903987">
                      <w:marLeft w:val="0"/>
                      <w:marRight w:val="0"/>
                      <w:marTop w:val="0"/>
                      <w:marBottom w:val="0"/>
                      <w:divBdr>
                        <w:top w:val="none" w:sz="0" w:space="0" w:color="auto"/>
                        <w:left w:val="none" w:sz="0" w:space="0" w:color="auto"/>
                        <w:bottom w:val="none" w:sz="0" w:space="0" w:color="auto"/>
                        <w:right w:val="none" w:sz="0" w:space="0" w:color="auto"/>
                      </w:divBdr>
                    </w:div>
                  </w:divsChild>
                </w:div>
                <w:div w:id="2095587276">
                  <w:marLeft w:val="0"/>
                  <w:marRight w:val="0"/>
                  <w:marTop w:val="0"/>
                  <w:marBottom w:val="0"/>
                  <w:divBdr>
                    <w:top w:val="none" w:sz="0" w:space="0" w:color="auto"/>
                    <w:left w:val="none" w:sz="0" w:space="0" w:color="auto"/>
                    <w:bottom w:val="none" w:sz="0" w:space="0" w:color="auto"/>
                    <w:right w:val="none" w:sz="0" w:space="0" w:color="auto"/>
                  </w:divBdr>
                  <w:divsChild>
                    <w:div w:id="1286034670">
                      <w:marLeft w:val="0"/>
                      <w:marRight w:val="0"/>
                      <w:marTop w:val="0"/>
                      <w:marBottom w:val="0"/>
                      <w:divBdr>
                        <w:top w:val="none" w:sz="0" w:space="0" w:color="auto"/>
                        <w:left w:val="none" w:sz="0" w:space="0" w:color="auto"/>
                        <w:bottom w:val="none" w:sz="0" w:space="0" w:color="auto"/>
                        <w:right w:val="none" w:sz="0" w:space="0" w:color="auto"/>
                      </w:divBdr>
                    </w:div>
                    <w:div w:id="1306815491">
                      <w:marLeft w:val="0"/>
                      <w:marRight w:val="0"/>
                      <w:marTop w:val="0"/>
                      <w:marBottom w:val="0"/>
                      <w:divBdr>
                        <w:top w:val="none" w:sz="0" w:space="0" w:color="auto"/>
                        <w:left w:val="none" w:sz="0" w:space="0" w:color="auto"/>
                        <w:bottom w:val="none" w:sz="0" w:space="0" w:color="auto"/>
                        <w:right w:val="none" w:sz="0" w:space="0" w:color="auto"/>
                      </w:divBdr>
                    </w:div>
                    <w:div w:id="1560165707">
                      <w:marLeft w:val="0"/>
                      <w:marRight w:val="0"/>
                      <w:marTop w:val="0"/>
                      <w:marBottom w:val="0"/>
                      <w:divBdr>
                        <w:top w:val="none" w:sz="0" w:space="0" w:color="auto"/>
                        <w:left w:val="none" w:sz="0" w:space="0" w:color="auto"/>
                        <w:bottom w:val="none" w:sz="0" w:space="0" w:color="auto"/>
                        <w:right w:val="none" w:sz="0" w:space="0" w:color="auto"/>
                      </w:divBdr>
                    </w:div>
                    <w:div w:id="2009285463">
                      <w:marLeft w:val="0"/>
                      <w:marRight w:val="0"/>
                      <w:marTop w:val="0"/>
                      <w:marBottom w:val="0"/>
                      <w:divBdr>
                        <w:top w:val="none" w:sz="0" w:space="0" w:color="auto"/>
                        <w:left w:val="none" w:sz="0" w:space="0" w:color="auto"/>
                        <w:bottom w:val="none" w:sz="0" w:space="0" w:color="auto"/>
                        <w:right w:val="none" w:sz="0" w:space="0" w:color="auto"/>
                      </w:divBdr>
                    </w:div>
                  </w:divsChild>
                </w:div>
                <w:div w:id="2104917033">
                  <w:marLeft w:val="0"/>
                  <w:marRight w:val="0"/>
                  <w:marTop w:val="0"/>
                  <w:marBottom w:val="0"/>
                  <w:divBdr>
                    <w:top w:val="none" w:sz="0" w:space="0" w:color="auto"/>
                    <w:left w:val="none" w:sz="0" w:space="0" w:color="auto"/>
                    <w:bottom w:val="none" w:sz="0" w:space="0" w:color="auto"/>
                    <w:right w:val="none" w:sz="0" w:space="0" w:color="auto"/>
                  </w:divBdr>
                  <w:divsChild>
                    <w:div w:id="1758941510">
                      <w:marLeft w:val="0"/>
                      <w:marRight w:val="0"/>
                      <w:marTop w:val="0"/>
                      <w:marBottom w:val="0"/>
                      <w:divBdr>
                        <w:top w:val="none" w:sz="0" w:space="0" w:color="auto"/>
                        <w:left w:val="none" w:sz="0" w:space="0" w:color="auto"/>
                        <w:bottom w:val="none" w:sz="0" w:space="0" w:color="auto"/>
                        <w:right w:val="none" w:sz="0" w:space="0" w:color="auto"/>
                      </w:divBdr>
                    </w:div>
                  </w:divsChild>
                </w:div>
                <w:div w:id="2141266311">
                  <w:marLeft w:val="0"/>
                  <w:marRight w:val="0"/>
                  <w:marTop w:val="0"/>
                  <w:marBottom w:val="0"/>
                  <w:divBdr>
                    <w:top w:val="none" w:sz="0" w:space="0" w:color="auto"/>
                    <w:left w:val="none" w:sz="0" w:space="0" w:color="auto"/>
                    <w:bottom w:val="none" w:sz="0" w:space="0" w:color="auto"/>
                    <w:right w:val="none" w:sz="0" w:space="0" w:color="auto"/>
                  </w:divBdr>
                  <w:divsChild>
                    <w:div w:id="116720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16766719">
      <w:bodyDiv w:val="1"/>
      <w:marLeft w:val="0"/>
      <w:marRight w:val="0"/>
      <w:marTop w:val="0"/>
      <w:marBottom w:val="0"/>
      <w:divBdr>
        <w:top w:val="none" w:sz="0" w:space="0" w:color="auto"/>
        <w:left w:val="none" w:sz="0" w:space="0" w:color="auto"/>
        <w:bottom w:val="none" w:sz="0" w:space="0" w:color="auto"/>
        <w:right w:val="none" w:sz="0" w:space="0" w:color="auto"/>
      </w:divBdr>
      <w:divsChild>
        <w:div w:id="77558949">
          <w:marLeft w:val="0"/>
          <w:marRight w:val="0"/>
          <w:marTop w:val="0"/>
          <w:marBottom w:val="0"/>
          <w:divBdr>
            <w:top w:val="none" w:sz="0" w:space="0" w:color="auto"/>
            <w:left w:val="none" w:sz="0" w:space="0" w:color="auto"/>
            <w:bottom w:val="none" w:sz="0" w:space="0" w:color="auto"/>
            <w:right w:val="none" w:sz="0" w:space="0" w:color="auto"/>
          </w:divBdr>
          <w:divsChild>
            <w:div w:id="54472877">
              <w:marLeft w:val="0"/>
              <w:marRight w:val="0"/>
              <w:marTop w:val="0"/>
              <w:marBottom w:val="0"/>
              <w:divBdr>
                <w:top w:val="none" w:sz="0" w:space="0" w:color="auto"/>
                <w:left w:val="none" w:sz="0" w:space="0" w:color="auto"/>
                <w:bottom w:val="none" w:sz="0" w:space="0" w:color="auto"/>
                <w:right w:val="none" w:sz="0" w:space="0" w:color="auto"/>
              </w:divBdr>
            </w:div>
          </w:divsChild>
        </w:div>
        <w:div w:id="85852260">
          <w:marLeft w:val="0"/>
          <w:marRight w:val="0"/>
          <w:marTop w:val="0"/>
          <w:marBottom w:val="0"/>
          <w:divBdr>
            <w:top w:val="none" w:sz="0" w:space="0" w:color="auto"/>
            <w:left w:val="none" w:sz="0" w:space="0" w:color="auto"/>
            <w:bottom w:val="none" w:sz="0" w:space="0" w:color="auto"/>
            <w:right w:val="none" w:sz="0" w:space="0" w:color="auto"/>
          </w:divBdr>
          <w:divsChild>
            <w:div w:id="640697759">
              <w:marLeft w:val="0"/>
              <w:marRight w:val="0"/>
              <w:marTop w:val="0"/>
              <w:marBottom w:val="0"/>
              <w:divBdr>
                <w:top w:val="none" w:sz="0" w:space="0" w:color="auto"/>
                <w:left w:val="none" w:sz="0" w:space="0" w:color="auto"/>
                <w:bottom w:val="none" w:sz="0" w:space="0" w:color="auto"/>
                <w:right w:val="none" w:sz="0" w:space="0" w:color="auto"/>
              </w:divBdr>
            </w:div>
          </w:divsChild>
        </w:div>
        <w:div w:id="108939513">
          <w:marLeft w:val="0"/>
          <w:marRight w:val="0"/>
          <w:marTop w:val="0"/>
          <w:marBottom w:val="0"/>
          <w:divBdr>
            <w:top w:val="none" w:sz="0" w:space="0" w:color="auto"/>
            <w:left w:val="none" w:sz="0" w:space="0" w:color="auto"/>
            <w:bottom w:val="none" w:sz="0" w:space="0" w:color="auto"/>
            <w:right w:val="none" w:sz="0" w:space="0" w:color="auto"/>
          </w:divBdr>
          <w:divsChild>
            <w:div w:id="1956057236">
              <w:marLeft w:val="0"/>
              <w:marRight w:val="0"/>
              <w:marTop w:val="0"/>
              <w:marBottom w:val="0"/>
              <w:divBdr>
                <w:top w:val="none" w:sz="0" w:space="0" w:color="auto"/>
                <w:left w:val="none" w:sz="0" w:space="0" w:color="auto"/>
                <w:bottom w:val="none" w:sz="0" w:space="0" w:color="auto"/>
                <w:right w:val="none" w:sz="0" w:space="0" w:color="auto"/>
              </w:divBdr>
            </w:div>
          </w:divsChild>
        </w:div>
        <w:div w:id="210578870">
          <w:marLeft w:val="0"/>
          <w:marRight w:val="0"/>
          <w:marTop w:val="0"/>
          <w:marBottom w:val="0"/>
          <w:divBdr>
            <w:top w:val="none" w:sz="0" w:space="0" w:color="auto"/>
            <w:left w:val="none" w:sz="0" w:space="0" w:color="auto"/>
            <w:bottom w:val="none" w:sz="0" w:space="0" w:color="auto"/>
            <w:right w:val="none" w:sz="0" w:space="0" w:color="auto"/>
          </w:divBdr>
          <w:divsChild>
            <w:div w:id="1441415263">
              <w:marLeft w:val="0"/>
              <w:marRight w:val="0"/>
              <w:marTop w:val="0"/>
              <w:marBottom w:val="0"/>
              <w:divBdr>
                <w:top w:val="none" w:sz="0" w:space="0" w:color="auto"/>
                <w:left w:val="none" w:sz="0" w:space="0" w:color="auto"/>
                <w:bottom w:val="none" w:sz="0" w:space="0" w:color="auto"/>
                <w:right w:val="none" w:sz="0" w:space="0" w:color="auto"/>
              </w:divBdr>
            </w:div>
          </w:divsChild>
        </w:div>
        <w:div w:id="313531572">
          <w:marLeft w:val="0"/>
          <w:marRight w:val="0"/>
          <w:marTop w:val="0"/>
          <w:marBottom w:val="0"/>
          <w:divBdr>
            <w:top w:val="none" w:sz="0" w:space="0" w:color="auto"/>
            <w:left w:val="none" w:sz="0" w:space="0" w:color="auto"/>
            <w:bottom w:val="none" w:sz="0" w:space="0" w:color="auto"/>
            <w:right w:val="none" w:sz="0" w:space="0" w:color="auto"/>
          </w:divBdr>
          <w:divsChild>
            <w:div w:id="68238474">
              <w:marLeft w:val="0"/>
              <w:marRight w:val="0"/>
              <w:marTop w:val="0"/>
              <w:marBottom w:val="0"/>
              <w:divBdr>
                <w:top w:val="none" w:sz="0" w:space="0" w:color="auto"/>
                <w:left w:val="none" w:sz="0" w:space="0" w:color="auto"/>
                <w:bottom w:val="none" w:sz="0" w:space="0" w:color="auto"/>
                <w:right w:val="none" w:sz="0" w:space="0" w:color="auto"/>
              </w:divBdr>
            </w:div>
          </w:divsChild>
        </w:div>
        <w:div w:id="345715954">
          <w:marLeft w:val="0"/>
          <w:marRight w:val="0"/>
          <w:marTop w:val="0"/>
          <w:marBottom w:val="0"/>
          <w:divBdr>
            <w:top w:val="none" w:sz="0" w:space="0" w:color="auto"/>
            <w:left w:val="none" w:sz="0" w:space="0" w:color="auto"/>
            <w:bottom w:val="none" w:sz="0" w:space="0" w:color="auto"/>
            <w:right w:val="none" w:sz="0" w:space="0" w:color="auto"/>
          </w:divBdr>
          <w:divsChild>
            <w:div w:id="1820338172">
              <w:marLeft w:val="0"/>
              <w:marRight w:val="0"/>
              <w:marTop w:val="0"/>
              <w:marBottom w:val="0"/>
              <w:divBdr>
                <w:top w:val="none" w:sz="0" w:space="0" w:color="auto"/>
                <w:left w:val="none" w:sz="0" w:space="0" w:color="auto"/>
                <w:bottom w:val="none" w:sz="0" w:space="0" w:color="auto"/>
                <w:right w:val="none" w:sz="0" w:space="0" w:color="auto"/>
              </w:divBdr>
            </w:div>
          </w:divsChild>
        </w:div>
        <w:div w:id="360979127">
          <w:marLeft w:val="0"/>
          <w:marRight w:val="0"/>
          <w:marTop w:val="0"/>
          <w:marBottom w:val="0"/>
          <w:divBdr>
            <w:top w:val="none" w:sz="0" w:space="0" w:color="auto"/>
            <w:left w:val="none" w:sz="0" w:space="0" w:color="auto"/>
            <w:bottom w:val="none" w:sz="0" w:space="0" w:color="auto"/>
            <w:right w:val="none" w:sz="0" w:space="0" w:color="auto"/>
          </w:divBdr>
          <w:divsChild>
            <w:div w:id="1113667148">
              <w:marLeft w:val="0"/>
              <w:marRight w:val="0"/>
              <w:marTop w:val="0"/>
              <w:marBottom w:val="0"/>
              <w:divBdr>
                <w:top w:val="none" w:sz="0" w:space="0" w:color="auto"/>
                <w:left w:val="none" w:sz="0" w:space="0" w:color="auto"/>
                <w:bottom w:val="none" w:sz="0" w:space="0" w:color="auto"/>
                <w:right w:val="none" w:sz="0" w:space="0" w:color="auto"/>
              </w:divBdr>
            </w:div>
          </w:divsChild>
        </w:div>
        <w:div w:id="428280268">
          <w:marLeft w:val="0"/>
          <w:marRight w:val="0"/>
          <w:marTop w:val="0"/>
          <w:marBottom w:val="0"/>
          <w:divBdr>
            <w:top w:val="none" w:sz="0" w:space="0" w:color="auto"/>
            <w:left w:val="none" w:sz="0" w:space="0" w:color="auto"/>
            <w:bottom w:val="none" w:sz="0" w:space="0" w:color="auto"/>
            <w:right w:val="none" w:sz="0" w:space="0" w:color="auto"/>
          </w:divBdr>
          <w:divsChild>
            <w:div w:id="49692033">
              <w:marLeft w:val="0"/>
              <w:marRight w:val="0"/>
              <w:marTop w:val="0"/>
              <w:marBottom w:val="0"/>
              <w:divBdr>
                <w:top w:val="none" w:sz="0" w:space="0" w:color="auto"/>
                <w:left w:val="none" w:sz="0" w:space="0" w:color="auto"/>
                <w:bottom w:val="none" w:sz="0" w:space="0" w:color="auto"/>
                <w:right w:val="none" w:sz="0" w:space="0" w:color="auto"/>
              </w:divBdr>
            </w:div>
          </w:divsChild>
        </w:div>
        <w:div w:id="664016222">
          <w:marLeft w:val="0"/>
          <w:marRight w:val="0"/>
          <w:marTop w:val="0"/>
          <w:marBottom w:val="0"/>
          <w:divBdr>
            <w:top w:val="none" w:sz="0" w:space="0" w:color="auto"/>
            <w:left w:val="none" w:sz="0" w:space="0" w:color="auto"/>
            <w:bottom w:val="none" w:sz="0" w:space="0" w:color="auto"/>
            <w:right w:val="none" w:sz="0" w:space="0" w:color="auto"/>
          </w:divBdr>
          <w:divsChild>
            <w:div w:id="1267032098">
              <w:marLeft w:val="0"/>
              <w:marRight w:val="0"/>
              <w:marTop w:val="0"/>
              <w:marBottom w:val="0"/>
              <w:divBdr>
                <w:top w:val="none" w:sz="0" w:space="0" w:color="auto"/>
                <w:left w:val="none" w:sz="0" w:space="0" w:color="auto"/>
                <w:bottom w:val="none" w:sz="0" w:space="0" w:color="auto"/>
                <w:right w:val="none" w:sz="0" w:space="0" w:color="auto"/>
              </w:divBdr>
            </w:div>
          </w:divsChild>
        </w:div>
        <w:div w:id="793444969">
          <w:marLeft w:val="0"/>
          <w:marRight w:val="0"/>
          <w:marTop w:val="0"/>
          <w:marBottom w:val="0"/>
          <w:divBdr>
            <w:top w:val="none" w:sz="0" w:space="0" w:color="auto"/>
            <w:left w:val="none" w:sz="0" w:space="0" w:color="auto"/>
            <w:bottom w:val="none" w:sz="0" w:space="0" w:color="auto"/>
            <w:right w:val="none" w:sz="0" w:space="0" w:color="auto"/>
          </w:divBdr>
          <w:divsChild>
            <w:div w:id="175073785">
              <w:marLeft w:val="0"/>
              <w:marRight w:val="0"/>
              <w:marTop w:val="0"/>
              <w:marBottom w:val="0"/>
              <w:divBdr>
                <w:top w:val="none" w:sz="0" w:space="0" w:color="auto"/>
                <w:left w:val="none" w:sz="0" w:space="0" w:color="auto"/>
                <w:bottom w:val="none" w:sz="0" w:space="0" w:color="auto"/>
                <w:right w:val="none" w:sz="0" w:space="0" w:color="auto"/>
              </w:divBdr>
            </w:div>
          </w:divsChild>
        </w:div>
        <w:div w:id="797769920">
          <w:marLeft w:val="0"/>
          <w:marRight w:val="0"/>
          <w:marTop w:val="0"/>
          <w:marBottom w:val="0"/>
          <w:divBdr>
            <w:top w:val="none" w:sz="0" w:space="0" w:color="auto"/>
            <w:left w:val="none" w:sz="0" w:space="0" w:color="auto"/>
            <w:bottom w:val="none" w:sz="0" w:space="0" w:color="auto"/>
            <w:right w:val="none" w:sz="0" w:space="0" w:color="auto"/>
          </w:divBdr>
          <w:divsChild>
            <w:div w:id="1189217805">
              <w:marLeft w:val="0"/>
              <w:marRight w:val="0"/>
              <w:marTop w:val="0"/>
              <w:marBottom w:val="0"/>
              <w:divBdr>
                <w:top w:val="none" w:sz="0" w:space="0" w:color="auto"/>
                <w:left w:val="none" w:sz="0" w:space="0" w:color="auto"/>
                <w:bottom w:val="none" w:sz="0" w:space="0" w:color="auto"/>
                <w:right w:val="none" w:sz="0" w:space="0" w:color="auto"/>
              </w:divBdr>
            </w:div>
          </w:divsChild>
        </w:div>
        <w:div w:id="947390481">
          <w:marLeft w:val="0"/>
          <w:marRight w:val="0"/>
          <w:marTop w:val="0"/>
          <w:marBottom w:val="0"/>
          <w:divBdr>
            <w:top w:val="none" w:sz="0" w:space="0" w:color="auto"/>
            <w:left w:val="none" w:sz="0" w:space="0" w:color="auto"/>
            <w:bottom w:val="none" w:sz="0" w:space="0" w:color="auto"/>
            <w:right w:val="none" w:sz="0" w:space="0" w:color="auto"/>
          </w:divBdr>
          <w:divsChild>
            <w:div w:id="1905489786">
              <w:marLeft w:val="0"/>
              <w:marRight w:val="0"/>
              <w:marTop w:val="0"/>
              <w:marBottom w:val="0"/>
              <w:divBdr>
                <w:top w:val="none" w:sz="0" w:space="0" w:color="auto"/>
                <w:left w:val="none" w:sz="0" w:space="0" w:color="auto"/>
                <w:bottom w:val="none" w:sz="0" w:space="0" w:color="auto"/>
                <w:right w:val="none" w:sz="0" w:space="0" w:color="auto"/>
              </w:divBdr>
            </w:div>
          </w:divsChild>
        </w:div>
        <w:div w:id="950090142">
          <w:marLeft w:val="0"/>
          <w:marRight w:val="0"/>
          <w:marTop w:val="0"/>
          <w:marBottom w:val="0"/>
          <w:divBdr>
            <w:top w:val="none" w:sz="0" w:space="0" w:color="auto"/>
            <w:left w:val="none" w:sz="0" w:space="0" w:color="auto"/>
            <w:bottom w:val="none" w:sz="0" w:space="0" w:color="auto"/>
            <w:right w:val="none" w:sz="0" w:space="0" w:color="auto"/>
          </w:divBdr>
          <w:divsChild>
            <w:div w:id="1744260276">
              <w:marLeft w:val="0"/>
              <w:marRight w:val="0"/>
              <w:marTop w:val="0"/>
              <w:marBottom w:val="0"/>
              <w:divBdr>
                <w:top w:val="none" w:sz="0" w:space="0" w:color="auto"/>
                <w:left w:val="none" w:sz="0" w:space="0" w:color="auto"/>
                <w:bottom w:val="none" w:sz="0" w:space="0" w:color="auto"/>
                <w:right w:val="none" w:sz="0" w:space="0" w:color="auto"/>
              </w:divBdr>
            </w:div>
          </w:divsChild>
        </w:div>
        <w:div w:id="953365924">
          <w:marLeft w:val="0"/>
          <w:marRight w:val="0"/>
          <w:marTop w:val="0"/>
          <w:marBottom w:val="0"/>
          <w:divBdr>
            <w:top w:val="none" w:sz="0" w:space="0" w:color="auto"/>
            <w:left w:val="none" w:sz="0" w:space="0" w:color="auto"/>
            <w:bottom w:val="none" w:sz="0" w:space="0" w:color="auto"/>
            <w:right w:val="none" w:sz="0" w:space="0" w:color="auto"/>
          </w:divBdr>
          <w:divsChild>
            <w:div w:id="1144590435">
              <w:marLeft w:val="0"/>
              <w:marRight w:val="0"/>
              <w:marTop w:val="0"/>
              <w:marBottom w:val="0"/>
              <w:divBdr>
                <w:top w:val="none" w:sz="0" w:space="0" w:color="auto"/>
                <w:left w:val="none" w:sz="0" w:space="0" w:color="auto"/>
                <w:bottom w:val="none" w:sz="0" w:space="0" w:color="auto"/>
                <w:right w:val="none" w:sz="0" w:space="0" w:color="auto"/>
              </w:divBdr>
            </w:div>
          </w:divsChild>
        </w:div>
        <w:div w:id="1061564765">
          <w:marLeft w:val="0"/>
          <w:marRight w:val="0"/>
          <w:marTop w:val="0"/>
          <w:marBottom w:val="0"/>
          <w:divBdr>
            <w:top w:val="none" w:sz="0" w:space="0" w:color="auto"/>
            <w:left w:val="none" w:sz="0" w:space="0" w:color="auto"/>
            <w:bottom w:val="none" w:sz="0" w:space="0" w:color="auto"/>
            <w:right w:val="none" w:sz="0" w:space="0" w:color="auto"/>
          </w:divBdr>
          <w:divsChild>
            <w:div w:id="1295217657">
              <w:marLeft w:val="0"/>
              <w:marRight w:val="0"/>
              <w:marTop w:val="0"/>
              <w:marBottom w:val="0"/>
              <w:divBdr>
                <w:top w:val="none" w:sz="0" w:space="0" w:color="auto"/>
                <w:left w:val="none" w:sz="0" w:space="0" w:color="auto"/>
                <w:bottom w:val="none" w:sz="0" w:space="0" w:color="auto"/>
                <w:right w:val="none" w:sz="0" w:space="0" w:color="auto"/>
              </w:divBdr>
            </w:div>
          </w:divsChild>
        </w:div>
        <w:div w:id="1179470650">
          <w:marLeft w:val="0"/>
          <w:marRight w:val="0"/>
          <w:marTop w:val="0"/>
          <w:marBottom w:val="0"/>
          <w:divBdr>
            <w:top w:val="none" w:sz="0" w:space="0" w:color="auto"/>
            <w:left w:val="none" w:sz="0" w:space="0" w:color="auto"/>
            <w:bottom w:val="none" w:sz="0" w:space="0" w:color="auto"/>
            <w:right w:val="none" w:sz="0" w:space="0" w:color="auto"/>
          </w:divBdr>
          <w:divsChild>
            <w:div w:id="1777676780">
              <w:marLeft w:val="0"/>
              <w:marRight w:val="0"/>
              <w:marTop w:val="0"/>
              <w:marBottom w:val="0"/>
              <w:divBdr>
                <w:top w:val="none" w:sz="0" w:space="0" w:color="auto"/>
                <w:left w:val="none" w:sz="0" w:space="0" w:color="auto"/>
                <w:bottom w:val="none" w:sz="0" w:space="0" w:color="auto"/>
                <w:right w:val="none" w:sz="0" w:space="0" w:color="auto"/>
              </w:divBdr>
            </w:div>
          </w:divsChild>
        </w:div>
        <w:div w:id="1239680380">
          <w:marLeft w:val="0"/>
          <w:marRight w:val="0"/>
          <w:marTop w:val="0"/>
          <w:marBottom w:val="0"/>
          <w:divBdr>
            <w:top w:val="none" w:sz="0" w:space="0" w:color="auto"/>
            <w:left w:val="none" w:sz="0" w:space="0" w:color="auto"/>
            <w:bottom w:val="none" w:sz="0" w:space="0" w:color="auto"/>
            <w:right w:val="none" w:sz="0" w:space="0" w:color="auto"/>
          </w:divBdr>
          <w:divsChild>
            <w:div w:id="347416007">
              <w:marLeft w:val="0"/>
              <w:marRight w:val="0"/>
              <w:marTop w:val="0"/>
              <w:marBottom w:val="0"/>
              <w:divBdr>
                <w:top w:val="none" w:sz="0" w:space="0" w:color="auto"/>
                <w:left w:val="none" w:sz="0" w:space="0" w:color="auto"/>
                <w:bottom w:val="none" w:sz="0" w:space="0" w:color="auto"/>
                <w:right w:val="none" w:sz="0" w:space="0" w:color="auto"/>
              </w:divBdr>
            </w:div>
          </w:divsChild>
        </w:div>
        <w:div w:id="1308510153">
          <w:marLeft w:val="0"/>
          <w:marRight w:val="0"/>
          <w:marTop w:val="0"/>
          <w:marBottom w:val="0"/>
          <w:divBdr>
            <w:top w:val="none" w:sz="0" w:space="0" w:color="auto"/>
            <w:left w:val="none" w:sz="0" w:space="0" w:color="auto"/>
            <w:bottom w:val="none" w:sz="0" w:space="0" w:color="auto"/>
            <w:right w:val="none" w:sz="0" w:space="0" w:color="auto"/>
          </w:divBdr>
          <w:divsChild>
            <w:div w:id="11497625">
              <w:marLeft w:val="0"/>
              <w:marRight w:val="0"/>
              <w:marTop w:val="0"/>
              <w:marBottom w:val="0"/>
              <w:divBdr>
                <w:top w:val="none" w:sz="0" w:space="0" w:color="auto"/>
                <w:left w:val="none" w:sz="0" w:space="0" w:color="auto"/>
                <w:bottom w:val="none" w:sz="0" w:space="0" w:color="auto"/>
                <w:right w:val="none" w:sz="0" w:space="0" w:color="auto"/>
              </w:divBdr>
            </w:div>
          </w:divsChild>
        </w:div>
        <w:div w:id="1384711822">
          <w:marLeft w:val="0"/>
          <w:marRight w:val="0"/>
          <w:marTop w:val="0"/>
          <w:marBottom w:val="0"/>
          <w:divBdr>
            <w:top w:val="none" w:sz="0" w:space="0" w:color="auto"/>
            <w:left w:val="none" w:sz="0" w:space="0" w:color="auto"/>
            <w:bottom w:val="none" w:sz="0" w:space="0" w:color="auto"/>
            <w:right w:val="none" w:sz="0" w:space="0" w:color="auto"/>
          </w:divBdr>
          <w:divsChild>
            <w:div w:id="1400400615">
              <w:marLeft w:val="0"/>
              <w:marRight w:val="0"/>
              <w:marTop w:val="0"/>
              <w:marBottom w:val="0"/>
              <w:divBdr>
                <w:top w:val="none" w:sz="0" w:space="0" w:color="auto"/>
                <w:left w:val="none" w:sz="0" w:space="0" w:color="auto"/>
                <w:bottom w:val="none" w:sz="0" w:space="0" w:color="auto"/>
                <w:right w:val="none" w:sz="0" w:space="0" w:color="auto"/>
              </w:divBdr>
            </w:div>
          </w:divsChild>
        </w:div>
        <w:div w:id="1394892996">
          <w:marLeft w:val="0"/>
          <w:marRight w:val="0"/>
          <w:marTop w:val="0"/>
          <w:marBottom w:val="0"/>
          <w:divBdr>
            <w:top w:val="none" w:sz="0" w:space="0" w:color="auto"/>
            <w:left w:val="none" w:sz="0" w:space="0" w:color="auto"/>
            <w:bottom w:val="none" w:sz="0" w:space="0" w:color="auto"/>
            <w:right w:val="none" w:sz="0" w:space="0" w:color="auto"/>
          </w:divBdr>
          <w:divsChild>
            <w:div w:id="1238705634">
              <w:marLeft w:val="0"/>
              <w:marRight w:val="0"/>
              <w:marTop w:val="0"/>
              <w:marBottom w:val="0"/>
              <w:divBdr>
                <w:top w:val="none" w:sz="0" w:space="0" w:color="auto"/>
                <w:left w:val="none" w:sz="0" w:space="0" w:color="auto"/>
                <w:bottom w:val="none" w:sz="0" w:space="0" w:color="auto"/>
                <w:right w:val="none" w:sz="0" w:space="0" w:color="auto"/>
              </w:divBdr>
            </w:div>
          </w:divsChild>
        </w:div>
        <w:div w:id="1458255938">
          <w:marLeft w:val="0"/>
          <w:marRight w:val="0"/>
          <w:marTop w:val="0"/>
          <w:marBottom w:val="0"/>
          <w:divBdr>
            <w:top w:val="none" w:sz="0" w:space="0" w:color="auto"/>
            <w:left w:val="none" w:sz="0" w:space="0" w:color="auto"/>
            <w:bottom w:val="none" w:sz="0" w:space="0" w:color="auto"/>
            <w:right w:val="none" w:sz="0" w:space="0" w:color="auto"/>
          </w:divBdr>
          <w:divsChild>
            <w:div w:id="806433441">
              <w:marLeft w:val="0"/>
              <w:marRight w:val="0"/>
              <w:marTop w:val="0"/>
              <w:marBottom w:val="0"/>
              <w:divBdr>
                <w:top w:val="none" w:sz="0" w:space="0" w:color="auto"/>
                <w:left w:val="none" w:sz="0" w:space="0" w:color="auto"/>
                <w:bottom w:val="none" w:sz="0" w:space="0" w:color="auto"/>
                <w:right w:val="none" w:sz="0" w:space="0" w:color="auto"/>
              </w:divBdr>
            </w:div>
          </w:divsChild>
        </w:div>
        <w:div w:id="1505124072">
          <w:marLeft w:val="0"/>
          <w:marRight w:val="0"/>
          <w:marTop w:val="0"/>
          <w:marBottom w:val="0"/>
          <w:divBdr>
            <w:top w:val="none" w:sz="0" w:space="0" w:color="auto"/>
            <w:left w:val="none" w:sz="0" w:space="0" w:color="auto"/>
            <w:bottom w:val="none" w:sz="0" w:space="0" w:color="auto"/>
            <w:right w:val="none" w:sz="0" w:space="0" w:color="auto"/>
          </w:divBdr>
          <w:divsChild>
            <w:div w:id="1894149804">
              <w:marLeft w:val="0"/>
              <w:marRight w:val="0"/>
              <w:marTop w:val="0"/>
              <w:marBottom w:val="0"/>
              <w:divBdr>
                <w:top w:val="none" w:sz="0" w:space="0" w:color="auto"/>
                <w:left w:val="none" w:sz="0" w:space="0" w:color="auto"/>
                <w:bottom w:val="none" w:sz="0" w:space="0" w:color="auto"/>
                <w:right w:val="none" w:sz="0" w:space="0" w:color="auto"/>
              </w:divBdr>
            </w:div>
          </w:divsChild>
        </w:div>
        <w:div w:id="1608997648">
          <w:marLeft w:val="0"/>
          <w:marRight w:val="0"/>
          <w:marTop w:val="0"/>
          <w:marBottom w:val="0"/>
          <w:divBdr>
            <w:top w:val="none" w:sz="0" w:space="0" w:color="auto"/>
            <w:left w:val="none" w:sz="0" w:space="0" w:color="auto"/>
            <w:bottom w:val="none" w:sz="0" w:space="0" w:color="auto"/>
            <w:right w:val="none" w:sz="0" w:space="0" w:color="auto"/>
          </w:divBdr>
          <w:divsChild>
            <w:div w:id="255359584">
              <w:marLeft w:val="0"/>
              <w:marRight w:val="0"/>
              <w:marTop w:val="0"/>
              <w:marBottom w:val="0"/>
              <w:divBdr>
                <w:top w:val="none" w:sz="0" w:space="0" w:color="auto"/>
                <w:left w:val="none" w:sz="0" w:space="0" w:color="auto"/>
                <w:bottom w:val="none" w:sz="0" w:space="0" w:color="auto"/>
                <w:right w:val="none" w:sz="0" w:space="0" w:color="auto"/>
              </w:divBdr>
            </w:div>
          </w:divsChild>
        </w:div>
        <w:div w:id="1654018553">
          <w:marLeft w:val="0"/>
          <w:marRight w:val="0"/>
          <w:marTop w:val="0"/>
          <w:marBottom w:val="0"/>
          <w:divBdr>
            <w:top w:val="none" w:sz="0" w:space="0" w:color="auto"/>
            <w:left w:val="none" w:sz="0" w:space="0" w:color="auto"/>
            <w:bottom w:val="none" w:sz="0" w:space="0" w:color="auto"/>
            <w:right w:val="none" w:sz="0" w:space="0" w:color="auto"/>
          </w:divBdr>
          <w:divsChild>
            <w:div w:id="443889240">
              <w:marLeft w:val="0"/>
              <w:marRight w:val="0"/>
              <w:marTop w:val="0"/>
              <w:marBottom w:val="0"/>
              <w:divBdr>
                <w:top w:val="none" w:sz="0" w:space="0" w:color="auto"/>
                <w:left w:val="none" w:sz="0" w:space="0" w:color="auto"/>
                <w:bottom w:val="none" w:sz="0" w:space="0" w:color="auto"/>
                <w:right w:val="none" w:sz="0" w:space="0" w:color="auto"/>
              </w:divBdr>
            </w:div>
          </w:divsChild>
        </w:div>
        <w:div w:id="1686596886">
          <w:marLeft w:val="0"/>
          <w:marRight w:val="0"/>
          <w:marTop w:val="0"/>
          <w:marBottom w:val="0"/>
          <w:divBdr>
            <w:top w:val="none" w:sz="0" w:space="0" w:color="auto"/>
            <w:left w:val="none" w:sz="0" w:space="0" w:color="auto"/>
            <w:bottom w:val="none" w:sz="0" w:space="0" w:color="auto"/>
            <w:right w:val="none" w:sz="0" w:space="0" w:color="auto"/>
          </w:divBdr>
          <w:divsChild>
            <w:div w:id="358429499">
              <w:marLeft w:val="0"/>
              <w:marRight w:val="0"/>
              <w:marTop w:val="0"/>
              <w:marBottom w:val="0"/>
              <w:divBdr>
                <w:top w:val="none" w:sz="0" w:space="0" w:color="auto"/>
                <w:left w:val="none" w:sz="0" w:space="0" w:color="auto"/>
                <w:bottom w:val="none" w:sz="0" w:space="0" w:color="auto"/>
                <w:right w:val="none" w:sz="0" w:space="0" w:color="auto"/>
              </w:divBdr>
            </w:div>
          </w:divsChild>
        </w:div>
        <w:div w:id="1755854100">
          <w:marLeft w:val="0"/>
          <w:marRight w:val="0"/>
          <w:marTop w:val="0"/>
          <w:marBottom w:val="0"/>
          <w:divBdr>
            <w:top w:val="none" w:sz="0" w:space="0" w:color="auto"/>
            <w:left w:val="none" w:sz="0" w:space="0" w:color="auto"/>
            <w:bottom w:val="none" w:sz="0" w:space="0" w:color="auto"/>
            <w:right w:val="none" w:sz="0" w:space="0" w:color="auto"/>
          </w:divBdr>
          <w:divsChild>
            <w:div w:id="102382662">
              <w:marLeft w:val="0"/>
              <w:marRight w:val="0"/>
              <w:marTop w:val="0"/>
              <w:marBottom w:val="0"/>
              <w:divBdr>
                <w:top w:val="none" w:sz="0" w:space="0" w:color="auto"/>
                <w:left w:val="none" w:sz="0" w:space="0" w:color="auto"/>
                <w:bottom w:val="none" w:sz="0" w:space="0" w:color="auto"/>
                <w:right w:val="none" w:sz="0" w:space="0" w:color="auto"/>
              </w:divBdr>
            </w:div>
          </w:divsChild>
        </w:div>
        <w:div w:id="1844054766">
          <w:marLeft w:val="0"/>
          <w:marRight w:val="0"/>
          <w:marTop w:val="0"/>
          <w:marBottom w:val="0"/>
          <w:divBdr>
            <w:top w:val="none" w:sz="0" w:space="0" w:color="auto"/>
            <w:left w:val="none" w:sz="0" w:space="0" w:color="auto"/>
            <w:bottom w:val="none" w:sz="0" w:space="0" w:color="auto"/>
            <w:right w:val="none" w:sz="0" w:space="0" w:color="auto"/>
          </w:divBdr>
          <w:divsChild>
            <w:div w:id="1799689030">
              <w:marLeft w:val="0"/>
              <w:marRight w:val="0"/>
              <w:marTop w:val="0"/>
              <w:marBottom w:val="0"/>
              <w:divBdr>
                <w:top w:val="none" w:sz="0" w:space="0" w:color="auto"/>
                <w:left w:val="none" w:sz="0" w:space="0" w:color="auto"/>
                <w:bottom w:val="none" w:sz="0" w:space="0" w:color="auto"/>
                <w:right w:val="none" w:sz="0" w:space="0" w:color="auto"/>
              </w:divBdr>
            </w:div>
          </w:divsChild>
        </w:div>
        <w:div w:id="1924685710">
          <w:marLeft w:val="0"/>
          <w:marRight w:val="0"/>
          <w:marTop w:val="0"/>
          <w:marBottom w:val="0"/>
          <w:divBdr>
            <w:top w:val="none" w:sz="0" w:space="0" w:color="auto"/>
            <w:left w:val="none" w:sz="0" w:space="0" w:color="auto"/>
            <w:bottom w:val="none" w:sz="0" w:space="0" w:color="auto"/>
            <w:right w:val="none" w:sz="0" w:space="0" w:color="auto"/>
          </w:divBdr>
          <w:divsChild>
            <w:div w:id="338504366">
              <w:marLeft w:val="0"/>
              <w:marRight w:val="0"/>
              <w:marTop w:val="0"/>
              <w:marBottom w:val="0"/>
              <w:divBdr>
                <w:top w:val="none" w:sz="0" w:space="0" w:color="auto"/>
                <w:left w:val="none" w:sz="0" w:space="0" w:color="auto"/>
                <w:bottom w:val="none" w:sz="0" w:space="0" w:color="auto"/>
                <w:right w:val="none" w:sz="0" w:space="0" w:color="auto"/>
              </w:divBdr>
            </w:div>
          </w:divsChild>
        </w:div>
        <w:div w:id="1942373011">
          <w:marLeft w:val="0"/>
          <w:marRight w:val="0"/>
          <w:marTop w:val="0"/>
          <w:marBottom w:val="0"/>
          <w:divBdr>
            <w:top w:val="none" w:sz="0" w:space="0" w:color="auto"/>
            <w:left w:val="none" w:sz="0" w:space="0" w:color="auto"/>
            <w:bottom w:val="none" w:sz="0" w:space="0" w:color="auto"/>
            <w:right w:val="none" w:sz="0" w:space="0" w:color="auto"/>
          </w:divBdr>
          <w:divsChild>
            <w:div w:id="188448610">
              <w:marLeft w:val="0"/>
              <w:marRight w:val="0"/>
              <w:marTop w:val="0"/>
              <w:marBottom w:val="0"/>
              <w:divBdr>
                <w:top w:val="none" w:sz="0" w:space="0" w:color="auto"/>
                <w:left w:val="none" w:sz="0" w:space="0" w:color="auto"/>
                <w:bottom w:val="none" w:sz="0" w:space="0" w:color="auto"/>
                <w:right w:val="none" w:sz="0" w:space="0" w:color="auto"/>
              </w:divBdr>
            </w:div>
          </w:divsChild>
        </w:div>
        <w:div w:id="1952588020">
          <w:marLeft w:val="0"/>
          <w:marRight w:val="0"/>
          <w:marTop w:val="0"/>
          <w:marBottom w:val="0"/>
          <w:divBdr>
            <w:top w:val="none" w:sz="0" w:space="0" w:color="auto"/>
            <w:left w:val="none" w:sz="0" w:space="0" w:color="auto"/>
            <w:bottom w:val="none" w:sz="0" w:space="0" w:color="auto"/>
            <w:right w:val="none" w:sz="0" w:space="0" w:color="auto"/>
          </w:divBdr>
          <w:divsChild>
            <w:div w:id="1627002451">
              <w:marLeft w:val="0"/>
              <w:marRight w:val="0"/>
              <w:marTop w:val="0"/>
              <w:marBottom w:val="0"/>
              <w:divBdr>
                <w:top w:val="none" w:sz="0" w:space="0" w:color="auto"/>
                <w:left w:val="none" w:sz="0" w:space="0" w:color="auto"/>
                <w:bottom w:val="none" w:sz="0" w:space="0" w:color="auto"/>
                <w:right w:val="none" w:sz="0" w:space="0" w:color="auto"/>
              </w:divBdr>
            </w:div>
          </w:divsChild>
        </w:div>
        <w:div w:id="2105373202">
          <w:marLeft w:val="0"/>
          <w:marRight w:val="0"/>
          <w:marTop w:val="0"/>
          <w:marBottom w:val="0"/>
          <w:divBdr>
            <w:top w:val="none" w:sz="0" w:space="0" w:color="auto"/>
            <w:left w:val="none" w:sz="0" w:space="0" w:color="auto"/>
            <w:bottom w:val="none" w:sz="0" w:space="0" w:color="auto"/>
            <w:right w:val="none" w:sz="0" w:space="0" w:color="auto"/>
          </w:divBdr>
          <w:divsChild>
            <w:div w:id="1602375395">
              <w:marLeft w:val="0"/>
              <w:marRight w:val="0"/>
              <w:marTop w:val="0"/>
              <w:marBottom w:val="0"/>
              <w:divBdr>
                <w:top w:val="none" w:sz="0" w:space="0" w:color="auto"/>
                <w:left w:val="none" w:sz="0" w:space="0" w:color="auto"/>
                <w:bottom w:val="none" w:sz="0" w:space="0" w:color="auto"/>
                <w:right w:val="none" w:sz="0" w:space="0" w:color="auto"/>
              </w:divBdr>
            </w:div>
          </w:divsChild>
        </w:div>
        <w:div w:id="2147239698">
          <w:marLeft w:val="0"/>
          <w:marRight w:val="0"/>
          <w:marTop w:val="0"/>
          <w:marBottom w:val="0"/>
          <w:divBdr>
            <w:top w:val="none" w:sz="0" w:space="0" w:color="auto"/>
            <w:left w:val="none" w:sz="0" w:space="0" w:color="auto"/>
            <w:bottom w:val="none" w:sz="0" w:space="0" w:color="auto"/>
            <w:right w:val="none" w:sz="0" w:space="0" w:color="auto"/>
          </w:divBdr>
          <w:divsChild>
            <w:div w:id="1770395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826974840">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omar.lizalde@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image" Target="media/image3.png"/><Relationship Id="rId47" Type="http://schemas.openxmlformats.org/officeDocument/2006/relationships/image" Target="media/image8.png"/><Relationship Id="rId50" Type="http://schemas.openxmlformats.org/officeDocument/2006/relationships/image" Target="media/image11.png"/><Relationship Id="rId55" Type="http://schemas.openxmlformats.org/officeDocument/2006/relationships/image" Target="media/image16.png"/><Relationship Id="rId63" Type="http://schemas.openxmlformats.org/officeDocument/2006/relationships/image" Target="media/image21.jpeg"/><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image" Target="media/image6.png"/><Relationship Id="rId53" Type="http://schemas.openxmlformats.org/officeDocument/2006/relationships/image" Target="media/image14.png"/><Relationship Id="rId58" Type="http://schemas.openxmlformats.org/officeDocument/2006/relationships/hyperlink" Target="mailto:complementodepago.scp@ine.mx" TargetMode="External"/><Relationship Id="rId66"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image" Target="media/image19.png"/><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image" Target="media/image4.png"/><Relationship Id="rId48" Type="http://schemas.openxmlformats.org/officeDocument/2006/relationships/image" Target="media/image9.png"/><Relationship Id="rId56" Type="http://schemas.openxmlformats.org/officeDocument/2006/relationships/header" Target="header1.xml"/><Relationship Id="rId64"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image" Target="media/image12.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omar.lizalde@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image" Target="media/image7.png"/><Relationship Id="rId59" Type="http://schemas.openxmlformats.org/officeDocument/2006/relationships/image" Target="media/image17.emf"/><Relationship Id="rId67" Type="http://schemas.openxmlformats.org/officeDocument/2006/relationships/theme" Target="theme/theme1.xml"/><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image" Target="media/image15.png"/><Relationship Id="rId62"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daniel.floresg@ine.mx" TargetMode="External"/><Relationship Id="rId28" Type="http://schemas.openxmlformats.org/officeDocument/2006/relationships/hyperlink" Target="mailto:ary.rodriguez@ine.mx" TargetMode="External"/><Relationship Id="rId36" Type="http://schemas.openxmlformats.org/officeDocument/2006/relationships/hyperlink" Target="mailto:xochitl.apaez@ine.mx" TargetMode="External"/><Relationship Id="rId49" Type="http://schemas.openxmlformats.org/officeDocument/2006/relationships/image" Target="media/image10.png"/><Relationship Id="rId57" Type="http://schemas.openxmlformats.org/officeDocument/2006/relationships/footer" Target="footer1.xml"/><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image" Target="media/image5.png"/><Relationship Id="rId52" Type="http://schemas.openxmlformats.org/officeDocument/2006/relationships/image" Target="media/image13.png"/><Relationship Id="rId60" Type="http://schemas.openxmlformats.org/officeDocument/2006/relationships/image" Target="media/image18.png"/><Relationship Id="rId65"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mailto:ary.rodriguez@ine.mx" TargetMode="External"/><Relationship Id="rId39" Type="http://schemas.openxmlformats.org/officeDocument/2006/relationships/hyperlink" Target="mailto:xochitl.apaez@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650944fb-a669-40dc-a465-29089e42397f"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5.xml><?xml version="1.0" encoding="utf-8"?>
<ct:contentTypeSchema xmlns:ct="http://schemas.microsoft.com/office/2006/metadata/contentType" xmlns:ma="http://schemas.microsoft.com/office/2006/metadata/properties/metaAttributes" ct:_="" ma:_="" ma:contentTypeName="Documento" ma:contentTypeID="0x0101001BE17699E0A2C845A66BF944FA5C4D56" ma:contentTypeVersion="6" ma:contentTypeDescription="Crear nuevo documento." ma:contentTypeScope="" ma:versionID="6bdc03d424a040e4177c02183a5af1ea">
  <xsd:schema xmlns:xsd="http://www.w3.org/2001/XMLSchema" xmlns:xs="http://www.w3.org/2001/XMLSchema" xmlns:p="http://schemas.microsoft.com/office/2006/metadata/properties" xmlns:ns3="650944fb-a669-40dc-a465-29089e42397f" targetNamespace="http://schemas.microsoft.com/office/2006/metadata/properties" ma:root="true" ma:fieldsID="e5efe4cdc6062bff4f679e4f8423c3b4" ns3:_="">
    <xsd:import namespace="650944fb-a669-40dc-a465-29089e42397f"/>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0944fb-a669-40dc-a465-29089e42397f"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650944fb-a669-40dc-a465-29089e42397f"/>
  </ds:schemaRefs>
</ds:datastoreItem>
</file>

<file path=customXml/itemProps2.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3.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A0B1653F-6915-4042-952B-D14682FCE4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0944fb-a669-40dc-a465-29089e4239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77</Pages>
  <Words>27185</Words>
  <Characters>148177</Characters>
  <Application>Microsoft Office Word</Application>
  <DocSecurity>0</DocSecurity>
  <Lines>4031</Lines>
  <Paragraphs>1361</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175873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NOVELO LEON OSCAR ALBERTO</cp:lastModifiedBy>
  <cp:revision>5</cp:revision>
  <cp:lastPrinted>2025-02-06T01:34:00Z</cp:lastPrinted>
  <dcterms:created xsi:type="dcterms:W3CDTF">2025-02-06T01:34:00Z</dcterms:created>
  <dcterms:modified xsi:type="dcterms:W3CDTF">2026-02-04T17:10:00Z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0x0101001BE17699E0A2C845A66BF944FA5C4D56</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